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5191A" w14:textId="3F88614A" w:rsidR="00260764" w:rsidRDefault="002A43D2" w:rsidP="006F49C0">
      <w:pPr>
        <w:pStyle w:val="Title"/>
        <w:jc w:val="left"/>
        <w:rPr>
          <w:rFonts w:asciiTheme="minorHAnsi" w:hAnsiTheme="minorHAnsi"/>
          <w:sz w:val="52"/>
        </w:rPr>
      </w:pPr>
      <w:r>
        <w:rPr>
          <w:rFonts w:asciiTheme="minorHAnsi" w:hAnsiTheme="minorHAnsi"/>
          <w:sz w:val="52"/>
        </w:rPr>
        <w:t>POSITION DESCRIPTION</w:t>
      </w:r>
    </w:p>
    <w:p w14:paraId="5958E20A" w14:textId="77777777" w:rsidR="006F09E8" w:rsidRDefault="006F09E8" w:rsidP="002A43D2">
      <w:pPr>
        <w:tabs>
          <w:tab w:val="left" w:pos="3600"/>
        </w:tabs>
        <w:rPr>
          <w:b/>
          <w:szCs w:val="24"/>
        </w:rPr>
        <w:sectPr w:rsidR="006F09E8" w:rsidSect="005B38C8">
          <w:headerReference w:type="even" r:id="rId13"/>
          <w:headerReference w:type="default" r:id="rId14"/>
          <w:footerReference w:type="even" r:id="rId15"/>
          <w:headerReference w:type="first" r:id="rId16"/>
          <w:footerReference w:type="first" r:id="rId17"/>
          <w:pgSz w:w="11906" w:h="16838" w:code="9"/>
          <w:pgMar w:top="851" w:right="1134" w:bottom="1134" w:left="1134" w:header="680" w:footer="680" w:gutter="0"/>
          <w:cols w:space="720"/>
          <w:docGrid w:linePitch="326"/>
        </w:sectPr>
      </w:pPr>
    </w:p>
    <w:p w14:paraId="41E47545" w14:textId="23EAE9D4" w:rsidR="006F09E8" w:rsidRPr="00A270A3" w:rsidRDefault="002A43D2" w:rsidP="002A43D2">
      <w:pPr>
        <w:tabs>
          <w:tab w:val="left" w:pos="3600"/>
        </w:tabs>
        <w:rPr>
          <w:szCs w:val="24"/>
        </w:rPr>
      </w:pPr>
      <w:r w:rsidRPr="00A270A3">
        <w:rPr>
          <w:b/>
          <w:szCs w:val="24"/>
        </w:rPr>
        <w:t xml:space="preserve">Directorate: </w:t>
      </w:r>
      <w:r w:rsidR="00A270A3" w:rsidRPr="00A270A3">
        <w:rPr>
          <w:szCs w:val="24"/>
        </w:rPr>
        <w:t>Justice and Community Safety</w:t>
      </w:r>
    </w:p>
    <w:p w14:paraId="7473B786" w14:textId="06330045" w:rsidR="006F09E8" w:rsidRPr="006B4A24" w:rsidRDefault="002A43D2" w:rsidP="002A43D2">
      <w:pPr>
        <w:spacing w:before="240"/>
        <w:rPr>
          <w:szCs w:val="24"/>
        </w:rPr>
      </w:pPr>
      <w:r w:rsidRPr="00A270A3">
        <w:rPr>
          <w:b/>
          <w:szCs w:val="24"/>
        </w:rPr>
        <w:t xml:space="preserve">Division: </w:t>
      </w:r>
      <w:r w:rsidR="006B4A24" w:rsidRPr="006B4A24">
        <w:rPr>
          <w:bCs/>
          <w:szCs w:val="24"/>
        </w:rPr>
        <w:t>Corrective Services</w:t>
      </w:r>
    </w:p>
    <w:p w14:paraId="16547942" w14:textId="665CB5CB" w:rsidR="006F09E8" w:rsidRDefault="002A43D2" w:rsidP="002A43D2">
      <w:pPr>
        <w:spacing w:before="240"/>
        <w:rPr>
          <w:bCs/>
          <w:szCs w:val="24"/>
        </w:rPr>
      </w:pPr>
      <w:r w:rsidRPr="00A270A3">
        <w:rPr>
          <w:b/>
          <w:szCs w:val="24"/>
        </w:rPr>
        <w:t>Business Unit:</w:t>
      </w:r>
      <w:r w:rsidRPr="00E30F39">
        <w:rPr>
          <w:b/>
          <w:i/>
          <w:iCs/>
          <w:szCs w:val="24"/>
        </w:rPr>
        <w:tab/>
      </w:r>
      <w:r w:rsidR="00927558">
        <w:rPr>
          <w:iCs/>
        </w:rPr>
        <w:t>Offender Reintegration</w:t>
      </w:r>
    </w:p>
    <w:p w14:paraId="4E800412" w14:textId="36992C98" w:rsidR="001F0BC7" w:rsidRDefault="001F0BC7" w:rsidP="001F0BC7">
      <w:pPr>
        <w:spacing w:before="240"/>
        <w:rPr>
          <w:szCs w:val="24"/>
        </w:rPr>
      </w:pPr>
      <w:r w:rsidRPr="00A270A3">
        <w:rPr>
          <w:b/>
          <w:szCs w:val="24"/>
        </w:rPr>
        <w:t>Position Title:</w:t>
      </w:r>
      <w:r w:rsidRPr="00A270A3">
        <w:rPr>
          <w:b/>
          <w:szCs w:val="24"/>
        </w:rPr>
        <w:tab/>
      </w:r>
      <w:sdt>
        <w:sdtPr>
          <w:rPr>
            <w:b/>
            <w:szCs w:val="24"/>
          </w:rPr>
          <w:id w:val="303975789"/>
          <w:placeholder>
            <w:docPart w:val="5D712B9C98C94ABEB3675F89C18B62D0"/>
          </w:placeholder>
        </w:sdtPr>
        <w:sdtEndPr>
          <w:rPr>
            <w:b w:val="0"/>
          </w:rPr>
        </w:sdtEndPr>
        <w:sdtContent>
          <w:r w:rsidR="00064B17">
            <w:rPr>
              <w:iCs/>
            </w:rPr>
            <w:t xml:space="preserve">Complex Care </w:t>
          </w:r>
          <w:r w:rsidR="00F1202B">
            <w:rPr>
              <w:iCs/>
            </w:rPr>
            <w:t>Practice Lead</w:t>
          </w:r>
          <w:r w:rsidR="00064B17">
            <w:rPr>
              <w:iCs/>
            </w:rPr>
            <w:t xml:space="preserve"> </w:t>
          </w:r>
          <w:r w:rsidR="00064B17">
            <w:t>(</w:t>
          </w:r>
          <w:r w:rsidR="00F1202B">
            <w:t>Supports and Interventions Unit</w:t>
          </w:r>
          <w:r w:rsidR="00064B17">
            <w:t>)</w:t>
          </w:r>
          <w:r w:rsidR="00064B17">
            <w:rPr>
              <w:iCs/>
            </w:rPr>
            <w:t xml:space="preserve"> </w:t>
          </w:r>
        </w:sdtContent>
      </w:sdt>
    </w:p>
    <w:p w14:paraId="7D9BC9F1" w14:textId="1386EC46" w:rsidR="001F0BC7" w:rsidRPr="006B4A24" w:rsidRDefault="001F0BC7" w:rsidP="001F0BC7">
      <w:pPr>
        <w:spacing w:before="240"/>
        <w:rPr>
          <w:szCs w:val="24"/>
        </w:rPr>
      </w:pPr>
      <w:r w:rsidRPr="00A270A3">
        <w:rPr>
          <w:b/>
          <w:szCs w:val="24"/>
        </w:rPr>
        <w:t xml:space="preserve">Position Requirements: </w:t>
      </w:r>
      <w:r w:rsidRPr="006B4A24">
        <w:rPr>
          <w:bCs/>
          <w:szCs w:val="24"/>
        </w:rPr>
        <w:t>WWVP</w:t>
      </w:r>
      <w:r w:rsidR="00064B17">
        <w:rPr>
          <w:bCs/>
          <w:szCs w:val="24"/>
        </w:rPr>
        <w:t xml:space="preserve">, </w:t>
      </w:r>
      <w:r w:rsidR="00064B17">
        <w:t xml:space="preserve">Relevant qualification/s in </w:t>
      </w:r>
      <w:r w:rsidR="00064B17" w:rsidRPr="00954E07">
        <w:rPr>
          <w:iCs/>
        </w:rPr>
        <w:t xml:space="preserve">Social Work/ Occupational Therapy/ Psychology/ </w:t>
      </w:r>
      <w:r w:rsidR="00F1202B">
        <w:rPr>
          <w:iCs/>
        </w:rPr>
        <w:t>Nursing</w:t>
      </w:r>
      <w:r w:rsidR="00FF56AB">
        <w:rPr>
          <w:iCs/>
        </w:rPr>
        <w:t xml:space="preserve"> / other</w:t>
      </w:r>
      <w:r w:rsidR="00F1202B">
        <w:t xml:space="preserve">. </w:t>
      </w:r>
    </w:p>
    <w:p w14:paraId="79D37630" w14:textId="6281890C" w:rsidR="001F0BC7" w:rsidRPr="001F0BC7" w:rsidRDefault="001F0BC7" w:rsidP="001F0BC7">
      <w:pPr>
        <w:spacing w:before="240"/>
        <w:rPr>
          <w:b/>
          <w:szCs w:val="24"/>
        </w:rPr>
      </w:pPr>
      <w:r w:rsidRPr="00A270A3">
        <w:rPr>
          <w:b/>
          <w:szCs w:val="24"/>
        </w:rPr>
        <w:t xml:space="preserve">Position Number: </w:t>
      </w:r>
      <w:r w:rsidRPr="001F0BC7">
        <w:rPr>
          <w:bCs/>
          <w:szCs w:val="24"/>
        </w:rPr>
        <w:t>P</w:t>
      </w:r>
      <w:r w:rsidR="00F1202B">
        <w:rPr>
          <w:bCs/>
          <w:szCs w:val="24"/>
        </w:rPr>
        <w:t>52834</w:t>
      </w:r>
    </w:p>
    <w:p w14:paraId="332F7369" w14:textId="20497C8C" w:rsidR="00064B17" w:rsidRDefault="001F0BC7" w:rsidP="001F0BC7">
      <w:pPr>
        <w:spacing w:before="240"/>
        <w:rPr>
          <w:iCs/>
        </w:rPr>
      </w:pPr>
      <w:r w:rsidRPr="00A270A3">
        <w:rPr>
          <w:b/>
          <w:szCs w:val="24"/>
        </w:rPr>
        <w:t xml:space="preserve">Classification: </w:t>
      </w:r>
      <w:r w:rsidR="00064B17" w:rsidRPr="00281C49">
        <w:rPr>
          <w:iCs/>
        </w:rPr>
        <w:t xml:space="preserve">Health Professional </w:t>
      </w:r>
      <w:r w:rsidR="00F1202B">
        <w:rPr>
          <w:iCs/>
        </w:rPr>
        <w:t>4 (HP4)</w:t>
      </w:r>
    </w:p>
    <w:p w14:paraId="3CA53DD4" w14:textId="6734CCBD" w:rsidR="001F0BC7" w:rsidRPr="003F557A" w:rsidRDefault="001F0BC7" w:rsidP="001F0BC7">
      <w:pPr>
        <w:spacing w:before="240"/>
        <w:rPr>
          <w:bCs/>
          <w:i/>
          <w:iCs/>
          <w:szCs w:val="24"/>
        </w:rPr>
      </w:pPr>
      <w:r w:rsidRPr="00A270A3">
        <w:rPr>
          <w:b/>
          <w:szCs w:val="24"/>
        </w:rPr>
        <w:t>Location:</w:t>
      </w:r>
      <w:r>
        <w:rPr>
          <w:b/>
          <w:szCs w:val="24"/>
        </w:rPr>
        <w:t xml:space="preserve"> </w:t>
      </w:r>
      <w:r w:rsidR="001360FE" w:rsidRPr="005430A5">
        <w:rPr>
          <w:rFonts w:asciiTheme="minorHAnsi" w:hAnsiTheme="minorHAnsi" w:cstheme="minorHAnsi"/>
          <w:iCs/>
        </w:rPr>
        <w:t>Alexander Maconochie Centre</w:t>
      </w:r>
      <w:r w:rsidR="00064B17">
        <w:rPr>
          <w:rFonts w:asciiTheme="minorHAnsi" w:hAnsiTheme="minorHAnsi" w:cstheme="minorHAnsi"/>
          <w:iCs/>
        </w:rPr>
        <w:t xml:space="preserve"> (AMC)</w:t>
      </w:r>
      <w:r w:rsidR="00927558">
        <w:rPr>
          <w:rFonts w:asciiTheme="minorHAnsi" w:hAnsiTheme="minorHAnsi" w:cstheme="minorHAnsi"/>
          <w:iCs/>
        </w:rPr>
        <w:t>, Canberra</w:t>
      </w:r>
      <w:r w:rsidR="001360FE">
        <w:rPr>
          <w:rFonts w:asciiTheme="minorHAnsi" w:hAnsiTheme="minorHAnsi" w:cstheme="minorHAnsi"/>
          <w:iCs/>
        </w:rPr>
        <w:t xml:space="preserve"> </w:t>
      </w:r>
      <w:r w:rsidR="00927558">
        <w:rPr>
          <w:rFonts w:asciiTheme="minorHAnsi" w:hAnsiTheme="minorHAnsi" w:cstheme="minorHAnsi"/>
          <w:iCs/>
        </w:rPr>
        <w:t>/ Ngunnawal</w:t>
      </w:r>
      <w:r w:rsidRPr="001F0BC7">
        <w:rPr>
          <w:szCs w:val="24"/>
        </w:rPr>
        <w:t xml:space="preserve"> Country</w:t>
      </w:r>
    </w:p>
    <w:p w14:paraId="28D2CC25" w14:textId="658B101C" w:rsidR="001F0BC7" w:rsidRPr="001F0BC7" w:rsidRDefault="001F0BC7" w:rsidP="001F0BC7">
      <w:pPr>
        <w:spacing w:before="240"/>
        <w:rPr>
          <w:b/>
          <w:szCs w:val="24"/>
        </w:rPr>
        <w:sectPr w:rsidR="001F0BC7" w:rsidRPr="001F0BC7" w:rsidSect="001F0BC7">
          <w:type w:val="continuous"/>
          <w:pgSz w:w="11906" w:h="16838" w:code="9"/>
          <w:pgMar w:top="851" w:right="1134" w:bottom="1134" w:left="1134" w:header="680" w:footer="680" w:gutter="0"/>
          <w:cols w:num="2" w:space="720"/>
          <w:docGrid w:linePitch="326"/>
        </w:sectPr>
      </w:pPr>
      <w:r w:rsidRPr="00A270A3">
        <w:rPr>
          <w:b/>
          <w:szCs w:val="24"/>
        </w:rPr>
        <w:t xml:space="preserve">Last Reviewed: </w:t>
      </w:r>
      <w:sdt>
        <w:sdtPr>
          <w:rPr>
            <w:bCs/>
            <w:szCs w:val="24"/>
          </w:rPr>
          <w:id w:val="-1873671734"/>
          <w:placeholder>
            <w:docPart w:val="F4CC9B0F1C9847F7B0E2D603D0D79A12"/>
          </w:placeholder>
          <w:date w:fullDate="2026-09-14T00:00:00Z">
            <w:dateFormat w:val="dd/MM/yyyy"/>
            <w:lid w:val="en-AU"/>
            <w:storeMappedDataAs w:val="dateTime"/>
            <w:calendar w:val="gregorian"/>
          </w:date>
        </w:sdtPr>
        <w:sdtEndPr/>
        <w:sdtContent>
          <w:r w:rsidR="00F1202B">
            <w:rPr>
              <w:bCs/>
              <w:szCs w:val="24"/>
            </w:rPr>
            <w:t>14</w:t>
          </w:r>
          <w:r w:rsidRPr="00BC79E2">
            <w:rPr>
              <w:bCs/>
              <w:szCs w:val="24"/>
            </w:rPr>
            <w:t>/09/2026</w:t>
          </w:r>
        </w:sdtContent>
      </w:sdt>
    </w:p>
    <w:p w14:paraId="2E44AF11" w14:textId="77777777" w:rsidR="006B4A24" w:rsidRDefault="006B4A24" w:rsidP="002A43D2">
      <w:pPr>
        <w:pStyle w:val="Heading1"/>
        <w:pBdr>
          <w:bottom w:val="single" w:sz="12" w:space="1" w:color="auto"/>
        </w:pBdr>
        <w:rPr>
          <w:rFonts w:asciiTheme="minorHAnsi" w:hAnsiTheme="minorHAnsi"/>
          <w:sz w:val="32"/>
        </w:rPr>
      </w:pPr>
    </w:p>
    <w:p w14:paraId="27FF2F67" w14:textId="1827145B"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DIRECTORATE OVERVIEW</w:t>
      </w:r>
    </w:p>
    <w:p w14:paraId="7B96F0F9" w14:textId="77777777" w:rsidR="002F4D15" w:rsidRDefault="002F4D15" w:rsidP="008C40B5">
      <w:pPr>
        <w:spacing w:line="276" w:lineRule="auto"/>
        <w:rPr>
          <w:szCs w:val="24"/>
        </w:rPr>
      </w:pPr>
      <w:r w:rsidRPr="002F4D15">
        <w:rPr>
          <w:szCs w:val="24"/>
        </w:rPr>
        <w:t xml:space="preserve">The Justice and Community Safety Directorate (the Directorate) seeks to maintain a safe, just and resilient and inclusive community. </w:t>
      </w:r>
    </w:p>
    <w:p w14:paraId="7E897358" w14:textId="1994162B" w:rsidR="002F4D15" w:rsidRDefault="002F4D15" w:rsidP="008C40B5">
      <w:pPr>
        <w:spacing w:line="276" w:lineRule="auto"/>
        <w:rPr>
          <w:szCs w:val="24"/>
        </w:rPr>
      </w:pPr>
      <w:r w:rsidRPr="002F4D15">
        <w:rPr>
          <w:szCs w:val="24"/>
        </w:rPr>
        <w:t xml:space="preserve">Our purpose is to continuously improve the wellbeing of our community by delivering responsive justice and community safety services that: </w:t>
      </w:r>
    </w:p>
    <w:p w14:paraId="7918B2D4" w14:textId="2342E056" w:rsidR="002F4D15" w:rsidRPr="002F4D15" w:rsidRDefault="002F4D15" w:rsidP="009846D8">
      <w:pPr>
        <w:pStyle w:val="ListParagraph"/>
        <w:numPr>
          <w:ilvl w:val="0"/>
          <w:numId w:val="8"/>
        </w:numPr>
        <w:spacing w:line="276" w:lineRule="auto"/>
        <w:rPr>
          <w:szCs w:val="24"/>
        </w:rPr>
      </w:pPr>
      <w:r w:rsidRPr="002F4D15">
        <w:rPr>
          <w:szCs w:val="24"/>
        </w:rPr>
        <w:t xml:space="preserve">Maintain the rule of law and support a democratic society; </w:t>
      </w:r>
    </w:p>
    <w:p w14:paraId="3A11AF5F" w14:textId="435A00C7" w:rsidR="002F4D15" w:rsidRPr="002F4D15" w:rsidRDefault="002F4D15" w:rsidP="009846D8">
      <w:pPr>
        <w:pStyle w:val="ListParagraph"/>
        <w:numPr>
          <w:ilvl w:val="0"/>
          <w:numId w:val="8"/>
        </w:numPr>
        <w:spacing w:line="276" w:lineRule="auto"/>
        <w:rPr>
          <w:szCs w:val="24"/>
        </w:rPr>
      </w:pPr>
      <w:r w:rsidRPr="002F4D15">
        <w:rPr>
          <w:szCs w:val="24"/>
        </w:rPr>
        <w:t xml:space="preserve">Strengthens community safety; </w:t>
      </w:r>
    </w:p>
    <w:p w14:paraId="3019D591" w14:textId="61ED9957" w:rsidR="002F4D15" w:rsidRPr="002F4D15" w:rsidRDefault="002F4D15" w:rsidP="009846D8">
      <w:pPr>
        <w:pStyle w:val="ListParagraph"/>
        <w:numPr>
          <w:ilvl w:val="0"/>
          <w:numId w:val="8"/>
        </w:numPr>
        <w:spacing w:line="276" w:lineRule="auto"/>
        <w:rPr>
          <w:szCs w:val="24"/>
        </w:rPr>
      </w:pPr>
      <w:r w:rsidRPr="002F4D15">
        <w:rPr>
          <w:szCs w:val="24"/>
        </w:rPr>
        <w:t xml:space="preserve">Protects people’s legal and human rights and interests; </w:t>
      </w:r>
    </w:p>
    <w:p w14:paraId="592086E9" w14:textId="1E4CBB04" w:rsidR="002F4D15" w:rsidRPr="002F4D15" w:rsidRDefault="002F4D15" w:rsidP="009846D8">
      <w:pPr>
        <w:pStyle w:val="ListParagraph"/>
        <w:numPr>
          <w:ilvl w:val="0"/>
          <w:numId w:val="8"/>
        </w:numPr>
        <w:spacing w:line="276" w:lineRule="auto"/>
        <w:rPr>
          <w:szCs w:val="24"/>
        </w:rPr>
      </w:pPr>
      <w:r w:rsidRPr="002F4D15">
        <w:rPr>
          <w:szCs w:val="24"/>
        </w:rPr>
        <w:t xml:space="preserve">Cares for and supporting people who are at a higher risk of vulnerability; </w:t>
      </w:r>
    </w:p>
    <w:p w14:paraId="0B2563EB" w14:textId="61E277F2" w:rsidR="002F4D15" w:rsidRPr="002F4D15" w:rsidRDefault="002F4D15" w:rsidP="009846D8">
      <w:pPr>
        <w:pStyle w:val="ListParagraph"/>
        <w:numPr>
          <w:ilvl w:val="0"/>
          <w:numId w:val="8"/>
        </w:numPr>
        <w:spacing w:line="276" w:lineRule="auto"/>
        <w:rPr>
          <w:szCs w:val="24"/>
        </w:rPr>
      </w:pPr>
      <w:r w:rsidRPr="002F4D15">
        <w:rPr>
          <w:szCs w:val="24"/>
        </w:rPr>
        <w:t xml:space="preserve">Enhances timely access to justice; </w:t>
      </w:r>
    </w:p>
    <w:p w14:paraId="51CB5C18" w14:textId="61E2BCB3" w:rsidR="002F4D15" w:rsidRPr="002F4D15" w:rsidRDefault="002F4D15" w:rsidP="009846D8">
      <w:pPr>
        <w:pStyle w:val="ListParagraph"/>
        <w:numPr>
          <w:ilvl w:val="0"/>
          <w:numId w:val="8"/>
        </w:numPr>
        <w:spacing w:line="276" w:lineRule="auto"/>
        <w:rPr>
          <w:szCs w:val="24"/>
        </w:rPr>
      </w:pPr>
      <w:r w:rsidRPr="002F4D15">
        <w:rPr>
          <w:szCs w:val="24"/>
        </w:rPr>
        <w:t xml:space="preserve">Builds community and business resilience to emergencies and disasters/disruptions; and </w:t>
      </w:r>
    </w:p>
    <w:p w14:paraId="31CE8BF3" w14:textId="77777777" w:rsidR="002F4D15" w:rsidRPr="002F4D15" w:rsidRDefault="002F4D15" w:rsidP="009846D8">
      <w:pPr>
        <w:pStyle w:val="ListParagraph"/>
        <w:numPr>
          <w:ilvl w:val="0"/>
          <w:numId w:val="8"/>
        </w:numPr>
        <w:spacing w:line="276" w:lineRule="auto"/>
        <w:rPr>
          <w:szCs w:val="24"/>
        </w:rPr>
      </w:pPr>
      <w:r w:rsidRPr="002F4D15">
        <w:rPr>
          <w:szCs w:val="24"/>
        </w:rPr>
        <w:t xml:space="preserve">Supports formal partnerships and shared decision making with First Nations Peoples. </w:t>
      </w:r>
    </w:p>
    <w:p w14:paraId="63C0E18A" w14:textId="033F633B" w:rsidR="002F4D15" w:rsidRDefault="002F4D15" w:rsidP="008C40B5">
      <w:pPr>
        <w:spacing w:line="276" w:lineRule="auto"/>
        <w:rPr>
          <w:szCs w:val="24"/>
        </w:rPr>
      </w:pPr>
      <w:r w:rsidRPr="002F4D15">
        <w:rPr>
          <w:szCs w:val="24"/>
        </w:rPr>
        <w:t xml:space="preserve">We will invest in the capability of our people, and we will support them to deliver innovative and sustainable services for our ACT Community. </w:t>
      </w:r>
    </w:p>
    <w:p w14:paraId="7020B0ED" w14:textId="43044D1B" w:rsidR="002F4D15" w:rsidRDefault="002F4D15" w:rsidP="002F4D15">
      <w:pPr>
        <w:spacing w:line="276" w:lineRule="auto"/>
        <w:rPr>
          <w:szCs w:val="24"/>
        </w:rPr>
      </w:pPr>
      <w:r w:rsidRPr="002F4D15">
        <w:rPr>
          <w:szCs w:val="24"/>
        </w:rPr>
        <w:t xml:space="preserve">We will do this by demonstrating strong public sector values and behaviours; we will be community minded; legal and human rights focussed; inclusive and diverse; passionate about our work and we will listen to and genuinely engage with our stakeholders. </w:t>
      </w:r>
    </w:p>
    <w:p w14:paraId="319CEB2D" w14:textId="77777777" w:rsidR="002F4D15" w:rsidRDefault="002F4D15" w:rsidP="002F4D15">
      <w:pPr>
        <w:pStyle w:val="BodyText"/>
      </w:pPr>
    </w:p>
    <w:p w14:paraId="505D5D7B" w14:textId="77777777" w:rsidR="006B4A24" w:rsidRDefault="006B4A24" w:rsidP="002F4D15">
      <w:pPr>
        <w:pStyle w:val="BodyText"/>
      </w:pPr>
    </w:p>
    <w:p w14:paraId="064A1AA7" w14:textId="77777777" w:rsidR="006B4A24" w:rsidRPr="002F4D15" w:rsidRDefault="006B4A24" w:rsidP="002F4D15">
      <w:pPr>
        <w:pStyle w:val="BodyText"/>
      </w:pPr>
    </w:p>
    <w:p w14:paraId="0811C06F" w14:textId="7D137C9E" w:rsidR="002F4D15" w:rsidRDefault="002F4D15" w:rsidP="008C40B5">
      <w:pPr>
        <w:spacing w:line="276" w:lineRule="auto"/>
        <w:rPr>
          <w:szCs w:val="24"/>
        </w:rPr>
      </w:pPr>
      <w:r w:rsidRPr="002F4D15">
        <w:rPr>
          <w:szCs w:val="24"/>
        </w:rPr>
        <w:t xml:space="preserve">The Directorate advises and supports the following ministerial portfolios: </w:t>
      </w:r>
    </w:p>
    <w:p w14:paraId="7F0D378E" w14:textId="5945BAF0" w:rsidR="002F4D15" w:rsidRPr="002F4D15" w:rsidRDefault="002F4D15" w:rsidP="009846D8">
      <w:pPr>
        <w:pStyle w:val="ListParagraph"/>
        <w:numPr>
          <w:ilvl w:val="0"/>
          <w:numId w:val="7"/>
        </w:numPr>
        <w:spacing w:line="276" w:lineRule="auto"/>
        <w:rPr>
          <w:szCs w:val="24"/>
        </w:rPr>
      </w:pPr>
      <w:r w:rsidRPr="002F4D15">
        <w:rPr>
          <w:szCs w:val="24"/>
        </w:rPr>
        <w:t xml:space="preserve">Chief Minister </w:t>
      </w:r>
    </w:p>
    <w:p w14:paraId="1ADEBD37" w14:textId="22DBDA08" w:rsidR="002F4D15" w:rsidRPr="002F4D15" w:rsidRDefault="002F4D15" w:rsidP="009846D8">
      <w:pPr>
        <w:pStyle w:val="ListParagraph"/>
        <w:numPr>
          <w:ilvl w:val="0"/>
          <w:numId w:val="7"/>
        </w:numPr>
        <w:spacing w:line="276" w:lineRule="auto"/>
        <w:rPr>
          <w:szCs w:val="24"/>
        </w:rPr>
      </w:pPr>
      <w:r w:rsidRPr="002F4D15">
        <w:rPr>
          <w:szCs w:val="24"/>
        </w:rPr>
        <w:t xml:space="preserve">Attorney-General </w:t>
      </w:r>
    </w:p>
    <w:p w14:paraId="1E8602AA" w14:textId="61DCDD2D" w:rsidR="002F4D15" w:rsidRPr="002F4D15" w:rsidRDefault="002F4D15" w:rsidP="009846D8">
      <w:pPr>
        <w:pStyle w:val="ListParagraph"/>
        <w:numPr>
          <w:ilvl w:val="0"/>
          <w:numId w:val="7"/>
        </w:numPr>
        <w:spacing w:line="276" w:lineRule="auto"/>
        <w:rPr>
          <w:szCs w:val="24"/>
        </w:rPr>
      </w:pPr>
      <w:r w:rsidRPr="002F4D15">
        <w:rPr>
          <w:szCs w:val="24"/>
        </w:rPr>
        <w:t xml:space="preserve">Manager of Government Business </w:t>
      </w:r>
    </w:p>
    <w:p w14:paraId="0A3F18D9" w14:textId="782A9EC1" w:rsidR="002F4D15" w:rsidRPr="002F4D15" w:rsidRDefault="002F4D15" w:rsidP="009846D8">
      <w:pPr>
        <w:pStyle w:val="ListParagraph"/>
        <w:numPr>
          <w:ilvl w:val="0"/>
          <w:numId w:val="7"/>
        </w:numPr>
        <w:spacing w:line="276" w:lineRule="auto"/>
        <w:rPr>
          <w:szCs w:val="24"/>
        </w:rPr>
      </w:pPr>
      <w:r w:rsidRPr="002F4D15">
        <w:rPr>
          <w:szCs w:val="24"/>
        </w:rPr>
        <w:t xml:space="preserve">Minister for Gaming Reform </w:t>
      </w:r>
    </w:p>
    <w:p w14:paraId="396E147E" w14:textId="3C2D3F42" w:rsidR="002F4D15" w:rsidRPr="002F4D15" w:rsidRDefault="002F4D15" w:rsidP="009846D8">
      <w:pPr>
        <w:pStyle w:val="ListParagraph"/>
        <w:numPr>
          <w:ilvl w:val="0"/>
          <w:numId w:val="7"/>
        </w:numPr>
        <w:spacing w:line="276" w:lineRule="auto"/>
        <w:rPr>
          <w:szCs w:val="24"/>
        </w:rPr>
      </w:pPr>
      <w:r w:rsidRPr="002F4D15">
        <w:rPr>
          <w:szCs w:val="24"/>
        </w:rPr>
        <w:t xml:space="preserve">Minister for City and Government Services </w:t>
      </w:r>
    </w:p>
    <w:p w14:paraId="72460B39" w14:textId="7761C585" w:rsidR="002F4D15" w:rsidRPr="002F4D15" w:rsidRDefault="002F4D15" w:rsidP="009846D8">
      <w:pPr>
        <w:pStyle w:val="ListParagraph"/>
        <w:numPr>
          <w:ilvl w:val="0"/>
          <w:numId w:val="7"/>
        </w:numPr>
        <w:spacing w:line="276" w:lineRule="auto"/>
        <w:rPr>
          <w:szCs w:val="24"/>
        </w:rPr>
      </w:pPr>
      <w:r w:rsidRPr="002F4D15">
        <w:rPr>
          <w:szCs w:val="24"/>
        </w:rPr>
        <w:t xml:space="preserve">Minister for Night-Time Economy </w:t>
      </w:r>
    </w:p>
    <w:p w14:paraId="47EA4969" w14:textId="3DF170E7" w:rsidR="002F4D15" w:rsidRPr="002F4D15" w:rsidRDefault="002F4D15" w:rsidP="009846D8">
      <w:pPr>
        <w:pStyle w:val="ListParagraph"/>
        <w:numPr>
          <w:ilvl w:val="0"/>
          <w:numId w:val="7"/>
        </w:numPr>
        <w:spacing w:line="276" w:lineRule="auto"/>
        <w:rPr>
          <w:szCs w:val="24"/>
        </w:rPr>
      </w:pPr>
      <w:r w:rsidRPr="002F4D15">
        <w:rPr>
          <w:szCs w:val="24"/>
        </w:rPr>
        <w:t xml:space="preserve">Minister for Police, Fire and Emergency Services </w:t>
      </w:r>
    </w:p>
    <w:p w14:paraId="1790F279" w14:textId="3A9448FF" w:rsidR="002F4D15" w:rsidRPr="002F4D15" w:rsidRDefault="002F4D15" w:rsidP="009846D8">
      <w:pPr>
        <w:pStyle w:val="ListParagraph"/>
        <w:numPr>
          <w:ilvl w:val="0"/>
          <w:numId w:val="7"/>
        </w:numPr>
        <w:spacing w:line="276" w:lineRule="auto"/>
        <w:rPr>
          <w:szCs w:val="24"/>
        </w:rPr>
      </w:pPr>
      <w:r w:rsidRPr="002F4D15">
        <w:rPr>
          <w:szCs w:val="24"/>
        </w:rPr>
        <w:t xml:space="preserve">Minister for Corrections </w:t>
      </w:r>
    </w:p>
    <w:p w14:paraId="1C5277E3" w14:textId="138813DC" w:rsidR="002F4D15" w:rsidRPr="002F4D15" w:rsidRDefault="002F4D15" w:rsidP="009846D8">
      <w:pPr>
        <w:pStyle w:val="ListParagraph"/>
        <w:numPr>
          <w:ilvl w:val="0"/>
          <w:numId w:val="7"/>
        </w:numPr>
        <w:spacing w:line="276" w:lineRule="auto"/>
        <w:rPr>
          <w:szCs w:val="24"/>
        </w:rPr>
      </w:pPr>
      <w:r w:rsidRPr="002F4D15">
        <w:rPr>
          <w:szCs w:val="24"/>
        </w:rPr>
        <w:t xml:space="preserve">Minister for Women </w:t>
      </w:r>
    </w:p>
    <w:p w14:paraId="54213FE0" w14:textId="790FAA0C" w:rsidR="002F4D15" w:rsidRPr="002F4D15" w:rsidRDefault="002F4D15" w:rsidP="009846D8">
      <w:pPr>
        <w:pStyle w:val="ListParagraph"/>
        <w:numPr>
          <w:ilvl w:val="0"/>
          <w:numId w:val="7"/>
        </w:numPr>
        <w:spacing w:line="276" w:lineRule="auto"/>
        <w:rPr>
          <w:szCs w:val="24"/>
        </w:rPr>
      </w:pPr>
      <w:r w:rsidRPr="002F4D15">
        <w:rPr>
          <w:szCs w:val="24"/>
        </w:rPr>
        <w:t xml:space="preserve">Minister for Prevention of Family and Domestic Violence </w:t>
      </w:r>
    </w:p>
    <w:p w14:paraId="03CA5D3C" w14:textId="22CE01A1" w:rsidR="008C40B5" w:rsidRPr="002F4D15" w:rsidRDefault="002F4D15" w:rsidP="009846D8">
      <w:pPr>
        <w:pStyle w:val="ListParagraph"/>
        <w:numPr>
          <w:ilvl w:val="0"/>
          <w:numId w:val="7"/>
        </w:numPr>
        <w:spacing w:line="276" w:lineRule="auto"/>
        <w:rPr>
          <w:rFonts w:asciiTheme="minorHAnsi" w:hAnsiTheme="minorHAnsi" w:cs="Arial"/>
          <w:i/>
          <w:color w:val="0070C0"/>
          <w:szCs w:val="24"/>
        </w:rPr>
      </w:pPr>
      <w:r w:rsidRPr="002F4D15">
        <w:rPr>
          <w:szCs w:val="24"/>
        </w:rPr>
        <w:t>Minister for Human Rights</w:t>
      </w:r>
    </w:p>
    <w:p w14:paraId="05677FF9"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DIVISION OVERVIEW</w:t>
      </w:r>
    </w:p>
    <w:p w14:paraId="3145E02E" w14:textId="77777777" w:rsidR="00217B0A" w:rsidRPr="005430A5" w:rsidRDefault="00217B0A" w:rsidP="00217B0A">
      <w:pPr>
        <w:jc w:val="both"/>
        <w:rPr>
          <w:rFonts w:asciiTheme="minorHAnsi" w:hAnsiTheme="minorHAnsi" w:cstheme="minorHAnsi"/>
          <w:noProof/>
        </w:rPr>
      </w:pPr>
      <w:r w:rsidRPr="005430A5">
        <w:rPr>
          <w:rFonts w:asciiTheme="minorHAnsi" w:hAnsiTheme="minorHAnsi" w:cstheme="minorHAnsi"/>
          <w:noProof/>
        </w:rPr>
        <w:t xml:space="preserve">ACT Corrective Services is a part of the Justice and Community Safety Directorate, which delivers and contributes to upholding the rule of law, the Westminister style of democratic government and the principles of fairness, equity and tolerance in the relationship between the government and our community. </w:t>
      </w:r>
    </w:p>
    <w:p w14:paraId="60B61A5A" w14:textId="77777777" w:rsidR="00217B0A" w:rsidRPr="005430A5" w:rsidRDefault="00217B0A" w:rsidP="00217B0A">
      <w:pPr>
        <w:rPr>
          <w:rFonts w:asciiTheme="minorHAnsi" w:hAnsiTheme="minorHAnsi" w:cstheme="minorHAnsi"/>
          <w:b/>
          <w:noProof/>
          <w:sz w:val="28"/>
          <w:szCs w:val="28"/>
        </w:rPr>
      </w:pPr>
      <w:r w:rsidRPr="005430A5">
        <w:rPr>
          <w:rFonts w:asciiTheme="minorHAnsi" w:hAnsiTheme="minorHAnsi" w:cstheme="minorHAnsi"/>
          <w:b/>
          <w:noProof/>
          <w:sz w:val="28"/>
          <w:szCs w:val="28"/>
        </w:rPr>
        <w:t>Our Values:      Respect | Integrity | Collaboration | Innovation | Dignity</w:t>
      </w:r>
    </w:p>
    <w:p w14:paraId="451DE023" w14:textId="77777777" w:rsidR="00217B0A" w:rsidRPr="005430A5" w:rsidRDefault="00217B0A" w:rsidP="00217B0A">
      <w:pPr>
        <w:tabs>
          <w:tab w:val="left" w:pos="1843"/>
        </w:tabs>
        <w:rPr>
          <w:rFonts w:asciiTheme="minorHAnsi" w:hAnsiTheme="minorHAnsi" w:cstheme="minorHAnsi"/>
          <w:noProof/>
        </w:rPr>
      </w:pPr>
      <w:r w:rsidRPr="005430A5">
        <w:rPr>
          <w:rFonts w:asciiTheme="minorHAnsi" w:hAnsiTheme="minorHAnsi" w:cstheme="minorHAnsi"/>
          <w:b/>
          <w:noProof/>
          <w:sz w:val="28"/>
          <w:szCs w:val="28"/>
        </w:rPr>
        <w:t>Our Vision:</w:t>
      </w:r>
      <w:r w:rsidRPr="005430A5">
        <w:rPr>
          <w:rFonts w:asciiTheme="minorHAnsi" w:hAnsiTheme="minorHAnsi" w:cstheme="minorHAnsi"/>
          <w:b/>
          <w:noProof/>
          <w:color w:val="1F497D"/>
          <w:sz w:val="28"/>
          <w:szCs w:val="28"/>
        </w:rPr>
        <w:t xml:space="preserve">       </w:t>
      </w:r>
      <w:r w:rsidRPr="005430A5">
        <w:rPr>
          <w:rFonts w:asciiTheme="minorHAnsi" w:hAnsiTheme="minorHAnsi" w:cstheme="minorHAnsi"/>
          <w:noProof/>
        </w:rPr>
        <w:t>To be recognised as a leader in the provision of effective Corrective Services which positively change lives, reduce re-offending and prevent future victims.</w:t>
      </w:r>
    </w:p>
    <w:p w14:paraId="262C78B5" w14:textId="77777777" w:rsidR="00217B0A" w:rsidRPr="005430A5" w:rsidRDefault="00217B0A" w:rsidP="00217B0A">
      <w:pPr>
        <w:rPr>
          <w:rFonts w:asciiTheme="minorHAnsi" w:hAnsiTheme="minorHAnsi" w:cstheme="minorHAnsi"/>
          <w:noProof/>
          <w:color w:val="1F3864"/>
        </w:rPr>
      </w:pPr>
      <w:r w:rsidRPr="005430A5">
        <w:rPr>
          <w:rFonts w:asciiTheme="minorHAnsi" w:hAnsiTheme="minorHAnsi" w:cstheme="minorHAnsi"/>
          <w:b/>
          <w:noProof/>
          <w:sz w:val="28"/>
          <w:szCs w:val="28"/>
        </w:rPr>
        <w:t>Our Mission:</w:t>
      </w:r>
      <w:r w:rsidRPr="005430A5">
        <w:rPr>
          <w:rFonts w:asciiTheme="minorHAnsi" w:hAnsiTheme="minorHAnsi" w:cstheme="minorHAnsi"/>
          <w:noProof/>
          <w:color w:val="1F3864"/>
        </w:rPr>
        <w:t xml:space="preserve">     </w:t>
      </w:r>
      <w:r w:rsidRPr="005430A5">
        <w:rPr>
          <w:rFonts w:asciiTheme="minorHAnsi" w:hAnsiTheme="minorHAnsi" w:cstheme="minorHAnsi"/>
          <w:noProof/>
        </w:rPr>
        <w:t>To contribute to a safer community through:</w:t>
      </w:r>
    </w:p>
    <w:p w14:paraId="131F7101" w14:textId="77777777" w:rsidR="00217B0A" w:rsidRPr="005430A5" w:rsidRDefault="00217B0A" w:rsidP="009846D8">
      <w:pPr>
        <w:numPr>
          <w:ilvl w:val="0"/>
          <w:numId w:val="9"/>
        </w:numPr>
        <w:suppressAutoHyphens w:val="0"/>
        <w:spacing w:after="120"/>
        <w:ind w:left="426" w:hanging="357"/>
        <w:rPr>
          <w:rFonts w:asciiTheme="minorHAnsi" w:hAnsiTheme="minorHAnsi" w:cstheme="minorHAnsi"/>
          <w:noProof/>
        </w:rPr>
      </w:pPr>
      <w:r w:rsidRPr="005430A5">
        <w:rPr>
          <w:rFonts w:asciiTheme="minorHAnsi" w:hAnsiTheme="minorHAnsi" w:cstheme="minorHAnsi"/>
          <w:noProof/>
        </w:rPr>
        <w:t>The safe, secure, decent and humane management of offenders both in custody and the community; and</w:t>
      </w:r>
    </w:p>
    <w:p w14:paraId="383EDE26" w14:textId="77777777" w:rsidR="00217B0A" w:rsidRPr="005430A5" w:rsidRDefault="00217B0A" w:rsidP="009846D8">
      <w:pPr>
        <w:numPr>
          <w:ilvl w:val="0"/>
          <w:numId w:val="9"/>
        </w:numPr>
        <w:suppressAutoHyphens w:val="0"/>
        <w:spacing w:line="276" w:lineRule="auto"/>
        <w:ind w:left="426" w:hanging="357"/>
        <w:rPr>
          <w:rFonts w:asciiTheme="minorHAnsi" w:hAnsiTheme="minorHAnsi" w:cstheme="minorHAnsi"/>
          <w:noProof/>
        </w:rPr>
      </w:pPr>
      <w:r w:rsidRPr="005430A5">
        <w:rPr>
          <w:rFonts w:asciiTheme="minorHAnsi" w:hAnsiTheme="minorHAnsi" w:cstheme="minorHAnsi"/>
          <w:noProof/>
        </w:rPr>
        <w:t>The provision of sustainable opportunities for offenders to lead law abiding and productive lives in the community through rehabilitation and reintegration.</w:t>
      </w:r>
    </w:p>
    <w:p w14:paraId="4E7AAB86"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BUSINESS UNIT OVERVIEW</w:t>
      </w:r>
    </w:p>
    <w:p w14:paraId="7C552944" w14:textId="77777777" w:rsidR="00927558" w:rsidRDefault="00927558" w:rsidP="00927558">
      <w:pPr>
        <w:pStyle w:val="BodyText"/>
        <w:spacing w:before="122"/>
        <w:ind w:left="140" w:right="202"/>
      </w:pPr>
      <w:r w:rsidRPr="00B6622E">
        <w:rPr>
          <w:b/>
          <w:bCs/>
        </w:rPr>
        <w:t>Offender Reintegration (OR)</w:t>
      </w:r>
      <w:r>
        <w:t xml:space="preserve"> plays a vital role in</w:t>
      </w:r>
      <w:r>
        <w:rPr>
          <w:spacing w:val="-5"/>
        </w:rPr>
        <w:t xml:space="preserve"> </w:t>
      </w:r>
      <w:r>
        <w:t>the</w:t>
      </w:r>
      <w:r>
        <w:rPr>
          <w:spacing w:val="-3"/>
        </w:rPr>
        <w:t xml:space="preserve"> </w:t>
      </w:r>
      <w:r>
        <w:t>successful</w:t>
      </w:r>
      <w:r>
        <w:rPr>
          <w:spacing w:val="-4"/>
        </w:rPr>
        <w:t xml:space="preserve"> </w:t>
      </w:r>
      <w:r>
        <w:t>reintegration</w:t>
      </w:r>
      <w:r>
        <w:rPr>
          <w:spacing w:val="-2"/>
        </w:rPr>
        <w:t xml:space="preserve"> </w:t>
      </w:r>
      <w:r>
        <w:t>of</w:t>
      </w:r>
      <w:r>
        <w:rPr>
          <w:spacing w:val="-3"/>
        </w:rPr>
        <w:t xml:space="preserve"> </w:t>
      </w:r>
      <w:r>
        <w:t>an</w:t>
      </w:r>
      <w:r>
        <w:rPr>
          <w:spacing w:val="-3"/>
        </w:rPr>
        <w:t xml:space="preserve"> </w:t>
      </w:r>
      <w:r>
        <w:t>offender</w:t>
      </w:r>
      <w:r>
        <w:rPr>
          <w:spacing w:val="-3"/>
        </w:rPr>
        <w:t xml:space="preserve"> </w:t>
      </w:r>
      <w:r>
        <w:t>into the community by seeking to reduce criminogenic risk and supporting an offender to address other causal factors related to their offending behaviour.</w:t>
      </w:r>
    </w:p>
    <w:p w14:paraId="6A1CFED3" w14:textId="77777777" w:rsidR="00927558" w:rsidRDefault="00927558" w:rsidP="00927558">
      <w:pPr>
        <w:pStyle w:val="BodyText"/>
        <w:spacing w:before="118"/>
        <w:ind w:left="140"/>
      </w:pPr>
      <w:r>
        <w:lastRenderedPageBreak/>
        <w:t>Key</w:t>
      </w:r>
      <w:r>
        <w:rPr>
          <w:spacing w:val="-4"/>
        </w:rPr>
        <w:t xml:space="preserve"> </w:t>
      </w:r>
      <w:r>
        <w:t>functions</w:t>
      </w:r>
      <w:r>
        <w:rPr>
          <w:spacing w:val="-4"/>
        </w:rPr>
        <w:t xml:space="preserve"> </w:t>
      </w:r>
      <w:r>
        <w:t>of</w:t>
      </w:r>
      <w:r>
        <w:rPr>
          <w:spacing w:val="-5"/>
        </w:rPr>
        <w:t xml:space="preserve"> </w:t>
      </w:r>
      <w:r>
        <w:t>the</w:t>
      </w:r>
      <w:r>
        <w:rPr>
          <w:spacing w:val="-6"/>
        </w:rPr>
        <w:t xml:space="preserve"> </w:t>
      </w:r>
      <w:r>
        <w:t>Offender</w:t>
      </w:r>
      <w:r>
        <w:rPr>
          <w:spacing w:val="-5"/>
        </w:rPr>
        <w:t xml:space="preserve"> </w:t>
      </w:r>
      <w:r>
        <w:t>Reintegration</w:t>
      </w:r>
      <w:r>
        <w:rPr>
          <w:spacing w:val="-4"/>
        </w:rPr>
        <w:t xml:space="preserve"> </w:t>
      </w:r>
      <w:r>
        <w:t>division</w:t>
      </w:r>
      <w:r>
        <w:rPr>
          <w:spacing w:val="-3"/>
        </w:rPr>
        <w:t xml:space="preserve"> </w:t>
      </w:r>
      <w:r>
        <w:t>are</w:t>
      </w:r>
      <w:r>
        <w:rPr>
          <w:spacing w:val="-2"/>
        </w:rPr>
        <w:t xml:space="preserve"> </w:t>
      </w:r>
      <w:r>
        <w:rPr>
          <w:spacing w:val="-5"/>
        </w:rPr>
        <w:t>to:</w:t>
      </w:r>
    </w:p>
    <w:p w14:paraId="7568DEDC" w14:textId="77777777" w:rsidR="00927558" w:rsidRDefault="00927558" w:rsidP="009846D8">
      <w:pPr>
        <w:pStyle w:val="ListParagraph"/>
        <w:widowControl w:val="0"/>
        <w:numPr>
          <w:ilvl w:val="0"/>
          <w:numId w:val="11"/>
        </w:numPr>
        <w:tabs>
          <w:tab w:val="left" w:pos="861"/>
        </w:tabs>
        <w:suppressAutoHyphens w:val="0"/>
        <w:autoSpaceDE w:val="0"/>
        <w:autoSpaceDN w:val="0"/>
        <w:spacing w:before="78" w:after="0"/>
        <w:ind w:right="1272"/>
      </w:pPr>
      <w:r>
        <w:t>Deliver</w:t>
      </w:r>
      <w:r w:rsidRPr="007C2BA0">
        <w:rPr>
          <w:spacing w:val="-5"/>
        </w:rPr>
        <w:t xml:space="preserve"> </w:t>
      </w:r>
      <w:r>
        <w:t>a</w:t>
      </w:r>
      <w:r w:rsidRPr="007C2BA0">
        <w:rPr>
          <w:spacing w:val="-4"/>
        </w:rPr>
        <w:t xml:space="preserve"> </w:t>
      </w:r>
      <w:r>
        <w:t>holistic</w:t>
      </w:r>
      <w:r w:rsidRPr="007C2BA0">
        <w:rPr>
          <w:spacing w:val="-4"/>
        </w:rPr>
        <w:t xml:space="preserve"> </w:t>
      </w:r>
      <w:r>
        <w:t>model</w:t>
      </w:r>
      <w:r w:rsidRPr="007C2BA0">
        <w:rPr>
          <w:spacing w:val="-8"/>
        </w:rPr>
        <w:t xml:space="preserve"> </w:t>
      </w:r>
      <w:r>
        <w:t>of</w:t>
      </w:r>
      <w:r w:rsidRPr="007C2BA0">
        <w:rPr>
          <w:spacing w:val="-2"/>
        </w:rPr>
        <w:t xml:space="preserve"> </w:t>
      </w:r>
      <w:r>
        <w:t>Integrated</w:t>
      </w:r>
      <w:r w:rsidRPr="007C2BA0">
        <w:rPr>
          <w:spacing w:val="-5"/>
        </w:rPr>
        <w:t xml:space="preserve"> </w:t>
      </w:r>
      <w:r>
        <w:t>Offender</w:t>
      </w:r>
      <w:r w:rsidRPr="007C2BA0">
        <w:rPr>
          <w:spacing w:val="-8"/>
        </w:rPr>
        <w:t xml:space="preserve"> </w:t>
      </w:r>
      <w:r>
        <w:t>Management</w:t>
      </w:r>
      <w:r w:rsidRPr="007C2BA0">
        <w:rPr>
          <w:spacing w:val="-3"/>
        </w:rPr>
        <w:t xml:space="preserve"> </w:t>
      </w:r>
      <w:r>
        <w:t>(IOM)</w:t>
      </w:r>
      <w:r w:rsidRPr="007C2BA0">
        <w:rPr>
          <w:spacing w:val="-5"/>
        </w:rPr>
        <w:t xml:space="preserve"> </w:t>
      </w:r>
      <w:r>
        <w:t>to</w:t>
      </w:r>
      <w:r w:rsidRPr="007C2BA0">
        <w:rPr>
          <w:spacing w:val="-3"/>
        </w:rPr>
        <w:t xml:space="preserve"> </w:t>
      </w:r>
      <w:r>
        <w:t>offenders throughout their custody and/or supervision period;</w:t>
      </w:r>
    </w:p>
    <w:p w14:paraId="533A8193" w14:textId="77777777" w:rsidR="00927558" w:rsidRDefault="00927558" w:rsidP="009846D8">
      <w:pPr>
        <w:pStyle w:val="ListParagraph"/>
        <w:widowControl w:val="0"/>
        <w:numPr>
          <w:ilvl w:val="0"/>
          <w:numId w:val="11"/>
        </w:numPr>
        <w:tabs>
          <w:tab w:val="left" w:pos="861"/>
        </w:tabs>
        <w:suppressAutoHyphens w:val="0"/>
        <w:autoSpaceDE w:val="0"/>
        <w:autoSpaceDN w:val="0"/>
        <w:spacing w:before="121" w:after="0"/>
      </w:pPr>
      <w:r>
        <w:t>Deliver</w:t>
      </w:r>
      <w:r w:rsidRPr="007C2BA0">
        <w:rPr>
          <w:spacing w:val="-6"/>
        </w:rPr>
        <w:t xml:space="preserve"> </w:t>
      </w:r>
      <w:r>
        <w:t>strong</w:t>
      </w:r>
      <w:r w:rsidRPr="007C2BA0">
        <w:rPr>
          <w:spacing w:val="-4"/>
        </w:rPr>
        <w:t xml:space="preserve"> </w:t>
      </w:r>
      <w:r>
        <w:t>reintegrative</w:t>
      </w:r>
      <w:r w:rsidRPr="007C2BA0">
        <w:rPr>
          <w:spacing w:val="-4"/>
        </w:rPr>
        <w:t xml:space="preserve"> </w:t>
      </w:r>
      <w:r>
        <w:t>services</w:t>
      </w:r>
      <w:r w:rsidRPr="007C2BA0">
        <w:rPr>
          <w:spacing w:val="-4"/>
        </w:rPr>
        <w:t xml:space="preserve"> </w:t>
      </w:r>
      <w:r>
        <w:t>through</w:t>
      </w:r>
      <w:r w:rsidRPr="007C2BA0">
        <w:rPr>
          <w:spacing w:val="-5"/>
        </w:rPr>
        <w:t xml:space="preserve"> </w:t>
      </w:r>
      <w:r>
        <w:t>employment,</w:t>
      </w:r>
      <w:r w:rsidRPr="007C2BA0">
        <w:rPr>
          <w:spacing w:val="-6"/>
        </w:rPr>
        <w:t xml:space="preserve"> </w:t>
      </w:r>
      <w:r>
        <w:t>housing</w:t>
      </w:r>
      <w:r w:rsidRPr="007C2BA0">
        <w:rPr>
          <w:spacing w:val="-6"/>
        </w:rPr>
        <w:t xml:space="preserve"> </w:t>
      </w:r>
      <w:r>
        <w:t>and</w:t>
      </w:r>
      <w:r w:rsidRPr="007C2BA0">
        <w:rPr>
          <w:spacing w:val="-5"/>
        </w:rPr>
        <w:t xml:space="preserve"> </w:t>
      </w:r>
      <w:r w:rsidRPr="007C2BA0">
        <w:rPr>
          <w:spacing w:val="-2"/>
        </w:rPr>
        <w:t>throughcare;</w:t>
      </w:r>
    </w:p>
    <w:p w14:paraId="0689D4B9" w14:textId="77777777" w:rsidR="00927558" w:rsidRDefault="00927558" w:rsidP="009846D8">
      <w:pPr>
        <w:pStyle w:val="ListParagraph"/>
        <w:widowControl w:val="0"/>
        <w:numPr>
          <w:ilvl w:val="0"/>
          <w:numId w:val="11"/>
        </w:numPr>
        <w:tabs>
          <w:tab w:val="left" w:pos="861"/>
        </w:tabs>
        <w:suppressAutoHyphens w:val="0"/>
        <w:autoSpaceDE w:val="0"/>
        <w:autoSpaceDN w:val="0"/>
        <w:spacing w:before="119" w:after="0"/>
        <w:ind w:right="526"/>
      </w:pPr>
      <w:r>
        <w:t>Provide</w:t>
      </w:r>
      <w:r w:rsidRPr="007C2BA0">
        <w:rPr>
          <w:spacing w:val="-6"/>
        </w:rPr>
        <w:t xml:space="preserve"> </w:t>
      </w:r>
      <w:r>
        <w:t>a</w:t>
      </w:r>
      <w:r w:rsidRPr="007C2BA0">
        <w:rPr>
          <w:spacing w:val="-4"/>
        </w:rPr>
        <w:t xml:space="preserve"> </w:t>
      </w:r>
      <w:r>
        <w:t>streamlined</w:t>
      </w:r>
      <w:r w:rsidRPr="007C2BA0">
        <w:rPr>
          <w:spacing w:val="-5"/>
        </w:rPr>
        <w:t xml:space="preserve"> </w:t>
      </w:r>
      <w:r>
        <w:t>and</w:t>
      </w:r>
      <w:r w:rsidRPr="007C2BA0">
        <w:rPr>
          <w:spacing w:val="-3"/>
        </w:rPr>
        <w:t xml:space="preserve"> </w:t>
      </w:r>
      <w:r>
        <w:t>integrated</w:t>
      </w:r>
      <w:r w:rsidRPr="007C2BA0">
        <w:rPr>
          <w:spacing w:val="-5"/>
        </w:rPr>
        <w:t xml:space="preserve"> </w:t>
      </w:r>
      <w:r>
        <w:t>model</w:t>
      </w:r>
      <w:r w:rsidRPr="007C2BA0">
        <w:rPr>
          <w:spacing w:val="-5"/>
        </w:rPr>
        <w:t xml:space="preserve"> </w:t>
      </w:r>
      <w:r>
        <w:t>of</w:t>
      </w:r>
      <w:r w:rsidRPr="007C2BA0">
        <w:rPr>
          <w:spacing w:val="-2"/>
        </w:rPr>
        <w:t xml:space="preserve"> </w:t>
      </w:r>
      <w:r>
        <w:t>case</w:t>
      </w:r>
      <w:r w:rsidRPr="007C2BA0">
        <w:rPr>
          <w:spacing w:val="-3"/>
        </w:rPr>
        <w:t xml:space="preserve"> </w:t>
      </w:r>
      <w:r>
        <w:t>management</w:t>
      </w:r>
      <w:r w:rsidRPr="007C2BA0">
        <w:rPr>
          <w:spacing w:val="-3"/>
        </w:rPr>
        <w:t xml:space="preserve"> </w:t>
      </w:r>
      <w:r>
        <w:t>and</w:t>
      </w:r>
      <w:r w:rsidRPr="007C2BA0">
        <w:rPr>
          <w:spacing w:val="-5"/>
        </w:rPr>
        <w:t xml:space="preserve"> </w:t>
      </w:r>
      <w:r>
        <w:t>program</w:t>
      </w:r>
      <w:r w:rsidRPr="007C2BA0">
        <w:rPr>
          <w:spacing w:val="-3"/>
        </w:rPr>
        <w:t xml:space="preserve"> </w:t>
      </w:r>
      <w:r>
        <w:t>delivery that meets the needs of the detainee and offender population;</w:t>
      </w:r>
    </w:p>
    <w:p w14:paraId="70B27B65" w14:textId="77777777" w:rsidR="00927558" w:rsidRDefault="00927558" w:rsidP="009846D8">
      <w:pPr>
        <w:pStyle w:val="ListParagraph"/>
        <w:widowControl w:val="0"/>
        <w:numPr>
          <w:ilvl w:val="0"/>
          <w:numId w:val="11"/>
        </w:numPr>
        <w:tabs>
          <w:tab w:val="left" w:pos="861"/>
        </w:tabs>
        <w:suppressAutoHyphens w:val="0"/>
        <w:autoSpaceDE w:val="0"/>
        <w:autoSpaceDN w:val="0"/>
        <w:spacing w:before="119" w:after="0" w:line="242" w:lineRule="auto"/>
        <w:ind w:right="295"/>
      </w:pPr>
      <w:r>
        <w:t>Provide</w:t>
      </w:r>
      <w:r w:rsidRPr="007C2BA0">
        <w:rPr>
          <w:spacing w:val="-4"/>
        </w:rPr>
        <w:t xml:space="preserve"> </w:t>
      </w:r>
      <w:r>
        <w:t>dedicated</w:t>
      </w:r>
      <w:r w:rsidRPr="007C2BA0">
        <w:rPr>
          <w:spacing w:val="-2"/>
        </w:rPr>
        <w:t xml:space="preserve"> </w:t>
      </w:r>
      <w:r>
        <w:t>services</w:t>
      </w:r>
      <w:r w:rsidRPr="007C2BA0">
        <w:rPr>
          <w:spacing w:val="-2"/>
        </w:rPr>
        <w:t xml:space="preserve"> </w:t>
      </w:r>
      <w:r>
        <w:t>to</w:t>
      </w:r>
      <w:r w:rsidRPr="007C2BA0">
        <w:rPr>
          <w:spacing w:val="-4"/>
        </w:rPr>
        <w:t xml:space="preserve"> </w:t>
      </w:r>
      <w:r>
        <w:t>the</w:t>
      </w:r>
      <w:r w:rsidRPr="007C2BA0">
        <w:rPr>
          <w:spacing w:val="-2"/>
        </w:rPr>
        <w:t xml:space="preserve"> </w:t>
      </w:r>
      <w:r>
        <w:t>AMC</w:t>
      </w:r>
      <w:r w:rsidRPr="007C2BA0">
        <w:rPr>
          <w:spacing w:val="-3"/>
        </w:rPr>
        <w:t xml:space="preserve"> </w:t>
      </w:r>
      <w:r>
        <w:t>Assisted</w:t>
      </w:r>
      <w:r w:rsidRPr="007C2BA0">
        <w:rPr>
          <w:spacing w:val="-1"/>
        </w:rPr>
        <w:t xml:space="preserve"> </w:t>
      </w:r>
      <w:r>
        <w:t>Care</w:t>
      </w:r>
      <w:r w:rsidRPr="007C2BA0">
        <w:rPr>
          <w:spacing w:val="-2"/>
        </w:rPr>
        <w:t xml:space="preserve"> </w:t>
      </w:r>
      <w:r>
        <w:t>Unit,</w:t>
      </w:r>
      <w:r w:rsidRPr="007C2BA0">
        <w:rPr>
          <w:spacing w:val="-2"/>
        </w:rPr>
        <w:t xml:space="preserve"> </w:t>
      </w:r>
      <w:r>
        <w:t>and</w:t>
      </w:r>
      <w:r w:rsidRPr="007C2BA0">
        <w:rPr>
          <w:spacing w:val="-3"/>
        </w:rPr>
        <w:t xml:space="preserve"> </w:t>
      </w:r>
      <w:r>
        <w:t>counselling</w:t>
      </w:r>
      <w:r w:rsidRPr="007C2BA0">
        <w:rPr>
          <w:spacing w:val="-4"/>
        </w:rPr>
        <w:t xml:space="preserve"> </w:t>
      </w:r>
      <w:r>
        <w:t>and</w:t>
      </w:r>
      <w:r w:rsidRPr="007C2BA0">
        <w:rPr>
          <w:spacing w:val="-3"/>
        </w:rPr>
        <w:t xml:space="preserve"> </w:t>
      </w:r>
      <w:r>
        <w:t>short-term interventions to offenders;</w:t>
      </w:r>
    </w:p>
    <w:p w14:paraId="0A34C8C2" w14:textId="77777777" w:rsidR="00927558" w:rsidRPr="00872855" w:rsidRDefault="00927558" w:rsidP="009846D8">
      <w:pPr>
        <w:pStyle w:val="ListParagraph"/>
        <w:numPr>
          <w:ilvl w:val="0"/>
          <w:numId w:val="11"/>
        </w:numPr>
        <w:suppressAutoHyphens w:val="0"/>
        <w:spacing w:after="0"/>
        <w:rPr>
          <w:rFonts w:cs="Calibri"/>
        </w:rPr>
      </w:pPr>
      <w:r>
        <w:t>Implement</w:t>
      </w:r>
      <w:r w:rsidRPr="007C2BA0">
        <w:rPr>
          <w:spacing w:val="-3"/>
        </w:rPr>
        <w:t xml:space="preserve"> </w:t>
      </w:r>
      <w:r>
        <w:t>and</w:t>
      </w:r>
      <w:r w:rsidRPr="007C2BA0">
        <w:rPr>
          <w:spacing w:val="-5"/>
        </w:rPr>
        <w:t xml:space="preserve"> </w:t>
      </w:r>
      <w:r>
        <w:t>monitor</w:t>
      </w:r>
      <w:r w:rsidRPr="007C2BA0">
        <w:rPr>
          <w:spacing w:val="-6"/>
        </w:rPr>
        <w:t xml:space="preserve"> </w:t>
      </w:r>
      <w:r>
        <w:t>the</w:t>
      </w:r>
      <w:r w:rsidRPr="007C2BA0">
        <w:rPr>
          <w:spacing w:val="-6"/>
        </w:rPr>
        <w:t xml:space="preserve"> </w:t>
      </w:r>
      <w:r>
        <w:t>ACTCS</w:t>
      </w:r>
      <w:r w:rsidRPr="007C2BA0">
        <w:rPr>
          <w:spacing w:val="-5"/>
        </w:rPr>
        <w:t xml:space="preserve"> </w:t>
      </w:r>
      <w:r>
        <w:t>Offender</w:t>
      </w:r>
      <w:r w:rsidRPr="007C2BA0">
        <w:rPr>
          <w:spacing w:val="-3"/>
        </w:rPr>
        <w:t xml:space="preserve"> </w:t>
      </w:r>
      <w:r>
        <w:t>Reintegration</w:t>
      </w:r>
      <w:r w:rsidRPr="007C2BA0">
        <w:rPr>
          <w:spacing w:val="-5"/>
        </w:rPr>
        <w:t xml:space="preserve"> </w:t>
      </w:r>
      <w:r>
        <w:t>Clinical</w:t>
      </w:r>
      <w:r w:rsidRPr="007C2BA0">
        <w:rPr>
          <w:spacing w:val="-3"/>
        </w:rPr>
        <w:t xml:space="preserve"> </w:t>
      </w:r>
      <w:r>
        <w:t>Governance</w:t>
      </w:r>
      <w:r w:rsidRPr="007C2BA0">
        <w:rPr>
          <w:spacing w:val="-3"/>
        </w:rPr>
        <w:t xml:space="preserve"> </w:t>
      </w:r>
      <w:r>
        <w:t>Framework and related evaluation activities.</w:t>
      </w:r>
    </w:p>
    <w:p w14:paraId="1D26E7EC" w14:textId="77777777" w:rsidR="00872855" w:rsidRDefault="00872855" w:rsidP="00872855">
      <w:pPr>
        <w:suppressAutoHyphens w:val="0"/>
        <w:spacing w:after="0"/>
        <w:rPr>
          <w:rFonts w:cs="Calibri"/>
        </w:rPr>
      </w:pPr>
    </w:p>
    <w:p w14:paraId="1B1909F2" w14:textId="77777777" w:rsidR="00217B0A" w:rsidRPr="00217B0A" w:rsidRDefault="00217B0A" w:rsidP="00217B0A">
      <w:pPr>
        <w:widowControl w:val="0"/>
        <w:suppressAutoHyphens w:val="0"/>
        <w:autoSpaceDE w:val="0"/>
        <w:autoSpaceDN w:val="0"/>
        <w:spacing w:after="0"/>
        <w:rPr>
          <w:rFonts w:asciiTheme="minorHAnsi" w:eastAsia="Calibri" w:hAnsiTheme="minorHAnsi" w:cstheme="minorHAnsi"/>
          <w:lang w:val="en-US" w:eastAsia="en-US"/>
        </w:rPr>
      </w:pPr>
    </w:p>
    <w:p w14:paraId="0D46AF45" w14:textId="44FEE58C" w:rsidR="00764EF4" w:rsidRPr="003F557A" w:rsidRDefault="00764EF4" w:rsidP="00B74516">
      <w:pPr>
        <w:pStyle w:val="BodyText"/>
        <w:rPr>
          <w:rFonts w:cs="Arial"/>
          <w:i/>
          <w:szCs w:val="24"/>
        </w:rPr>
      </w:pPr>
      <w:r w:rsidRPr="003D422A">
        <w:rPr>
          <w:rFonts w:cs="Arial"/>
          <w:szCs w:val="24"/>
        </w:rPr>
        <w:t>The A</w:t>
      </w:r>
      <w:r w:rsidR="00A6799C">
        <w:rPr>
          <w:rFonts w:cs="Arial"/>
          <w:szCs w:val="24"/>
        </w:rPr>
        <w:t xml:space="preserve">ustralian </w:t>
      </w:r>
      <w:r w:rsidRPr="003D422A">
        <w:rPr>
          <w:rFonts w:cs="Arial"/>
          <w:szCs w:val="24"/>
        </w:rPr>
        <w:t>C</w:t>
      </w:r>
      <w:r w:rsidR="00A6799C">
        <w:rPr>
          <w:rFonts w:cs="Arial"/>
          <w:szCs w:val="24"/>
        </w:rPr>
        <w:t xml:space="preserve">apital </w:t>
      </w:r>
      <w:r w:rsidRPr="003D422A">
        <w:rPr>
          <w:rFonts w:cs="Arial"/>
          <w:szCs w:val="24"/>
        </w:rPr>
        <w:t>T</w:t>
      </w:r>
      <w:r w:rsidR="00A6799C">
        <w:rPr>
          <w:rFonts w:cs="Arial"/>
          <w:szCs w:val="24"/>
        </w:rPr>
        <w:t xml:space="preserve">erritory </w:t>
      </w:r>
      <w:r w:rsidRPr="003D422A">
        <w:rPr>
          <w:rFonts w:cs="Arial"/>
          <w:szCs w:val="24"/>
        </w:rPr>
        <w:t>P</w:t>
      </w:r>
      <w:r w:rsidR="00A6799C">
        <w:rPr>
          <w:rFonts w:cs="Arial"/>
          <w:szCs w:val="24"/>
        </w:rPr>
        <w:t xml:space="preserve">ublic </w:t>
      </w:r>
      <w:r w:rsidRPr="003D422A">
        <w:rPr>
          <w:rFonts w:cs="Arial"/>
          <w:szCs w:val="24"/>
        </w:rPr>
        <w:t>S</w:t>
      </w:r>
      <w:r w:rsidR="00A6799C">
        <w:rPr>
          <w:rFonts w:cs="Arial"/>
          <w:szCs w:val="24"/>
        </w:rPr>
        <w:t>ervice (ACTPS)</w:t>
      </w:r>
      <w:r w:rsidR="00AB26D3">
        <w:rPr>
          <w:rFonts w:cs="Arial"/>
          <w:szCs w:val="24"/>
        </w:rPr>
        <w:t xml:space="preserve"> </w:t>
      </w:r>
      <w:r w:rsidRPr="003D422A">
        <w:rPr>
          <w:rFonts w:cs="Arial"/>
          <w:szCs w:val="24"/>
        </w:rPr>
        <w:t xml:space="preserve">is a </w:t>
      </w:r>
      <w:r w:rsidR="00E30F39" w:rsidRPr="003D422A">
        <w:rPr>
          <w:rFonts w:cs="Arial"/>
          <w:szCs w:val="24"/>
        </w:rPr>
        <w:t>values-based</w:t>
      </w:r>
      <w:r w:rsidRPr="003D422A">
        <w:rPr>
          <w:rFonts w:cs="Arial"/>
          <w:szCs w:val="24"/>
        </w:rPr>
        <w:t xml:space="preserve"> organisation where all employees are expected to embody the prescribed core values of respect, integrity, collaboration and innovation, </w:t>
      </w:r>
      <w:r w:rsidR="004F4613" w:rsidRPr="00AB26D3">
        <w:rPr>
          <w:rFonts w:cs="Arial"/>
          <w:szCs w:val="24"/>
        </w:rPr>
        <w:t>as well demonstrate the related signature behaviours</w:t>
      </w:r>
      <w:r w:rsidRPr="00AB26D3">
        <w:rPr>
          <w:rFonts w:cs="Arial"/>
          <w:szCs w:val="24"/>
        </w:rPr>
        <w:t xml:space="preserve">.   </w:t>
      </w:r>
    </w:p>
    <w:p w14:paraId="409578C2" w14:textId="2E9950AC" w:rsidR="007702B5" w:rsidRPr="00423241" w:rsidRDefault="007702B5" w:rsidP="007702B5">
      <w:pPr>
        <w:pStyle w:val="Heading1"/>
        <w:pBdr>
          <w:bottom w:val="single" w:sz="12" w:space="1" w:color="auto"/>
        </w:pBdr>
        <w:rPr>
          <w:rFonts w:asciiTheme="minorHAnsi" w:hAnsiTheme="minorHAnsi"/>
          <w:sz w:val="32"/>
        </w:rPr>
      </w:pPr>
      <w:r>
        <w:rPr>
          <w:rFonts w:asciiTheme="minorHAnsi" w:hAnsiTheme="minorHAnsi"/>
          <w:sz w:val="32"/>
        </w:rPr>
        <w:t xml:space="preserve">POSITION </w:t>
      </w:r>
      <w:r w:rsidRPr="00423241">
        <w:rPr>
          <w:rFonts w:asciiTheme="minorHAnsi" w:hAnsiTheme="minorHAnsi"/>
          <w:sz w:val="32"/>
        </w:rPr>
        <w:t>OVERVIEW</w:t>
      </w:r>
    </w:p>
    <w:p w14:paraId="0A5A58E4" w14:textId="77777777" w:rsidR="00F1202B" w:rsidRPr="00A86844" w:rsidRDefault="00F1202B" w:rsidP="00F1202B">
      <w:pPr>
        <w:pStyle w:val="Normal0"/>
        <w:pBdr>
          <w:top w:val="nil"/>
          <w:left w:val="nil"/>
          <w:bottom w:val="nil"/>
          <w:right w:val="nil"/>
          <w:between w:val="nil"/>
        </w:pBdr>
        <w:spacing w:before="0" w:after="120"/>
        <w:jc w:val="both"/>
        <w:rPr>
          <w:rFonts w:eastAsia="Calibri" w:cs="Calibri"/>
          <w:color w:val="000000" w:themeColor="text1"/>
          <w:szCs w:val="24"/>
        </w:rPr>
      </w:pPr>
      <w:r w:rsidRPr="00A86844">
        <w:rPr>
          <w:rFonts w:eastAsia="Calibri" w:cs="Calibri"/>
          <w:color w:val="000000" w:themeColor="text1"/>
          <w:szCs w:val="24"/>
        </w:rPr>
        <w:t xml:space="preserve">The </w:t>
      </w:r>
      <w:r w:rsidRPr="00F1202B">
        <w:rPr>
          <w:rFonts w:eastAsia="Calibri" w:cs="Calibri"/>
          <w:b/>
          <w:bCs/>
          <w:color w:val="000000" w:themeColor="text1"/>
          <w:szCs w:val="24"/>
        </w:rPr>
        <w:t>Supports and Interventions Unit (SIU)</w:t>
      </w:r>
      <w:r w:rsidRPr="00A86844">
        <w:rPr>
          <w:rFonts w:eastAsia="Calibri" w:cs="Calibri"/>
          <w:color w:val="000000" w:themeColor="text1"/>
          <w:szCs w:val="24"/>
        </w:rPr>
        <w:t xml:space="preserve"> is comprised of two teams, namely the Complex Care and Therapeutic Interventions Teams. The two teams combine to form a multi-disciplinary team consisting of clinicians, a Disability Liaison Officer’s, and Allied Health Assistants who provide a range of interventions and services across the whole of the AMC and supporting transition into the community. The SIU’s Complex Care teams primary focus is the ongoing oversight and service intervention in or related to the Assisted Care Unit (ACU), an accommodation unit in the AMC for male detainees with complex presentations and vulnerabilities because of mental health, disability, or other complex need/s. The team also provides ongoing support of ageing detainees with increasing care needs. </w:t>
      </w:r>
    </w:p>
    <w:p w14:paraId="4710CAC4" w14:textId="77777777" w:rsidR="00F1202B" w:rsidRPr="00A86844" w:rsidRDefault="00F1202B" w:rsidP="00F1202B">
      <w:pPr>
        <w:pStyle w:val="Normal0"/>
        <w:pBdr>
          <w:top w:val="nil"/>
          <w:left w:val="nil"/>
          <w:bottom w:val="nil"/>
          <w:right w:val="nil"/>
          <w:between w:val="nil"/>
        </w:pBdr>
        <w:spacing w:before="0" w:after="120"/>
        <w:jc w:val="both"/>
        <w:rPr>
          <w:rFonts w:eastAsia="Calibri" w:cs="Calibri"/>
          <w:color w:val="000000" w:themeColor="text1"/>
          <w:szCs w:val="24"/>
        </w:rPr>
      </w:pPr>
      <w:r w:rsidRPr="00A86844">
        <w:rPr>
          <w:rFonts w:eastAsia="Calibri" w:cs="Calibri"/>
          <w:color w:val="000000" w:themeColor="text1"/>
          <w:szCs w:val="24"/>
        </w:rPr>
        <w:t>Two practice leads (Therapeutic Interventions and Complex Care) work collaboratively in the delivery of SIU services. The Complex Care Practice Lead is responsible for the provision of both organisational and individual support related to increasing the capacity of individuals with complex needs within the AMC. This role provides specialised clinical care coordination for complex clients across the continuum of emerging, pre-existing as well as identifying unmet disability and ageing needs across the AMC. This includes supporting detainees with complex behaviours and as required recommending assessments and interventions. The role is responsible for ensuring detainee’s individual needs are considered during their incarceration and contribute to pre-release planning for transitional care needs. The Complex Care Team provides expert advice to stakeholders within the AMC to improve the capacity of staff to support detainees with complex presentations.</w:t>
      </w:r>
    </w:p>
    <w:p w14:paraId="6A3F93EC" w14:textId="77777777" w:rsidR="00F1202B" w:rsidRPr="00A86844" w:rsidRDefault="00F1202B" w:rsidP="00F1202B">
      <w:pPr>
        <w:pStyle w:val="Normal0"/>
        <w:pBdr>
          <w:top w:val="nil"/>
          <w:left w:val="nil"/>
          <w:bottom w:val="nil"/>
          <w:right w:val="nil"/>
          <w:between w:val="nil"/>
        </w:pBdr>
        <w:spacing w:before="0" w:after="120"/>
        <w:jc w:val="both"/>
        <w:rPr>
          <w:rFonts w:eastAsia="Calibri" w:cs="Calibri"/>
          <w:color w:val="000000" w:themeColor="text1"/>
          <w:szCs w:val="24"/>
        </w:rPr>
      </w:pPr>
      <w:r w:rsidRPr="00A86844">
        <w:rPr>
          <w:rFonts w:eastAsia="Calibri" w:cs="Calibri"/>
          <w:color w:val="000000" w:themeColor="text1"/>
          <w:szCs w:val="24"/>
        </w:rPr>
        <w:t>Clinicians working within SIU are supported via access to supervision, a collaborative and multidisciplinary team environment, and continuing professional development opportunities appropriate to area of service provision.</w:t>
      </w:r>
    </w:p>
    <w:p w14:paraId="4C11FF9A" w14:textId="5A236FD9" w:rsidR="00927558" w:rsidRDefault="00927558" w:rsidP="00927558">
      <w:pPr>
        <w:pStyle w:val="xmsobodytext"/>
        <w:rPr>
          <w:rFonts w:asciiTheme="minorHAnsi" w:hAnsiTheme="minorHAnsi"/>
          <w:lang w:val="en"/>
        </w:rPr>
      </w:pPr>
      <w:r>
        <w:rPr>
          <w:rFonts w:asciiTheme="minorHAnsi" w:hAnsiTheme="minorHAnsi"/>
          <w:lang w:val="en"/>
        </w:rPr>
        <w:t xml:space="preserve"> </w:t>
      </w:r>
    </w:p>
    <w:p w14:paraId="18C94B56" w14:textId="77777777" w:rsidR="00217B0A" w:rsidRPr="005430A5" w:rsidRDefault="00217B0A" w:rsidP="00217B0A">
      <w:pPr>
        <w:pStyle w:val="BodyText"/>
        <w:spacing w:after="0"/>
        <w:rPr>
          <w:rFonts w:asciiTheme="minorHAnsi" w:hAnsiTheme="minorHAnsi" w:cstheme="minorHAnsi"/>
        </w:rPr>
      </w:pPr>
    </w:p>
    <w:p w14:paraId="221A3506" w14:textId="1556544C" w:rsidR="008C40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WILL DO</w:t>
      </w:r>
    </w:p>
    <w:p w14:paraId="68ACE563" w14:textId="77777777" w:rsidR="00F1202B" w:rsidRPr="002F0529" w:rsidRDefault="00F1202B" w:rsidP="00F1202B">
      <w:bookmarkStart w:id="0" w:name="_Hlk133487747"/>
      <w:r>
        <w:rPr>
          <w:lang w:eastAsia="ja-JP"/>
        </w:rPr>
        <w:t xml:space="preserve">Under the direction of the Director, Clinical Practice, the </w:t>
      </w:r>
      <w:r w:rsidRPr="009C7F81">
        <w:rPr>
          <w:lang w:eastAsia="ja-JP"/>
        </w:rPr>
        <w:t>Complex Care Practice Lead, Supports and Interventions</w:t>
      </w:r>
      <w:r>
        <w:rPr>
          <w:lang w:eastAsia="ja-JP"/>
        </w:rPr>
        <w:t xml:space="preserve"> will:</w:t>
      </w:r>
    </w:p>
    <w:bookmarkEnd w:id="0"/>
    <w:p w14:paraId="4BE8F03D" w14:textId="77777777" w:rsidR="00F1202B" w:rsidRPr="00213296" w:rsidRDefault="00F1202B" w:rsidP="00F1202B">
      <w:pPr>
        <w:pStyle w:val="NumberedPoints"/>
        <w:spacing w:before="120" w:after="120"/>
        <w:ind w:left="357" w:hanging="357"/>
        <w:contextualSpacing w:val="0"/>
      </w:pPr>
      <w:r w:rsidRPr="00213296">
        <w:t xml:space="preserve">Provide clinical leadership and management of the day-to-day operations of a multidisciplinary team in the provision of disability and complex client needs across the AMC, and in the community with the ACTCS Community Disability Liaison Officer. </w:t>
      </w:r>
      <w:bookmarkStart w:id="1" w:name="_Hlk127868209"/>
    </w:p>
    <w:p w14:paraId="425535DE" w14:textId="77777777" w:rsidR="00F1202B" w:rsidRPr="00213296" w:rsidRDefault="00F1202B" w:rsidP="00F1202B">
      <w:pPr>
        <w:pStyle w:val="NumberedPoints"/>
        <w:spacing w:before="120" w:after="120"/>
        <w:ind w:left="357" w:hanging="357"/>
        <w:contextualSpacing w:val="0"/>
      </w:pPr>
      <w:r w:rsidRPr="00213296">
        <w:t>Provide leadership and have accountability for the development, management, reporting and evaluation of team activity against targets and governance requirements, and maximise the efficiency of financial, human, and physical resources.</w:t>
      </w:r>
    </w:p>
    <w:p w14:paraId="5A005A17" w14:textId="77777777" w:rsidR="00F1202B" w:rsidRPr="00213296" w:rsidRDefault="00F1202B" w:rsidP="00F1202B">
      <w:pPr>
        <w:pStyle w:val="NumberedPoints"/>
        <w:spacing w:before="120" w:after="120"/>
        <w:ind w:left="357" w:hanging="357"/>
        <w:contextualSpacing w:val="0"/>
      </w:pPr>
      <w:r w:rsidRPr="00213296">
        <w:t>Develop implement and review a range of multidimensional and evidence-based treatment options that offer opportunities for the development of physical, emotional, and general wellbeing for detainees with varied and complex needs including therapy and daily activities program development for ACU.</w:t>
      </w:r>
    </w:p>
    <w:p w14:paraId="5A8D1964" w14:textId="77777777" w:rsidR="00F1202B" w:rsidRPr="00213296" w:rsidRDefault="00F1202B" w:rsidP="00F1202B">
      <w:pPr>
        <w:pStyle w:val="NumberedPoints"/>
        <w:spacing w:before="120" w:after="120"/>
        <w:ind w:left="357" w:hanging="357"/>
        <w:contextualSpacing w:val="0"/>
      </w:pPr>
      <w:r w:rsidRPr="00213296">
        <w:t xml:space="preserve">Provide advice related to the care of, and service provision for, detainees with disabilities, and age-related decline including contributing to case plans, and regular care coordination. </w:t>
      </w:r>
      <w:bookmarkEnd w:id="1"/>
    </w:p>
    <w:p w14:paraId="721406E3" w14:textId="77777777" w:rsidR="00F1202B" w:rsidRPr="00213296" w:rsidRDefault="00F1202B" w:rsidP="00F1202B">
      <w:pPr>
        <w:pStyle w:val="NumberedPoints"/>
        <w:spacing w:before="120" w:after="120"/>
        <w:ind w:left="357" w:hanging="357"/>
        <w:contextualSpacing w:val="0"/>
      </w:pPr>
      <w:r w:rsidRPr="00213296">
        <w:t>Supervise, oversee and direct the work of staff including assisting with and vetting clinical assessment (where applicable), staff supervision, operational scheduling, clinical guidance and ongoing staff performance.</w:t>
      </w:r>
    </w:p>
    <w:p w14:paraId="05593272" w14:textId="77777777" w:rsidR="00F1202B" w:rsidRPr="00213296" w:rsidRDefault="00F1202B" w:rsidP="00F1202B">
      <w:pPr>
        <w:pStyle w:val="NumberedPoints"/>
        <w:spacing w:before="120" w:after="120"/>
        <w:ind w:left="357" w:hanging="357"/>
        <w:contextualSpacing w:val="0"/>
      </w:pPr>
      <w:r w:rsidRPr="00213296">
        <w:t>Maintain systems to enable evaluation of the effectiveness of clinical treatment options in accordance with leading practice guidelines, to enable review and evaluation of work practices, including quality assurance and reporting on performance indicators, and contribute to the development of policies and procedures.</w:t>
      </w:r>
    </w:p>
    <w:p w14:paraId="49F0FC2E" w14:textId="77777777" w:rsidR="00F1202B" w:rsidRPr="00213296" w:rsidRDefault="00F1202B" w:rsidP="00F1202B">
      <w:pPr>
        <w:pStyle w:val="NumberedPoints"/>
        <w:spacing w:before="120" w:after="120"/>
        <w:ind w:left="357" w:hanging="357"/>
        <w:contextualSpacing w:val="0"/>
      </w:pPr>
      <w:r w:rsidRPr="00213296">
        <w:t>Identify and implement actions to address systemic barriers to service delivery access for detainees with complex needs in the custodial setting, including leading care coordination meetings, contribute to higher level and strategic planning forums, and take initiative to drive systemic change in the disability, ageing and complex care space for ACTCS and the AMC.</w:t>
      </w:r>
    </w:p>
    <w:p w14:paraId="3D075677" w14:textId="77777777" w:rsidR="00F1202B" w:rsidRPr="00213296" w:rsidRDefault="00F1202B" w:rsidP="00F1202B">
      <w:pPr>
        <w:pStyle w:val="NumberedPoints"/>
        <w:spacing w:before="120" w:after="120"/>
        <w:ind w:left="357" w:hanging="357"/>
        <w:contextualSpacing w:val="0"/>
      </w:pPr>
      <w:bookmarkStart w:id="2" w:name="_Hlk127869477"/>
      <w:r w:rsidRPr="00213296">
        <w:t>Provide mentoring, support, training and leadership to staff to build skill and knowledge in respect of complex individuals and cohorts.</w:t>
      </w:r>
    </w:p>
    <w:bookmarkEnd w:id="2"/>
    <w:p w14:paraId="5D8CE055" w14:textId="77777777" w:rsidR="00F1202B" w:rsidRPr="00213296" w:rsidRDefault="00F1202B" w:rsidP="00F1202B">
      <w:pPr>
        <w:pStyle w:val="NumberedPoints"/>
        <w:spacing w:before="120" w:after="120"/>
        <w:ind w:left="357" w:hanging="357"/>
        <w:contextualSpacing w:val="0"/>
      </w:pPr>
      <w:r w:rsidRPr="00213296">
        <w:t>Promote, foster and maintain positive engagement, and liaise and negotiate with ACT government agencies, community organisations and other key stakeholders, including but not limited to the Sentence Management Unit, Community Corrections, Custodial Mental Health, Justice Health Services, Custodial Operations, NDIA, Office of Disability, and community-based organisations.</w:t>
      </w:r>
    </w:p>
    <w:p w14:paraId="0086F333" w14:textId="77777777" w:rsidR="00F1202B" w:rsidRPr="00213296" w:rsidRDefault="00F1202B" w:rsidP="00F1202B">
      <w:pPr>
        <w:pStyle w:val="NumberedPoints"/>
        <w:spacing w:before="120" w:after="120"/>
        <w:ind w:left="357" w:hanging="357"/>
        <w:contextualSpacing w:val="0"/>
      </w:pPr>
      <w:r w:rsidRPr="00213296">
        <w:t xml:space="preserve">Assist with the preparation of reports and submissions in relation to the operations of the Supports and Interventions Unit. </w:t>
      </w:r>
    </w:p>
    <w:p w14:paraId="542CA898" w14:textId="77777777" w:rsidR="00F1202B" w:rsidRPr="00213296" w:rsidRDefault="00F1202B" w:rsidP="00F1202B">
      <w:pPr>
        <w:pStyle w:val="NumberedPoints"/>
        <w:spacing w:before="120" w:after="120"/>
        <w:ind w:left="357" w:hanging="357"/>
        <w:contextualSpacing w:val="0"/>
      </w:pPr>
      <w:r w:rsidRPr="00213296">
        <w:t>Maintain records in accordance with the Territory Records Act 2002.</w:t>
      </w:r>
    </w:p>
    <w:p w14:paraId="316D90FD" w14:textId="1BD06554" w:rsidR="007702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lastRenderedPageBreak/>
        <w:t>WHAT YOU REQUIRE</w:t>
      </w:r>
    </w:p>
    <w:p w14:paraId="1660A512" w14:textId="77777777" w:rsidR="00927558" w:rsidRDefault="00927558" w:rsidP="00927558">
      <w:pPr>
        <w:pStyle w:val="BodyText"/>
      </w:pPr>
      <w:r w:rsidRPr="003D422A">
        <w:t xml:space="preserve">The </w:t>
      </w:r>
      <w:r>
        <w:t xml:space="preserve">following capabilities form the criteria that are required to perform the duties and responsibilities of the position. </w:t>
      </w:r>
    </w:p>
    <w:p w14:paraId="14A9542C" w14:textId="77777777" w:rsidR="00927558" w:rsidRPr="00E45888" w:rsidRDefault="00927558" w:rsidP="00927558">
      <w:pPr>
        <w:pStyle w:val="BodyText"/>
        <w:rPr>
          <w:b/>
          <w:sz w:val="28"/>
          <w:szCs w:val="28"/>
        </w:rPr>
      </w:pPr>
      <w:r w:rsidRPr="00E45888">
        <w:rPr>
          <w:b/>
          <w:sz w:val="28"/>
          <w:szCs w:val="28"/>
        </w:rPr>
        <w:t xml:space="preserve">Professional / Technical Skills and Knowledge </w:t>
      </w:r>
    </w:p>
    <w:p w14:paraId="5C954E06" w14:textId="77777777" w:rsidR="00872855" w:rsidRDefault="00872855" w:rsidP="00872855">
      <w:pPr>
        <w:pStyle w:val="BodyText"/>
      </w:pPr>
      <w:r w:rsidRPr="003D422A">
        <w:t xml:space="preserve">The </w:t>
      </w:r>
      <w:r>
        <w:t xml:space="preserve">following capabilities form the criteria that are required to perform the duties and responsibilities of the position. </w:t>
      </w:r>
    </w:p>
    <w:p w14:paraId="66DF2D78" w14:textId="77777777" w:rsidR="00872855" w:rsidRDefault="00872855" w:rsidP="00872855">
      <w:pPr>
        <w:pStyle w:val="BodyText"/>
        <w:rPr>
          <w:b/>
          <w:sz w:val="28"/>
          <w:szCs w:val="28"/>
        </w:rPr>
      </w:pPr>
      <w:r w:rsidRPr="00E45888">
        <w:rPr>
          <w:b/>
          <w:sz w:val="28"/>
          <w:szCs w:val="28"/>
        </w:rPr>
        <w:t xml:space="preserve">Professional / Technical Skills and Knowledge </w:t>
      </w:r>
    </w:p>
    <w:p w14:paraId="4A24215B" w14:textId="77777777" w:rsidR="00F1202B" w:rsidRPr="00213296" w:rsidRDefault="00F1202B" w:rsidP="00F1202B">
      <w:pPr>
        <w:pStyle w:val="NumberedPoints"/>
        <w:numPr>
          <w:ilvl w:val="0"/>
          <w:numId w:val="18"/>
        </w:numPr>
        <w:spacing w:before="120" w:after="120"/>
        <w:contextualSpacing w:val="0"/>
      </w:pPr>
      <w:r w:rsidRPr="00213296">
        <w:t>Experience in engaging with people with disability, ageing, mental health, and other complex needs.</w:t>
      </w:r>
    </w:p>
    <w:p w14:paraId="67206CC8" w14:textId="77777777" w:rsidR="00F1202B" w:rsidRPr="00213296" w:rsidRDefault="00F1202B" w:rsidP="00F1202B">
      <w:pPr>
        <w:pStyle w:val="NumberedPoints"/>
        <w:numPr>
          <w:ilvl w:val="0"/>
          <w:numId w:val="18"/>
        </w:numPr>
        <w:spacing w:before="120" w:after="120"/>
        <w:contextualSpacing w:val="0"/>
      </w:pPr>
      <w:r w:rsidRPr="00213296">
        <w:t>Demonstrated experience in providing assessment and interventions for clients with complex psychosocial and or physical needs, including developing case plans, completion of functional capacity assessments and preparing reports to support NDIS applications for vulnerable cohorts. Experience conducting relevant screening and assessment, such as cognitive screening or the ability to quickly learn</w:t>
      </w:r>
    </w:p>
    <w:p w14:paraId="61FA34DB" w14:textId="77777777" w:rsidR="00F1202B" w:rsidRPr="00213296" w:rsidRDefault="00F1202B" w:rsidP="00F1202B">
      <w:pPr>
        <w:pStyle w:val="NumberedPoints"/>
        <w:numPr>
          <w:ilvl w:val="0"/>
          <w:numId w:val="18"/>
        </w:numPr>
        <w:spacing w:before="120" w:after="120"/>
        <w:contextualSpacing w:val="0"/>
      </w:pPr>
      <w:r w:rsidRPr="00213296">
        <w:t>Experience in the development, implementation, delivery, and review of services.</w:t>
      </w:r>
    </w:p>
    <w:p w14:paraId="56CAAD98" w14:textId="77777777" w:rsidR="00F1202B" w:rsidRDefault="00F1202B" w:rsidP="00F1202B">
      <w:pPr>
        <w:pStyle w:val="NumberedPoints"/>
        <w:numPr>
          <w:ilvl w:val="0"/>
          <w:numId w:val="18"/>
        </w:numPr>
        <w:spacing w:before="120" w:after="120"/>
        <w:contextualSpacing w:val="0"/>
      </w:pPr>
      <w:r w:rsidRPr="00213296">
        <w:t>Sound knowledge of the disability, ageing, mental health and/or relevant sectors within the ACT and demonstrated ability to liaise with stakeholders to achieve outcomes for clients.</w:t>
      </w:r>
    </w:p>
    <w:p w14:paraId="46517C55" w14:textId="77777777" w:rsidR="00F1202B" w:rsidRDefault="00F1202B" w:rsidP="00F1202B">
      <w:pPr>
        <w:pStyle w:val="NumberedPoints"/>
        <w:numPr>
          <w:ilvl w:val="0"/>
          <w:numId w:val="0"/>
        </w:numPr>
        <w:spacing w:before="120" w:after="120"/>
        <w:ind w:left="360" w:hanging="360"/>
        <w:contextualSpacing w:val="0"/>
      </w:pPr>
    </w:p>
    <w:p w14:paraId="21944A23" w14:textId="77777777" w:rsidR="00F1202B" w:rsidRPr="00213296" w:rsidRDefault="00F1202B" w:rsidP="00F1202B">
      <w:pPr>
        <w:pStyle w:val="NumberedPoints"/>
        <w:numPr>
          <w:ilvl w:val="0"/>
          <w:numId w:val="0"/>
        </w:numPr>
        <w:spacing w:before="120" w:after="120"/>
        <w:ind w:left="360" w:hanging="360"/>
        <w:contextualSpacing w:val="0"/>
      </w:pPr>
    </w:p>
    <w:p w14:paraId="34189E47" w14:textId="77777777" w:rsidR="00872855" w:rsidRPr="00E45888" w:rsidRDefault="00872855" w:rsidP="00872855">
      <w:pPr>
        <w:pStyle w:val="BodyText"/>
        <w:rPr>
          <w:b/>
          <w:sz w:val="28"/>
          <w:szCs w:val="28"/>
        </w:rPr>
      </w:pPr>
      <w:r w:rsidRPr="00E45888">
        <w:rPr>
          <w:b/>
          <w:sz w:val="28"/>
          <w:szCs w:val="28"/>
        </w:rPr>
        <w:t xml:space="preserve">Behavioural Capabilities </w:t>
      </w:r>
    </w:p>
    <w:p w14:paraId="7829F9E2" w14:textId="77777777" w:rsidR="00F1202B" w:rsidRPr="00213296" w:rsidRDefault="00F1202B" w:rsidP="00F1202B">
      <w:pPr>
        <w:pStyle w:val="NumberedPoints"/>
        <w:numPr>
          <w:ilvl w:val="0"/>
          <w:numId w:val="19"/>
        </w:numPr>
        <w:spacing w:before="120" w:after="120"/>
        <w:ind w:left="1276" w:hanging="425"/>
        <w:contextualSpacing w:val="0"/>
      </w:pPr>
      <w:r w:rsidRPr="00213296">
        <w:t>Demonstrated sound liaison and written and verbal communication skills and the ability to adapt these skills across a range of audiences and in a range of formats to meet client and stakeholder needs.</w:t>
      </w:r>
    </w:p>
    <w:p w14:paraId="7D643913" w14:textId="77777777" w:rsidR="00F1202B" w:rsidRPr="00213296" w:rsidRDefault="00F1202B" w:rsidP="00F1202B">
      <w:pPr>
        <w:pStyle w:val="NumberedPoints"/>
        <w:numPr>
          <w:ilvl w:val="0"/>
          <w:numId w:val="19"/>
        </w:numPr>
        <w:spacing w:before="120" w:after="120"/>
        <w:ind w:left="1276" w:hanging="425"/>
        <w:contextualSpacing w:val="0"/>
      </w:pPr>
      <w:r w:rsidRPr="00213296">
        <w:t>Demonstrated sound analytical skills and the ability to implement disability related improvements in the workplace while considering the impacts of the custodial environment.</w:t>
      </w:r>
    </w:p>
    <w:p w14:paraId="08EE965A" w14:textId="77777777" w:rsidR="00F1202B" w:rsidRPr="00213296" w:rsidRDefault="00F1202B" w:rsidP="00F1202B">
      <w:pPr>
        <w:pStyle w:val="NumberedPoints"/>
        <w:numPr>
          <w:ilvl w:val="0"/>
          <w:numId w:val="19"/>
        </w:numPr>
        <w:spacing w:before="120" w:after="120"/>
        <w:ind w:left="1276" w:hanging="425"/>
        <w:contextualSpacing w:val="0"/>
      </w:pPr>
      <w:r w:rsidRPr="00213296">
        <w:t xml:space="preserve">Demonstrated leadership qualities in managing and positively influencing teams with the ability to work effectively in a small team, and autonomously. </w:t>
      </w:r>
    </w:p>
    <w:p w14:paraId="38E5D4FB" w14:textId="77777777" w:rsidR="00927558" w:rsidRDefault="00927558" w:rsidP="00927558">
      <w:pPr>
        <w:pStyle w:val="BodyText"/>
        <w:rPr>
          <w:iCs/>
        </w:rPr>
      </w:pPr>
    </w:p>
    <w:p w14:paraId="14C33EB9" w14:textId="77777777" w:rsidR="00B94FD0" w:rsidRDefault="00B94FD0" w:rsidP="00927558">
      <w:pPr>
        <w:pStyle w:val="BodyText"/>
        <w:rPr>
          <w:iCs/>
        </w:rPr>
      </w:pPr>
    </w:p>
    <w:p w14:paraId="2C7FDA4B" w14:textId="77777777" w:rsidR="00B94FD0" w:rsidRDefault="00B94FD0" w:rsidP="00927558">
      <w:pPr>
        <w:pStyle w:val="BodyText"/>
        <w:rPr>
          <w:iCs/>
        </w:rPr>
      </w:pPr>
    </w:p>
    <w:p w14:paraId="1A0BD68D" w14:textId="46A812CB" w:rsidR="00717B1B" w:rsidRDefault="00AE5D2C" w:rsidP="00927558">
      <w:pPr>
        <w:pStyle w:val="BodyText"/>
        <w:rPr>
          <w:b/>
          <w:sz w:val="28"/>
          <w:szCs w:val="28"/>
        </w:rPr>
      </w:pPr>
      <w:r w:rsidRPr="00717B1B">
        <w:rPr>
          <w:b/>
          <w:sz w:val="28"/>
          <w:szCs w:val="28"/>
        </w:rPr>
        <w:lastRenderedPageBreak/>
        <w:t>C</w:t>
      </w:r>
      <w:r w:rsidR="00717B1B">
        <w:rPr>
          <w:b/>
          <w:sz w:val="28"/>
          <w:szCs w:val="28"/>
        </w:rPr>
        <w:t>ompliance Requirements</w:t>
      </w:r>
      <w:r w:rsidR="005E7A93">
        <w:rPr>
          <w:b/>
          <w:sz w:val="28"/>
          <w:szCs w:val="28"/>
        </w:rPr>
        <w:t>/</w:t>
      </w:r>
      <w:r w:rsidR="00423241" w:rsidRPr="00717B1B">
        <w:rPr>
          <w:b/>
          <w:sz w:val="28"/>
          <w:szCs w:val="28"/>
        </w:rPr>
        <w:t>Q</w:t>
      </w:r>
      <w:r w:rsidR="00717B1B">
        <w:rPr>
          <w:b/>
          <w:sz w:val="28"/>
          <w:szCs w:val="28"/>
        </w:rPr>
        <w:t>ualifications</w:t>
      </w:r>
    </w:p>
    <w:p w14:paraId="24B775EF" w14:textId="77777777" w:rsidR="00B94FD0" w:rsidRDefault="00B94FD0" w:rsidP="00B94FD0">
      <w:pPr>
        <w:pStyle w:val="Heading4"/>
      </w:pPr>
      <w:r>
        <w:t>Mandatory</w:t>
      </w:r>
    </w:p>
    <w:p w14:paraId="2D3422C0" w14:textId="77777777" w:rsidR="00B94FD0" w:rsidRPr="00213296" w:rsidRDefault="00B94FD0" w:rsidP="00B94FD0">
      <w:pPr>
        <w:pStyle w:val="BSbullet1"/>
        <w:spacing w:before="120"/>
        <w:rPr>
          <w:b/>
          <w:bCs/>
        </w:rPr>
      </w:pPr>
      <w:r w:rsidRPr="00213296">
        <w:rPr>
          <w:b/>
          <w:bCs/>
        </w:rPr>
        <w:t>Occupational Therapists: </w:t>
      </w:r>
    </w:p>
    <w:p w14:paraId="4425D9D2" w14:textId="77777777" w:rsidR="00B94FD0" w:rsidRDefault="00B94FD0" w:rsidP="00B94FD0">
      <w:pPr>
        <w:pStyle w:val="BSbullet1"/>
        <w:numPr>
          <w:ilvl w:val="1"/>
          <w:numId w:val="12"/>
        </w:numPr>
        <w:spacing w:before="120"/>
        <w:ind w:left="709"/>
      </w:pPr>
      <w:r w:rsidRPr="009A0AB2">
        <w:t>Registered or eligible for general registration with the Occupational Therapy Board of Australia under AHPRA</w:t>
      </w:r>
    </w:p>
    <w:p w14:paraId="7B221E5C" w14:textId="77777777" w:rsidR="00B94FD0" w:rsidRPr="00EB7B75" w:rsidRDefault="00B94FD0" w:rsidP="00B94FD0">
      <w:pPr>
        <w:pStyle w:val="BSbullet1"/>
        <w:numPr>
          <w:ilvl w:val="1"/>
          <w:numId w:val="12"/>
        </w:numPr>
        <w:spacing w:before="120"/>
        <w:ind w:left="709"/>
        <w:rPr>
          <w:rFonts w:cs="Calibri"/>
          <w:color w:val="000000"/>
        </w:rPr>
      </w:pPr>
      <w:r w:rsidRPr="00EB7B75">
        <w:rPr>
          <w:rFonts w:cs="Calibri"/>
          <w:color w:val="000000"/>
        </w:rPr>
        <w:t>Registration or eligibility for registration with Occupational Therapy Board of Australia</w:t>
      </w:r>
    </w:p>
    <w:p w14:paraId="66F39DCA" w14:textId="631CB8CC" w:rsidR="00B94FD0" w:rsidRPr="00EB7B75" w:rsidRDefault="00B94FD0" w:rsidP="00B94FD0">
      <w:pPr>
        <w:pStyle w:val="BSbullet1"/>
        <w:numPr>
          <w:ilvl w:val="1"/>
          <w:numId w:val="12"/>
        </w:numPr>
        <w:spacing w:before="120"/>
        <w:ind w:left="709"/>
        <w:rPr>
          <w:rFonts w:cs="Calibri"/>
          <w:color w:val="000000"/>
        </w:rPr>
      </w:pPr>
      <w:r w:rsidRPr="00EB7B75">
        <w:rPr>
          <w:rFonts w:cs="Calibri"/>
          <w:color w:val="000000"/>
        </w:rPr>
        <w:t>Minimum of 5 years’ experience post qualification</w:t>
      </w:r>
    </w:p>
    <w:p w14:paraId="2AF93DA7" w14:textId="77777777" w:rsidR="00B94FD0" w:rsidRPr="00213296" w:rsidRDefault="00B94FD0" w:rsidP="00B94FD0">
      <w:pPr>
        <w:pStyle w:val="BSbullet1"/>
        <w:rPr>
          <w:b/>
          <w:bCs/>
          <w:color w:val="313131"/>
        </w:rPr>
      </w:pPr>
      <w:r w:rsidRPr="00213296">
        <w:rPr>
          <w:b/>
          <w:bCs/>
        </w:rPr>
        <w:t xml:space="preserve">Nursing: </w:t>
      </w:r>
    </w:p>
    <w:p w14:paraId="36BEFF64" w14:textId="77777777" w:rsidR="00B94FD0" w:rsidRPr="00213296" w:rsidRDefault="00B94FD0" w:rsidP="00B94FD0">
      <w:pPr>
        <w:pStyle w:val="BSbullet1"/>
        <w:numPr>
          <w:ilvl w:val="1"/>
          <w:numId w:val="12"/>
        </w:numPr>
        <w:spacing w:before="120"/>
        <w:ind w:left="709"/>
      </w:pPr>
      <w:r w:rsidRPr="00213296">
        <w:t xml:space="preserve">Registered as a Registered Nurse with the Nursing Midwifery Board of Australia under APHRA. </w:t>
      </w:r>
    </w:p>
    <w:p w14:paraId="5858835B" w14:textId="77777777" w:rsidR="00B94FD0" w:rsidRPr="00213296" w:rsidRDefault="00B94FD0" w:rsidP="00B94FD0">
      <w:pPr>
        <w:pStyle w:val="BSbullet1"/>
        <w:numPr>
          <w:ilvl w:val="1"/>
          <w:numId w:val="12"/>
        </w:numPr>
        <w:spacing w:before="120"/>
        <w:ind w:left="709"/>
      </w:pPr>
      <w:r w:rsidRPr="00213296">
        <w:t>Approved tertiary qualifications or equivalent in nursing.</w:t>
      </w:r>
    </w:p>
    <w:p w14:paraId="56B426B4" w14:textId="77777777" w:rsidR="00B94FD0" w:rsidRPr="00213296" w:rsidRDefault="00B94FD0" w:rsidP="00B94FD0">
      <w:pPr>
        <w:pStyle w:val="BSbullet1"/>
        <w:numPr>
          <w:ilvl w:val="1"/>
          <w:numId w:val="12"/>
        </w:numPr>
        <w:spacing w:before="120"/>
        <w:ind w:left="709"/>
      </w:pPr>
      <w:r w:rsidRPr="00213296">
        <w:t>Current registration or eligibility for registration as a Registered Nurse with the Nursing &amp; Midwifery Board of Australia, through the Australian Health Practitioner Regulation Agency (AHPRA).</w:t>
      </w:r>
    </w:p>
    <w:p w14:paraId="583DAFC4" w14:textId="341ADC96" w:rsidR="00B94FD0" w:rsidRPr="00213296" w:rsidRDefault="00B94FD0" w:rsidP="00B94FD0">
      <w:pPr>
        <w:pStyle w:val="BSbullet1"/>
        <w:numPr>
          <w:ilvl w:val="1"/>
          <w:numId w:val="12"/>
        </w:numPr>
        <w:spacing w:before="120"/>
        <w:ind w:left="709"/>
      </w:pPr>
      <w:r w:rsidRPr="00213296">
        <w:t xml:space="preserve">Minimum of 5 years’ experience post qualification within an acute or rehabilitation adult setting </w:t>
      </w:r>
    </w:p>
    <w:p w14:paraId="518CCD04" w14:textId="77777777" w:rsidR="00B94FD0" w:rsidRPr="00213296" w:rsidRDefault="00B94FD0" w:rsidP="00B94FD0">
      <w:pPr>
        <w:pStyle w:val="BSbullet1"/>
        <w:rPr>
          <w:b/>
          <w:bCs/>
        </w:rPr>
      </w:pPr>
      <w:r w:rsidRPr="00213296">
        <w:rPr>
          <w:b/>
          <w:bCs/>
        </w:rPr>
        <w:t xml:space="preserve">Psychologists: </w:t>
      </w:r>
    </w:p>
    <w:p w14:paraId="21A1F1FD" w14:textId="77777777" w:rsidR="00B94FD0" w:rsidRPr="00213296" w:rsidRDefault="00B94FD0" w:rsidP="00B94FD0">
      <w:pPr>
        <w:pStyle w:val="BSbullet1"/>
        <w:numPr>
          <w:ilvl w:val="1"/>
          <w:numId w:val="12"/>
        </w:numPr>
        <w:spacing w:before="120"/>
        <w:ind w:left="709"/>
      </w:pPr>
      <w:r w:rsidRPr="00213296">
        <w:t>Be registered or be eligible for general registration with Psychology Board of Australia</w:t>
      </w:r>
    </w:p>
    <w:p w14:paraId="5CCD4116" w14:textId="61439C6B" w:rsidR="00B94FD0" w:rsidRPr="00213296" w:rsidRDefault="00B94FD0" w:rsidP="00B94FD0">
      <w:pPr>
        <w:pStyle w:val="BSbullet1"/>
        <w:numPr>
          <w:ilvl w:val="1"/>
          <w:numId w:val="12"/>
        </w:numPr>
        <w:spacing w:before="120"/>
        <w:ind w:left="709"/>
      </w:pPr>
      <w:r w:rsidRPr="00213296">
        <w:t xml:space="preserve"> Minimum of 5 years’ experience post qualification</w:t>
      </w:r>
    </w:p>
    <w:p w14:paraId="4946E273" w14:textId="77777777" w:rsidR="00B94FD0" w:rsidRPr="00213296" w:rsidRDefault="00B94FD0" w:rsidP="00B94FD0">
      <w:pPr>
        <w:pStyle w:val="BSbullet1"/>
        <w:rPr>
          <w:b/>
          <w:bCs/>
        </w:rPr>
      </w:pPr>
      <w:r w:rsidRPr="00213296">
        <w:rPr>
          <w:b/>
          <w:bCs/>
        </w:rPr>
        <w:t>Social Worker</w:t>
      </w:r>
      <w:r>
        <w:rPr>
          <w:b/>
          <w:bCs/>
        </w:rPr>
        <w:t>s:</w:t>
      </w:r>
    </w:p>
    <w:p w14:paraId="3F6A407A" w14:textId="77777777" w:rsidR="00B94FD0" w:rsidRPr="00213296" w:rsidRDefault="00B94FD0" w:rsidP="00B94FD0">
      <w:pPr>
        <w:pStyle w:val="BSbullet1"/>
        <w:numPr>
          <w:ilvl w:val="1"/>
          <w:numId w:val="12"/>
        </w:numPr>
        <w:spacing w:before="120"/>
        <w:ind w:left="709"/>
      </w:pPr>
      <w:r w:rsidRPr="00213296">
        <w:t>Degree in Social Work</w:t>
      </w:r>
    </w:p>
    <w:p w14:paraId="6A3854F8" w14:textId="77777777" w:rsidR="00B94FD0" w:rsidRPr="00213296" w:rsidRDefault="00B94FD0" w:rsidP="00B94FD0">
      <w:pPr>
        <w:pStyle w:val="BSbullet1"/>
        <w:numPr>
          <w:ilvl w:val="1"/>
          <w:numId w:val="12"/>
        </w:numPr>
        <w:spacing w:before="120"/>
        <w:ind w:left="709"/>
      </w:pPr>
      <w:r w:rsidRPr="00213296">
        <w:t>Professional membership or eligibility for professional membership of the Australian Association of Social Workers</w:t>
      </w:r>
    </w:p>
    <w:p w14:paraId="0E20A755" w14:textId="77777777" w:rsidR="00B94FD0" w:rsidRPr="00213296" w:rsidRDefault="00B94FD0" w:rsidP="00B94FD0">
      <w:pPr>
        <w:pStyle w:val="BSbullet1"/>
        <w:numPr>
          <w:ilvl w:val="1"/>
          <w:numId w:val="12"/>
        </w:numPr>
        <w:spacing w:before="120"/>
        <w:ind w:left="709"/>
      </w:pPr>
      <w:r w:rsidRPr="00213296">
        <w:t xml:space="preserve"> Registration under the Working with Vulnerable People Act 2011</w:t>
      </w:r>
    </w:p>
    <w:p w14:paraId="0C8C68C1" w14:textId="07F5D79B" w:rsidR="00351963" w:rsidRPr="00213296" w:rsidRDefault="00B94FD0" w:rsidP="00351963">
      <w:pPr>
        <w:pStyle w:val="BSbullet1"/>
        <w:numPr>
          <w:ilvl w:val="1"/>
          <w:numId w:val="12"/>
        </w:numPr>
        <w:spacing w:before="120"/>
        <w:ind w:left="709"/>
      </w:pPr>
      <w:r w:rsidRPr="00213296">
        <w:t>Minimum of 5 years’ experience post qualification</w:t>
      </w:r>
    </w:p>
    <w:p w14:paraId="72CE13B8" w14:textId="5758A116" w:rsidR="00351963" w:rsidRDefault="00351963" w:rsidP="00B94FD0">
      <w:pPr>
        <w:pStyle w:val="BSbullet1"/>
        <w:rPr>
          <w:b/>
          <w:bCs/>
        </w:rPr>
      </w:pPr>
      <w:r w:rsidRPr="00F159C7">
        <w:rPr>
          <w:b/>
          <w:bCs/>
        </w:rPr>
        <w:t>Other relevant undergraduate or graduate allied health tertiary qualifications:</w:t>
      </w:r>
    </w:p>
    <w:p w14:paraId="2D518DCF" w14:textId="27FAEF68" w:rsidR="00351963" w:rsidRPr="00213296" w:rsidRDefault="00351963" w:rsidP="00351963">
      <w:pPr>
        <w:pStyle w:val="BSbullet1"/>
        <w:numPr>
          <w:ilvl w:val="1"/>
          <w:numId w:val="12"/>
        </w:numPr>
        <w:spacing w:before="120"/>
        <w:ind w:left="709"/>
      </w:pPr>
      <w:r w:rsidRPr="00213296">
        <w:t xml:space="preserve">Professional membership or eligibility for professional membership of </w:t>
      </w:r>
      <w:r>
        <w:t>relevant peak body and/or registration bo</w:t>
      </w:r>
      <w:r w:rsidR="00466B81">
        <w:t>d</w:t>
      </w:r>
      <w:r>
        <w:t>y</w:t>
      </w:r>
    </w:p>
    <w:p w14:paraId="731F0730" w14:textId="436E8A85" w:rsidR="00351963" w:rsidRPr="00351963" w:rsidRDefault="00351963" w:rsidP="000C535A">
      <w:pPr>
        <w:pStyle w:val="BSbullet1"/>
        <w:numPr>
          <w:ilvl w:val="1"/>
          <w:numId w:val="12"/>
        </w:numPr>
        <w:spacing w:before="120"/>
        <w:ind w:left="709"/>
      </w:pPr>
      <w:r>
        <w:t>Minimum of five years’ experience post qualification</w:t>
      </w:r>
    </w:p>
    <w:p w14:paraId="054B0AB8" w14:textId="7D5CF91F" w:rsidR="00B94FD0" w:rsidRPr="006818B1" w:rsidRDefault="00B94FD0" w:rsidP="00B94FD0">
      <w:pPr>
        <w:pStyle w:val="BSbullet1"/>
      </w:pPr>
      <w:r w:rsidRPr="006818B1">
        <w:t>This position does require a Police Record Check.</w:t>
      </w:r>
    </w:p>
    <w:p w14:paraId="2AE6E03B" w14:textId="77777777" w:rsidR="00B94FD0" w:rsidRDefault="00B94FD0" w:rsidP="00B94FD0">
      <w:pPr>
        <w:pStyle w:val="BSbullet1"/>
      </w:pPr>
      <w:r w:rsidRPr="00A86B78">
        <w:lastRenderedPageBreak/>
        <w:t xml:space="preserve">Current registration issued under the </w:t>
      </w:r>
      <w:r w:rsidRPr="00AF65CA">
        <w:rPr>
          <w:i/>
          <w:iCs/>
        </w:rPr>
        <w:t xml:space="preserve">Working with Vulnerable People (Background Check) Act 2011 </w:t>
      </w:r>
      <w:r w:rsidRPr="00A86B78">
        <w:t>is required</w:t>
      </w:r>
      <w:r>
        <w:t>.</w:t>
      </w:r>
      <w:r w:rsidRPr="00A86B78">
        <w:t xml:space="preserve"> </w:t>
      </w:r>
    </w:p>
    <w:p w14:paraId="7634F16D" w14:textId="77777777" w:rsidR="00B94FD0" w:rsidRDefault="00B94FD0" w:rsidP="00B94FD0">
      <w:pPr>
        <w:pStyle w:val="BSbullet1"/>
        <w:rPr>
          <w:rFonts w:eastAsia="Calibri" w:cs="Calibri"/>
          <w:color w:val="000000" w:themeColor="text1"/>
        </w:rPr>
      </w:pPr>
      <w:r w:rsidRPr="003B4C6A">
        <w:rPr>
          <w:rFonts w:eastAsia="Calibri" w:cs="Calibri"/>
          <w:color w:val="000000" w:themeColor="text1"/>
        </w:rPr>
        <w:t>To be eligible for permanent or temporary employment within the ACT Public Service (ACTPS) you must be an Australian citizen, a permanent resident or hold a valid work visa.</w:t>
      </w:r>
    </w:p>
    <w:p w14:paraId="681ED310" w14:textId="77777777" w:rsidR="00B94FD0" w:rsidRDefault="00B94FD0" w:rsidP="00B94FD0">
      <w:pPr>
        <w:pStyle w:val="BSbullet1"/>
        <w:rPr>
          <w:rFonts w:eastAsia="Calibri" w:cs="Calibri"/>
          <w:color w:val="000000" w:themeColor="text1"/>
        </w:rPr>
      </w:pPr>
      <w:r w:rsidRPr="00895D48">
        <w:rPr>
          <w:rFonts w:eastAsia="Calibri" w:cs="Calibri"/>
          <w:color w:val="000000" w:themeColor="text1"/>
        </w:rPr>
        <w:t>If an officer no longer holds a visa that permits them to work in Australia, their employment with the ACT Public Service (ACTPS) will be terminated.</w:t>
      </w:r>
    </w:p>
    <w:p w14:paraId="25B8FBAA" w14:textId="77777777" w:rsidR="00B94FD0" w:rsidRPr="00F85249" w:rsidRDefault="00B94FD0" w:rsidP="00B94FD0">
      <w:pPr>
        <w:pStyle w:val="Heading4"/>
        <w:rPr>
          <w:rFonts w:eastAsia="Calibri"/>
        </w:rPr>
      </w:pPr>
      <w:r w:rsidRPr="00F85249">
        <w:rPr>
          <w:rFonts w:eastAsia="Calibri"/>
        </w:rPr>
        <w:t>Desirable:</w:t>
      </w:r>
    </w:p>
    <w:p w14:paraId="449B70EA" w14:textId="77777777" w:rsidR="00B94FD0" w:rsidRPr="00EB7B75" w:rsidRDefault="00B94FD0" w:rsidP="00B94FD0">
      <w:pPr>
        <w:pStyle w:val="BSbullet1"/>
        <w:rPr>
          <w:rFonts w:eastAsia="Calibri"/>
        </w:rPr>
      </w:pPr>
      <w:r>
        <w:rPr>
          <w:rFonts w:eastAsia="Calibri"/>
        </w:rPr>
        <w:t>Post graduate qualification or working towards</w:t>
      </w:r>
    </w:p>
    <w:p w14:paraId="3F976A16" w14:textId="2C2F42D5" w:rsidR="00072674" w:rsidRDefault="00072674" w:rsidP="00072674">
      <w:pPr>
        <w:suppressAutoHyphens w:val="0"/>
        <w:spacing w:after="0"/>
        <w:rPr>
          <w:rFonts w:asciiTheme="minorHAnsi" w:hAnsiTheme="minorHAnsi"/>
          <w:b/>
          <w:sz w:val="32"/>
        </w:rPr>
      </w:pPr>
    </w:p>
    <w:p w14:paraId="2ECD99F9" w14:textId="69C86423" w:rsidR="002A43D2" w:rsidRPr="00F62F0E" w:rsidRDefault="002A43D2" w:rsidP="005B56A8">
      <w:pPr>
        <w:pBdr>
          <w:bottom w:val="single" w:sz="4" w:space="1" w:color="auto"/>
        </w:pBdr>
        <w:rPr>
          <w:b/>
          <w:sz w:val="32"/>
          <w:szCs w:val="32"/>
          <w:lang w:eastAsia="ja-JP"/>
        </w:rPr>
      </w:pPr>
      <w:r w:rsidRPr="00F62F0E">
        <w:rPr>
          <w:b/>
          <w:sz w:val="32"/>
          <w:szCs w:val="32"/>
          <w:lang w:eastAsia="ja-JP"/>
        </w:rPr>
        <w:t xml:space="preserve">WORK ENVIRONMENT DESCRIPTION </w:t>
      </w:r>
    </w:p>
    <w:p w14:paraId="3CB485EE" w14:textId="72221F0D" w:rsidR="00217B0A" w:rsidRPr="005430A5" w:rsidRDefault="00217B0A" w:rsidP="00217B0A">
      <w:pPr>
        <w:rPr>
          <w:rFonts w:asciiTheme="minorHAnsi" w:hAnsiTheme="minorHAnsi" w:cstheme="minorHAnsi"/>
        </w:rPr>
      </w:pPr>
      <w:r w:rsidRPr="005430A5">
        <w:rPr>
          <w:rFonts w:asciiTheme="minorHAnsi" w:hAnsiTheme="minorHAnsi" w:cstheme="minorHAnsi"/>
        </w:rPr>
        <w:t xml:space="preserve">The following work environment description outlines the inherent requirements of the role of </w:t>
      </w:r>
      <w:r w:rsidR="00E41258" w:rsidRPr="005531F9">
        <w:rPr>
          <w:b/>
          <w:bCs/>
          <w:iCs/>
        </w:rPr>
        <w:t xml:space="preserve">Complex Care </w:t>
      </w:r>
      <w:r w:rsidR="000D1A2F">
        <w:rPr>
          <w:b/>
          <w:bCs/>
          <w:iCs/>
        </w:rPr>
        <w:t>Practice Lead</w:t>
      </w:r>
      <w:r w:rsidR="00E41258" w:rsidRPr="005531F9">
        <w:rPr>
          <w:b/>
          <w:bCs/>
          <w:iCs/>
        </w:rPr>
        <w:t xml:space="preserve"> </w:t>
      </w:r>
      <w:r w:rsidR="00E41258" w:rsidRPr="005531F9">
        <w:rPr>
          <w:b/>
          <w:bCs/>
        </w:rPr>
        <w:t>(P</w:t>
      </w:r>
      <w:r w:rsidR="000D1A2F">
        <w:rPr>
          <w:b/>
          <w:bCs/>
        </w:rPr>
        <w:t>52834</w:t>
      </w:r>
      <w:r w:rsidR="00E41258" w:rsidRPr="005531F9">
        <w:rPr>
          <w:b/>
          <w:bCs/>
        </w:rPr>
        <w:t>)</w:t>
      </w:r>
      <w:r w:rsidR="00E41258">
        <w:t xml:space="preserve"> </w:t>
      </w:r>
      <w:r w:rsidRPr="005430A5">
        <w:rPr>
          <w:rFonts w:asciiTheme="minorHAnsi" w:hAnsiTheme="minorHAnsi" w:cstheme="minorHAnsi"/>
        </w:rPr>
        <w:t>and indicates how frequently each of these requirements would be performed. Please note that ACTPS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985DC5" w14:paraId="51EF9F79" w14:textId="77777777" w:rsidTr="00493773">
        <w:trPr>
          <w:trHeight w:val="454"/>
        </w:trPr>
        <w:tc>
          <w:tcPr>
            <w:tcW w:w="6912" w:type="dxa"/>
            <w:shd w:val="clear" w:color="auto" w:fill="DEEAF6" w:themeFill="accent1" w:themeFillTint="33"/>
            <w:vAlign w:val="center"/>
          </w:tcPr>
          <w:p w14:paraId="27A56354" w14:textId="77777777" w:rsidR="005B38C8" w:rsidRPr="00DA4EF8" w:rsidRDefault="005B38C8" w:rsidP="009B56B6">
            <w:pPr>
              <w:pStyle w:val="Tableheading"/>
            </w:pPr>
            <w:r w:rsidRPr="00DA4EF8">
              <w:t>ADMINISTRATIVE</w:t>
            </w:r>
          </w:p>
        </w:tc>
        <w:tc>
          <w:tcPr>
            <w:tcW w:w="2694" w:type="dxa"/>
            <w:shd w:val="clear" w:color="auto" w:fill="DEEAF6" w:themeFill="accent1" w:themeFillTint="33"/>
            <w:vAlign w:val="center"/>
          </w:tcPr>
          <w:p w14:paraId="0EE06782" w14:textId="77777777" w:rsidR="005B38C8" w:rsidRPr="00DA4EF8" w:rsidRDefault="00801DAF" w:rsidP="009B56B6">
            <w:pPr>
              <w:pStyle w:val="Tableheading"/>
              <w:jc w:val="center"/>
            </w:pPr>
            <w:r>
              <w:t>FREQUENCY</w:t>
            </w:r>
          </w:p>
        </w:tc>
      </w:tr>
      <w:tr w:rsidR="000D1A2F" w:rsidRPr="005A754D" w14:paraId="3D3FFBE1" w14:textId="77777777" w:rsidTr="005B38C8">
        <w:trPr>
          <w:trHeight w:val="283"/>
        </w:trPr>
        <w:tc>
          <w:tcPr>
            <w:tcW w:w="6912" w:type="dxa"/>
            <w:vAlign w:val="center"/>
          </w:tcPr>
          <w:p w14:paraId="70C5B61A" w14:textId="77777777" w:rsidR="000D1A2F" w:rsidRPr="00493773" w:rsidRDefault="000D1A2F" w:rsidP="000D1A2F">
            <w:pPr>
              <w:pStyle w:val="Tabletext"/>
              <w:spacing w:before="0" w:after="0"/>
              <w:rPr>
                <w:sz w:val="24"/>
              </w:rPr>
            </w:pPr>
            <w:r w:rsidRPr="00493773">
              <w:rPr>
                <w:sz w:val="24"/>
              </w:rPr>
              <w:t>Telephone use</w:t>
            </w:r>
          </w:p>
        </w:tc>
        <w:sdt>
          <w:sdtPr>
            <w:rPr>
              <w:sz w:val="24"/>
              <w:szCs w:val="24"/>
            </w:rPr>
            <w:id w:val="233384988"/>
            <w:placeholder>
              <w:docPart w:val="A76D997C1BE24000A23C6023D2D4E20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E7F8C8" w14:textId="77E7CA3A" w:rsidR="000D1A2F" w:rsidRPr="00493773" w:rsidRDefault="000D1A2F" w:rsidP="000D1A2F">
                <w:pPr>
                  <w:pStyle w:val="Tabletext"/>
                  <w:spacing w:before="0" w:after="0"/>
                  <w:jc w:val="center"/>
                  <w:rPr>
                    <w:sz w:val="24"/>
                    <w:szCs w:val="24"/>
                  </w:rPr>
                </w:pPr>
                <w:r>
                  <w:rPr>
                    <w:sz w:val="24"/>
                    <w:szCs w:val="24"/>
                  </w:rPr>
                  <w:t>Frequently</w:t>
                </w:r>
              </w:p>
            </w:tc>
          </w:sdtContent>
        </w:sdt>
      </w:tr>
      <w:tr w:rsidR="000D1A2F" w:rsidRPr="005A754D" w14:paraId="1DBC2104" w14:textId="77777777" w:rsidTr="005B38C8">
        <w:trPr>
          <w:trHeight w:val="283"/>
        </w:trPr>
        <w:tc>
          <w:tcPr>
            <w:tcW w:w="6912" w:type="dxa"/>
            <w:vAlign w:val="center"/>
          </w:tcPr>
          <w:p w14:paraId="5AAEBDE1" w14:textId="77777777" w:rsidR="000D1A2F" w:rsidRPr="00493773" w:rsidRDefault="000D1A2F" w:rsidP="000D1A2F">
            <w:pPr>
              <w:pStyle w:val="Tabletext"/>
              <w:spacing w:before="0" w:after="0"/>
              <w:rPr>
                <w:sz w:val="24"/>
              </w:rPr>
            </w:pPr>
            <w:r w:rsidRPr="00493773">
              <w:rPr>
                <w:sz w:val="24"/>
              </w:rPr>
              <w:t>General computer use</w:t>
            </w:r>
          </w:p>
        </w:tc>
        <w:sdt>
          <w:sdtPr>
            <w:rPr>
              <w:sz w:val="24"/>
              <w:szCs w:val="24"/>
            </w:rPr>
            <w:id w:val="407194553"/>
            <w:placeholder>
              <w:docPart w:val="AB5DB3BD0E404AD5860EA01D2F243B2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B74417" w14:textId="0F778C1A" w:rsidR="000D1A2F" w:rsidRPr="00493773" w:rsidRDefault="000D1A2F" w:rsidP="000D1A2F">
                <w:pPr>
                  <w:pStyle w:val="Tabletext"/>
                  <w:spacing w:before="0" w:after="0"/>
                  <w:jc w:val="center"/>
                  <w:rPr>
                    <w:sz w:val="24"/>
                    <w:szCs w:val="24"/>
                  </w:rPr>
                </w:pPr>
                <w:r>
                  <w:rPr>
                    <w:sz w:val="24"/>
                    <w:szCs w:val="24"/>
                  </w:rPr>
                  <w:t>Frequently</w:t>
                </w:r>
              </w:p>
            </w:tc>
          </w:sdtContent>
        </w:sdt>
      </w:tr>
      <w:tr w:rsidR="000D1A2F" w:rsidRPr="005A754D" w14:paraId="5F0DEF47" w14:textId="77777777" w:rsidTr="005B38C8">
        <w:trPr>
          <w:trHeight w:val="283"/>
        </w:trPr>
        <w:tc>
          <w:tcPr>
            <w:tcW w:w="6912" w:type="dxa"/>
            <w:vAlign w:val="center"/>
          </w:tcPr>
          <w:p w14:paraId="554B5744" w14:textId="77777777" w:rsidR="000D1A2F" w:rsidRPr="00493773" w:rsidRDefault="000D1A2F" w:rsidP="000D1A2F">
            <w:pPr>
              <w:pStyle w:val="Tabletext"/>
              <w:spacing w:before="0" w:after="0"/>
              <w:rPr>
                <w:sz w:val="24"/>
              </w:rPr>
            </w:pPr>
            <w:r w:rsidRPr="00493773">
              <w:rPr>
                <w:sz w:val="24"/>
              </w:rPr>
              <w:t>Extensive keying/data entry</w:t>
            </w:r>
          </w:p>
        </w:tc>
        <w:sdt>
          <w:sdtPr>
            <w:rPr>
              <w:sz w:val="24"/>
              <w:szCs w:val="24"/>
            </w:rPr>
            <w:id w:val="407194555"/>
            <w:placeholder>
              <w:docPart w:val="12DF9B5C84734A2892F3F434753E791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5FAA1D" w14:textId="14CD0D71" w:rsidR="000D1A2F" w:rsidRPr="00493773" w:rsidRDefault="000D1A2F" w:rsidP="000D1A2F">
                <w:pPr>
                  <w:pStyle w:val="Tabletext"/>
                  <w:spacing w:before="0" w:after="0"/>
                  <w:jc w:val="center"/>
                  <w:rPr>
                    <w:sz w:val="24"/>
                    <w:szCs w:val="24"/>
                  </w:rPr>
                </w:pPr>
                <w:r>
                  <w:rPr>
                    <w:sz w:val="24"/>
                    <w:szCs w:val="24"/>
                  </w:rPr>
                  <w:t>Frequently</w:t>
                </w:r>
              </w:p>
            </w:tc>
          </w:sdtContent>
        </w:sdt>
      </w:tr>
      <w:tr w:rsidR="000D1A2F" w:rsidRPr="005A754D" w14:paraId="2338B3B0" w14:textId="77777777" w:rsidTr="005B38C8">
        <w:trPr>
          <w:trHeight w:val="283"/>
        </w:trPr>
        <w:tc>
          <w:tcPr>
            <w:tcW w:w="6912" w:type="dxa"/>
            <w:vAlign w:val="center"/>
          </w:tcPr>
          <w:p w14:paraId="34A16158" w14:textId="77777777" w:rsidR="000D1A2F" w:rsidRPr="00493773" w:rsidRDefault="000D1A2F" w:rsidP="000D1A2F">
            <w:pPr>
              <w:pStyle w:val="Tabletext"/>
              <w:spacing w:before="0" w:after="0"/>
              <w:rPr>
                <w:sz w:val="24"/>
              </w:rPr>
            </w:pPr>
            <w:r w:rsidRPr="00493773">
              <w:rPr>
                <w:sz w:val="24"/>
              </w:rPr>
              <w:t>Graphical/analytical based</w:t>
            </w:r>
          </w:p>
        </w:tc>
        <w:sdt>
          <w:sdtPr>
            <w:rPr>
              <w:sz w:val="24"/>
              <w:szCs w:val="24"/>
            </w:rPr>
            <w:id w:val="407194556"/>
            <w:placeholder>
              <w:docPart w:val="38BCA26228A14095B8D3E3B8A6A43FD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202BAF" w14:textId="12294AC3" w:rsidR="000D1A2F" w:rsidRPr="00493773" w:rsidRDefault="000D1A2F" w:rsidP="000D1A2F">
                <w:pPr>
                  <w:pStyle w:val="Tabletext"/>
                  <w:spacing w:before="0" w:after="0"/>
                  <w:jc w:val="center"/>
                  <w:rPr>
                    <w:sz w:val="24"/>
                    <w:szCs w:val="24"/>
                  </w:rPr>
                </w:pPr>
                <w:r>
                  <w:rPr>
                    <w:sz w:val="24"/>
                    <w:szCs w:val="24"/>
                  </w:rPr>
                  <w:t>Occasionally</w:t>
                </w:r>
              </w:p>
            </w:tc>
          </w:sdtContent>
        </w:sdt>
      </w:tr>
      <w:tr w:rsidR="000D1A2F" w:rsidRPr="005A754D" w14:paraId="0F1ADB1F" w14:textId="77777777" w:rsidTr="005B38C8">
        <w:trPr>
          <w:trHeight w:val="283"/>
        </w:trPr>
        <w:tc>
          <w:tcPr>
            <w:tcW w:w="6912" w:type="dxa"/>
            <w:vAlign w:val="center"/>
          </w:tcPr>
          <w:p w14:paraId="51523BFB" w14:textId="77777777" w:rsidR="000D1A2F" w:rsidRPr="00493773" w:rsidRDefault="000D1A2F" w:rsidP="000D1A2F">
            <w:pPr>
              <w:pStyle w:val="Tabletext"/>
              <w:spacing w:before="0" w:after="0"/>
              <w:rPr>
                <w:sz w:val="24"/>
              </w:rPr>
            </w:pPr>
            <w:r w:rsidRPr="00493773">
              <w:rPr>
                <w:sz w:val="24"/>
              </w:rPr>
              <w:t>Sitting at a desk</w:t>
            </w:r>
          </w:p>
        </w:tc>
        <w:sdt>
          <w:sdtPr>
            <w:rPr>
              <w:sz w:val="24"/>
              <w:szCs w:val="24"/>
            </w:rPr>
            <w:id w:val="407194557"/>
            <w:placeholder>
              <w:docPart w:val="9311F9F83E484A878E738DC80AADDBB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D3EC3E" w14:textId="407C656F" w:rsidR="000D1A2F" w:rsidRPr="00493773" w:rsidRDefault="000D1A2F" w:rsidP="000D1A2F">
                <w:pPr>
                  <w:pStyle w:val="Tabletext"/>
                  <w:spacing w:before="0" w:after="0"/>
                  <w:jc w:val="center"/>
                  <w:rPr>
                    <w:sz w:val="24"/>
                    <w:szCs w:val="24"/>
                  </w:rPr>
                </w:pPr>
                <w:r>
                  <w:rPr>
                    <w:sz w:val="24"/>
                    <w:szCs w:val="24"/>
                  </w:rPr>
                  <w:t>Frequently</w:t>
                </w:r>
              </w:p>
            </w:tc>
          </w:sdtContent>
        </w:sdt>
      </w:tr>
      <w:tr w:rsidR="000D1A2F" w:rsidRPr="005A754D" w14:paraId="02C5573A" w14:textId="77777777" w:rsidTr="005B38C8">
        <w:trPr>
          <w:trHeight w:val="283"/>
        </w:trPr>
        <w:tc>
          <w:tcPr>
            <w:tcW w:w="6912" w:type="dxa"/>
            <w:vAlign w:val="center"/>
          </w:tcPr>
          <w:p w14:paraId="1454EA83" w14:textId="77777777" w:rsidR="000D1A2F" w:rsidRPr="00493773" w:rsidRDefault="000D1A2F" w:rsidP="000D1A2F">
            <w:pPr>
              <w:pStyle w:val="Tabletext"/>
              <w:spacing w:before="0" w:after="0"/>
              <w:rPr>
                <w:sz w:val="24"/>
              </w:rPr>
            </w:pPr>
            <w:r w:rsidRPr="00493773">
              <w:rPr>
                <w:sz w:val="24"/>
              </w:rPr>
              <w:t xml:space="preserve">Standing for long periods </w:t>
            </w:r>
          </w:p>
        </w:tc>
        <w:sdt>
          <w:sdtPr>
            <w:rPr>
              <w:sz w:val="24"/>
              <w:szCs w:val="24"/>
            </w:rPr>
            <w:id w:val="407194558"/>
            <w:placeholder>
              <w:docPart w:val="1D2A901A192D483FA95AD1DD3F3C6E0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B56A8D" w14:textId="27E7B088" w:rsidR="000D1A2F" w:rsidRPr="00493773" w:rsidRDefault="000D1A2F" w:rsidP="000D1A2F">
                <w:pPr>
                  <w:pStyle w:val="Tabletext"/>
                  <w:spacing w:before="0" w:after="0"/>
                  <w:jc w:val="center"/>
                  <w:rPr>
                    <w:sz w:val="24"/>
                    <w:szCs w:val="24"/>
                  </w:rPr>
                </w:pPr>
                <w:r>
                  <w:rPr>
                    <w:sz w:val="24"/>
                    <w:szCs w:val="24"/>
                  </w:rPr>
                  <w:t>Occasionally</w:t>
                </w:r>
              </w:p>
            </w:tc>
          </w:sdtContent>
        </w:sdt>
      </w:tr>
      <w:tr w:rsidR="000D1A2F" w:rsidRPr="005A754D" w14:paraId="00630D86" w14:textId="77777777" w:rsidTr="005B38C8">
        <w:trPr>
          <w:trHeight w:val="283"/>
        </w:trPr>
        <w:tc>
          <w:tcPr>
            <w:tcW w:w="6912" w:type="dxa"/>
            <w:vAlign w:val="center"/>
          </w:tcPr>
          <w:p w14:paraId="67B001CB" w14:textId="7E69A7EC" w:rsidR="000D1A2F" w:rsidRPr="00493773" w:rsidRDefault="000D1A2F" w:rsidP="000D1A2F">
            <w:pPr>
              <w:pStyle w:val="Tabletext"/>
              <w:spacing w:before="0" w:after="0"/>
              <w:rPr>
                <w:sz w:val="24"/>
              </w:rPr>
            </w:pPr>
            <w:r w:rsidRPr="00493773">
              <w:rPr>
                <w:sz w:val="24"/>
              </w:rPr>
              <w:t xml:space="preserve">Designated workstation </w:t>
            </w:r>
          </w:p>
        </w:tc>
        <w:sdt>
          <w:sdtPr>
            <w:rPr>
              <w:sz w:val="24"/>
              <w:szCs w:val="24"/>
            </w:rPr>
            <w:id w:val="407194559"/>
            <w:placeholder>
              <w:docPart w:val="F39988E814E34CFCB455E76121CD3AB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41ABA7" w14:textId="5950617C" w:rsidR="000D1A2F" w:rsidRPr="00493773" w:rsidRDefault="000D1A2F" w:rsidP="000D1A2F">
                <w:pPr>
                  <w:pStyle w:val="Tabletext"/>
                  <w:spacing w:before="0" w:after="0"/>
                  <w:jc w:val="center"/>
                  <w:rPr>
                    <w:sz w:val="24"/>
                    <w:szCs w:val="24"/>
                  </w:rPr>
                </w:pPr>
                <w:r>
                  <w:rPr>
                    <w:sz w:val="24"/>
                    <w:szCs w:val="24"/>
                  </w:rPr>
                  <w:t>Frequently</w:t>
                </w:r>
              </w:p>
            </w:tc>
          </w:sdtContent>
        </w:sdt>
      </w:tr>
    </w:tbl>
    <w:p w14:paraId="730A77B6"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00D96F15" w14:textId="77777777" w:rsidTr="00493773">
        <w:trPr>
          <w:trHeight w:val="454"/>
        </w:trPr>
        <w:tc>
          <w:tcPr>
            <w:tcW w:w="6912" w:type="dxa"/>
            <w:shd w:val="clear" w:color="auto" w:fill="DEEAF6" w:themeFill="accent1" w:themeFillTint="33"/>
            <w:vAlign w:val="center"/>
          </w:tcPr>
          <w:p w14:paraId="739F7D7F" w14:textId="77777777" w:rsidR="005B38C8" w:rsidRPr="00985DC5" w:rsidRDefault="005B38C8" w:rsidP="005A0982">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489E6D71" w14:textId="77777777" w:rsidR="005B38C8" w:rsidRPr="00DA4EF8" w:rsidRDefault="00801DAF" w:rsidP="00801DAF">
            <w:pPr>
              <w:pStyle w:val="Tableheading"/>
              <w:jc w:val="center"/>
            </w:pPr>
            <w:r>
              <w:t>FREQUENCY</w:t>
            </w:r>
          </w:p>
        </w:tc>
      </w:tr>
      <w:tr w:rsidR="000D1A2F" w:rsidRPr="005A754D" w14:paraId="5249743E" w14:textId="77777777" w:rsidTr="005B38C8">
        <w:trPr>
          <w:trHeight w:val="283"/>
        </w:trPr>
        <w:tc>
          <w:tcPr>
            <w:tcW w:w="6912" w:type="dxa"/>
            <w:vAlign w:val="center"/>
          </w:tcPr>
          <w:p w14:paraId="308722BD" w14:textId="305EE01D" w:rsidR="000D1A2F" w:rsidRPr="00493773" w:rsidRDefault="000D1A2F" w:rsidP="000D1A2F">
            <w:pPr>
              <w:pStyle w:val="Tabletext"/>
              <w:spacing w:before="0" w:after="0"/>
              <w:rPr>
                <w:sz w:val="24"/>
              </w:rPr>
            </w:pPr>
            <w:r w:rsidRPr="00493773">
              <w:rPr>
                <w:sz w:val="24"/>
              </w:rPr>
              <w:t xml:space="preserve">Flexible working hours (access to flex time) </w:t>
            </w:r>
          </w:p>
        </w:tc>
        <w:sdt>
          <w:sdtPr>
            <w:rPr>
              <w:sz w:val="24"/>
              <w:szCs w:val="24"/>
            </w:rPr>
            <w:id w:val="407194600"/>
            <w:placeholder>
              <w:docPart w:val="0DFF877C33BB45B08957C6673C2CAE1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B4C89A6" w14:textId="1C5CE0AB" w:rsidR="000D1A2F" w:rsidRPr="00493773" w:rsidRDefault="000D1A2F" w:rsidP="000D1A2F">
                <w:pPr>
                  <w:pStyle w:val="Tabletext"/>
                  <w:spacing w:before="0" w:after="0"/>
                  <w:jc w:val="center"/>
                  <w:rPr>
                    <w:sz w:val="24"/>
                  </w:rPr>
                </w:pPr>
                <w:r>
                  <w:rPr>
                    <w:sz w:val="24"/>
                    <w:szCs w:val="24"/>
                  </w:rPr>
                  <w:t>Frequently</w:t>
                </w:r>
              </w:p>
            </w:tc>
          </w:sdtContent>
        </w:sdt>
      </w:tr>
      <w:tr w:rsidR="000D1A2F" w:rsidRPr="005A754D" w14:paraId="0D6DD4E1" w14:textId="77777777" w:rsidTr="005B38C8">
        <w:trPr>
          <w:trHeight w:val="283"/>
        </w:trPr>
        <w:tc>
          <w:tcPr>
            <w:tcW w:w="6912" w:type="dxa"/>
            <w:vAlign w:val="center"/>
          </w:tcPr>
          <w:p w14:paraId="66FD42E4" w14:textId="42C88ABB" w:rsidR="000D1A2F" w:rsidRPr="00493773" w:rsidRDefault="000D1A2F" w:rsidP="000D1A2F">
            <w:pPr>
              <w:pStyle w:val="Tabletext"/>
              <w:spacing w:before="0" w:after="0"/>
              <w:rPr>
                <w:sz w:val="24"/>
              </w:rPr>
            </w:pPr>
            <w:r w:rsidRPr="00493773">
              <w:rPr>
                <w:sz w:val="24"/>
              </w:rPr>
              <w:t>Fixed or specified start/finish times</w:t>
            </w:r>
            <w:r>
              <w:rPr>
                <w:sz w:val="24"/>
              </w:rPr>
              <w:t xml:space="preserve"> </w:t>
            </w:r>
          </w:p>
        </w:tc>
        <w:sdt>
          <w:sdtPr>
            <w:rPr>
              <w:sz w:val="24"/>
              <w:szCs w:val="24"/>
            </w:rPr>
            <w:id w:val="407194601"/>
            <w:placeholder>
              <w:docPart w:val="E7A23ADE0ABF42E88874804881A0144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FC12E6" w14:textId="45A53306" w:rsidR="000D1A2F" w:rsidRPr="00493773" w:rsidRDefault="000D1A2F" w:rsidP="000D1A2F">
                <w:pPr>
                  <w:pStyle w:val="Tabletext"/>
                  <w:spacing w:before="0" w:after="0"/>
                  <w:jc w:val="center"/>
                  <w:rPr>
                    <w:sz w:val="24"/>
                  </w:rPr>
                </w:pPr>
                <w:r>
                  <w:rPr>
                    <w:sz w:val="24"/>
                    <w:szCs w:val="24"/>
                  </w:rPr>
                  <w:t>Occasionally</w:t>
                </w:r>
              </w:p>
            </w:tc>
          </w:sdtContent>
        </w:sdt>
      </w:tr>
      <w:tr w:rsidR="000D1A2F" w:rsidRPr="005A754D" w14:paraId="5E092AEE" w14:textId="77777777" w:rsidTr="005B38C8">
        <w:trPr>
          <w:trHeight w:val="283"/>
        </w:trPr>
        <w:tc>
          <w:tcPr>
            <w:tcW w:w="6912" w:type="dxa"/>
            <w:vAlign w:val="center"/>
          </w:tcPr>
          <w:p w14:paraId="498C6E9D" w14:textId="227F0BBD" w:rsidR="000D1A2F" w:rsidRPr="00493773" w:rsidRDefault="000D1A2F" w:rsidP="000D1A2F">
            <w:pPr>
              <w:pStyle w:val="Tabletext"/>
              <w:spacing w:before="0" w:after="0"/>
              <w:rPr>
                <w:sz w:val="24"/>
              </w:rPr>
            </w:pPr>
            <w:r>
              <w:rPr>
                <w:sz w:val="24"/>
              </w:rPr>
              <w:t xml:space="preserve">Expected to work extensive hours over a significant period due to the nature of the duties </w:t>
            </w:r>
          </w:p>
        </w:tc>
        <w:sdt>
          <w:sdtPr>
            <w:rPr>
              <w:sz w:val="24"/>
              <w:szCs w:val="24"/>
            </w:rPr>
            <w:id w:val="596444114"/>
            <w:placeholder>
              <w:docPart w:val="703E3E4240FA4B01AC057AA19277E38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7C63B0" w14:textId="40384F48" w:rsidR="000D1A2F" w:rsidRDefault="000D1A2F" w:rsidP="000D1A2F">
                <w:pPr>
                  <w:pStyle w:val="Tabletext"/>
                  <w:spacing w:before="0" w:after="0"/>
                  <w:jc w:val="center"/>
                  <w:rPr>
                    <w:sz w:val="24"/>
                    <w:szCs w:val="24"/>
                  </w:rPr>
                </w:pPr>
                <w:r>
                  <w:rPr>
                    <w:sz w:val="24"/>
                    <w:szCs w:val="24"/>
                  </w:rPr>
                  <w:t>Never</w:t>
                </w:r>
              </w:p>
            </w:tc>
          </w:sdtContent>
        </w:sdt>
      </w:tr>
      <w:tr w:rsidR="000D1A2F" w:rsidRPr="005A754D" w14:paraId="613B37AB" w14:textId="77777777" w:rsidTr="005B38C8">
        <w:trPr>
          <w:trHeight w:val="283"/>
        </w:trPr>
        <w:tc>
          <w:tcPr>
            <w:tcW w:w="6912" w:type="dxa"/>
            <w:vAlign w:val="center"/>
          </w:tcPr>
          <w:p w14:paraId="20C0DE0E" w14:textId="77777777" w:rsidR="000D1A2F" w:rsidRPr="00493773" w:rsidRDefault="000D1A2F" w:rsidP="000D1A2F">
            <w:pPr>
              <w:pStyle w:val="Tabletext"/>
              <w:spacing w:before="0" w:after="0"/>
              <w:rPr>
                <w:sz w:val="24"/>
              </w:rPr>
            </w:pPr>
            <w:r>
              <w:rPr>
                <w:sz w:val="24"/>
              </w:rPr>
              <w:t>Access to Accrued Days Off (ADO’s)</w:t>
            </w:r>
          </w:p>
        </w:tc>
        <w:sdt>
          <w:sdtPr>
            <w:rPr>
              <w:sz w:val="24"/>
              <w:szCs w:val="24"/>
            </w:rPr>
            <w:id w:val="596444115"/>
            <w:placeholder>
              <w:docPart w:val="4696814A248B41C196DF0883DB56C63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380A6" w14:textId="32E56659" w:rsidR="000D1A2F" w:rsidRDefault="000D1A2F" w:rsidP="000D1A2F">
                <w:pPr>
                  <w:pStyle w:val="Tabletext"/>
                  <w:spacing w:before="0" w:after="0"/>
                  <w:jc w:val="center"/>
                  <w:rPr>
                    <w:sz w:val="24"/>
                    <w:szCs w:val="24"/>
                  </w:rPr>
                </w:pPr>
                <w:r>
                  <w:rPr>
                    <w:sz w:val="24"/>
                    <w:szCs w:val="24"/>
                  </w:rPr>
                  <w:t>Never</w:t>
                </w:r>
              </w:p>
            </w:tc>
          </w:sdtContent>
        </w:sdt>
      </w:tr>
      <w:tr w:rsidR="000D1A2F" w:rsidRPr="005A754D" w14:paraId="3D6AEFA2" w14:textId="77777777" w:rsidTr="005B38C8">
        <w:trPr>
          <w:trHeight w:val="283"/>
        </w:trPr>
        <w:tc>
          <w:tcPr>
            <w:tcW w:w="6912" w:type="dxa"/>
            <w:vAlign w:val="center"/>
          </w:tcPr>
          <w:p w14:paraId="37D39362" w14:textId="77777777" w:rsidR="000D1A2F" w:rsidRPr="00493773" w:rsidRDefault="000D1A2F" w:rsidP="000D1A2F">
            <w:pPr>
              <w:pStyle w:val="Tabletext"/>
              <w:spacing w:before="0" w:after="0"/>
              <w:rPr>
                <w:sz w:val="24"/>
              </w:rPr>
            </w:pPr>
            <w:r w:rsidRPr="00493773">
              <w:rPr>
                <w:sz w:val="24"/>
              </w:rPr>
              <w:t xml:space="preserve">Peaks and troughs </w:t>
            </w:r>
          </w:p>
        </w:tc>
        <w:sdt>
          <w:sdtPr>
            <w:rPr>
              <w:sz w:val="24"/>
              <w:szCs w:val="24"/>
            </w:rPr>
            <w:id w:val="407194562"/>
            <w:placeholder>
              <w:docPart w:val="65074EECBB67407C9210FE67728F152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C9DE88" w14:textId="3916E3DF" w:rsidR="000D1A2F" w:rsidRPr="00493773" w:rsidRDefault="000D1A2F" w:rsidP="000D1A2F">
                <w:pPr>
                  <w:pStyle w:val="Tabletext"/>
                  <w:spacing w:before="0" w:after="0"/>
                  <w:jc w:val="center"/>
                  <w:rPr>
                    <w:sz w:val="24"/>
                  </w:rPr>
                </w:pPr>
                <w:r>
                  <w:rPr>
                    <w:sz w:val="24"/>
                    <w:szCs w:val="24"/>
                  </w:rPr>
                  <w:t>Frequently</w:t>
                </w:r>
              </w:p>
            </w:tc>
          </w:sdtContent>
        </w:sdt>
      </w:tr>
      <w:tr w:rsidR="000D1A2F" w:rsidRPr="005A754D" w14:paraId="1D6600C4" w14:textId="77777777" w:rsidTr="005B38C8">
        <w:trPr>
          <w:trHeight w:val="283"/>
        </w:trPr>
        <w:tc>
          <w:tcPr>
            <w:tcW w:w="6912" w:type="dxa"/>
            <w:vAlign w:val="center"/>
          </w:tcPr>
          <w:p w14:paraId="4A77E6BA" w14:textId="77777777" w:rsidR="000D1A2F" w:rsidRPr="00493773" w:rsidRDefault="000D1A2F" w:rsidP="000D1A2F">
            <w:pPr>
              <w:pStyle w:val="Tabletext"/>
              <w:spacing w:before="0" w:after="0"/>
              <w:rPr>
                <w:sz w:val="24"/>
              </w:rPr>
            </w:pPr>
            <w:r w:rsidRPr="00493773">
              <w:rPr>
                <w:sz w:val="24"/>
              </w:rPr>
              <w:t xml:space="preserve">Frequent overtime </w:t>
            </w:r>
          </w:p>
        </w:tc>
        <w:sdt>
          <w:sdtPr>
            <w:rPr>
              <w:sz w:val="24"/>
              <w:szCs w:val="24"/>
            </w:rPr>
            <w:id w:val="407194563"/>
            <w:placeholder>
              <w:docPart w:val="FC176E7ABEF44D86BBF65AD849A536E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DB5558" w14:textId="0992EF09" w:rsidR="000D1A2F" w:rsidRPr="00493773" w:rsidRDefault="000D1A2F" w:rsidP="000D1A2F">
                <w:pPr>
                  <w:pStyle w:val="Tabletext"/>
                  <w:spacing w:before="0" w:after="0"/>
                  <w:jc w:val="center"/>
                  <w:rPr>
                    <w:sz w:val="24"/>
                  </w:rPr>
                </w:pPr>
                <w:r>
                  <w:rPr>
                    <w:sz w:val="24"/>
                    <w:szCs w:val="24"/>
                  </w:rPr>
                  <w:t>Never</w:t>
                </w:r>
              </w:p>
            </w:tc>
          </w:sdtContent>
        </w:sdt>
      </w:tr>
      <w:tr w:rsidR="000D1A2F" w:rsidRPr="005A754D" w14:paraId="0B915535" w14:textId="77777777" w:rsidTr="005B38C8">
        <w:trPr>
          <w:trHeight w:val="283"/>
        </w:trPr>
        <w:tc>
          <w:tcPr>
            <w:tcW w:w="6912" w:type="dxa"/>
            <w:vAlign w:val="center"/>
          </w:tcPr>
          <w:p w14:paraId="6D3812FA" w14:textId="77777777" w:rsidR="000D1A2F" w:rsidRPr="00493773" w:rsidRDefault="000D1A2F" w:rsidP="000D1A2F">
            <w:pPr>
              <w:pStyle w:val="Tabletext"/>
              <w:spacing w:before="0" w:after="0"/>
              <w:rPr>
                <w:sz w:val="24"/>
              </w:rPr>
            </w:pPr>
            <w:r w:rsidRPr="00493773">
              <w:rPr>
                <w:sz w:val="24"/>
              </w:rPr>
              <w:t xml:space="preserve">Rostered shift work </w:t>
            </w:r>
          </w:p>
        </w:tc>
        <w:sdt>
          <w:sdtPr>
            <w:rPr>
              <w:sz w:val="24"/>
              <w:szCs w:val="24"/>
            </w:rPr>
            <w:id w:val="407194564"/>
            <w:placeholder>
              <w:docPart w:val="05173D1F360F4EF9BB580B1A8A000A8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3CEE5E" w14:textId="5C2AAE20" w:rsidR="000D1A2F" w:rsidRPr="00493773" w:rsidRDefault="000D1A2F" w:rsidP="000D1A2F">
                <w:pPr>
                  <w:pStyle w:val="Tabletext"/>
                  <w:spacing w:before="0" w:after="0"/>
                  <w:jc w:val="center"/>
                  <w:rPr>
                    <w:sz w:val="24"/>
                  </w:rPr>
                </w:pPr>
                <w:r>
                  <w:rPr>
                    <w:sz w:val="24"/>
                    <w:szCs w:val="24"/>
                  </w:rPr>
                  <w:t>Never</w:t>
                </w:r>
              </w:p>
            </w:tc>
          </w:sdtContent>
        </w:sdt>
      </w:tr>
    </w:tbl>
    <w:p w14:paraId="617E898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B74EA98" w14:textId="77777777" w:rsidTr="00493773">
        <w:trPr>
          <w:trHeight w:val="454"/>
        </w:trPr>
        <w:tc>
          <w:tcPr>
            <w:tcW w:w="6912" w:type="dxa"/>
            <w:shd w:val="clear" w:color="auto" w:fill="DEEAF6" w:themeFill="accent1" w:themeFillTint="33"/>
            <w:vAlign w:val="center"/>
          </w:tcPr>
          <w:p w14:paraId="4E6FC202" w14:textId="77777777" w:rsidR="005B38C8" w:rsidRPr="00985DC5" w:rsidRDefault="005B38C8" w:rsidP="00801DAF">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3072B420" w14:textId="77777777" w:rsidR="005B38C8" w:rsidRPr="00DA4EF8" w:rsidRDefault="00801DAF" w:rsidP="00801DAF">
            <w:pPr>
              <w:pStyle w:val="Tableheading"/>
              <w:jc w:val="center"/>
            </w:pPr>
            <w:r>
              <w:t>FREQUENCY</w:t>
            </w:r>
          </w:p>
        </w:tc>
      </w:tr>
      <w:tr w:rsidR="00927558" w:rsidRPr="005A754D" w14:paraId="011F4F64" w14:textId="77777777" w:rsidTr="005B38C8">
        <w:trPr>
          <w:trHeight w:val="283"/>
        </w:trPr>
        <w:tc>
          <w:tcPr>
            <w:tcW w:w="6912" w:type="dxa"/>
            <w:vAlign w:val="center"/>
          </w:tcPr>
          <w:p w14:paraId="0F58A130" w14:textId="77777777" w:rsidR="00927558" w:rsidRPr="00493773" w:rsidRDefault="00927558" w:rsidP="00927558">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5D57C96E70C948AF911899E19153B27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2C6B5A" w14:textId="032FDDB7" w:rsidR="00927558" w:rsidRPr="00493773" w:rsidRDefault="00927558" w:rsidP="00927558">
                <w:pPr>
                  <w:pStyle w:val="Tabletext"/>
                  <w:spacing w:before="0" w:after="0"/>
                  <w:jc w:val="center"/>
                  <w:rPr>
                    <w:sz w:val="24"/>
                  </w:rPr>
                </w:pPr>
                <w:r>
                  <w:rPr>
                    <w:sz w:val="24"/>
                    <w:szCs w:val="24"/>
                  </w:rPr>
                  <w:t>Frequently</w:t>
                </w:r>
              </w:p>
            </w:tc>
          </w:sdtContent>
        </w:sdt>
      </w:tr>
      <w:tr w:rsidR="00927558" w:rsidRPr="005A754D" w14:paraId="3B5F70BC" w14:textId="77777777" w:rsidTr="005B38C8">
        <w:trPr>
          <w:trHeight w:val="283"/>
        </w:trPr>
        <w:tc>
          <w:tcPr>
            <w:tcW w:w="6912" w:type="dxa"/>
            <w:vAlign w:val="center"/>
          </w:tcPr>
          <w:p w14:paraId="29354DD3" w14:textId="77777777" w:rsidR="00927558" w:rsidRPr="00493773" w:rsidRDefault="00927558" w:rsidP="00927558">
            <w:pPr>
              <w:pStyle w:val="Tabletext"/>
              <w:spacing w:before="0" w:after="0"/>
              <w:rPr>
                <w:sz w:val="24"/>
              </w:rPr>
            </w:pPr>
            <w:r w:rsidRPr="00493773">
              <w:rPr>
                <w:sz w:val="24"/>
              </w:rPr>
              <w:t>Work in isolation from other staff (remote supervision)</w:t>
            </w:r>
          </w:p>
        </w:tc>
        <w:sdt>
          <w:sdtPr>
            <w:rPr>
              <w:sz w:val="24"/>
              <w:szCs w:val="24"/>
            </w:rPr>
            <w:id w:val="407194566"/>
            <w:placeholder>
              <w:docPart w:val="536B507FDA0643CAA3DB69F60E8B71C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F76EB7" w14:textId="3D84A4C0" w:rsidR="00927558" w:rsidRPr="00493773" w:rsidRDefault="00927558" w:rsidP="00927558">
                <w:pPr>
                  <w:pStyle w:val="Tabletext"/>
                  <w:spacing w:before="0" w:after="0"/>
                  <w:jc w:val="center"/>
                  <w:rPr>
                    <w:sz w:val="24"/>
                  </w:rPr>
                </w:pPr>
                <w:r>
                  <w:rPr>
                    <w:sz w:val="24"/>
                    <w:szCs w:val="24"/>
                  </w:rPr>
                  <w:t>Never</w:t>
                </w:r>
              </w:p>
            </w:tc>
          </w:sdtContent>
        </w:sdt>
      </w:tr>
      <w:tr w:rsidR="00927558" w:rsidRPr="005A754D" w14:paraId="5E2E3DDF" w14:textId="77777777" w:rsidTr="005B38C8">
        <w:trPr>
          <w:trHeight w:val="283"/>
        </w:trPr>
        <w:tc>
          <w:tcPr>
            <w:tcW w:w="6912" w:type="dxa"/>
            <w:vAlign w:val="center"/>
          </w:tcPr>
          <w:p w14:paraId="57749D1C" w14:textId="77777777" w:rsidR="00927558" w:rsidRPr="00493773" w:rsidRDefault="00927558" w:rsidP="00927558">
            <w:pPr>
              <w:pStyle w:val="Tabletext"/>
              <w:spacing w:before="0" w:after="0"/>
              <w:rPr>
                <w:sz w:val="24"/>
              </w:rPr>
            </w:pPr>
            <w:r w:rsidRPr="00493773">
              <w:rPr>
                <w:sz w:val="24"/>
              </w:rPr>
              <w:lastRenderedPageBreak/>
              <w:t>Working in a call centre environment</w:t>
            </w:r>
          </w:p>
        </w:tc>
        <w:sdt>
          <w:sdtPr>
            <w:rPr>
              <w:sz w:val="24"/>
              <w:szCs w:val="24"/>
            </w:rPr>
            <w:id w:val="407194567"/>
            <w:placeholder>
              <w:docPart w:val="C7B450302609457DA97D6E0911EC067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C1995" w14:textId="7389E080" w:rsidR="00927558" w:rsidRPr="00493773" w:rsidRDefault="00927558" w:rsidP="00927558">
                <w:pPr>
                  <w:pStyle w:val="Tabletext"/>
                  <w:spacing w:before="0" w:after="0"/>
                  <w:jc w:val="center"/>
                  <w:rPr>
                    <w:sz w:val="24"/>
                  </w:rPr>
                </w:pPr>
                <w:r>
                  <w:rPr>
                    <w:sz w:val="24"/>
                    <w:szCs w:val="24"/>
                  </w:rPr>
                  <w:t>Never</w:t>
                </w:r>
              </w:p>
            </w:tc>
          </w:sdtContent>
        </w:sdt>
      </w:tr>
      <w:tr w:rsidR="00927558" w:rsidRPr="005A754D" w14:paraId="4388FCA8" w14:textId="77777777" w:rsidTr="005B38C8">
        <w:trPr>
          <w:trHeight w:val="283"/>
        </w:trPr>
        <w:tc>
          <w:tcPr>
            <w:tcW w:w="6912" w:type="dxa"/>
            <w:vAlign w:val="center"/>
          </w:tcPr>
          <w:p w14:paraId="2F087E90" w14:textId="77777777" w:rsidR="00927558" w:rsidRPr="00493773" w:rsidRDefault="00927558" w:rsidP="00927558">
            <w:pPr>
              <w:pStyle w:val="Tabletext"/>
              <w:spacing w:before="0" w:after="0"/>
              <w:rPr>
                <w:sz w:val="24"/>
              </w:rPr>
            </w:pPr>
            <w:r w:rsidRPr="00493773">
              <w:rPr>
                <w:sz w:val="24"/>
              </w:rPr>
              <w:t>Working directly with the public</w:t>
            </w:r>
          </w:p>
        </w:tc>
        <w:sdt>
          <w:sdtPr>
            <w:rPr>
              <w:sz w:val="24"/>
              <w:szCs w:val="24"/>
            </w:rPr>
            <w:id w:val="407194568"/>
            <w:placeholder>
              <w:docPart w:val="DA6F7B70FCAC4E78BFF5B5ECA80D03D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EC1906" w14:textId="438264EC" w:rsidR="00927558" w:rsidRPr="00493773" w:rsidRDefault="00927558" w:rsidP="00927558">
                <w:pPr>
                  <w:pStyle w:val="Tabletext"/>
                  <w:spacing w:before="0" w:after="0"/>
                  <w:jc w:val="center"/>
                  <w:rPr>
                    <w:sz w:val="24"/>
                  </w:rPr>
                </w:pPr>
                <w:r>
                  <w:rPr>
                    <w:sz w:val="24"/>
                    <w:szCs w:val="24"/>
                  </w:rPr>
                  <w:t>Frequently</w:t>
                </w:r>
              </w:p>
            </w:tc>
          </w:sdtContent>
        </w:sdt>
      </w:tr>
    </w:tbl>
    <w:p w14:paraId="79518E12"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E4204B9" w14:textId="77777777" w:rsidTr="00493773">
        <w:trPr>
          <w:trHeight w:val="454"/>
        </w:trPr>
        <w:tc>
          <w:tcPr>
            <w:tcW w:w="6912" w:type="dxa"/>
            <w:shd w:val="clear" w:color="auto" w:fill="DEEAF6" w:themeFill="accent1" w:themeFillTint="33"/>
            <w:vAlign w:val="center"/>
          </w:tcPr>
          <w:p w14:paraId="48C44EF6" w14:textId="77777777" w:rsidR="005B38C8" w:rsidRPr="00985DC5" w:rsidRDefault="00801DAF" w:rsidP="00801DAF">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2E16081D" w14:textId="77777777" w:rsidR="005B38C8" w:rsidRPr="00DA4EF8" w:rsidRDefault="00801DAF" w:rsidP="00801DAF">
            <w:pPr>
              <w:pStyle w:val="Tableheading"/>
              <w:jc w:val="center"/>
            </w:pPr>
            <w:r>
              <w:t>FREQUENCY</w:t>
            </w:r>
          </w:p>
        </w:tc>
      </w:tr>
      <w:tr w:rsidR="00217B0A" w:rsidRPr="005A754D" w14:paraId="160C34E1" w14:textId="77777777" w:rsidTr="005B38C8">
        <w:trPr>
          <w:trHeight w:val="283"/>
        </w:trPr>
        <w:tc>
          <w:tcPr>
            <w:tcW w:w="6912" w:type="dxa"/>
            <w:vAlign w:val="center"/>
          </w:tcPr>
          <w:p w14:paraId="65BBEBEC" w14:textId="77777777" w:rsidR="00217B0A" w:rsidRPr="00493773" w:rsidRDefault="00217B0A" w:rsidP="00217B0A">
            <w:pPr>
              <w:pStyle w:val="Tabletext"/>
              <w:spacing w:before="0" w:after="0"/>
              <w:rPr>
                <w:sz w:val="24"/>
              </w:rPr>
            </w:pPr>
            <w:r w:rsidRPr="00493773">
              <w:rPr>
                <w:sz w:val="24"/>
              </w:rPr>
              <w:t>Distance walking (large buildings or inter-building transit)</w:t>
            </w:r>
          </w:p>
        </w:tc>
        <w:sdt>
          <w:sdtPr>
            <w:rPr>
              <w:rFonts w:asciiTheme="minorHAnsi" w:hAnsiTheme="minorHAnsi" w:cstheme="minorHAnsi"/>
              <w:sz w:val="24"/>
              <w:szCs w:val="24"/>
            </w:rPr>
            <w:id w:val="407194569"/>
            <w:placeholder>
              <w:docPart w:val="E65C53C81A284C9AA00351CDA1D3BD7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5697D8" w14:textId="1AAA2296" w:rsidR="00217B0A" w:rsidRPr="00493773" w:rsidRDefault="005F28CA" w:rsidP="00217B0A">
                <w:pPr>
                  <w:pStyle w:val="Tabletext"/>
                  <w:spacing w:before="0" w:after="0"/>
                  <w:jc w:val="center"/>
                  <w:rPr>
                    <w:sz w:val="24"/>
                  </w:rPr>
                </w:pPr>
                <w:r>
                  <w:rPr>
                    <w:rFonts w:asciiTheme="minorHAnsi" w:hAnsiTheme="minorHAnsi" w:cstheme="minorHAnsi"/>
                    <w:sz w:val="24"/>
                    <w:szCs w:val="24"/>
                  </w:rPr>
                  <w:t>Occasionally</w:t>
                </w:r>
              </w:p>
            </w:tc>
          </w:sdtContent>
        </w:sdt>
      </w:tr>
      <w:tr w:rsidR="00217B0A" w:rsidRPr="005A754D" w14:paraId="056F1907" w14:textId="77777777" w:rsidTr="005B38C8">
        <w:trPr>
          <w:trHeight w:val="283"/>
        </w:trPr>
        <w:tc>
          <w:tcPr>
            <w:tcW w:w="6912" w:type="dxa"/>
            <w:vAlign w:val="center"/>
          </w:tcPr>
          <w:p w14:paraId="6D555581" w14:textId="77777777" w:rsidR="00217B0A" w:rsidRPr="00493773" w:rsidRDefault="00217B0A" w:rsidP="00217B0A">
            <w:pPr>
              <w:pStyle w:val="Tabletext"/>
              <w:spacing w:before="0" w:after="0"/>
              <w:rPr>
                <w:sz w:val="24"/>
              </w:rPr>
            </w:pPr>
            <w:r w:rsidRPr="00493773">
              <w:rPr>
                <w:sz w:val="24"/>
              </w:rPr>
              <w:t xml:space="preserve">Working outdoors </w:t>
            </w:r>
          </w:p>
        </w:tc>
        <w:sdt>
          <w:sdtPr>
            <w:rPr>
              <w:rFonts w:asciiTheme="minorHAnsi" w:hAnsiTheme="minorHAnsi" w:cstheme="minorHAnsi"/>
              <w:sz w:val="24"/>
              <w:szCs w:val="24"/>
            </w:rPr>
            <w:id w:val="407194570"/>
            <w:placeholder>
              <w:docPart w:val="CFE1FA35342C4776A511A4E6156AACE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BE37C9" w14:textId="1B7522D1" w:rsidR="00217B0A" w:rsidRPr="00493773" w:rsidRDefault="005F28CA" w:rsidP="00217B0A">
                <w:pPr>
                  <w:pStyle w:val="Tabletext"/>
                  <w:spacing w:before="0" w:after="0"/>
                  <w:jc w:val="center"/>
                  <w:rPr>
                    <w:sz w:val="24"/>
                  </w:rPr>
                </w:pPr>
                <w:r>
                  <w:rPr>
                    <w:rFonts w:asciiTheme="minorHAnsi" w:hAnsiTheme="minorHAnsi" w:cstheme="minorHAnsi"/>
                    <w:sz w:val="24"/>
                    <w:szCs w:val="24"/>
                  </w:rPr>
                  <w:t>Occasionally</w:t>
                </w:r>
              </w:p>
            </w:tc>
          </w:sdtContent>
        </w:sdt>
      </w:tr>
    </w:tbl>
    <w:p w14:paraId="121FD087"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8748089" w14:textId="77777777" w:rsidTr="00493773">
        <w:trPr>
          <w:trHeight w:val="454"/>
        </w:trPr>
        <w:tc>
          <w:tcPr>
            <w:tcW w:w="6912" w:type="dxa"/>
            <w:shd w:val="clear" w:color="auto" w:fill="DEEAF6" w:themeFill="accent1" w:themeFillTint="33"/>
            <w:vAlign w:val="center"/>
          </w:tcPr>
          <w:p w14:paraId="698F7A3F" w14:textId="77777777" w:rsidR="005B38C8" w:rsidRPr="00985DC5" w:rsidRDefault="00493773" w:rsidP="00801DAF">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4051AD5C" w14:textId="77777777" w:rsidR="005B38C8" w:rsidRPr="00DA4EF8" w:rsidRDefault="00493773" w:rsidP="00801DAF">
            <w:pPr>
              <w:pStyle w:val="Tableheading"/>
              <w:jc w:val="center"/>
            </w:pPr>
            <w:r>
              <w:t>FREQUENCY</w:t>
            </w:r>
          </w:p>
        </w:tc>
      </w:tr>
      <w:tr w:rsidR="000D1A2F" w:rsidRPr="005A754D" w14:paraId="1CBEDC78" w14:textId="77777777" w:rsidTr="005B38C8">
        <w:trPr>
          <w:trHeight w:val="283"/>
        </w:trPr>
        <w:tc>
          <w:tcPr>
            <w:tcW w:w="6912" w:type="dxa"/>
            <w:vAlign w:val="center"/>
          </w:tcPr>
          <w:p w14:paraId="4873C0A4" w14:textId="77777777" w:rsidR="000D1A2F" w:rsidRPr="00493773" w:rsidRDefault="000D1A2F" w:rsidP="000D1A2F">
            <w:pPr>
              <w:pStyle w:val="Tabletext"/>
              <w:spacing w:before="0" w:after="0"/>
              <w:rPr>
                <w:sz w:val="24"/>
              </w:rPr>
            </w:pPr>
            <w:r w:rsidRPr="00493773">
              <w:rPr>
                <w:sz w:val="24"/>
              </w:rPr>
              <w:t>Lifting 0 – 5kg</w:t>
            </w:r>
          </w:p>
        </w:tc>
        <w:sdt>
          <w:sdtPr>
            <w:rPr>
              <w:sz w:val="24"/>
              <w:szCs w:val="24"/>
            </w:rPr>
            <w:id w:val="407194571"/>
            <w:placeholder>
              <w:docPart w:val="6DF9E9CA7EAB4C23A1D4905C7DDA344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B22840" w14:textId="3AEB448D" w:rsidR="000D1A2F" w:rsidRPr="00493773" w:rsidRDefault="000D1A2F" w:rsidP="000D1A2F">
                <w:pPr>
                  <w:pStyle w:val="Tabletext"/>
                  <w:spacing w:before="0" w:after="0"/>
                  <w:jc w:val="center"/>
                  <w:rPr>
                    <w:sz w:val="24"/>
                  </w:rPr>
                </w:pPr>
                <w:r>
                  <w:rPr>
                    <w:sz w:val="24"/>
                    <w:szCs w:val="24"/>
                  </w:rPr>
                  <w:t>Occasionally</w:t>
                </w:r>
              </w:p>
            </w:tc>
          </w:sdtContent>
        </w:sdt>
      </w:tr>
      <w:tr w:rsidR="000D1A2F" w:rsidRPr="005A754D" w14:paraId="0E976399" w14:textId="77777777" w:rsidTr="005B38C8">
        <w:trPr>
          <w:trHeight w:val="283"/>
        </w:trPr>
        <w:tc>
          <w:tcPr>
            <w:tcW w:w="6912" w:type="dxa"/>
            <w:vAlign w:val="center"/>
          </w:tcPr>
          <w:p w14:paraId="611CAA6E" w14:textId="77777777" w:rsidR="000D1A2F" w:rsidRPr="00493773" w:rsidRDefault="000D1A2F" w:rsidP="000D1A2F">
            <w:pPr>
              <w:pStyle w:val="Tabletext"/>
              <w:spacing w:before="0" w:after="0"/>
              <w:rPr>
                <w:sz w:val="24"/>
              </w:rPr>
            </w:pPr>
            <w:r w:rsidRPr="00493773">
              <w:rPr>
                <w:sz w:val="24"/>
              </w:rPr>
              <w:t>Lifting 5 – 10kg</w:t>
            </w:r>
          </w:p>
        </w:tc>
        <w:sdt>
          <w:sdtPr>
            <w:rPr>
              <w:sz w:val="24"/>
              <w:szCs w:val="24"/>
            </w:rPr>
            <w:id w:val="407194572"/>
            <w:placeholder>
              <w:docPart w:val="A1528D47647D4457A10B50FFB37122D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C318B3" w14:textId="6257A231" w:rsidR="000D1A2F" w:rsidRPr="00493773" w:rsidRDefault="000D1A2F" w:rsidP="000D1A2F">
                <w:pPr>
                  <w:pStyle w:val="Tabletext"/>
                  <w:spacing w:before="0" w:after="0"/>
                  <w:jc w:val="center"/>
                  <w:rPr>
                    <w:sz w:val="24"/>
                  </w:rPr>
                </w:pPr>
                <w:r>
                  <w:rPr>
                    <w:sz w:val="24"/>
                    <w:szCs w:val="24"/>
                  </w:rPr>
                  <w:t>Occasionally</w:t>
                </w:r>
              </w:p>
            </w:tc>
          </w:sdtContent>
        </w:sdt>
      </w:tr>
      <w:tr w:rsidR="000D1A2F" w:rsidRPr="005A754D" w14:paraId="38D8507D" w14:textId="77777777" w:rsidTr="005B38C8">
        <w:trPr>
          <w:trHeight w:val="283"/>
        </w:trPr>
        <w:tc>
          <w:tcPr>
            <w:tcW w:w="6912" w:type="dxa"/>
            <w:vAlign w:val="center"/>
          </w:tcPr>
          <w:p w14:paraId="60D48C84" w14:textId="77777777" w:rsidR="000D1A2F" w:rsidRPr="00493773" w:rsidRDefault="000D1A2F" w:rsidP="000D1A2F">
            <w:pPr>
              <w:pStyle w:val="Tabletext"/>
              <w:spacing w:before="0" w:after="0"/>
              <w:rPr>
                <w:sz w:val="24"/>
              </w:rPr>
            </w:pPr>
            <w:r w:rsidRPr="00493773">
              <w:rPr>
                <w:sz w:val="24"/>
              </w:rPr>
              <w:t>Lifting 10kg+</w:t>
            </w:r>
          </w:p>
        </w:tc>
        <w:sdt>
          <w:sdtPr>
            <w:rPr>
              <w:sz w:val="24"/>
              <w:szCs w:val="24"/>
            </w:rPr>
            <w:id w:val="407194573"/>
            <w:placeholder>
              <w:docPart w:val="E11969BBD7E44ED2960AC47E4D82A8C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51F9D09" w14:textId="693D5B2B" w:rsidR="000D1A2F" w:rsidRPr="00493773" w:rsidRDefault="000D1A2F" w:rsidP="000D1A2F">
                <w:pPr>
                  <w:pStyle w:val="Tabletext"/>
                  <w:spacing w:before="0" w:after="0"/>
                  <w:jc w:val="center"/>
                  <w:rPr>
                    <w:sz w:val="24"/>
                  </w:rPr>
                </w:pPr>
                <w:r>
                  <w:rPr>
                    <w:sz w:val="24"/>
                    <w:szCs w:val="24"/>
                  </w:rPr>
                  <w:t>Never</w:t>
                </w:r>
              </w:p>
            </w:tc>
          </w:sdtContent>
        </w:sdt>
      </w:tr>
      <w:tr w:rsidR="000D1A2F" w:rsidRPr="005A754D" w14:paraId="3D857F4D" w14:textId="77777777" w:rsidTr="005B38C8">
        <w:trPr>
          <w:trHeight w:val="283"/>
        </w:trPr>
        <w:tc>
          <w:tcPr>
            <w:tcW w:w="6912" w:type="dxa"/>
            <w:vAlign w:val="center"/>
          </w:tcPr>
          <w:p w14:paraId="5D94ACAA" w14:textId="77777777" w:rsidR="000D1A2F" w:rsidRPr="00493773" w:rsidRDefault="000D1A2F" w:rsidP="000D1A2F">
            <w:pPr>
              <w:pStyle w:val="Tabletext"/>
              <w:spacing w:before="0" w:after="0"/>
              <w:rPr>
                <w:sz w:val="24"/>
              </w:rPr>
            </w:pPr>
            <w:r w:rsidRPr="00493773">
              <w:rPr>
                <w:sz w:val="24"/>
              </w:rPr>
              <w:t>Climbing</w:t>
            </w:r>
          </w:p>
        </w:tc>
        <w:sdt>
          <w:sdtPr>
            <w:rPr>
              <w:sz w:val="24"/>
              <w:szCs w:val="24"/>
            </w:rPr>
            <w:id w:val="407194574"/>
            <w:placeholder>
              <w:docPart w:val="459155D04CA44E34BB39117AC299FB0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B0ED1F" w14:textId="754B5FB0" w:rsidR="000D1A2F" w:rsidRPr="00493773" w:rsidRDefault="000D1A2F" w:rsidP="000D1A2F">
                <w:pPr>
                  <w:pStyle w:val="Tabletext"/>
                  <w:spacing w:before="0" w:after="0"/>
                  <w:jc w:val="center"/>
                  <w:rPr>
                    <w:sz w:val="24"/>
                  </w:rPr>
                </w:pPr>
                <w:r>
                  <w:rPr>
                    <w:sz w:val="24"/>
                    <w:szCs w:val="24"/>
                  </w:rPr>
                  <w:t>Never</w:t>
                </w:r>
              </w:p>
            </w:tc>
          </w:sdtContent>
        </w:sdt>
      </w:tr>
      <w:tr w:rsidR="000D1A2F" w:rsidRPr="005A754D" w14:paraId="3A5FD0FE" w14:textId="77777777" w:rsidTr="005B38C8">
        <w:trPr>
          <w:trHeight w:val="283"/>
        </w:trPr>
        <w:tc>
          <w:tcPr>
            <w:tcW w:w="6912" w:type="dxa"/>
            <w:vAlign w:val="center"/>
          </w:tcPr>
          <w:p w14:paraId="457179ED" w14:textId="77777777" w:rsidR="000D1A2F" w:rsidRPr="00493773" w:rsidRDefault="000D1A2F" w:rsidP="000D1A2F">
            <w:pPr>
              <w:pStyle w:val="Tabletext"/>
              <w:spacing w:before="0" w:after="0"/>
              <w:rPr>
                <w:sz w:val="24"/>
              </w:rPr>
            </w:pPr>
            <w:r w:rsidRPr="00493773">
              <w:rPr>
                <w:sz w:val="24"/>
              </w:rPr>
              <w:t>Reaching</w:t>
            </w:r>
          </w:p>
        </w:tc>
        <w:sdt>
          <w:sdtPr>
            <w:rPr>
              <w:sz w:val="24"/>
              <w:szCs w:val="24"/>
            </w:rPr>
            <w:id w:val="407194575"/>
            <w:placeholder>
              <w:docPart w:val="9755C4F2275E4DEB89AD91F70C51215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5F417B" w14:textId="638E765C" w:rsidR="000D1A2F" w:rsidRPr="00493773" w:rsidRDefault="000D1A2F" w:rsidP="000D1A2F">
                <w:pPr>
                  <w:pStyle w:val="Tabletext"/>
                  <w:spacing w:before="0" w:after="0"/>
                  <w:jc w:val="center"/>
                  <w:rPr>
                    <w:sz w:val="24"/>
                  </w:rPr>
                </w:pPr>
                <w:r>
                  <w:rPr>
                    <w:sz w:val="24"/>
                    <w:szCs w:val="24"/>
                  </w:rPr>
                  <w:t>Occasionally</w:t>
                </w:r>
              </w:p>
            </w:tc>
          </w:sdtContent>
        </w:sdt>
      </w:tr>
      <w:tr w:rsidR="000D1A2F" w:rsidRPr="005A754D" w14:paraId="53218FA9" w14:textId="77777777" w:rsidTr="005B38C8">
        <w:trPr>
          <w:trHeight w:val="283"/>
        </w:trPr>
        <w:tc>
          <w:tcPr>
            <w:tcW w:w="6912" w:type="dxa"/>
            <w:vAlign w:val="center"/>
          </w:tcPr>
          <w:p w14:paraId="08E17ACA" w14:textId="77777777" w:rsidR="000D1A2F" w:rsidRPr="00493773" w:rsidRDefault="000D1A2F" w:rsidP="000D1A2F">
            <w:pPr>
              <w:pStyle w:val="Tabletext"/>
              <w:spacing w:before="0" w:after="0"/>
              <w:rPr>
                <w:sz w:val="24"/>
              </w:rPr>
            </w:pPr>
            <w:r w:rsidRPr="00493773">
              <w:rPr>
                <w:sz w:val="24"/>
              </w:rPr>
              <w:t>Bending/squatting</w:t>
            </w:r>
          </w:p>
        </w:tc>
        <w:sdt>
          <w:sdtPr>
            <w:rPr>
              <w:sz w:val="24"/>
              <w:szCs w:val="24"/>
            </w:rPr>
            <w:id w:val="407194576"/>
            <w:placeholder>
              <w:docPart w:val="66317D4BCB4E4786A671E96F7AA128D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305B0B" w14:textId="7B830691" w:rsidR="000D1A2F" w:rsidRPr="00493773" w:rsidRDefault="000D1A2F" w:rsidP="000D1A2F">
                <w:pPr>
                  <w:pStyle w:val="Tabletext"/>
                  <w:spacing w:before="0" w:after="0"/>
                  <w:jc w:val="center"/>
                  <w:rPr>
                    <w:sz w:val="24"/>
                  </w:rPr>
                </w:pPr>
                <w:r>
                  <w:rPr>
                    <w:sz w:val="24"/>
                    <w:szCs w:val="24"/>
                  </w:rPr>
                  <w:t>Occasionally</w:t>
                </w:r>
              </w:p>
            </w:tc>
          </w:sdtContent>
        </w:sdt>
      </w:tr>
      <w:tr w:rsidR="000D1A2F" w:rsidRPr="005A754D" w14:paraId="1415A803" w14:textId="77777777" w:rsidTr="005B38C8">
        <w:trPr>
          <w:trHeight w:val="283"/>
        </w:trPr>
        <w:tc>
          <w:tcPr>
            <w:tcW w:w="6912" w:type="dxa"/>
            <w:vAlign w:val="center"/>
          </w:tcPr>
          <w:p w14:paraId="499117FE" w14:textId="77777777" w:rsidR="000D1A2F" w:rsidRPr="00493773" w:rsidRDefault="000D1A2F" w:rsidP="000D1A2F">
            <w:pPr>
              <w:pStyle w:val="Tabletext"/>
              <w:spacing w:before="0" w:after="0"/>
              <w:rPr>
                <w:sz w:val="24"/>
              </w:rPr>
            </w:pPr>
            <w:r w:rsidRPr="00493773">
              <w:rPr>
                <w:sz w:val="24"/>
              </w:rPr>
              <w:t>Push/pull</w:t>
            </w:r>
          </w:p>
        </w:tc>
        <w:sdt>
          <w:sdtPr>
            <w:rPr>
              <w:sz w:val="24"/>
              <w:szCs w:val="24"/>
            </w:rPr>
            <w:id w:val="407194577"/>
            <w:placeholder>
              <w:docPart w:val="A89299DFCAA14DF59A9806F442F2A46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523DB1" w14:textId="25539B35" w:rsidR="000D1A2F" w:rsidRPr="00493773" w:rsidRDefault="000D1A2F" w:rsidP="000D1A2F">
                <w:pPr>
                  <w:pStyle w:val="Tabletext"/>
                  <w:spacing w:before="0" w:after="0"/>
                  <w:jc w:val="center"/>
                  <w:rPr>
                    <w:sz w:val="24"/>
                  </w:rPr>
                </w:pPr>
                <w:r>
                  <w:rPr>
                    <w:sz w:val="24"/>
                    <w:szCs w:val="24"/>
                  </w:rPr>
                  <w:t>Occasionally</w:t>
                </w:r>
              </w:p>
            </w:tc>
          </w:sdtContent>
        </w:sdt>
      </w:tr>
      <w:tr w:rsidR="000D1A2F" w:rsidRPr="005A754D" w14:paraId="153A1CD9" w14:textId="77777777" w:rsidTr="005B38C8">
        <w:trPr>
          <w:trHeight w:val="283"/>
        </w:trPr>
        <w:tc>
          <w:tcPr>
            <w:tcW w:w="6912" w:type="dxa"/>
            <w:vAlign w:val="center"/>
          </w:tcPr>
          <w:p w14:paraId="1DDB4678" w14:textId="77777777" w:rsidR="000D1A2F" w:rsidRPr="00493773" w:rsidRDefault="000D1A2F" w:rsidP="000D1A2F">
            <w:pPr>
              <w:pStyle w:val="Tabletext"/>
              <w:spacing w:before="0" w:after="0"/>
              <w:rPr>
                <w:sz w:val="24"/>
              </w:rPr>
            </w:pPr>
            <w:r w:rsidRPr="00493773">
              <w:rPr>
                <w:sz w:val="24"/>
              </w:rPr>
              <w:t>Sequential repetitive movements in a short amount of time</w:t>
            </w:r>
          </w:p>
        </w:tc>
        <w:sdt>
          <w:sdtPr>
            <w:rPr>
              <w:sz w:val="24"/>
              <w:szCs w:val="24"/>
            </w:rPr>
            <w:id w:val="407194579"/>
            <w:placeholder>
              <w:docPart w:val="BB4E4AA6F07D4762A19E1DF24CDE3F2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2B3919" w14:textId="754BC0F4" w:rsidR="000D1A2F" w:rsidRPr="00493773" w:rsidRDefault="000D1A2F" w:rsidP="000D1A2F">
                <w:pPr>
                  <w:pStyle w:val="Tabletext"/>
                  <w:spacing w:before="0" w:after="0"/>
                  <w:jc w:val="center"/>
                  <w:rPr>
                    <w:sz w:val="24"/>
                  </w:rPr>
                </w:pPr>
                <w:r>
                  <w:rPr>
                    <w:sz w:val="24"/>
                    <w:szCs w:val="24"/>
                  </w:rPr>
                  <w:t>Occasionally</w:t>
                </w:r>
              </w:p>
            </w:tc>
          </w:sdtContent>
        </w:sdt>
      </w:tr>
    </w:tbl>
    <w:p w14:paraId="71715D1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61823E0C" w14:textId="77777777" w:rsidTr="00493773">
        <w:trPr>
          <w:trHeight w:val="454"/>
        </w:trPr>
        <w:tc>
          <w:tcPr>
            <w:tcW w:w="6912" w:type="dxa"/>
            <w:shd w:val="clear" w:color="auto" w:fill="DEEAF6" w:themeFill="accent1" w:themeFillTint="33"/>
            <w:vAlign w:val="center"/>
          </w:tcPr>
          <w:p w14:paraId="250E1728" w14:textId="77777777" w:rsidR="005B38C8" w:rsidRPr="00985DC5" w:rsidRDefault="00493773" w:rsidP="00801DAF">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289B1BB2" w14:textId="77777777" w:rsidR="005B38C8" w:rsidRPr="00DA4EF8" w:rsidRDefault="00493773" w:rsidP="00801DAF">
            <w:pPr>
              <w:pStyle w:val="Tableheading"/>
              <w:jc w:val="center"/>
            </w:pPr>
            <w:r>
              <w:t>FREQUENCY</w:t>
            </w:r>
          </w:p>
        </w:tc>
      </w:tr>
      <w:tr w:rsidR="00927558" w:rsidRPr="005A754D" w14:paraId="0D8A9FA8" w14:textId="77777777" w:rsidTr="005B38C8">
        <w:trPr>
          <w:trHeight w:val="283"/>
        </w:trPr>
        <w:tc>
          <w:tcPr>
            <w:tcW w:w="6912" w:type="dxa"/>
            <w:vAlign w:val="center"/>
          </w:tcPr>
          <w:p w14:paraId="5C935003" w14:textId="77777777" w:rsidR="00927558" w:rsidRPr="00493773" w:rsidRDefault="00927558" w:rsidP="00927558">
            <w:pPr>
              <w:pStyle w:val="Tabletext"/>
              <w:spacing w:before="0" w:after="0"/>
              <w:rPr>
                <w:sz w:val="24"/>
              </w:rPr>
            </w:pPr>
            <w:r w:rsidRPr="00493773">
              <w:rPr>
                <w:sz w:val="24"/>
              </w:rPr>
              <w:t>Frequent travel – multiple work sites</w:t>
            </w:r>
          </w:p>
        </w:tc>
        <w:sdt>
          <w:sdtPr>
            <w:rPr>
              <w:sz w:val="24"/>
              <w:szCs w:val="24"/>
            </w:rPr>
            <w:id w:val="407194580"/>
            <w:placeholder>
              <w:docPart w:val="3D03B8E767B4496CA476122D36306B4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A717462" w14:textId="35590E76" w:rsidR="00927558" w:rsidRPr="00493773" w:rsidRDefault="005F28CA" w:rsidP="00927558">
                <w:pPr>
                  <w:pStyle w:val="Tabletext"/>
                  <w:spacing w:before="0" w:after="0"/>
                  <w:jc w:val="center"/>
                  <w:rPr>
                    <w:sz w:val="24"/>
                  </w:rPr>
                </w:pPr>
                <w:r>
                  <w:rPr>
                    <w:sz w:val="24"/>
                    <w:szCs w:val="24"/>
                  </w:rPr>
                  <w:t>Occasionally</w:t>
                </w:r>
              </w:p>
            </w:tc>
          </w:sdtContent>
        </w:sdt>
      </w:tr>
      <w:tr w:rsidR="00927558" w:rsidRPr="005A754D" w14:paraId="52AC417F" w14:textId="77777777" w:rsidTr="005B38C8">
        <w:trPr>
          <w:trHeight w:val="283"/>
        </w:trPr>
        <w:tc>
          <w:tcPr>
            <w:tcW w:w="6912" w:type="dxa"/>
            <w:vAlign w:val="center"/>
          </w:tcPr>
          <w:p w14:paraId="1A1BB185" w14:textId="77777777" w:rsidR="00927558" w:rsidRPr="00493773" w:rsidRDefault="00927558" w:rsidP="00927558">
            <w:pPr>
              <w:pStyle w:val="Tabletext"/>
              <w:spacing w:before="0" w:after="0"/>
              <w:rPr>
                <w:sz w:val="24"/>
              </w:rPr>
            </w:pPr>
            <w:r w:rsidRPr="00493773">
              <w:rPr>
                <w:sz w:val="24"/>
              </w:rPr>
              <w:t xml:space="preserve">Frequent travel – driving </w:t>
            </w:r>
          </w:p>
        </w:tc>
        <w:sdt>
          <w:sdtPr>
            <w:rPr>
              <w:sz w:val="24"/>
              <w:szCs w:val="24"/>
            </w:rPr>
            <w:id w:val="407194581"/>
            <w:placeholder>
              <w:docPart w:val="87A496D80ECE4AD694D1690B99C64EA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760BB7" w14:textId="22B56DF4" w:rsidR="00927558" w:rsidRPr="00493773" w:rsidRDefault="00927558" w:rsidP="00927558">
                <w:pPr>
                  <w:pStyle w:val="Tabletext"/>
                  <w:spacing w:before="0" w:after="0"/>
                  <w:jc w:val="center"/>
                  <w:rPr>
                    <w:sz w:val="24"/>
                  </w:rPr>
                </w:pPr>
                <w:r>
                  <w:rPr>
                    <w:sz w:val="24"/>
                    <w:szCs w:val="24"/>
                  </w:rPr>
                  <w:t>Occasionally</w:t>
                </w:r>
              </w:p>
            </w:tc>
          </w:sdtContent>
        </w:sdt>
      </w:tr>
      <w:tr w:rsidR="00927558" w:rsidRPr="005A754D" w14:paraId="5C14ABDC" w14:textId="77777777" w:rsidTr="005B38C8">
        <w:trPr>
          <w:trHeight w:val="283"/>
        </w:trPr>
        <w:tc>
          <w:tcPr>
            <w:tcW w:w="6912" w:type="dxa"/>
            <w:vAlign w:val="center"/>
          </w:tcPr>
          <w:p w14:paraId="3559930F" w14:textId="77777777" w:rsidR="00927558" w:rsidRPr="00493773" w:rsidRDefault="00927558" w:rsidP="00927558">
            <w:pPr>
              <w:pStyle w:val="Tabletext"/>
              <w:spacing w:before="0" w:after="0"/>
              <w:rPr>
                <w:sz w:val="24"/>
              </w:rPr>
            </w:pPr>
            <w:r w:rsidRPr="00493773">
              <w:rPr>
                <w:sz w:val="24"/>
              </w:rPr>
              <w:t xml:space="preserve">Frequent travel – interstate </w:t>
            </w:r>
          </w:p>
        </w:tc>
        <w:sdt>
          <w:sdtPr>
            <w:rPr>
              <w:sz w:val="24"/>
              <w:szCs w:val="24"/>
            </w:rPr>
            <w:id w:val="407194582"/>
            <w:placeholder>
              <w:docPart w:val="A423CEA8FACC4A1DB819C71E710CC93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6B6BD5" w14:textId="0F390AE2" w:rsidR="00927558" w:rsidRPr="00493773" w:rsidRDefault="005F28CA" w:rsidP="00927558">
                <w:pPr>
                  <w:pStyle w:val="Tabletext"/>
                  <w:spacing w:before="0" w:after="0"/>
                  <w:jc w:val="center"/>
                  <w:rPr>
                    <w:sz w:val="24"/>
                  </w:rPr>
                </w:pPr>
                <w:r>
                  <w:rPr>
                    <w:sz w:val="24"/>
                    <w:szCs w:val="24"/>
                  </w:rPr>
                  <w:t>Occasionally</w:t>
                </w:r>
              </w:p>
            </w:tc>
          </w:sdtContent>
        </w:sdt>
      </w:tr>
    </w:tbl>
    <w:p w14:paraId="2011FCD4"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256B835" w14:textId="77777777" w:rsidTr="00493773">
        <w:trPr>
          <w:trHeight w:val="454"/>
        </w:trPr>
        <w:tc>
          <w:tcPr>
            <w:tcW w:w="6912" w:type="dxa"/>
            <w:shd w:val="clear" w:color="auto" w:fill="DEEAF6" w:themeFill="accent1" w:themeFillTint="33"/>
            <w:vAlign w:val="center"/>
          </w:tcPr>
          <w:p w14:paraId="6D1D05B0" w14:textId="77777777" w:rsidR="005B38C8" w:rsidRPr="00985DC5" w:rsidRDefault="00493773" w:rsidP="00493773">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0D702561" w14:textId="77777777" w:rsidR="005B38C8" w:rsidRPr="00DA4EF8" w:rsidRDefault="00493773" w:rsidP="00493773">
            <w:pPr>
              <w:pStyle w:val="Tableheading"/>
              <w:jc w:val="center"/>
            </w:pPr>
            <w:r>
              <w:t>FREQUENCY</w:t>
            </w:r>
          </w:p>
        </w:tc>
      </w:tr>
      <w:tr w:rsidR="005F28CA" w:rsidRPr="005A754D" w14:paraId="492674A3" w14:textId="77777777" w:rsidTr="00442939">
        <w:trPr>
          <w:trHeight w:val="283"/>
        </w:trPr>
        <w:tc>
          <w:tcPr>
            <w:tcW w:w="6912" w:type="dxa"/>
            <w:vAlign w:val="center"/>
          </w:tcPr>
          <w:p w14:paraId="73E5850B" w14:textId="77777777" w:rsidR="005F28CA" w:rsidRPr="00493773" w:rsidRDefault="005F28CA" w:rsidP="005F28CA">
            <w:pPr>
              <w:pStyle w:val="Tabletext"/>
              <w:spacing w:before="0" w:after="0"/>
              <w:rPr>
                <w:sz w:val="24"/>
              </w:rPr>
            </w:pPr>
            <w:r w:rsidRPr="00493773">
              <w:rPr>
                <w:sz w:val="24"/>
              </w:rPr>
              <w:t xml:space="preserve">Working at heights </w:t>
            </w:r>
          </w:p>
        </w:tc>
        <w:sdt>
          <w:sdtPr>
            <w:rPr>
              <w:sz w:val="24"/>
              <w:szCs w:val="24"/>
            </w:rPr>
            <w:id w:val="407194583"/>
            <w:placeholder>
              <w:docPart w:val="8EE5A5BC254B461F9206991593A04A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2DF540" w14:textId="05FF842E" w:rsidR="005F28CA" w:rsidRPr="00493773" w:rsidRDefault="005F28CA" w:rsidP="005F28CA">
                <w:pPr>
                  <w:pStyle w:val="Tabletext"/>
                  <w:spacing w:before="0" w:after="0"/>
                  <w:jc w:val="center"/>
                  <w:rPr>
                    <w:sz w:val="24"/>
                  </w:rPr>
                </w:pPr>
                <w:r>
                  <w:rPr>
                    <w:sz w:val="24"/>
                    <w:szCs w:val="24"/>
                  </w:rPr>
                  <w:t>Never</w:t>
                </w:r>
              </w:p>
            </w:tc>
          </w:sdtContent>
        </w:sdt>
      </w:tr>
      <w:tr w:rsidR="005F28CA" w:rsidRPr="005A754D" w14:paraId="5A2714F1" w14:textId="77777777" w:rsidTr="00442939">
        <w:trPr>
          <w:trHeight w:val="283"/>
        </w:trPr>
        <w:tc>
          <w:tcPr>
            <w:tcW w:w="6912" w:type="dxa"/>
            <w:vAlign w:val="center"/>
          </w:tcPr>
          <w:p w14:paraId="635569A1" w14:textId="77777777" w:rsidR="005F28CA" w:rsidRPr="00493773" w:rsidRDefault="005F28CA" w:rsidP="005F28CA">
            <w:pPr>
              <w:pStyle w:val="Tabletext"/>
              <w:spacing w:before="0" w:after="0"/>
              <w:rPr>
                <w:sz w:val="24"/>
              </w:rPr>
            </w:pPr>
            <w:r w:rsidRPr="00493773">
              <w:rPr>
                <w:sz w:val="24"/>
              </w:rPr>
              <w:t xml:space="preserve">Exposure to extreme temperatures </w:t>
            </w:r>
          </w:p>
        </w:tc>
        <w:sdt>
          <w:sdtPr>
            <w:rPr>
              <w:sz w:val="24"/>
              <w:szCs w:val="24"/>
            </w:rPr>
            <w:id w:val="407194584"/>
            <w:placeholder>
              <w:docPart w:val="9451D6B80728473389F8930F983793E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C22C37" w14:textId="016E6A08" w:rsidR="005F28CA" w:rsidRPr="00493773" w:rsidRDefault="005F28CA" w:rsidP="005F28CA">
                <w:pPr>
                  <w:pStyle w:val="Tabletext"/>
                  <w:spacing w:before="0" w:after="0"/>
                  <w:jc w:val="center"/>
                  <w:rPr>
                    <w:sz w:val="24"/>
                  </w:rPr>
                </w:pPr>
                <w:r>
                  <w:rPr>
                    <w:sz w:val="24"/>
                    <w:szCs w:val="24"/>
                  </w:rPr>
                  <w:t>Never</w:t>
                </w:r>
              </w:p>
            </w:tc>
          </w:sdtContent>
        </w:sdt>
      </w:tr>
      <w:tr w:rsidR="005F28CA" w:rsidRPr="005A754D" w14:paraId="7FFB61BD" w14:textId="77777777" w:rsidTr="00442939">
        <w:trPr>
          <w:trHeight w:val="283"/>
        </w:trPr>
        <w:tc>
          <w:tcPr>
            <w:tcW w:w="6912" w:type="dxa"/>
            <w:vAlign w:val="center"/>
          </w:tcPr>
          <w:p w14:paraId="285B4F06" w14:textId="77777777" w:rsidR="005F28CA" w:rsidRPr="00493773" w:rsidRDefault="005F28CA" w:rsidP="005F28CA">
            <w:pPr>
              <w:pStyle w:val="Tabletext"/>
              <w:spacing w:before="0" w:after="0"/>
              <w:rPr>
                <w:sz w:val="24"/>
              </w:rPr>
            </w:pPr>
            <w:r w:rsidRPr="00493773">
              <w:rPr>
                <w:sz w:val="24"/>
              </w:rPr>
              <w:t>Operation of heavy machinery e.g. forklift</w:t>
            </w:r>
          </w:p>
        </w:tc>
        <w:sdt>
          <w:sdtPr>
            <w:rPr>
              <w:sz w:val="24"/>
              <w:szCs w:val="24"/>
            </w:rPr>
            <w:id w:val="407194585"/>
            <w:placeholder>
              <w:docPart w:val="B1DBEC3AF568495AA9AD5569A65DA5E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1F35B1E" w14:textId="2ACDCF1E" w:rsidR="005F28CA" w:rsidRPr="00493773" w:rsidRDefault="005F28CA" w:rsidP="005F28CA">
                <w:pPr>
                  <w:pStyle w:val="Tabletext"/>
                  <w:spacing w:before="0" w:after="0"/>
                  <w:jc w:val="center"/>
                  <w:rPr>
                    <w:sz w:val="24"/>
                  </w:rPr>
                </w:pPr>
                <w:r>
                  <w:rPr>
                    <w:sz w:val="24"/>
                    <w:szCs w:val="24"/>
                  </w:rPr>
                  <w:t>Never</w:t>
                </w:r>
              </w:p>
            </w:tc>
          </w:sdtContent>
        </w:sdt>
      </w:tr>
      <w:tr w:rsidR="005F28CA" w:rsidRPr="005A754D" w14:paraId="141599D1" w14:textId="77777777" w:rsidTr="00442939">
        <w:trPr>
          <w:trHeight w:val="283"/>
        </w:trPr>
        <w:tc>
          <w:tcPr>
            <w:tcW w:w="6912" w:type="dxa"/>
            <w:vAlign w:val="center"/>
          </w:tcPr>
          <w:p w14:paraId="69E199AD" w14:textId="77777777" w:rsidR="005F28CA" w:rsidRPr="00493773" w:rsidRDefault="005F28CA" w:rsidP="005F28CA">
            <w:pPr>
              <w:pStyle w:val="Tabletext"/>
              <w:spacing w:before="0" w:after="0"/>
              <w:rPr>
                <w:sz w:val="24"/>
              </w:rPr>
            </w:pPr>
            <w:r w:rsidRPr="00493773">
              <w:rPr>
                <w:sz w:val="24"/>
              </w:rPr>
              <w:t>Confined spaces</w:t>
            </w:r>
          </w:p>
        </w:tc>
        <w:sdt>
          <w:sdtPr>
            <w:rPr>
              <w:sz w:val="24"/>
              <w:szCs w:val="24"/>
            </w:rPr>
            <w:id w:val="407194586"/>
            <w:placeholder>
              <w:docPart w:val="86F38ECF0E1F480DA6B19A3255B36EF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D1722B" w14:textId="2D0EDFBF" w:rsidR="005F28CA" w:rsidRPr="00493773" w:rsidRDefault="005F28CA" w:rsidP="005F28CA">
                <w:pPr>
                  <w:pStyle w:val="Tabletext"/>
                  <w:spacing w:before="0" w:after="0"/>
                  <w:jc w:val="center"/>
                  <w:rPr>
                    <w:sz w:val="24"/>
                  </w:rPr>
                </w:pPr>
                <w:r>
                  <w:rPr>
                    <w:sz w:val="24"/>
                    <w:szCs w:val="24"/>
                  </w:rPr>
                  <w:t>Never</w:t>
                </w:r>
              </w:p>
            </w:tc>
          </w:sdtContent>
        </w:sdt>
      </w:tr>
      <w:tr w:rsidR="005F28CA" w:rsidRPr="005A754D" w14:paraId="07A05C16" w14:textId="77777777" w:rsidTr="00442939">
        <w:trPr>
          <w:trHeight w:val="283"/>
        </w:trPr>
        <w:tc>
          <w:tcPr>
            <w:tcW w:w="6912" w:type="dxa"/>
            <w:vAlign w:val="center"/>
          </w:tcPr>
          <w:p w14:paraId="1BBA9143" w14:textId="77777777" w:rsidR="005F28CA" w:rsidRPr="00493773" w:rsidRDefault="005F28CA" w:rsidP="005F28CA">
            <w:pPr>
              <w:pStyle w:val="Tabletext"/>
              <w:spacing w:before="0" w:after="0"/>
              <w:rPr>
                <w:sz w:val="24"/>
              </w:rPr>
            </w:pPr>
            <w:r w:rsidRPr="00493773">
              <w:rPr>
                <w:sz w:val="24"/>
              </w:rPr>
              <w:t>Excessive noise</w:t>
            </w:r>
          </w:p>
        </w:tc>
        <w:sdt>
          <w:sdtPr>
            <w:rPr>
              <w:sz w:val="24"/>
              <w:szCs w:val="24"/>
            </w:rPr>
            <w:id w:val="407194587"/>
            <w:placeholder>
              <w:docPart w:val="97698ECEF1EE42B899DCA239C82505A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6382DE" w14:textId="6B204536" w:rsidR="005F28CA" w:rsidRPr="00493773" w:rsidRDefault="005F28CA" w:rsidP="005F28CA">
                <w:pPr>
                  <w:pStyle w:val="Tabletext"/>
                  <w:spacing w:before="0" w:after="0"/>
                  <w:jc w:val="center"/>
                  <w:rPr>
                    <w:sz w:val="24"/>
                  </w:rPr>
                </w:pPr>
                <w:r>
                  <w:rPr>
                    <w:sz w:val="24"/>
                    <w:szCs w:val="24"/>
                  </w:rPr>
                  <w:t>Never</w:t>
                </w:r>
              </w:p>
            </w:tc>
          </w:sdtContent>
        </w:sdt>
      </w:tr>
      <w:tr w:rsidR="005F28CA" w:rsidRPr="005A754D" w14:paraId="2AC6A7C7" w14:textId="77777777" w:rsidTr="00442939">
        <w:trPr>
          <w:trHeight w:val="283"/>
        </w:trPr>
        <w:tc>
          <w:tcPr>
            <w:tcW w:w="6912" w:type="dxa"/>
            <w:vAlign w:val="center"/>
          </w:tcPr>
          <w:p w14:paraId="2DF97EE0" w14:textId="77777777" w:rsidR="005F28CA" w:rsidRPr="00493773" w:rsidRDefault="005F28CA" w:rsidP="005F28CA">
            <w:pPr>
              <w:pStyle w:val="Tabletext"/>
              <w:spacing w:before="0" w:after="0"/>
              <w:rPr>
                <w:sz w:val="24"/>
              </w:rPr>
            </w:pPr>
            <w:r w:rsidRPr="00493773">
              <w:rPr>
                <w:sz w:val="24"/>
              </w:rPr>
              <w:t>Low lighting</w:t>
            </w:r>
          </w:p>
        </w:tc>
        <w:sdt>
          <w:sdtPr>
            <w:rPr>
              <w:sz w:val="24"/>
              <w:szCs w:val="24"/>
            </w:rPr>
            <w:id w:val="407194588"/>
            <w:placeholder>
              <w:docPart w:val="A7DC5E118A9B47DE90000DE23949D36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7852AC5" w14:textId="5B6E8B20" w:rsidR="005F28CA" w:rsidRPr="00493773" w:rsidRDefault="005F28CA" w:rsidP="005F28CA">
                <w:pPr>
                  <w:pStyle w:val="Tabletext"/>
                  <w:spacing w:before="0" w:after="0"/>
                  <w:jc w:val="center"/>
                  <w:rPr>
                    <w:sz w:val="24"/>
                  </w:rPr>
                </w:pPr>
                <w:r>
                  <w:rPr>
                    <w:sz w:val="24"/>
                    <w:szCs w:val="24"/>
                  </w:rPr>
                  <w:t>Never</w:t>
                </w:r>
              </w:p>
            </w:tc>
          </w:sdtContent>
        </w:sdt>
      </w:tr>
      <w:tr w:rsidR="005F28CA" w:rsidRPr="005A754D" w14:paraId="5B3643DD" w14:textId="77777777" w:rsidTr="00442939">
        <w:trPr>
          <w:trHeight w:val="283"/>
        </w:trPr>
        <w:tc>
          <w:tcPr>
            <w:tcW w:w="6912" w:type="dxa"/>
            <w:vAlign w:val="center"/>
          </w:tcPr>
          <w:p w14:paraId="221F3976" w14:textId="77777777" w:rsidR="005F28CA" w:rsidRPr="00493773" w:rsidRDefault="005F28CA" w:rsidP="005F28CA">
            <w:pPr>
              <w:pStyle w:val="Tabletext"/>
              <w:spacing w:before="0" w:after="0"/>
              <w:rPr>
                <w:sz w:val="24"/>
              </w:rPr>
            </w:pPr>
            <w:r w:rsidRPr="00493773">
              <w:rPr>
                <w:sz w:val="24"/>
              </w:rPr>
              <w:t>Handling of dangerous goods/equipment</w:t>
            </w:r>
          </w:p>
        </w:tc>
        <w:sdt>
          <w:sdtPr>
            <w:rPr>
              <w:sz w:val="24"/>
              <w:szCs w:val="24"/>
            </w:rPr>
            <w:id w:val="407194589"/>
            <w:placeholder>
              <w:docPart w:val="AB26909BB0974169953BCE6FD54D850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EC383D" w14:textId="455EC459" w:rsidR="005F28CA" w:rsidRPr="00493773" w:rsidRDefault="005F28CA" w:rsidP="005F28CA">
                <w:pPr>
                  <w:pStyle w:val="Tabletext"/>
                  <w:spacing w:before="0" w:after="0"/>
                  <w:jc w:val="center"/>
                  <w:rPr>
                    <w:sz w:val="24"/>
                  </w:rPr>
                </w:pPr>
                <w:r>
                  <w:rPr>
                    <w:sz w:val="24"/>
                    <w:szCs w:val="24"/>
                  </w:rPr>
                  <w:t>Never</w:t>
                </w:r>
              </w:p>
            </w:tc>
          </w:sdtContent>
        </w:sdt>
      </w:tr>
      <w:tr w:rsidR="005F28CA" w:rsidRPr="005A754D" w14:paraId="55491888" w14:textId="77777777" w:rsidTr="00442939">
        <w:trPr>
          <w:trHeight w:val="283"/>
        </w:trPr>
        <w:tc>
          <w:tcPr>
            <w:tcW w:w="6912" w:type="dxa"/>
            <w:vAlign w:val="center"/>
          </w:tcPr>
          <w:p w14:paraId="4BD66EF8" w14:textId="77777777" w:rsidR="005F28CA" w:rsidRPr="00493773" w:rsidRDefault="005F28CA" w:rsidP="005F28CA">
            <w:pPr>
              <w:pStyle w:val="Tabletext"/>
              <w:spacing w:before="0" w:after="0"/>
              <w:rPr>
                <w:sz w:val="24"/>
              </w:rPr>
            </w:pPr>
            <w:r w:rsidRPr="00493773">
              <w:rPr>
                <w:sz w:val="24"/>
              </w:rPr>
              <w:t xml:space="preserve">Working with asbestos </w:t>
            </w:r>
          </w:p>
        </w:tc>
        <w:sdt>
          <w:sdtPr>
            <w:rPr>
              <w:sz w:val="24"/>
              <w:szCs w:val="24"/>
            </w:rPr>
            <w:id w:val="407194590"/>
            <w:placeholder>
              <w:docPart w:val="2D32A33DF0A640119A86A75B9A2423F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6BF954" w14:textId="27A46042" w:rsidR="005F28CA" w:rsidRPr="00493773" w:rsidRDefault="005F28CA" w:rsidP="005F28CA">
                <w:pPr>
                  <w:pStyle w:val="Tabletext"/>
                  <w:spacing w:before="0" w:after="0"/>
                  <w:jc w:val="center"/>
                  <w:rPr>
                    <w:sz w:val="24"/>
                  </w:rPr>
                </w:pPr>
                <w:r>
                  <w:rPr>
                    <w:sz w:val="24"/>
                    <w:szCs w:val="24"/>
                  </w:rPr>
                  <w:t>Never</w:t>
                </w:r>
              </w:p>
            </w:tc>
          </w:sdtContent>
        </w:sdt>
      </w:tr>
      <w:tr w:rsidR="005F28CA" w:rsidRPr="00311AE8" w14:paraId="6AF09CCC" w14:textId="77777777" w:rsidTr="00442939">
        <w:trPr>
          <w:trHeight w:val="283"/>
        </w:trPr>
        <w:tc>
          <w:tcPr>
            <w:tcW w:w="6912" w:type="dxa"/>
            <w:vAlign w:val="center"/>
          </w:tcPr>
          <w:p w14:paraId="703EED8C" w14:textId="77777777" w:rsidR="005F28CA" w:rsidRPr="005F1B26" w:rsidRDefault="005F28CA" w:rsidP="005F28CA">
            <w:pPr>
              <w:pStyle w:val="Tabletext"/>
              <w:spacing w:before="0" w:after="0"/>
              <w:rPr>
                <w:sz w:val="24"/>
              </w:rPr>
            </w:pPr>
            <w:r w:rsidRPr="005F1B26">
              <w:rPr>
                <w:sz w:val="24"/>
              </w:rPr>
              <w:t>Potential to encounter agitated customers</w:t>
            </w:r>
          </w:p>
        </w:tc>
        <w:sdt>
          <w:sdtPr>
            <w:rPr>
              <w:sz w:val="24"/>
              <w:szCs w:val="24"/>
            </w:rPr>
            <w:id w:val="407194591"/>
            <w:placeholder>
              <w:docPart w:val="530A91BBFF174629B2F7A6F752BBAE3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2C1363" w14:textId="2F269537" w:rsidR="005F28CA" w:rsidRPr="005F1B26" w:rsidRDefault="005F28CA" w:rsidP="005F28CA">
                <w:pPr>
                  <w:pStyle w:val="Tabletext"/>
                  <w:spacing w:before="0" w:after="0"/>
                  <w:jc w:val="center"/>
                  <w:rPr>
                    <w:sz w:val="24"/>
                  </w:rPr>
                </w:pPr>
                <w:r>
                  <w:rPr>
                    <w:sz w:val="24"/>
                    <w:szCs w:val="24"/>
                  </w:rPr>
                  <w:t>Occasionally</w:t>
                </w:r>
              </w:p>
            </w:tc>
          </w:sdtContent>
        </w:sdt>
      </w:tr>
      <w:tr w:rsidR="005F28CA" w:rsidRPr="00311AE8" w14:paraId="5E59ED96" w14:textId="77777777" w:rsidTr="00442939">
        <w:trPr>
          <w:trHeight w:val="283"/>
        </w:trPr>
        <w:tc>
          <w:tcPr>
            <w:tcW w:w="6912" w:type="dxa"/>
            <w:vAlign w:val="center"/>
          </w:tcPr>
          <w:p w14:paraId="2BBC242A" w14:textId="77777777" w:rsidR="005F28CA" w:rsidRPr="005F1B26" w:rsidRDefault="005F28CA" w:rsidP="005F28CA">
            <w:pPr>
              <w:pStyle w:val="Tabletext"/>
              <w:spacing w:before="0" w:after="0"/>
              <w:rPr>
                <w:sz w:val="24"/>
              </w:rPr>
            </w:pPr>
            <w:r w:rsidRPr="005F1B26">
              <w:rPr>
                <w:sz w:val="24"/>
              </w:rPr>
              <w:t>Exposure to potentially distressing case material</w:t>
            </w:r>
          </w:p>
        </w:tc>
        <w:sdt>
          <w:sdtPr>
            <w:rPr>
              <w:sz w:val="24"/>
              <w:szCs w:val="24"/>
            </w:rPr>
            <w:id w:val="182894372"/>
            <w:placeholder>
              <w:docPart w:val="20F25398D0E94DFBB090ADA553C4328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C42204" w14:textId="7E238B28" w:rsidR="005F28CA" w:rsidRPr="005F1B26" w:rsidRDefault="000D1A2F" w:rsidP="005F28CA">
                <w:pPr>
                  <w:pStyle w:val="Tabletext"/>
                  <w:spacing w:before="0" w:after="0"/>
                  <w:jc w:val="center"/>
                  <w:rPr>
                    <w:sz w:val="24"/>
                    <w:szCs w:val="24"/>
                  </w:rPr>
                </w:pPr>
                <w:r>
                  <w:rPr>
                    <w:sz w:val="24"/>
                    <w:szCs w:val="24"/>
                  </w:rPr>
                  <w:t>Frequently</w:t>
                </w:r>
              </w:p>
            </w:tc>
          </w:sdtContent>
        </w:sdt>
      </w:tr>
    </w:tbl>
    <w:p w14:paraId="3AFC7054" w14:textId="77777777" w:rsidR="002A43D2" w:rsidRDefault="002A43D2" w:rsidP="00493773">
      <w:pPr>
        <w:spacing w:after="0"/>
        <w:rPr>
          <w:sz w:val="4"/>
        </w:rPr>
      </w:pPr>
    </w:p>
    <w:p w14:paraId="016E2262"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EA87664" w14:textId="77777777" w:rsidTr="00493773">
        <w:trPr>
          <w:trHeight w:val="454"/>
        </w:trPr>
        <w:tc>
          <w:tcPr>
            <w:tcW w:w="6912" w:type="dxa"/>
            <w:shd w:val="clear" w:color="auto" w:fill="DEEAF6" w:themeFill="accent1" w:themeFillTint="33"/>
            <w:vAlign w:val="center"/>
          </w:tcPr>
          <w:p w14:paraId="7929B13C"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4F814E5F" w14:textId="77777777" w:rsidR="005B38C8" w:rsidRPr="00DA4EF8" w:rsidRDefault="00493773" w:rsidP="00493773">
            <w:pPr>
              <w:pStyle w:val="Tableheading"/>
              <w:jc w:val="center"/>
            </w:pPr>
            <w:r>
              <w:t>FREQUENCY</w:t>
            </w:r>
          </w:p>
        </w:tc>
      </w:tr>
      <w:tr w:rsidR="005B38C8" w:rsidRPr="005A754D" w14:paraId="143DA488" w14:textId="77777777" w:rsidTr="00442939">
        <w:trPr>
          <w:trHeight w:val="283"/>
        </w:trPr>
        <w:tc>
          <w:tcPr>
            <w:tcW w:w="6912" w:type="dxa"/>
            <w:vAlign w:val="center"/>
          </w:tcPr>
          <w:p w14:paraId="0FD2B90A"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17EE4" w14:textId="54142E60" w:rsidR="005B38C8" w:rsidRPr="00493773" w:rsidRDefault="00217B0A" w:rsidP="00715C75">
                <w:pPr>
                  <w:pStyle w:val="Tabletext"/>
                  <w:spacing w:before="0" w:after="0"/>
                  <w:jc w:val="center"/>
                  <w:rPr>
                    <w:sz w:val="24"/>
                  </w:rPr>
                </w:pPr>
                <w:r>
                  <w:rPr>
                    <w:sz w:val="24"/>
                    <w:szCs w:val="24"/>
                  </w:rPr>
                  <w:t>Never</w:t>
                </w:r>
              </w:p>
            </w:tc>
          </w:sdtContent>
        </w:sdt>
      </w:tr>
      <w:tr w:rsidR="005B38C8" w:rsidRPr="005A754D" w14:paraId="01ED51BC" w14:textId="77777777" w:rsidTr="00442939">
        <w:trPr>
          <w:trHeight w:val="283"/>
        </w:trPr>
        <w:tc>
          <w:tcPr>
            <w:tcW w:w="6912" w:type="dxa"/>
            <w:vAlign w:val="center"/>
          </w:tcPr>
          <w:p w14:paraId="1BDDB59F" w14:textId="4B10AF77" w:rsidR="005B38C8" w:rsidRPr="00493773" w:rsidRDefault="00D25B82" w:rsidP="00493773">
            <w:pPr>
              <w:pStyle w:val="Tabletext"/>
              <w:spacing w:before="0" w:after="0"/>
              <w:rPr>
                <w:sz w:val="24"/>
              </w:rPr>
            </w:pPr>
            <w:r>
              <w:rPr>
                <w:sz w:val="24"/>
              </w:rPr>
              <w:t>Personal Protective Equipment (</w:t>
            </w:r>
            <w:r w:rsidR="005B38C8" w:rsidRPr="00493773">
              <w:rPr>
                <w:sz w:val="24"/>
              </w:rPr>
              <w:t>PPE</w:t>
            </w:r>
            <w:r>
              <w:rPr>
                <w:sz w:val="24"/>
              </w:rPr>
              <w:t>)</w:t>
            </w:r>
            <w:r w:rsidR="005B38C8" w:rsidRPr="00493773">
              <w:rPr>
                <w:sz w:val="24"/>
              </w:rPr>
              <w:t xml:space="preserve"> required </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8D61CA" w14:textId="3D276C9B" w:rsidR="005B38C8" w:rsidRPr="00493773" w:rsidRDefault="00217B0A" w:rsidP="00715C75">
                <w:pPr>
                  <w:pStyle w:val="Tabletext"/>
                  <w:spacing w:before="0" w:after="0"/>
                  <w:jc w:val="center"/>
                  <w:rPr>
                    <w:sz w:val="24"/>
                  </w:rPr>
                </w:pPr>
                <w:r>
                  <w:rPr>
                    <w:sz w:val="24"/>
                    <w:szCs w:val="24"/>
                  </w:rPr>
                  <w:t>Never</w:t>
                </w:r>
              </w:p>
            </w:tc>
          </w:sdtContent>
        </w:sdt>
      </w:tr>
    </w:tbl>
    <w:p w14:paraId="08655A7D" w14:textId="77777777" w:rsidR="00015483" w:rsidRPr="002A43D2" w:rsidRDefault="00015483" w:rsidP="00493773">
      <w:pPr>
        <w:spacing w:after="0"/>
      </w:pPr>
    </w:p>
    <w:p w14:paraId="5C63B243" w14:textId="77777777" w:rsidR="00217B0A" w:rsidRPr="002A43D2" w:rsidRDefault="00217B0A">
      <w:pPr>
        <w:spacing w:after="0"/>
      </w:pPr>
    </w:p>
    <w:sectPr w:rsidR="00217B0A"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D7675" w14:textId="77777777" w:rsidR="003D06D0" w:rsidRDefault="003D06D0" w:rsidP="00456927">
      <w:pPr>
        <w:spacing w:after="0"/>
      </w:pPr>
      <w:r>
        <w:separator/>
      </w:r>
    </w:p>
  </w:endnote>
  <w:endnote w:type="continuationSeparator" w:id="0">
    <w:p w14:paraId="6DB5A504" w14:textId="77777777" w:rsidR="003D06D0" w:rsidRDefault="003D06D0"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0D0DA" w14:textId="77777777" w:rsidR="003D06D0" w:rsidRDefault="003D06D0" w:rsidP="00456927">
      <w:pPr>
        <w:spacing w:after="0"/>
      </w:pPr>
      <w:r>
        <w:separator/>
      </w:r>
    </w:p>
  </w:footnote>
  <w:footnote w:type="continuationSeparator" w:id="0">
    <w:p w14:paraId="1A398463" w14:textId="77777777" w:rsidR="003D06D0" w:rsidRDefault="003D06D0"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1A9B9" w14:textId="56DEFADB" w:rsidR="00260764" w:rsidRPr="00260764" w:rsidRDefault="008B6A21" w:rsidP="00260764">
    <w:pPr>
      <w:pStyle w:val="Header"/>
      <w:jc w:val="center"/>
    </w:pPr>
    <w:r>
      <w:rPr>
        <w:rFonts w:asciiTheme="minorHAnsi" w:hAnsiTheme="minorHAnsi"/>
        <w:noProof/>
        <w:sz w:val="52"/>
      </w:rPr>
      <mc:AlternateContent>
        <mc:Choice Requires="wpg">
          <w:drawing>
            <wp:anchor distT="0" distB="0" distL="114300" distR="114300" simplePos="0" relativeHeight="251659264" behindDoc="0" locked="0" layoutInCell="1" allowOverlap="1" wp14:anchorId="434A7E4C" wp14:editId="1579FF7E">
              <wp:simplePos x="0" y="0"/>
              <wp:positionH relativeFrom="column">
                <wp:posOffset>-752475</wp:posOffset>
              </wp:positionH>
              <wp:positionV relativeFrom="paragraph">
                <wp:posOffset>-451990</wp:posOffset>
              </wp:positionV>
              <wp:extent cx="7560129" cy="1295400"/>
              <wp:effectExtent l="0" t="0" r="3175" b="0"/>
              <wp:wrapTight wrapText="bothSides">
                <wp:wrapPolygon edited="0">
                  <wp:start x="0" y="0"/>
                  <wp:lineTo x="0" y="20965"/>
                  <wp:lineTo x="19813" y="21282"/>
                  <wp:lineTo x="20847" y="21282"/>
                  <wp:lineTo x="20901" y="21282"/>
                  <wp:lineTo x="21391" y="20329"/>
                  <wp:lineTo x="21555" y="19694"/>
                  <wp:lineTo x="21555" y="0"/>
                  <wp:lineTo x="0" y="0"/>
                </wp:wrapPolygon>
              </wp:wrapTight>
              <wp:docPr id="2028947672" name="Group 8"/>
              <wp:cNvGraphicFramePr/>
              <a:graphic xmlns:a="http://schemas.openxmlformats.org/drawingml/2006/main">
                <a:graphicData uri="http://schemas.microsoft.com/office/word/2010/wordprocessingGroup">
                  <wpg:wgp>
                    <wpg:cNvGrpSpPr/>
                    <wpg:grpSpPr>
                      <a:xfrm>
                        <a:off x="0" y="0"/>
                        <a:ext cx="7560129" cy="1295400"/>
                        <a:chOff x="0" y="0"/>
                        <a:chExt cx="7560129" cy="1295400"/>
                      </a:xfrm>
                    </wpg:grpSpPr>
                    <pic:pic xmlns:pic="http://schemas.openxmlformats.org/drawingml/2006/picture">
                      <pic:nvPicPr>
                        <pic:cNvPr id="1859949842" name="Picture 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1490" cy="1278255"/>
                        </a:xfrm>
                        <a:prstGeom prst="rect">
                          <a:avLst/>
                        </a:prstGeom>
                        <a:noFill/>
                        <a:ln>
                          <a:noFill/>
                        </a:ln>
                      </pic:spPr>
                    </pic:pic>
                    <pic:pic xmlns:pic="http://schemas.openxmlformats.org/drawingml/2006/picture">
                      <pic:nvPicPr>
                        <pic:cNvPr id="1928135813" name="Picture 4"/>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6226629" y="0"/>
                          <a:ext cx="1333500" cy="1295400"/>
                        </a:xfrm>
                        <a:prstGeom prst="rect">
                          <a:avLst/>
                        </a:prstGeom>
                        <a:noFill/>
                        <a:ln>
                          <a:noFill/>
                        </a:ln>
                      </pic:spPr>
                    </pic:pic>
                    <pic:pic xmlns:pic="http://schemas.openxmlformats.org/drawingml/2006/picture">
                      <pic:nvPicPr>
                        <pic:cNvPr id="1421329129" name="Picture 7"/>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721567" y="286139"/>
                          <a:ext cx="2114550" cy="659765"/>
                        </a:xfrm>
                        <a:prstGeom prst="rect">
                          <a:avLst/>
                        </a:prstGeom>
                      </pic:spPr>
                    </pic:pic>
                  </wpg:wgp>
                </a:graphicData>
              </a:graphic>
            </wp:anchor>
          </w:drawing>
        </mc:Choice>
        <mc:Fallback>
          <w:pict>
            <v:group w14:anchorId="2A7A5EE1" id="Group 8" o:spid="_x0000_s1026" style="position:absolute;margin-left:-59.25pt;margin-top:-35.6pt;width:595.3pt;height:102pt;z-index:251659264" coordsize="75601,129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width:68414;height:12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">
                <v:imagedata r:id="rId4" o:title=""/>
              </v:shape>
              <v:shape id="Picture 4" o:spid="_x0000_s1028" type="#_x0000_t75" style="position:absolute;left:62266;width:13335;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">
                <v:imagedata r:id="rId5" o:title=""/>
              </v:shape>
              <v:shape id="Picture 7" o:spid="_x0000_s1029" type="#_x0000_t75" style="position:absolute;left:7215;top:2861;width:21146;height:6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">
                <v:imagedata r:id="rId6" o:title=""/>
              </v:shape>
              <w10:wrap type="tight"/>
            </v:group>
          </w:pict>
        </mc:Fallback>
      </mc:AlternateContent>
    </w:r>
  </w:p>
  <w:p w14:paraId="5A474136" w14:textId="622B605A"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hybridMultilevel"/>
    <w:tmpl w:val="EE724FB2"/>
    <w:lvl w:ilvl="0" w:tplc="25BCF6E0">
      <w:start w:val="1"/>
      <w:numFmt w:val="bullet"/>
      <w:pStyle w:val="BSbullet1"/>
      <w:lvlText w:val=""/>
      <w:lvlJc w:val="left"/>
      <w:pPr>
        <w:tabs>
          <w:tab w:val="num" w:pos="360"/>
        </w:tabs>
        <w:ind w:left="357" w:hanging="357"/>
      </w:pPr>
      <w:rPr>
        <w:rFonts w:ascii="Symbol" w:hAnsi="Symbol" w:hint="default"/>
        <w:sz w:val="24"/>
      </w:rPr>
    </w:lvl>
    <w:lvl w:ilvl="1" w:tplc="0C090001">
      <w:start w:val="1"/>
      <w:numFmt w:val="bullet"/>
      <w:lvlText w:val=""/>
      <w:lvlJc w:val="left"/>
      <w:pPr>
        <w:ind w:left="1800" w:hanging="360"/>
      </w:pPr>
      <w:rPr>
        <w:rFonts w:ascii="Symbol" w:hAnsi="Symbol" w:hint="default"/>
      </w:rPr>
    </w:lvl>
    <w:lvl w:ilvl="2" w:tplc="B7D6354E">
      <w:start w:val="1"/>
      <w:numFmt w:val="bullet"/>
      <w:lvlText w:val=""/>
      <w:lvlJc w:val="left"/>
      <w:pPr>
        <w:tabs>
          <w:tab w:val="num" w:pos="2520"/>
        </w:tabs>
        <w:ind w:left="2520" w:hanging="360"/>
      </w:pPr>
      <w:rPr>
        <w:rFonts w:ascii="Wingdings" w:hAnsi="Wingdings" w:hint="default"/>
      </w:rPr>
    </w:lvl>
    <w:lvl w:ilvl="3" w:tplc="7C9CE700">
      <w:start w:val="1"/>
      <w:numFmt w:val="bullet"/>
      <w:lvlText w:val=""/>
      <w:lvlJc w:val="left"/>
      <w:pPr>
        <w:tabs>
          <w:tab w:val="num" w:pos="3240"/>
        </w:tabs>
        <w:ind w:left="3240" w:hanging="360"/>
      </w:pPr>
      <w:rPr>
        <w:rFonts w:ascii="Symbol" w:hAnsi="Symbol" w:hint="default"/>
      </w:rPr>
    </w:lvl>
    <w:lvl w:ilvl="4" w:tplc="9FD662AA">
      <w:start w:val="1"/>
      <w:numFmt w:val="bullet"/>
      <w:lvlText w:val="o"/>
      <w:lvlJc w:val="left"/>
      <w:pPr>
        <w:tabs>
          <w:tab w:val="num" w:pos="3960"/>
        </w:tabs>
        <w:ind w:left="3960" w:hanging="360"/>
      </w:pPr>
      <w:rPr>
        <w:rFonts w:ascii="Courier New" w:hAnsi="Courier New" w:hint="default"/>
      </w:rPr>
    </w:lvl>
    <w:lvl w:ilvl="5" w:tplc="7D0462A6">
      <w:start w:val="1"/>
      <w:numFmt w:val="bullet"/>
      <w:lvlText w:val=""/>
      <w:lvlJc w:val="left"/>
      <w:pPr>
        <w:tabs>
          <w:tab w:val="num" w:pos="4680"/>
        </w:tabs>
        <w:ind w:left="4680" w:hanging="360"/>
      </w:pPr>
      <w:rPr>
        <w:rFonts w:ascii="Wingdings" w:hAnsi="Wingdings" w:hint="default"/>
      </w:rPr>
    </w:lvl>
    <w:lvl w:ilvl="6" w:tplc="D4BCAA1E">
      <w:start w:val="1"/>
      <w:numFmt w:val="bullet"/>
      <w:lvlText w:val=""/>
      <w:lvlJc w:val="left"/>
      <w:pPr>
        <w:tabs>
          <w:tab w:val="num" w:pos="5400"/>
        </w:tabs>
        <w:ind w:left="5400" w:hanging="360"/>
      </w:pPr>
      <w:rPr>
        <w:rFonts w:ascii="Symbol" w:hAnsi="Symbol" w:hint="default"/>
      </w:rPr>
    </w:lvl>
    <w:lvl w:ilvl="7" w:tplc="F0AEE866">
      <w:start w:val="1"/>
      <w:numFmt w:val="bullet"/>
      <w:lvlText w:val="o"/>
      <w:lvlJc w:val="left"/>
      <w:pPr>
        <w:tabs>
          <w:tab w:val="num" w:pos="6120"/>
        </w:tabs>
        <w:ind w:left="6120" w:hanging="360"/>
      </w:pPr>
      <w:rPr>
        <w:rFonts w:ascii="Courier New" w:hAnsi="Courier New" w:hint="default"/>
      </w:rPr>
    </w:lvl>
    <w:lvl w:ilvl="8" w:tplc="55FC1218">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8A3125"/>
    <w:multiLevelType w:val="hybridMultilevel"/>
    <w:tmpl w:val="3D02E3D2"/>
    <w:lvl w:ilvl="0" w:tplc="0C090001">
      <w:start w:val="1"/>
      <w:numFmt w:val="bullet"/>
      <w:lvlText w:val=""/>
      <w:lvlJc w:val="left"/>
      <w:pPr>
        <w:ind w:left="860" w:hanging="360"/>
      </w:pPr>
      <w:rPr>
        <w:rFonts w:ascii="Symbol" w:hAnsi="Symbol" w:hint="default"/>
      </w:rPr>
    </w:lvl>
    <w:lvl w:ilvl="1" w:tplc="0C090003" w:tentative="1">
      <w:start w:val="1"/>
      <w:numFmt w:val="bullet"/>
      <w:lvlText w:val="o"/>
      <w:lvlJc w:val="left"/>
      <w:pPr>
        <w:ind w:left="1580" w:hanging="360"/>
      </w:pPr>
      <w:rPr>
        <w:rFonts w:ascii="Courier New" w:hAnsi="Courier New" w:cs="Courier New" w:hint="default"/>
      </w:rPr>
    </w:lvl>
    <w:lvl w:ilvl="2" w:tplc="0C090005" w:tentative="1">
      <w:start w:val="1"/>
      <w:numFmt w:val="bullet"/>
      <w:lvlText w:val=""/>
      <w:lvlJc w:val="left"/>
      <w:pPr>
        <w:ind w:left="2300" w:hanging="360"/>
      </w:pPr>
      <w:rPr>
        <w:rFonts w:ascii="Wingdings" w:hAnsi="Wingdings" w:hint="default"/>
      </w:rPr>
    </w:lvl>
    <w:lvl w:ilvl="3" w:tplc="0C090001" w:tentative="1">
      <w:start w:val="1"/>
      <w:numFmt w:val="bullet"/>
      <w:lvlText w:val=""/>
      <w:lvlJc w:val="left"/>
      <w:pPr>
        <w:ind w:left="3020" w:hanging="360"/>
      </w:pPr>
      <w:rPr>
        <w:rFonts w:ascii="Symbol" w:hAnsi="Symbol" w:hint="default"/>
      </w:rPr>
    </w:lvl>
    <w:lvl w:ilvl="4" w:tplc="0C090003" w:tentative="1">
      <w:start w:val="1"/>
      <w:numFmt w:val="bullet"/>
      <w:lvlText w:val="o"/>
      <w:lvlJc w:val="left"/>
      <w:pPr>
        <w:ind w:left="3740" w:hanging="360"/>
      </w:pPr>
      <w:rPr>
        <w:rFonts w:ascii="Courier New" w:hAnsi="Courier New" w:cs="Courier New" w:hint="default"/>
      </w:rPr>
    </w:lvl>
    <w:lvl w:ilvl="5" w:tplc="0C090005" w:tentative="1">
      <w:start w:val="1"/>
      <w:numFmt w:val="bullet"/>
      <w:lvlText w:val=""/>
      <w:lvlJc w:val="left"/>
      <w:pPr>
        <w:ind w:left="4460" w:hanging="360"/>
      </w:pPr>
      <w:rPr>
        <w:rFonts w:ascii="Wingdings" w:hAnsi="Wingdings" w:hint="default"/>
      </w:rPr>
    </w:lvl>
    <w:lvl w:ilvl="6" w:tplc="0C090001" w:tentative="1">
      <w:start w:val="1"/>
      <w:numFmt w:val="bullet"/>
      <w:lvlText w:val=""/>
      <w:lvlJc w:val="left"/>
      <w:pPr>
        <w:ind w:left="5180" w:hanging="360"/>
      </w:pPr>
      <w:rPr>
        <w:rFonts w:ascii="Symbol" w:hAnsi="Symbol" w:hint="default"/>
      </w:rPr>
    </w:lvl>
    <w:lvl w:ilvl="7" w:tplc="0C090003" w:tentative="1">
      <w:start w:val="1"/>
      <w:numFmt w:val="bullet"/>
      <w:lvlText w:val="o"/>
      <w:lvlJc w:val="left"/>
      <w:pPr>
        <w:ind w:left="5900" w:hanging="360"/>
      </w:pPr>
      <w:rPr>
        <w:rFonts w:ascii="Courier New" w:hAnsi="Courier New" w:cs="Courier New" w:hint="default"/>
      </w:rPr>
    </w:lvl>
    <w:lvl w:ilvl="8" w:tplc="0C090005" w:tentative="1">
      <w:start w:val="1"/>
      <w:numFmt w:val="bullet"/>
      <w:lvlText w:val=""/>
      <w:lvlJc w:val="left"/>
      <w:pPr>
        <w:ind w:left="6620" w:hanging="360"/>
      </w:pPr>
      <w:rPr>
        <w:rFonts w:ascii="Wingdings" w:hAnsi="Wingdings" w:hint="default"/>
      </w:rPr>
    </w:lvl>
  </w:abstractNum>
  <w:abstractNum w:abstractNumId="4" w15:restartNumberingAfterBreak="0">
    <w:nsid w:val="183B4B9D"/>
    <w:multiLevelType w:val="hybridMultilevel"/>
    <w:tmpl w:val="49C2F2C8"/>
    <w:lvl w:ilvl="0" w:tplc="059EE81E">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15:restartNumberingAfterBreak="0">
    <w:nsid w:val="1B2E61B8"/>
    <w:multiLevelType w:val="hybridMultilevel"/>
    <w:tmpl w:val="1C8811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1D21FF1"/>
    <w:multiLevelType w:val="hybridMultilevel"/>
    <w:tmpl w:val="CD665C28"/>
    <w:lvl w:ilvl="0" w:tplc="26087E0E">
      <w:start w:val="1"/>
      <w:numFmt w:val="bullet"/>
      <w:pStyle w:val="Listlevel1J"/>
      <w:lvlText w:val=""/>
      <w:lvlJc w:val="left"/>
      <w:pPr>
        <w:tabs>
          <w:tab w:val="num" w:pos="720"/>
        </w:tabs>
        <w:ind w:left="720" w:hanging="360"/>
      </w:pPr>
      <w:rPr>
        <w:rFonts w:ascii="Symbol" w:hAnsi="Symbol" w:hint="default"/>
      </w:rPr>
    </w:lvl>
    <w:lvl w:ilvl="1" w:tplc="3E50E7BC">
      <w:start w:val="1"/>
      <w:numFmt w:val="bullet"/>
      <w:pStyle w:val="Listlevel2J"/>
      <w:lvlText w:val="o"/>
      <w:lvlJc w:val="left"/>
      <w:pPr>
        <w:tabs>
          <w:tab w:val="num" w:pos="1440"/>
        </w:tabs>
        <w:ind w:left="1440" w:hanging="360"/>
      </w:pPr>
      <w:rPr>
        <w:rFonts w:ascii="Courier New" w:hAnsi="Courier New" w:cs="Times New Roman" w:hint="default"/>
      </w:rPr>
    </w:lvl>
    <w:lvl w:ilvl="2" w:tplc="04090003">
      <w:start w:val="1"/>
      <w:numFmt w:val="bullet"/>
      <w:lvlText w:val="o"/>
      <w:lvlJc w:val="left"/>
      <w:pPr>
        <w:tabs>
          <w:tab w:val="num" w:pos="2160"/>
        </w:tabs>
        <w:ind w:left="2160" w:hanging="360"/>
      </w:pPr>
      <w:rPr>
        <w:rFonts w:ascii="Courier New" w:hAnsi="Courier New" w:cs="Times New Roman"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72E3CAC"/>
    <w:multiLevelType w:val="hybridMultilevel"/>
    <w:tmpl w:val="85DE15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0"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1" w15:restartNumberingAfterBreak="0">
    <w:nsid w:val="464A4C4C"/>
    <w:multiLevelType w:val="hybridMultilevel"/>
    <w:tmpl w:val="A7A6375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A3933E9"/>
    <w:multiLevelType w:val="hybridMultilevel"/>
    <w:tmpl w:val="226A8536"/>
    <w:lvl w:ilvl="0" w:tplc="0C090005">
      <w:start w:val="1"/>
      <w:numFmt w:val="bullet"/>
      <w:lvlText w:val=""/>
      <w:lvlJc w:val="left"/>
      <w:pPr>
        <w:ind w:left="363" w:hanging="360"/>
      </w:pPr>
      <w:rPr>
        <w:rFonts w:ascii="Wingdings" w:hAnsi="Wingdings" w:hint="default"/>
      </w:rPr>
    </w:lvl>
    <w:lvl w:ilvl="1" w:tplc="0C090003" w:tentative="1">
      <w:start w:val="1"/>
      <w:numFmt w:val="bullet"/>
      <w:lvlText w:val="o"/>
      <w:lvlJc w:val="left"/>
      <w:pPr>
        <w:ind w:left="1083" w:hanging="360"/>
      </w:pPr>
      <w:rPr>
        <w:rFonts w:ascii="Courier New" w:hAnsi="Courier New" w:cs="Courier New" w:hint="default"/>
      </w:rPr>
    </w:lvl>
    <w:lvl w:ilvl="2" w:tplc="0C090005" w:tentative="1">
      <w:start w:val="1"/>
      <w:numFmt w:val="bullet"/>
      <w:lvlText w:val=""/>
      <w:lvlJc w:val="left"/>
      <w:pPr>
        <w:ind w:left="1803" w:hanging="360"/>
      </w:pPr>
      <w:rPr>
        <w:rFonts w:ascii="Wingdings" w:hAnsi="Wingdings" w:hint="default"/>
      </w:rPr>
    </w:lvl>
    <w:lvl w:ilvl="3" w:tplc="0C090001" w:tentative="1">
      <w:start w:val="1"/>
      <w:numFmt w:val="bullet"/>
      <w:lvlText w:val=""/>
      <w:lvlJc w:val="left"/>
      <w:pPr>
        <w:ind w:left="2523" w:hanging="360"/>
      </w:pPr>
      <w:rPr>
        <w:rFonts w:ascii="Symbol" w:hAnsi="Symbol" w:hint="default"/>
      </w:rPr>
    </w:lvl>
    <w:lvl w:ilvl="4" w:tplc="0C090003" w:tentative="1">
      <w:start w:val="1"/>
      <w:numFmt w:val="bullet"/>
      <w:lvlText w:val="o"/>
      <w:lvlJc w:val="left"/>
      <w:pPr>
        <w:ind w:left="3243" w:hanging="360"/>
      </w:pPr>
      <w:rPr>
        <w:rFonts w:ascii="Courier New" w:hAnsi="Courier New" w:cs="Courier New" w:hint="default"/>
      </w:rPr>
    </w:lvl>
    <w:lvl w:ilvl="5" w:tplc="0C090005" w:tentative="1">
      <w:start w:val="1"/>
      <w:numFmt w:val="bullet"/>
      <w:lvlText w:val=""/>
      <w:lvlJc w:val="left"/>
      <w:pPr>
        <w:ind w:left="3963" w:hanging="360"/>
      </w:pPr>
      <w:rPr>
        <w:rFonts w:ascii="Wingdings" w:hAnsi="Wingdings" w:hint="default"/>
      </w:rPr>
    </w:lvl>
    <w:lvl w:ilvl="6" w:tplc="0C090001" w:tentative="1">
      <w:start w:val="1"/>
      <w:numFmt w:val="bullet"/>
      <w:lvlText w:val=""/>
      <w:lvlJc w:val="left"/>
      <w:pPr>
        <w:ind w:left="4683" w:hanging="360"/>
      </w:pPr>
      <w:rPr>
        <w:rFonts w:ascii="Symbol" w:hAnsi="Symbol" w:hint="default"/>
      </w:rPr>
    </w:lvl>
    <w:lvl w:ilvl="7" w:tplc="0C090003" w:tentative="1">
      <w:start w:val="1"/>
      <w:numFmt w:val="bullet"/>
      <w:lvlText w:val="o"/>
      <w:lvlJc w:val="left"/>
      <w:pPr>
        <w:ind w:left="5403" w:hanging="360"/>
      </w:pPr>
      <w:rPr>
        <w:rFonts w:ascii="Courier New" w:hAnsi="Courier New" w:cs="Courier New" w:hint="default"/>
      </w:rPr>
    </w:lvl>
    <w:lvl w:ilvl="8" w:tplc="0C090005" w:tentative="1">
      <w:start w:val="1"/>
      <w:numFmt w:val="bullet"/>
      <w:lvlText w:val=""/>
      <w:lvlJc w:val="left"/>
      <w:pPr>
        <w:ind w:left="6123" w:hanging="360"/>
      </w:pPr>
      <w:rPr>
        <w:rFonts w:ascii="Wingdings" w:hAnsi="Wingdings" w:hint="default"/>
      </w:rPr>
    </w:lvl>
  </w:abstractNum>
  <w:abstractNum w:abstractNumId="13" w15:restartNumberingAfterBreak="0">
    <w:nsid w:val="4F176836"/>
    <w:multiLevelType w:val="hybridMultilevel"/>
    <w:tmpl w:val="5A3C08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50964E0E"/>
    <w:multiLevelType w:val="hybridMultilevel"/>
    <w:tmpl w:val="0FC2FFA6"/>
    <w:lvl w:ilvl="0" w:tplc="1966DF6C">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AB92BAE"/>
    <w:multiLevelType w:val="hybridMultilevel"/>
    <w:tmpl w:val="C666F0C4"/>
    <w:lvl w:ilvl="0" w:tplc="61C8CDFE">
      <w:numFmt w:val="bullet"/>
      <w:lvlText w:val="•"/>
      <w:lvlJc w:val="left"/>
      <w:pPr>
        <w:ind w:left="108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294233E"/>
    <w:multiLevelType w:val="hybridMultilevel"/>
    <w:tmpl w:val="4F2229EC"/>
    <w:lvl w:ilvl="0" w:tplc="1966DF6C">
      <w:start w:val="1"/>
      <w:numFmt w:val="bullet"/>
      <w:lvlText w:val=""/>
      <w:lvlJc w:val="left"/>
      <w:pPr>
        <w:ind w:left="1077" w:hanging="360"/>
      </w:pPr>
      <w:rPr>
        <w:rFonts w:ascii="Symbol" w:hAnsi="Symbol" w:hint="default"/>
        <w:color w:val="auto"/>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7" w15:restartNumberingAfterBreak="0">
    <w:nsid w:val="77FB3A7D"/>
    <w:multiLevelType w:val="hybridMultilevel"/>
    <w:tmpl w:val="02746E7E"/>
    <w:lvl w:ilvl="0" w:tplc="0C09000F">
      <w:start w:val="1"/>
      <w:numFmt w:val="decimal"/>
      <w:lvlText w:val="%1."/>
      <w:lvlJc w:val="left"/>
      <w:pPr>
        <w:ind w:left="1146" w:hanging="360"/>
      </w:p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18"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1102605113">
    <w:abstractNumId w:val="9"/>
  </w:num>
  <w:num w:numId="2" w16cid:durableId="109594383">
    <w:abstractNumId w:val="10"/>
  </w:num>
  <w:num w:numId="3" w16cid:durableId="1977493562">
    <w:abstractNumId w:val="2"/>
  </w:num>
  <w:num w:numId="4" w16cid:durableId="360134187">
    <w:abstractNumId w:val="0"/>
  </w:num>
  <w:num w:numId="5" w16cid:durableId="902450333">
    <w:abstractNumId w:val="18"/>
  </w:num>
  <w:num w:numId="6" w16cid:durableId="1454012446">
    <w:abstractNumId w:val="7"/>
  </w:num>
  <w:num w:numId="7" w16cid:durableId="662271906">
    <w:abstractNumId w:val="14"/>
  </w:num>
  <w:num w:numId="8" w16cid:durableId="1219896182">
    <w:abstractNumId w:val="8"/>
  </w:num>
  <w:num w:numId="9" w16cid:durableId="1852065745">
    <w:abstractNumId w:val="12"/>
  </w:num>
  <w:num w:numId="10" w16cid:durableId="201751676">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46158944">
    <w:abstractNumId w:val="3"/>
  </w:num>
  <w:num w:numId="12" w16cid:durableId="1206332156">
    <w:abstractNumId w:val="1"/>
  </w:num>
  <w:num w:numId="13" w16cid:durableId="1487478199">
    <w:abstractNumId w:val="4"/>
  </w:num>
  <w:num w:numId="14" w16cid:durableId="662776237">
    <w:abstractNumId w:val="5"/>
  </w:num>
  <w:num w:numId="15" w16cid:durableId="670065319">
    <w:abstractNumId w:val="15"/>
  </w:num>
  <w:num w:numId="16" w16cid:durableId="1679035818">
    <w:abstractNumId w:val="10"/>
    <w:lvlOverride w:ilvl="0">
      <w:startOverride w:val="1"/>
    </w:lvlOverride>
  </w:num>
  <w:num w:numId="17" w16cid:durableId="157811716">
    <w:abstractNumId w:val="13"/>
  </w:num>
  <w:num w:numId="18" w16cid:durableId="644049149">
    <w:abstractNumId w:val="17"/>
  </w:num>
  <w:num w:numId="19" w16cid:durableId="1793670843">
    <w:abstractNumId w:val="11"/>
  </w:num>
  <w:num w:numId="20" w16cid:durableId="1006789000">
    <w:abstractNumId w:val="16"/>
  </w:num>
  <w:num w:numId="21" w16cid:durableId="1056275645">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15483"/>
    <w:rsid w:val="0001642D"/>
    <w:rsid w:val="00025C19"/>
    <w:rsid w:val="00034483"/>
    <w:rsid w:val="00034905"/>
    <w:rsid w:val="00036182"/>
    <w:rsid w:val="00037E42"/>
    <w:rsid w:val="00040CD3"/>
    <w:rsid w:val="00044187"/>
    <w:rsid w:val="000456E0"/>
    <w:rsid w:val="00045D17"/>
    <w:rsid w:val="00051744"/>
    <w:rsid w:val="00057CF9"/>
    <w:rsid w:val="00061670"/>
    <w:rsid w:val="00064B17"/>
    <w:rsid w:val="00072674"/>
    <w:rsid w:val="00074DA8"/>
    <w:rsid w:val="00075C33"/>
    <w:rsid w:val="00083084"/>
    <w:rsid w:val="00083AB8"/>
    <w:rsid w:val="00090C5A"/>
    <w:rsid w:val="00094562"/>
    <w:rsid w:val="000A5186"/>
    <w:rsid w:val="000B622C"/>
    <w:rsid w:val="000C3654"/>
    <w:rsid w:val="000C452E"/>
    <w:rsid w:val="000C535A"/>
    <w:rsid w:val="000D1A2F"/>
    <w:rsid w:val="000E2939"/>
    <w:rsid w:val="000E639E"/>
    <w:rsid w:val="000F2684"/>
    <w:rsid w:val="000F2688"/>
    <w:rsid w:val="0010052B"/>
    <w:rsid w:val="00114CE0"/>
    <w:rsid w:val="00127312"/>
    <w:rsid w:val="001360FE"/>
    <w:rsid w:val="001429A6"/>
    <w:rsid w:val="001501F0"/>
    <w:rsid w:val="0015056D"/>
    <w:rsid w:val="001552C6"/>
    <w:rsid w:val="00160D2A"/>
    <w:rsid w:val="00166318"/>
    <w:rsid w:val="0016790E"/>
    <w:rsid w:val="00173E02"/>
    <w:rsid w:val="0017746E"/>
    <w:rsid w:val="00183A2A"/>
    <w:rsid w:val="00185003"/>
    <w:rsid w:val="001905C2"/>
    <w:rsid w:val="00192AD3"/>
    <w:rsid w:val="001948AD"/>
    <w:rsid w:val="00196DC8"/>
    <w:rsid w:val="001A12DC"/>
    <w:rsid w:val="001A36F2"/>
    <w:rsid w:val="001B306F"/>
    <w:rsid w:val="001B4119"/>
    <w:rsid w:val="001C206E"/>
    <w:rsid w:val="001C74C9"/>
    <w:rsid w:val="001C7CEE"/>
    <w:rsid w:val="001D0161"/>
    <w:rsid w:val="001D0BB4"/>
    <w:rsid w:val="001D284A"/>
    <w:rsid w:val="001D2953"/>
    <w:rsid w:val="001E49C0"/>
    <w:rsid w:val="001E5640"/>
    <w:rsid w:val="001F0BC7"/>
    <w:rsid w:val="001F2C45"/>
    <w:rsid w:val="001F76A4"/>
    <w:rsid w:val="002014E5"/>
    <w:rsid w:val="00204473"/>
    <w:rsid w:val="0020493E"/>
    <w:rsid w:val="002113B4"/>
    <w:rsid w:val="0021151E"/>
    <w:rsid w:val="00214732"/>
    <w:rsid w:val="00217B0A"/>
    <w:rsid w:val="00220092"/>
    <w:rsid w:val="00221A41"/>
    <w:rsid w:val="0022484E"/>
    <w:rsid w:val="0022677F"/>
    <w:rsid w:val="0023024E"/>
    <w:rsid w:val="00231B57"/>
    <w:rsid w:val="0023640E"/>
    <w:rsid w:val="00243603"/>
    <w:rsid w:val="00252449"/>
    <w:rsid w:val="0026001C"/>
    <w:rsid w:val="00260764"/>
    <w:rsid w:val="00262DEE"/>
    <w:rsid w:val="002703F8"/>
    <w:rsid w:val="0027094B"/>
    <w:rsid w:val="00271701"/>
    <w:rsid w:val="00272F0B"/>
    <w:rsid w:val="002756D8"/>
    <w:rsid w:val="002765A5"/>
    <w:rsid w:val="002840E6"/>
    <w:rsid w:val="00284D8B"/>
    <w:rsid w:val="00285B53"/>
    <w:rsid w:val="00290E50"/>
    <w:rsid w:val="00290FAD"/>
    <w:rsid w:val="00295705"/>
    <w:rsid w:val="002A0C3B"/>
    <w:rsid w:val="002A43D2"/>
    <w:rsid w:val="002A49EE"/>
    <w:rsid w:val="002A74F6"/>
    <w:rsid w:val="002B1194"/>
    <w:rsid w:val="002B297D"/>
    <w:rsid w:val="002B4318"/>
    <w:rsid w:val="002C41BC"/>
    <w:rsid w:val="002D07A1"/>
    <w:rsid w:val="002D2A0D"/>
    <w:rsid w:val="002E5B17"/>
    <w:rsid w:val="002E6343"/>
    <w:rsid w:val="002E78B8"/>
    <w:rsid w:val="002F0510"/>
    <w:rsid w:val="002F3365"/>
    <w:rsid w:val="002F4D15"/>
    <w:rsid w:val="002F69C3"/>
    <w:rsid w:val="0030208D"/>
    <w:rsid w:val="003020B5"/>
    <w:rsid w:val="00305A5F"/>
    <w:rsid w:val="00306ED0"/>
    <w:rsid w:val="0031523D"/>
    <w:rsid w:val="00326758"/>
    <w:rsid w:val="00327679"/>
    <w:rsid w:val="00334F25"/>
    <w:rsid w:val="0033768C"/>
    <w:rsid w:val="00344845"/>
    <w:rsid w:val="003461EF"/>
    <w:rsid w:val="00347432"/>
    <w:rsid w:val="00350170"/>
    <w:rsid w:val="00351963"/>
    <w:rsid w:val="0035537A"/>
    <w:rsid w:val="00356DD0"/>
    <w:rsid w:val="003660FD"/>
    <w:rsid w:val="00366983"/>
    <w:rsid w:val="00367C98"/>
    <w:rsid w:val="00373FED"/>
    <w:rsid w:val="003743B3"/>
    <w:rsid w:val="00384332"/>
    <w:rsid w:val="0039040A"/>
    <w:rsid w:val="00392AFC"/>
    <w:rsid w:val="00394A89"/>
    <w:rsid w:val="003958AF"/>
    <w:rsid w:val="00395E36"/>
    <w:rsid w:val="003A3785"/>
    <w:rsid w:val="003B7B87"/>
    <w:rsid w:val="003C6108"/>
    <w:rsid w:val="003C6256"/>
    <w:rsid w:val="003D06D0"/>
    <w:rsid w:val="003D422A"/>
    <w:rsid w:val="003F557A"/>
    <w:rsid w:val="00402D13"/>
    <w:rsid w:val="004061F4"/>
    <w:rsid w:val="00410BF0"/>
    <w:rsid w:val="004121AA"/>
    <w:rsid w:val="00423122"/>
    <w:rsid w:val="00423241"/>
    <w:rsid w:val="0042331E"/>
    <w:rsid w:val="00432969"/>
    <w:rsid w:val="00434524"/>
    <w:rsid w:val="0043559B"/>
    <w:rsid w:val="00440141"/>
    <w:rsid w:val="00440D74"/>
    <w:rsid w:val="00441286"/>
    <w:rsid w:val="00441ECC"/>
    <w:rsid w:val="00442939"/>
    <w:rsid w:val="004530AE"/>
    <w:rsid w:val="00455CDA"/>
    <w:rsid w:val="00456927"/>
    <w:rsid w:val="00461819"/>
    <w:rsid w:val="0046198C"/>
    <w:rsid w:val="00464D35"/>
    <w:rsid w:val="00466B81"/>
    <w:rsid w:val="00474D11"/>
    <w:rsid w:val="00475504"/>
    <w:rsid w:val="00480812"/>
    <w:rsid w:val="00481829"/>
    <w:rsid w:val="00481BE9"/>
    <w:rsid w:val="0048530A"/>
    <w:rsid w:val="00486402"/>
    <w:rsid w:val="00486ED4"/>
    <w:rsid w:val="00492EE9"/>
    <w:rsid w:val="00493773"/>
    <w:rsid w:val="00495B39"/>
    <w:rsid w:val="004A2C60"/>
    <w:rsid w:val="004A3822"/>
    <w:rsid w:val="004A5A47"/>
    <w:rsid w:val="004A7311"/>
    <w:rsid w:val="004B32D2"/>
    <w:rsid w:val="004C102B"/>
    <w:rsid w:val="004C1716"/>
    <w:rsid w:val="004C6C23"/>
    <w:rsid w:val="004E4685"/>
    <w:rsid w:val="004F2565"/>
    <w:rsid w:val="004F3461"/>
    <w:rsid w:val="004F3F6F"/>
    <w:rsid w:val="004F4613"/>
    <w:rsid w:val="004F46AC"/>
    <w:rsid w:val="00505A6D"/>
    <w:rsid w:val="00507949"/>
    <w:rsid w:val="005107B8"/>
    <w:rsid w:val="00514711"/>
    <w:rsid w:val="0052245D"/>
    <w:rsid w:val="0053083B"/>
    <w:rsid w:val="00536C34"/>
    <w:rsid w:val="00541C41"/>
    <w:rsid w:val="005466BD"/>
    <w:rsid w:val="0054727B"/>
    <w:rsid w:val="0055314F"/>
    <w:rsid w:val="00556F63"/>
    <w:rsid w:val="0055729E"/>
    <w:rsid w:val="00561454"/>
    <w:rsid w:val="00573D58"/>
    <w:rsid w:val="00576FB9"/>
    <w:rsid w:val="00582863"/>
    <w:rsid w:val="0058419A"/>
    <w:rsid w:val="00584463"/>
    <w:rsid w:val="005861A6"/>
    <w:rsid w:val="00587DFD"/>
    <w:rsid w:val="005A0982"/>
    <w:rsid w:val="005A0F3B"/>
    <w:rsid w:val="005A1CD8"/>
    <w:rsid w:val="005A5D64"/>
    <w:rsid w:val="005A70F8"/>
    <w:rsid w:val="005B38C8"/>
    <w:rsid w:val="005B39D3"/>
    <w:rsid w:val="005B4948"/>
    <w:rsid w:val="005B56A8"/>
    <w:rsid w:val="005B7C35"/>
    <w:rsid w:val="005C290A"/>
    <w:rsid w:val="005C2940"/>
    <w:rsid w:val="005C2BFC"/>
    <w:rsid w:val="005C391C"/>
    <w:rsid w:val="005D4959"/>
    <w:rsid w:val="005D4EDB"/>
    <w:rsid w:val="005D5063"/>
    <w:rsid w:val="005E0077"/>
    <w:rsid w:val="005E2EBD"/>
    <w:rsid w:val="005E4E9D"/>
    <w:rsid w:val="005E7A93"/>
    <w:rsid w:val="005F1480"/>
    <w:rsid w:val="005F1A2B"/>
    <w:rsid w:val="005F1B26"/>
    <w:rsid w:val="005F28CA"/>
    <w:rsid w:val="00601827"/>
    <w:rsid w:val="006030D0"/>
    <w:rsid w:val="00604AD4"/>
    <w:rsid w:val="00604B5C"/>
    <w:rsid w:val="00615D88"/>
    <w:rsid w:val="00621532"/>
    <w:rsid w:val="00622D9B"/>
    <w:rsid w:val="00626AEC"/>
    <w:rsid w:val="00633DEE"/>
    <w:rsid w:val="00634E13"/>
    <w:rsid w:val="006522B3"/>
    <w:rsid w:val="00653FBE"/>
    <w:rsid w:val="00661329"/>
    <w:rsid w:val="006616A2"/>
    <w:rsid w:val="00665693"/>
    <w:rsid w:val="00666999"/>
    <w:rsid w:val="00676EE5"/>
    <w:rsid w:val="006822CC"/>
    <w:rsid w:val="00685107"/>
    <w:rsid w:val="006873BA"/>
    <w:rsid w:val="006912A5"/>
    <w:rsid w:val="0069634D"/>
    <w:rsid w:val="006A159D"/>
    <w:rsid w:val="006A552A"/>
    <w:rsid w:val="006B4A24"/>
    <w:rsid w:val="006B5CD6"/>
    <w:rsid w:val="006C102C"/>
    <w:rsid w:val="006C3FCC"/>
    <w:rsid w:val="006C7246"/>
    <w:rsid w:val="006C74CE"/>
    <w:rsid w:val="006D353D"/>
    <w:rsid w:val="006E453E"/>
    <w:rsid w:val="006F09E8"/>
    <w:rsid w:val="006F49C0"/>
    <w:rsid w:val="007010FB"/>
    <w:rsid w:val="00701A46"/>
    <w:rsid w:val="007117A5"/>
    <w:rsid w:val="00712EF1"/>
    <w:rsid w:val="00715C75"/>
    <w:rsid w:val="00717B1B"/>
    <w:rsid w:val="0072498E"/>
    <w:rsid w:val="00725A09"/>
    <w:rsid w:val="00727237"/>
    <w:rsid w:val="007471D6"/>
    <w:rsid w:val="00753085"/>
    <w:rsid w:val="00764EF4"/>
    <w:rsid w:val="007702B5"/>
    <w:rsid w:val="007774E5"/>
    <w:rsid w:val="007A7F28"/>
    <w:rsid w:val="007B23B6"/>
    <w:rsid w:val="007B4877"/>
    <w:rsid w:val="007C029B"/>
    <w:rsid w:val="007C03C0"/>
    <w:rsid w:val="007C257B"/>
    <w:rsid w:val="007C40E2"/>
    <w:rsid w:val="007E0752"/>
    <w:rsid w:val="007E23ED"/>
    <w:rsid w:val="007E396F"/>
    <w:rsid w:val="007E3B64"/>
    <w:rsid w:val="007E4124"/>
    <w:rsid w:val="007F088F"/>
    <w:rsid w:val="007F332D"/>
    <w:rsid w:val="00800211"/>
    <w:rsid w:val="00801DAF"/>
    <w:rsid w:val="00802C7D"/>
    <w:rsid w:val="00810089"/>
    <w:rsid w:val="00814878"/>
    <w:rsid w:val="0081518C"/>
    <w:rsid w:val="00816ACF"/>
    <w:rsid w:val="00816C6A"/>
    <w:rsid w:val="00820354"/>
    <w:rsid w:val="00827843"/>
    <w:rsid w:val="008343E7"/>
    <w:rsid w:val="0083521F"/>
    <w:rsid w:val="00853027"/>
    <w:rsid w:val="0085512F"/>
    <w:rsid w:val="0085751D"/>
    <w:rsid w:val="00860D79"/>
    <w:rsid w:val="008612C8"/>
    <w:rsid w:val="008707DA"/>
    <w:rsid w:val="00872855"/>
    <w:rsid w:val="008778EF"/>
    <w:rsid w:val="00887553"/>
    <w:rsid w:val="008B22B1"/>
    <w:rsid w:val="008B254D"/>
    <w:rsid w:val="008B6A21"/>
    <w:rsid w:val="008B6BB8"/>
    <w:rsid w:val="008C40B5"/>
    <w:rsid w:val="008C4982"/>
    <w:rsid w:val="008C5432"/>
    <w:rsid w:val="008D1EA2"/>
    <w:rsid w:val="008E3ED7"/>
    <w:rsid w:val="008E4109"/>
    <w:rsid w:val="008E5749"/>
    <w:rsid w:val="008E704D"/>
    <w:rsid w:val="008F0135"/>
    <w:rsid w:val="008F29AC"/>
    <w:rsid w:val="008F2BF6"/>
    <w:rsid w:val="008F53EF"/>
    <w:rsid w:val="008F78B3"/>
    <w:rsid w:val="009020BE"/>
    <w:rsid w:val="00910A68"/>
    <w:rsid w:val="0091264C"/>
    <w:rsid w:val="00914F3E"/>
    <w:rsid w:val="0091504C"/>
    <w:rsid w:val="00917324"/>
    <w:rsid w:val="00917A43"/>
    <w:rsid w:val="00917AED"/>
    <w:rsid w:val="00921435"/>
    <w:rsid w:val="00925679"/>
    <w:rsid w:val="00925D84"/>
    <w:rsid w:val="00927558"/>
    <w:rsid w:val="009304D0"/>
    <w:rsid w:val="00931430"/>
    <w:rsid w:val="0093491F"/>
    <w:rsid w:val="00934C54"/>
    <w:rsid w:val="00944B05"/>
    <w:rsid w:val="009468CB"/>
    <w:rsid w:val="00951EF1"/>
    <w:rsid w:val="00956BB9"/>
    <w:rsid w:val="0097328E"/>
    <w:rsid w:val="0097715C"/>
    <w:rsid w:val="00982A27"/>
    <w:rsid w:val="009846D8"/>
    <w:rsid w:val="00986862"/>
    <w:rsid w:val="00987C48"/>
    <w:rsid w:val="00991759"/>
    <w:rsid w:val="009B1D24"/>
    <w:rsid w:val="009B3A9E"/>
    <w:rsid w:val="009B4408"/>
    <w:rsid w:val="009B56B6"/>
    <w:rsid w:val="009B61FE"/>
    <w:rsid w:val="009B7A0E"/>
    <w:rsid w:val="009C544A"/>
    <w:rsid w:val="009C7A6B"/>
    <w:rsid w:val="009D329B"/>
    <w:rsid w:val="009D33ED"/>
    <w:rsid w:val="009D46E6"/>
    <w:rsid w:val="009D6C8B"/>
    <w:rsid w:val="009E0BC2"/>
    <w:rsid w:val="009E1DD3"/>
    <w:rsid w:val="009E635F"/>
    <w:rsid w:val="009E69AB"/>
    <w:rsid w:val="009F5427"/>
    <w:rsid w:val="00A0134E"/>
    <w:rsid w:val="00A05E7F"/>
    <w:rsid w:val="00A1194D"/>
    <w:rsid w:val="00A13839"/>
    <w:rsid w:val="00A20BEE"/>
    <w:rsid w:val="00A25992"/>
    <w:rsid w:val="00A270A3"/>
    <w:rsid w:val="00A31D1D"/>
    <w:rsid w:val="00A331E5"/>
    <w:rsid w:val="00A358FA"/>
    <w:rsid w:val="00A42B6C"/>
    <w:rsid w:val="00A6799C"/>
    <w:rsid w:val="00A67D9A"/>
    <w:rsid w:val="00A67EFD"/>
    <w:rsid w:val="00A67FDF"/>
    <w:rsid w:val="00A75FA8"/>
    <w:rsid w:val="00A81E05"/>
    <w:rsid w:val="00A82BCC"/>
    <w:rsid w:val="00A940E8"/>
    <w:rsid w:val="00A97920"/>
    <w:rsid w:val="00AA2F34"/>
    <w:rsid w:val="00AA5EBD"/>
    <w:rsid w:val="00AB26D3"/>
    <w:rsid w:val="00AB2DC4"/>
    <w:rsid w:val="00AB6B4E"/>
    <w:rsid w:val="00AC1E3C"/>
    <w:rsid w:val="00AC419F"/>
    <w:rsid w:val="00AC42C3"/>
    <w:rsid w:val="00AD698B"/>
    <w:rsid w:val="00AE293C"/>
    <w:rsid w:val="00AE3735"/>
    <w:rsid w:val="00AE5D2C"/>
    <w:rsid w:val="00AE5DB5"/>
    <w:rsid w:val="00AE7101"/>
    <w:rsid w:val="00AF1222"/>
    <w:rsid w:val="00B060E9"/>
    <w:rsid w:val="00B07D3D"/>
    <w:rsid w:val="00B10AE6"/>
    <w:rsid w:val="00B140A3"/>
    <w:rsid w:val="00B14F71"/>
    <w:rsid w:val="00B16D45"/>
    <w:rsid w:val="00B1764A"/>
    <w:rsid w:val="00B266D2"/>
    <w:rsid w:val="00B34F4E"/>
    <w:rsid w:val="00B41628"/>
    <w:rsid w:val="00B45C3A"/>
    <w:rsid w:val="00B52740"/>
    <w:rsid w:val="00B54281"/>
    <w:rsid w:val="00B60BC4"/>
    <w:rsid w:val="00B6117A"/>
    <w:rsid w:val="00B6194A"/>
    <w:rsid w:val="00B6622E"/>
    <w:rsid w:val="00B66DAD"/>
    <w:rsid w:val="00B7075A"/>
    <w:rsid w:val="00B74516"/>
    <w:rsid w:val="00B76AEC"/>
    <w:rsid w:val="00B814CB"/>
    <w:rsid w:val="00B9317B"/>
    <w:rsid w:val="00B94FD0"/>
    <w:rsid w:val="00B9564C"/>
    <w:rsid w:val="00BB6A5F"/>
    <w:rsid w:val="00BB7CA4"/>
    <w:rsid w:val="00BC022B"/>
    <w:rsid w:val="00BC3B9A"/>
    <w:rsid w:val="00BC79E2"/>
    <w:rsid w:val="00BE45BF"/>
    <w:rsid w:val="00BF50AE"/>
    <w:rsid w:val="00BF6527"/>
    <w:rsid w:val="00C03BA9"/>
    <w:rsid w:val="00C0471B"/>
    <w:rsid w:val="00C11089"/>
    <w:rsid w:val="00C133A3"/>
    <w:rsid w:val="00C14B96"/>
    <w:rsid w:val="00C15B5E"/>
    <w:rsid w:val="00C34784"/>
    <w:rsid w:val="00C363C4"/>
    <w:rsid w:val="00C365EF"/>
    <w:rsid w:val="00C36633"/>
    <w:rsid w:val="00C43765"/>
    <w:rsid w:val="00C51FDA"/>
    <w:rsid w:val="00C565DC"/>
    <w:rsid w:val="00C5687B"/>
    <w:rsid w:val="00C60047"/>
    <w:rsid w:val="00C62CDF"/>
    <w:rsid w:val="00C63771"/>
    <w:rsid w:val="00C63BEA"/>
    <w:rsid w:val="00C63F3A"/>
    <w:rsid w:val="00C75A36"/>
    <w:rsid w:val="00C91044"/>
    <w:rsid w:val="00C9321B"/>
    <w:rsid w:val="00C944C2"/>
    <w:rsid w:val="00CA359C"/>
    <w:rsid w:val="00CB2FA2"/>
    <w:rsid w:val="00CD3133"/>
    <w:rsid w:val="00CE1AEA"/>
    <w:rsid w:val="00CE32CB"/>
    <w:rsid w:val="00CE4EF3"/>
    <w:rsid w:val="00CF5813"/>
    <w:rsid w:val="00CF7E61"/>
    <w:rsid w:val="00D01554"/>
    <w:rsid w:val="00D0239B"/>
    <w:rsid w:val="00D10DDC"/>
    <w:rsid w:val="00D14203"/>
    <w:rsid w:val="00D1468D"/>
    <w:rsid w:val="00D172F9"/>
    <w:rsid w:val="00D2304F"/>
    <w:rsid w:val="00D23188"/>
    <w:rsid w:val="00D25B82"/>
    <w:rsid w:val="00D41714"/>
    <w:rsid w:val="00D43403"/>
    <w:rsid w:val="00D451A6"/>
    <w:rsid w:val="00D50DA6"/>
    <w:rsid w:val="00D544FB"/>
    <w:rsid w:val="00D573A3"/>
    <w:rsid w:val="00D610BD"/>
    <w:rsid w:val="00D628E1"/>
    <w:rsid w:val="00D66353"/>
    <w:rsid w:val="00D737F9"/>
    <w:rsid w:val="00D75169"/>
    <w:rsid w:val="00D77C23"/>
    <w:rsid w:val="00D96AAB"/>
    <w:rsid w:val="00D97AFF"/>
    <w:rsid w:val="00DA4E54"/>
    <w:rsid w:val="00DA77DB"/>
    <w:rsid w:val="00DC1F6C"/>
    <w:rsid w:val="00DC2FF8"/>
    <w:rsid w:val="00DC3343"/>
    <w:rsid w:val="00DC36A6"/>
    <w:rsid w:val="00DC5F70"/>
    <w:rsid w:val="00DD053C"/>
    <w:rsid w:val="00DD195C"/>
    <w:rsid w:val="00DD47F9"/>
    <w:rsid w:val="00DD4CF5"/>
    <w:rsid w:val="00DD59BC"/>
    <w:rsid w:val="00DD6689"/>
    <w:rsid w:val="00DE3037"/>
    <w:rsid w:val="00DF344C"/>
    <w:rsid w:val="00DF46B4"/>
    <w:rsid w:val="00E059B1"/>
    <w:rsid w:val="00E06429"/>
    <w:rsid w:val="00E11CED"/>
    <w:rsid w:val="00E160EF"/>
    <w:rsid w:val="00E242E5"/>
    <w:rsid w:val="00E30F39"/>
    <w:rsid w:val="00E41258"/>
    <w:rsid w:val="00E43160"/>
    <w:rsid w:val="00E513E1"/>
    <w:rsid w:val="00E57678"/>
    <w:rsid w:val="00E65E3F"/>
    <w:rsid w:val="00E66219"/>
    <w:rsid w:val="00E662A3"/>
    <w:rsid w:val="00E7588A"/>
    <w:rsid w:val="00E80AE9"/>
    <w:rsid w:val="00E83374"/>
    <w:rsid w:val="00E873C4"/>
    <w:rsid w:val="00E87B6A"/>
    <w:rsid w:val="00E97A2C"/>
    <w:rsid w:val="00EA6D12"/>
    <w:rsid w:val="00EB0DAE"/>
    <w:rsid w:val="00EB1248"/>
    <w:rsid w:val="00EB3BC0"/>
    <w:rsid w:val="00EB3F11"/>
    <w:rsid w:val="00EB4655"/>
    <w:rsid w:val="00EB76C6"/>
    <w:rsid w:val="00EB777E"/>
    <w:rsid w:val="00EC17F2"/>
    <w:rsid w:val="00EC5BAD"/>
    <w:rsid w:val="00EC7F5A"/>
    <w:rsid w:val="00ED156A"/>
    <w:rsid w:val="00ED2B07"/>
    <w:rsid w:val="00ED638F"/>
    <w:rsid w:val="00ED798F"/>
    <w:rsid w:val="00ED7F2D"/>
    <w:rsid w:val="00EF1299"/>
    <w:rsid w:val="00F10165"/>
    <w:rsid w:val="00F1202B"/>
    <w:rsid w:val="00F159C7"/>
    <w:rsid w:val="00F15A25"/>
    <w:rsid w:val="00F1669D"/>
    <w:rsid w:val="00F20919"/>
    <w:rsid w:val="00F312A2"/>
    <w:rsid w:val="00F322AA"/>
    <w:rsid w:val="00F36F2D"/>
    <w:rsid w:val="00F43DC5"/>
    <w:rsid w:val="00F517A9"/>
    <w:rsid w:val="00F533E7"/>
    <w:rsid w:val="00F56AB9"/>
    <w:rsid w:val="00F60676"/>
    <w:rsid w:val="00F62F0E"/>
    <w:rsid w:val="00F63605"/>
    <w:rsid w:val="00F66B23"/>
    <w:rsid w:val="00F7692D"/>
    <w:rsid w:val="00F775E8"/>
    <w:rsid w:val="00F862C7"/>
    <w:rsid w:val="00F863CF"/>
    <w:rsid w:val="00F94966"/>
    <w:rsid w:val="00FA7EBD"/>
    <w:rsid w:val="00FB019C"/>
    <w:rsid w:val="00FB36C8"/>
    <w:rsid w:val="00FB5C3A"/>
    <w:rsid w:val="00FD2E2F"/>
    <w:rsid w:val="00FD5A4A"/>
    <w:rsid w:val="00FE3CB6"/>
    <w:rsid w:val="00FF0930"/>
    <w:rsid w:val="00FF56A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15:docId w15:val="{7FBB2B2D-6060-48E7-9968-EED7A801B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aliases w:val="NFP GP Bulleted List,List Paragraph1,Recommendation,List Paragraph11,standard lewis,Heading 2.,List Paragraph111,L,F5 List Paragraph,Dot pt,CV text,Medium Grid 1 - Accent 21,Numbered Paragraph,List Paragraph2,FooterText"/>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4"/>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character" w:customStyle="1" w:styleId="ListParagraphChar">
    <w:name w:val="List Paragraph Char"/>
    <w:aliases w:val="NFP GP Bulleted List Char,List Paragraph1 Char,Recommendation Char,List Paragraph11 Char,standard lewis Char,Heading 2. Char,List Paragraph111 Char,L Char,F5 List Paragraph Char,Dot pt Char,CV text Char,Medium Grid 1 - Accent 21 Char"/>
    <w:basedOn w:val="DefaultParagraphFont"/>
    <w:link w:val="ListParagraph"/>
    <w:uiPriority w:val="34"/>
    <w:locked/>
    <w:rsid w:val="00217B0A"/>
    <w:rPr>
      <w:sz w:val="24"/>
    </w:rPr>
  </w:style>
  <w:style w:type="paragraph" w:customStyle="1" w:styleId="Listlevel2J">
    <w:name w:val="List level 2 J"/>
    <w:basedOn w:val="Normal"/>
    <w:uiPriority w:val="99"/>
    <w:rsid w:val="00217B0A"/>
    <w:pPr>
      <w:numPr>
        <w:ilvl w:val="1"/>
        <w:numId w:val="10"/>
      </w:numPr>
      <w:suppressAutoHyphens w:val="0"/>
      <w:spacing w:before="100" w:beforeAutospacing="1" w:after="100" w:afterAutospacing="1"/>
    </w:pPr>
    <w:rPr>
      <w:rFonts w:ascii="Arial" w:hAnsi="Arial"/>
      <w:color w:val="000000"/>
      <w:sz w:val="20"/>
      <w:lang w:eastAsia="en-US"/>
    </w:rPr>
  </w:style>
  <w:style w:type="paragraph" w:customStyle="1" w:styleId="Listlevel1J">
    <w:name w:val="List level 1 J"/>
    <w:basedOn w:val="Normal"/>
    <w:uiPriority w:val="99"/>
    <w:rsid w:val="00217B0A"/>
    <w:pPr>
      <w:numPr>
        <w:numId w:val="10"/>
      </w:numPr>
      <w:suppressAutoHyphens w:val="0"/>
      <w:spacing w:before="100" w:beforeAutospacing="1" w:after="100" w:afterAutospacing="1"/>
    </w:pPr>
    <w:rPr>
      <w:rFonts w:ascii="Arial" w:hAnsi="Arial"/>
      <w:color w:val="000000"/>
      <w:sz w:val="20"/>
      <w:lang w:eastAsia="en-US"/>
    </w:rPr>
  </w:style>
  <w:style w:type="paragraph" w:customStyle="1" w:styleId="xmsobodytext">
    <w:name w:val="x_msobodytext"/>
    <w:basedOn w:val="Normal"/>
    <w:rsid w:val="00927558"/>
    <w:pPr>
      <w:suppressAutoHyphens w:val="0"/>
      <w:spacing w:after="120"/>
    </w:pPr>
    <w:rPr>
      <w:rFonts w:eastAsiaTheme="minorHAnsi" w:cs="Calibri"/>
      <w:szCs w:val="24"/>
    </w:rPr>
  </w:style>
  <w:style w:type="paragraph" w:customStyle="1" w:styleId="BSbullet1">
    <w:name w:val="BS_bullet 1"/>
    <w:basedOn w:val="BodyTextIndent"/>
    <w:link w:val="BSbullet1Char"/>
    <w:qFormat/>
    <w:rsid w:val="00872855"/>
    <w:pPr>
      <w:numPr>
        <w:numId w:val="12"/>
      </w:numPr>
      <w:suppressAutoHyphens w:val="0"/>
      <w:spacing w:before="200"/>
    </w:pPr>
    <w:rPr>
      <w:rFonts w:cs="Arial"/>
      <w:szCs w:val="24"/>
      <w:lang w:eastAsia="en-US"/>
    </w:rPr>
  </w:style>
  <w:style w:type="character" w:customStyle="1" w:styleId="BSbullet1Char">
    <w:name w:val="BS_bullet 1 Char"/>
    <w:basedOn w:val="BodyTextIndentChar"/>
    <w:link w:val="BSbullet1"/>
    <w:rsid w:val="00872855"/>
    <w:rPr>
      <w:rFonts w:cs="Arial"/>
      <w:sz w:val="24"/>
      <w:szCs w:val="24"/>
      <w:lang w:eastAsia="en-US"/>
    </w:rPr>
  </w:style>
  <w:style w:type="paragraph" w:styleId="BodyTextIndent">
    <w:name w:val="Body Text Indent"/>
    <w:basedOn w:val="Normal"/>
    <w:link w:val="BodyTextIndentChar"/>
    <w:uiPriority w:val="99"/>
    <w:semiHidden/>
    <w:unhideWhenUsed/>
    <w:rsid w:val="00872855"/>
    <w:pPr>
      <w:spacing w:after="120"/>
      <w:ind w:left="283"/>
    </w:pPr>
  </w:style>
  <w:style w:type="character" w:customStyle="1" w:styleId="BodyTextIndentChar">
    <w:name w:val="Body Text Indent Char"/>
    <w:basedOn w:val="DefaultParagraphFont"/>
    <w:link w:val="BodyTextIndent"/>
    <w:uiPriority w:val="99"/>
    <w:semiHidden/>
    <w:rsid w:val="00872855"/>
    <w:rPr>
      <w:sz w:val="24"/>
    </w:rPr>
  </w:style>
  <w:style w:type="paragraph" w:customStyle="1" w:styleId="Normal0">
    <w:name w:val="Normal_0"/>
    <w:qFormat/>
    <w:rsid w:val="00872855"/>
    <w:pPr>
      <w:spacing w:before="200" w:after="200"/>
    </w:pPr>
    <w:rPr>
      <w:sz w:val="24"/>
      <w:lang w:eastAsia="en-US"/>
    </w:rPr>
  </w:style>
  <w:style w:type="paragraph" w:styleId="Revision">
    <w:name w:val="Revision"/>
    <w:hidden/>
    <w:uiPriority w:val="99"/>
    <w:semiHidden/>
    <w:rsid w:val="0035196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20(Chief%20Ministers)%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0901FA" w:rsidRDefault="00CB334D">
          <w:pPr>
            <w:pStyle w:val="C2A236068F6A4FBDB3FF2613DA3C67F89"/>
          </w:pPr>
          <w:r w:rsidRPr="00493773">
            <w:rPr>
              <w:rStyle w:val="PlaceholderText"/>
              <w:sz w:val="24"/>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0901FA" w:rsidRDefault="00CB334D">
          <w:pPr>
            <w:pStyle w:val="E90866A1B92345718171ECCC784C32439"/>
          </w:pPr>
          <w:r w:rsidRPr="00493773">
            <w:rPr>
              <w:rStyle w:val="PlaceholderText"/>
              <w:sz w:val="24"/>
            </w:rPr>
            <w:t>Choose an item.</w:t>
          </w:r>
        </w:p>
      </w:docPartBody>
    </w:docPart>
    <w:docPart>
      <w:docPartPr>
        <w:name w:val="E65C53C81A284C9AA00351CDA1D3BD74"/>
        <w:category>
          <w:name w:val="General"/>
          <w:gallery w:val="placeholder"/>
        </w:category>
        <w:types>
          <w:type w:val="bbPlcHdr"/>
        </w:types>
        <w:behaviors>
          <w:behavior w:val="content"/>
        </w:behaviors>
        <w:guid w:val="{ABB1C06B-CC02-4D4E-80C3-DB1AA7C17A31}"/>
      </w:docPartPr>
      <w:docPartBody>
        <w:p w:rsidR="00A6140E" w:rsidRDefault="00B102D5" w:rsidP="00B102D5">
          <w:pPr>
            <w:pStyle w:val="E65C53C81A284C9AA00351CDA1D3BD74"/>
          </w:pPr>
          <w:r w:rsidRPr="004D2D92">
            <w:rPr>
              <w:rStyle w:val="PlaceholderText"/>
            </w:rPr>
            <w:t>Choose an item.</w:t>
          </w:r>
        </w:p>
      </w:docPartBody>
    </w:docPart>
    <w:docPart>
      <w:docPartPr>
        <w:name w:val="CFE1FA35342C4776A511A4E6156AACE2"/>
        <w:category>
          <w:name w:val="General"/>
          <w:gallery w:val="placeholder"/>
        </w:category>
        <w:types>
          <w:type w:val="bbPlcHdr"/>
        </w:types>
        <w:behaviors>
          <w:behavior w:val="content"/>
        </w:behaviors>
        <w:guid w:val="{0A119F7A-B7D6-44D4-88E5-30A8BCE0A9DB}"/>
      </w:docPartPr>
      <w:docPartBody>
        <w:p w:rsidR="00A6140E" w:rsidRDefault="00B102D5" w:rsidP="00B102D5">
          <w:pPr>
            <w:pStyle w:val="CFE1FA35342C4776A511A4E6156AACE2"/>
          </w:pPr>
          <w:r w:rsidRPr="004D2D92">
            <w:rPr>
              <w:rStyle w:val="PlaceholderText"/>
            </w:rPr>
            <w:t>Choose an item.</w:t>
          </w:r>
        </w:p>
      </w:docPartBody>
    </w:docPart>
    <w:docPart>
      <w:docPartPr>
        <w:name w:val="5D712B9C98C94ABEB3675F89C18B62D0"/>
        <w:category>
          <w:name w:val="General"/>
          <w:gallery w:val="placeholder"/>
        </w:category>
        <w:types>
          <w:type w:val="bbPlcHdr"/>
        </w:types>
        <w:behaviors>
          <w:behavior w:val="content"/>
        </w:behaviors>
        <w:guid w:val="{8761C23E-FF73-4113-B1D1-39CF8A133E42}"/>
      </w:docPartPr>
      <w:docPartBody>
        <w:p w:rsidR="00A6140E" w:rsidRDefault="00B102D5" w:rsidP="00B102D5">
          <w:pPr>
            <w:pStyle w:val="5D712B9C98C94ABEB3675F89C18B62D0"/>
          </w:pPr>
          <w:r w:rsidRPr="003C74CE">
            <w:rPr>
              <w:rStyle w:val="PlaceholderText"/>
            </w:rPr>
            <w:t>Click or tap here to enter text.</w:t>
          </w:r>
        </w:p>
      </w:docPartBody>
    </w:docPart>
    <w:docPart>
      <w:docPartPr>
        <w:name w:val="F4CC9B0F1C9847F7B0E2D603D0D79A12"/>
        <w:category>
          <w:name w:val="General"/>
          <w:gallery w:val="placeholder"/>
        </w:category>
        <w:types>
          <w:type w:val="bbPlcHdr"/>
        </w:types>
        <w:behaviors>
          <w:behavior w:val="content"/>
        </w:behaviors>
        <w:guid w:val="{09CFDE1A-CB9C-465F-924D-3915A0FCDE45}"/>
      </w:docPartPr>
      <w:docPartBody>
        <w:p w:rsidR="00A6140E" w:rsidRDefault="00B102D5" w:rsidP="00B102D5">
          <w:pPr>
            <w:pStyle w:val="F4CC9B0F1C9847F7B0E2D603D0D79A12"/>
          </w:pPr>
          <w:r w:rsidRPr="003C74CE">
            <w:rPr>
              <w:rStyle w:val="PlaceholderText"/>
            </w:rPr>
            <w:t>Click or tap to enter a date.</w:t>
          </w:r>
        </w:p>
      </w:docPartBody>
    </w:docPart>
    <w:docPart>
      <w:docPartPr>
        <w:name w:val="5D57C96E70C948AF911899E19153B27F"/>
        <w:category>
          <w:name w:val="General"/>
          <w:gallery w:val="placeholder"/>
        </w:category>
        <w:types>
          <w:type w:val="bbPlcHdr"/>
        </w:types>
        <w:behaviors>
          <w:behavior w:val="content"/>
        </w:behaviors>
        <w:guid w:val="{FD7177FE-40DC-4A16-9715-ABB30A346225}"/>
      </w:docPartPr>
      <w:docPartBody>
        <w:p w:rsidR="00E10D4A" w:rsidRDefault="003B1589" w:rsidP="003B1589">
          <w:pPr>
            <w:pStyle w:val="5D57C96E70C948AF911899E19153B27F"/>
          </w:pPr>
          <w:r w:rsidRPr="004D2D92">
            <w:rPr>
              <w:rStyle w:val="PlaceholderText"/>
            </w:rPr>
            <w:t>Choose an item.</w:t>
          </w:r>
        </w:p>
      </w:docPartBody>
    </w:docPart>
    <w:docPart>
      <w:docPartPr>
        <w:name w:val="536B507FDA0643CAA3DB69F60E8B71C6"/>
        <w:category>
          <w:name w:val="General"/>
          <w:gallery w:val="placeholder"/>
        </w:category>
        <w:types>
          <w:type w:val="bbPlcHdr"/>
        </w:types>
        <w:behaviors>
          <w:behavior w:val="content"/>
        </w:behaviors>
        <w:guid w:val="{643007E9-A005-473D-BB66-3698D43EC0B3}"/>
      </w:docPartPr>
      <w:docPartBody>
        <w:p w:rsidR="00E10D4A" w:rsidRDefault="003B1589" w:rsidP="003B1589">
          <w:pPr>
            <w:pStyle w:val="536B507FDA0643CAA3DB69F60E8B71C6"/>
          </w:pPr>
          <w:r w:rsidRPr="004D2D92">
            <w:rPr>
              <w:rStyle w:val="PlaceholderText"/>
            </w:rPr>
            <w:t>Choose an item.</w:t>
          </w:r>
        </w:p>
      </w:docPartBody>
    </w:docPart>
    <w:docPart>
      <w:docPartPr>
        <w:name w:val="C7B450302609457DA97D6E0911EC067F"/>
        <w:category>
          <w:name w:val="General"/>
          <w:gallery w:val="placeholder"/>
        </w:category>
        <w:types>
          <w:type w:val="bbPlcHdr"/>
        </w:types>
        <w:behaviors>
          <w:behavior w:val="content"/>
        </w:behaviors>
        <w:guid w:val="{0222318A-E2F9-4F3A-9C59-18E51F256FA1}"/>
      </w:docPartPr>
      <w:docPartBody>
        <w:p w:rsidR="00E10D4A" w:rsidRDefault="003B1589" w:rsidP="003B1589">
          <w:pPr>
            <w:pStyle w:val="C7B450302609457DA97D6E0911EC067F"/>
          </w:pPr>
          <w:r w:rsidRPr="004D2D92">
            <w:rPr>
              <w:rStyle w:val="PlaceholderText"/>
            </w:rPr>
            <w:t>Choose an item.</w:t>
          </w:r>
        </w:p>
      </w:docPartBody>
    </w:docPart>
    <w:docPart>
      <w:docPartPr>
        <w:name w:val="DA6F7B70FCAC4E78BFF5B5ECA80D03DD"/>
        <w:category>
          <w:name w:val="General"/>
          <w:gallery w:val="placeholder"/>
        </w:category>
        <w:types>
          <w:type w:val="bbPlcHdr"/>
        </w:types>
        <w:behaviors>
          <w:behavior w:val="content"/>
        </w:behaviors>
        <w:guid w:val="{51559EC3-3A2E-46CA-B3C9-5182E04E4F82}"/>
      </w:docPartPr>
      <w:docPartBody>
        <w:p w:rsidR="00E10D4A" w:rsidRDefault="003B1589" w:rsidP="003B1589">
          <w:pPr>
            <w:pStyle w:val="DA6F7B70FCAC4E78BFF5B5ECA80D03DD"/>
          </w:pPr>
          <w:r w:rsidRPr="004D2D92">
            <w:rPr>
              <w:rStyle w:val="PlaceholderText"/>
            </w:rPr>
            <w:t>Choose an item.</w:t>
          </w:r>
        </w:p>
      </w:docPartBody>
    </w:docPart>
    <w:docPart>
      <w:docPartPr>
        <w:name w:val="3D03B8E767B4496CA476122D36306B42"/>
        <w:category>
          <w:name w:val="General"/>
          <w:gallery w:val="placeholder"/>
        </w:category>
        <w:types>
          <w:type w:val="bbPlcHdr"/>
        </w:types>
        <w:behaviors>
          <w:behavior w:val="content"/>
        </w:behaviors>
        <w:guid w:val="{E4DA06FE-63AB-4008-B46F-10F6E9794B06}"/>
      </w:docPartPr>
      <w:docPartBody>
        <w:p w:rsidR="00E10D4A" w:rsidRDefault="003B1589" w:rsidP="003B1589">
          <w:pPr>
            <w:pStyle w:val="3D03B8E767B4496CA476122D36306B42"/>
          </w:pPr>
          <w:r w:rsidRPr="004D2D92">
            <w:rPr>
              <w:rStyle w:val="PlaceholderText"/>
            </w:rPr>
            <w:t>Choose an item.</w:t>
          </w:r>
        </w:p>
      </w:docPartBody>
    </w:docPart>
    <w:docPart>
      <w:docPartPr>
        <w:name w:val="87A496D80ECE4AD694D1690B99C64EA8"/>
        <w:category>
          <w:name w:val="General"/>
          <w:gallery w:val="placeholder"/>
        </w:category>
        <w:types>
          <w:type w:val="bbPlcHdr"/>
        </w:types>
        <w:behaviors>
          <w:behavior w:val="content"/>
        </w:behaviors>
        <w:guid w:val="{210DA2C7-30F8-4E7C-8E9F-DCB723A36B34}"/>
      </w:docPartPr>
      <w:docPartBody>
        <w:p w:rsidR="00E10D4A" w:rsidRDefault="003B1589" w:rsidP="003B1589">
          <w:pPr>
            <w:pStyle w:val="87A496D80ECE4AD694D1690B99C64EA8"/>
          </w:pPr>
          <w:r w:rsidRPr="004D2D92">
            <w:rPr>
              <w:rStyle w:val="PlaceholderText"/>
            </w:rPr>
            <w:t>Choose an item.</w:t>
          </w:r>
        </w:p>
      </w:docPartBody>
    </w:docPart>
    <w:docPart>
      <w:docPartPr>
        <w:name w:val="A423CEA8FACC4A1DB819C71E710CC936"/>
        <w:category>
          <w:name w:val="General"/>
          <w:gallery w:val="placeholder"/>
        </w:category>
        <w:types>
          <w:type w:val="bbPlcHdr"/>
        </w:types>
        <w:behaviors>
          <w:behavior w:val="content"/>
        </w:behaviors>
        <w:guid w:val="{5509F319-31D6-418A-9AD3-0D749AF00B16}"/>
      </w:docPartPr>
      <w:docPartBody>
        <w:p w:rsidR="00E10D4A" w:rsidRDefault="003B1589" w:rsidP="003B1589">
          <w:pPr>
            <w:pStyle w:val="A423CEA8FACC4A1DB819C71E710CC936"/>
          </w:pPr>
          <w:r w:rsidRPr="004D2D92">
            <w:rPr>
              <w:rStyle w:val="PlaceholderText"/>
            </w:rPr>
            <w:t>Choose an item.</w:t>
          </w:r>
        </w:p>
      </w:docPartBody>
    </w:docPart>
    <w:docPart>
      <w:docPartPr>
        <w:name w:val="8EE5A5BC254B461F9206991593A04AF8"/>
        <w:category>
          <w:name w:val="General"/>
          <w:gallery w:val="placeholder"/>
        </w:category>
        <w:types>
          <w:type w:val="bbPlcHdr"/>
        </w:types>
        <w:behaviors>
          <w:behavior w:val="content"/>
        </w:behaviors>
        <w:guid w:val="{08DF5207-1FC6-466B-AC6C-7B739F4E99B5}"/>
      </w:docPartPr>
      <w:docPartBody>
        <w:p w:rsidR="002F1EC3" w:rsidRDefault="00E6424D" w:rsidP="00E6424D">
          <w:pPr>
            <w:pStyle w:val="8EE5A5BC254B461F9206991593A04AF8"/>
          </w:pPr>
          <w:r w:rsidRPr="004D2D92">
            <w:rPr>
              <w:rStyle w:val="PlaceholderText"/>
            </w:rPr>
            <w:t>Choose an item.</w:t>
          </w:r>
        </w:p>
      </w:docPartBody>
    </w:docPart>
    <w:docPart>
      <w:docPartPr>
        <w:name w:val="9451D6B80728473389F8930F983793E7"/>
        <w:category>
          <w:name w:val="General"/>
          <w:gallery w:val="placeholder"/>
        </w:category>
        <w:types>
          <w:type w:val="bbPlcHdr"/>
        </w:types>
        <w:behaviors>
          <w:behavior w:val="content"/>
        </w:behaviors>
        <w:guid w:val="{2420337F-91BE-440A-8135-5662E82ACE03}"/>
      </w:docPartPr>
      <w:docPartBody>
        <w:p w:rsidR="002F1EC3" w:rsidRDefault="00E6424D" w:rsidP="00E6424D">
          <w:pPr>
            <w:pStyle w:val="9451D6B80728473389F8930F983793E7"/>
          </w:pPr>
          <w:r w:rsidRPr="004D2D92">
            <w:rPr>
              <w:rStyle w:val="PlaceholderText"/>
            </w:rPr>
            <w:t>Choose an item.</w:t>
          </w:r>
        </w:p>
      </w:docPartBody>
    </w:docPart>
    <w:docPart>
      <w:docPartPr>
        <w:name w:val="B1DBEC3AF568495AA9AD5569A65DA5E7"/>
        <w:category>
          <w:name w:val="General"/>
          <w:gallery w:val="placeholder"/>
        </w:category>
        <w:types>
          <w:type w:val="bbPlcHdr"/>
        </w:types>
        <w:behaviors>
          <w:behavior w:val="content"/>
        </w:behaviors>
        <w:guid w:val="{F1242553-7568-4C44-B61B-59AAB970DEB4}"/>
      </w:docPartPr>
      <w:docPartBody>
        <w:p w:rsidR="002F1EC3" w:rsidRDefault="00E6424D" w:rsidP="00E6424D">
          <w:pPr>
            <w:pStyle w:val="B1DBEC3AF568495AA9AD5569A65DA5E7"/>
          </w:pPr>
          <w:r w:rsidRPr="004D2D92">
            <w:rPr>
              <w:rStyle w:val="PlaceholderText"/>
            </w:rPr>
            <w:t>Choose an item.</w:t>
          </w:r>
        </w:p>
      </w:docPartBody>
    </w:docPart>
    <w:docPart>
      <w:docPartPr>
        <w:name w:val="86F38ECF0E1F480DA6B19A3255B36EF2"/>
        <w:category>
          <w:name w:val="General"/>
          <w:gallery w:val="placeholder"/>
        </w:category>
        <w:types>
          <w:type w:val="bbPlcHdr"/>
        </w:types>
        <w:behaviors>
          <w:behavior w:val="content"/>
        </w:behaviors>
        <w:guid w:val="{A6F2CA45-3E59-4C56-B499-9D45891F6EE9}"/>
      </w:docPartPr>
      <w:docPartBody>
        <w:p w:rsidR="002F1EC3" w:rsidRDefault="00E6424D" w:rsidP="00E6424D">
          <w:pPr>
            <w:pStyle w:val="86F38ECF0E1F480DA6B19A3255B36EF2"/>
          </w:pPr>
          <w:r w:rsidRPr="004D2D92">
            <w:rPr>
              <w:rStyle w:val="PlaceholderText"/>
            </w:rPr>
            <w:t>Choose an item.</w:t>
          </w:r>
        </w:p>
      </w:docPartBody>
    </w:docPart>
    <w:docPart>
      <w:docPartPr>
        <w:name w:val="97698ECEF1EE42B899DCA239C82505A4"/>
        <w:category>
          <w:name w:val="General"/>
          <w:gallery w:val="placeholder"/>
        </w:category>
        <w:types>
          <w:type w:val="bbPlcHdr"/>
        </w:types>
        <w:behaviors>
          <w:behavior w:val="content"/>
        </w:behaviors>
        <w:guid w:val="{F5545935-FC37-4657-9D43-E408DEB14D3D}"/>
      </w:docPartPr>
      <w:docPartBody>
        <w:p w:rsidR="002F1EC3" w:rsidRDefault="00E6424D" w:rsidP="00E6424D">
          <w:pPr>
            <w:pStyle w:val="97698ECEF1EE42B899DCA239C82505A4"/>
          </w:pPr>
          <w:r w:rsidRPr="004D2D92">
            <w:rPr>
              <w:rStyle w:val="PlaceholderText"/>
            </w:rPr>
            <w:t>Choose an item.</w:t>
          </w:r>
        </w:p>
      </w:docPartBody>
    </w:docPart>
    <w:docPart>
      <w:docPartPr>
        <w:name w:val="A7DC5E118A9B47DE90000DE23949D36E"/>
        <w:category>
          <w:name w:val="General"/>
          <w:gallery w:val="placeholder"/>
        </w:category>
        <w:types>
          <w:type w:val="bbPlcHdr"/>
        </w:types>
        <w:behaviors>
          <w:behavior w:val="content"/>
        </w:behaviors>
        <w:guid w:val="{75BAF0AA-B28E-40F8-9897-A5D56D4DDFA1}"/>
      </w:docPartPr>
      <w:docPartBody>
        <w:p w:rsidR="002F1EC3" w:rsidRDefault="00E6424D" w:rsidP="00E6424D">
          <w:pPr>
            <w:pStyle w:val="A7DC5E118A9B47DE90000DE23949D36E"/>
          </w:pPr>
          <w:r w:rsidRPr="004D2D92">
            <w:rPr>
              <w:rStyle w:val="PlaceholderText"/>
            </w:rPr>
            <w:t>Choose an item.</w:t>
          </w:r>
        </w:p>
      </w:docPartBody>
    </w:docPart>
    <w:docPart>
      <w:docPartPr>
        <w:name w:val="AB26909BB0974169953BCE6FD54D850D"/>
        <w:category>
          <w:name w:val="General"/>
          <w:gallery w:val="placeholder"/>
        </w:category>
        <w:types>
          <w:type w:val="bbPlcHdr"/>
        </w:types>
        <w:behaviors>
          <w:behavior w:val="content"/>
        </w:behaviors>
        <w:guid w:val="{85E59B21-5C8C-4886-9E74-230FDEEBD130}"/>
      </w:docPartPr>
      <w:docPartBody>
        <w:p w:rsidR="002F1EC3" w:rsidRDefault="00E6424D" w:rsidP="00E6424D">
          <w:pPr>
            <w:pStyle w:val="AB26909BB0974169953BCE6FD54D850D"/>
          </w:pPr>
          <w:r w:rsidRPr="004D2D92">
            <w:rPr>
              <w:rStyle w:val="PlaceholderText"/>
            </w:rPr>
            <w:t>Choose an item.</w:t>
          </w:r>
        </w:p>
      </w:docPartBody>
    </w:docPart>
    <w:docPart>
      <w:docPartPr>
        <w:name w:val="2D32A33DF0A640119A86A75B9A2423F0"/>
        <w:category>
          <w:name w:val="General"/>
          <w:gallery w:val="placeholder"/>
        </w:category>
        <w:types>
          <w:type w:val="bbPlcHdr"/>
        </w:types>
        <w:behaviors>
          <w:behavior w:val="content"/>
        </w:behaviors>
        <w:guid w:val="{99E0364A-E6C2-495E-B3B0-BDA1F704BC50}"/>
      </w:docPartPr>
      <w:docPartBody>
        <w:p w:rsidR="002F1EC3" w:rsidRDefault="00E6424D" w:rsidP="00E6424D">
          <w:pPr>
            <w:pStyle w:val="2D32A33DF0A640119A86A75B9A2423F0"/>
          </w:pPr>
          <w:r w:rsidRPr="004D2D92">
            <w:rPr>
              <w:rStyle w:val="PlaceholderText"/>
            </w:rPr>
            <w:t>Choose an item.</w:t>
          </w:r>
        </w:p>
      </w:docPartBody>
    </w:docPart>
    <w:docPart>
      <w:docPartPr>
        <w:name w:val="530A91BBFF174629B2F7A6F752BBAE34"/>
        <w:category>
          <w:name w:val="General"/>
          <w:gallery w:val="placeholder"/>
        </w:category>
        <w:types>
          <w:type w:val="bbPlcHdr"/>
        </w:types>
        <w:behaviors>
          <w:behavior w:val="content"/>
        </w:behaviors>
        <w:guid w:val="{595E410F-D083-488D-A63C-6E354A9AA774}"/>
      </w:docPartPr>
      <w:docPartBody>
        <w:p w:rsidR="002F1EC3" w:rsidRDefault="00E6424D" w:rsidP="00E6424D">
          <w:pPr>
            <w:pStyle w:val="530A91BBFF174629B2F7A6F752BBAE34"/>
          </w:pPr>
          <w:r w:rsidRPr="004D2D92">
            <w:rPr>
              <w:rStyle w:val="PlaceholderText"/>
            </w:rPr>
            <w:t>Choose an item.</w:t>
          </w:r>
        </w:p>
      </w:docPartBody>
    </w:docPart>
    <w:docPart>
      <w:docPartPr>
        <w:name w:val="20F25398D0E94DFBB090ADA553C4328D"/>
        <w:category>
          <w:name w:val="General"/>
          <w:gallery w:val="placeholder"/>
        </w:category>
        <w:types>
          <w:type w:val="bbPlcHdr"/>
        </w:types>
        <w:behaviors>
          <w:behavior w:val="content"/>
        </w:behaviors>
        <w:guid w:val="{9730DC71-9794-422A-903E-C3A2BEB4744E}"/>
      </w:docPartPr>
      <w:docPartBody>
        <w:p w:rsidR="002F1EC3" w:rsidRDefault="00E6424D" w:rsidP="00E6424D">
          <w:pPr>
            <w:pStyle w:val="20F25398D0E94DFBB090ADA553C4328D"/>
          </w:pPr>
          <w:r w:rsidRPr="004D2D92">
            <w:rPr>
              <w:rStyle w:val="PlaceholderText"/>
            </w:rPr>
            <w:t>Choose an item.</w:t>
          </w:r>
        </w:p>
      </w:docPartBody>
    </w:docPart>
    <w:docPart>
      <w:docPartPr>
        <w:name w:val="A76D997C1BE24000A23C6023D2D4E209"/>
        <w:category>
          <w:name w:val="General"/>
          <w:gallery w:val="placeholder"/>
        </w:category>
        <w:types>
          <w:type w:val="bbPlcHdr"/>
        </w:types>
        <w:behaviors>
          <w:behavior w:val="content"/>
        </w:behaviors>
        <w:guid w:val="{42082BA3-D594-4114-AFE2-D91D250BBC1A}"/>
      </w:docPartPr>
      <w:docPartBody>
        <w:p w:rsidR="000731DB" w:rsidRDefault="00F91BB7" w:rsidP="00F91BB7">
          <w:pPr>
            <w:pStyle w:val="A76D997C1BE24000A23C6023D2D4E209"/>
          </w:pPr>
          <w:r w:rsidRPr="004D2D92">
            <w:rPr>
              <w:rStyle w:val="PlaceholderText"/>
            </w:rPr>
            <w:t>Choose an item.</w:t>
          </w:r>
        </w:p>
      </w:docPartBody>
    </w:docPart>
    <w:docPart>
      <w:docPartPr>
        <w:name w:val="AB5DB3BD0E404AD5860EA01D2F243B2A"/>
        <w:category>
          <w:name w:val="General"/>
          <w:gallery w:val="placeholder"/>
        </w:category>
        <w:types>
          <w:type w:val="bbPlcHdr"/>
        </w:types>
        <w:behaviors>
          <w:behavior w:val="content"/>
        </w:behaviors>
        <w:guid w:val="{FE98821D-3810-4958-9816-A0CFB50BEA92}"/>
      </w:docPartPr>
      <w:docPartBody>
        <w:p w:rsidR="000731DB" w:rsidRDefault="00F91BB7" w:rsidP="00F91BB7">
          <w:pPr>
            <w:pStyle w:val="AB5DB3BD0E404AD5860EA01D2F243B2A"/>
          </w:pPr>
          <w:r w:rsidRPr="004D2D92">
            <w:rPr>
              <w:rStyle w:val="PlaceholderText"/>
            </w:rPr>
            <w:t>Choose an item.</w:t>
          </w:r>
        </w:p>
      </w:docPartBody>
    </w:docPart>
    <w:docPart>
      <w:docPartPr>
        <w:name w:val="12DF9B5C84734A2892F3F434753E7910"/>
        <w:category>
          <w:name w:val="General"/>
          <w:gallery w:val="placeholder"/>
        </w:category>
        <w:types>
          <w:type w:val="bbPlcHdr"/>
        </w:types>
        <w:behaviors>
          <w:behavior w:val="content"/>
        </w:behaviors>
        <w:guid w:val="{A3927FC1-122A-4652-ABC1-43A77D1D5C8B}"/>
      </w:docPartPr>
      <w:docPartBody>
        <w:p w:rsidR="000731DB" w:rsidRDefault="00F91BB7" w:rsidP="00F91BB7">
          <w:pPr>
            <w:pStyle w:val="12DF9B5C84734A2892F3F434753E7910"/>
          </w:pPr>
          <w:r w:rsidRPr="004D2D92">
            <w:rPr>
              <w:rStyle w:val="PlaceholderText"/>
            </w:rPr>
            <w:t>Choose an item.</w:t>
          </w:r>
        </w:p>
      </w:docPartBody>
    </w:docPart>
    <w:docPart>
      <w:docPartPr>
        <w:name w:val="38BCA26228A14095B8D3E3B8A6A43FDE"/>
        <w:category>
          <w:name w:val="General"/>
          <w:gallery w:val="placeholder"/>
        </w:category>
        <w:types>
          <w:type w:val="bbPlcHdr"/>
        </w:types>
        <w:behaviors>
          <w:behavior w:val="content"/>
        </w:behaviors>
        <w:guid w:val="{E9ACAAA5-D8A9-40EE-B2EA-CD8E33D7FBE7}"/>
      </w:docPartPr>
      <w:docPartBody>
        <w:p w:rsidR="000731DB" w:rsidRDefault="00F91BB7" w:rsidP="00F91BB7">
          <w:pPr>
            <w:pStyle w:val="38BCA26228A14095B8D3E3B8A6A43FDE"/>
          </w:pPr>
          <w:r w:rsidRPr="004D2D92">
            <w:rPr>
              <w:rStyle w:val="PlaceholderText"/>
            </w:rPr>
            <w:t>Choose an item.</w:t>
          </w:r>
        </w:p>
      </w:docPartBody>
    </w:docPart>
    <w:docPart>
      <w:docPartPr>
        <w:name w:val="9311F9F83E484A878E738DC80AADDBB5"/>
        <w:category>
          <w:name w:val="General"/>
          <w:gallery w:val="placeholder"/>
        </w:category>
        <w:types>
          <w:type w:val="bbPlcHdr"/>
        </w:types>
        <w:behaviors>
          <w:behavior w:val="content"/>
        </w:behaviors>
        <w:guid w:val="{4084B520-E138-4486-8F92-79CDBCA9B927}"/>
      </w:docPartPr>
      <w:docPartBody>
        <w:p w:rsidR="000731DB" w:rsidRDefault="00F91BB7" w:rsidP="00F91BB7">
          <w:pPr>
            <w:pStyle w:val="9311F9F83E484A878E738DC80AADDBB5"/>
          </w:pPr>
          <w:r w:rsidRPr="004D2D92">
            <w:rPr>
              <w:rStyle w:val="PlaceholderText"/>
            </w:rPr>
            <w:t>Choose an item.</w:t>
          </w:r>
        </w:p>
      </w:docPartBody>
    </w:docPart>
    <w:docPart>
      <w:docPartPr>
        <w:name w:val="1D2A901A192D483FA95AD1DD3F3C6E03"/>
        <w:category>
          <w:name w:val="General"/>
          <w:gallery w:val="placeholder"/>
        </w:category>
        <w:types>
          <w:type w:val="bbPlcHdr"/>
        </w:types>
        <w:behaviors>
          <w:behavior w:val="content"/>
        </w:behaviors>
        <w:guid w:val="{87C0645A-DDF1-4BD7-8BE4-F178675A48F4}"/>
      </w:docPartPr>
      <w:docPartBody>
        <w:p w:rsidR="000731DB" w:rsidRDefault="00F91BB7" w:rsidP="00F91BB7">
          <w:pPr>
            <w:pStyle w:val="1D2A901A192D483FA95AD1DD3F3C6E03"/>
          </w:pPr>
          <w:r w:rsidRPr="004D2D92">
            <w:rPr>
              <w:rStyle w:val="PlaceholderText"/>
            </w:rPr>
            <w:t>Choose an item.</w:t>
          </w:r>
        </w:p>
      </w:docPartBody>
    </w:docPart>
    <w:docPart>
      <w:docPartPr>
        <w:name w:val="F39988E814E34CFCB455E76121CD3AB7"/>
        <w:category>
          <w:name w:val="General"/>
          <w:gallery w:val="placeholder"/>
        </w:category>
        <w:types>
          <w:type w:val="bbPlcHdr"/>
        </w:types>
        <w:behaviors>
          <w:behavior w:val="content"/>
        </w:behaviors>
        <w:guid w:val="{E850CD6B-B565-411D-A467-15833B63E7DD}"/>
      </w:docPartPr>
      <w:docPartBody>
        <w:p w:rsidR="000731DB" w:rsidRDefault="00F91BB7" w:rsidP="00F91BB7">
          <w:pPr>
            <w:pStyle w:val="F39988E814E34CFCB455E76121CD3AB7"/>
          </w:pPr>
          <w:r w:rsidRPr="004D2D92">
            <w:rPr>
              <w:rStyle w:val="PlaceholderText"/>
            </w:rPr>
            <w:t>Choose an item.</w:t>
          </w:r>
        </w:p>
      </w:docPartBody>
    </w:docPart>
    <w:docPart>
      <w:docPartPr>
        <w:name w:val="0DFF877C33BB45B08957C6673C2CAE13"/>
        <w:category>
          <w:name w:val="General"/>
          <w:gallery w:val="placeholder"/>
        </w:category>
        <w:types>
          <w:type w:val="bbPlcHdr"/>
        </w:types>
        <w:behaviors>
          <w:behavior w:val="content"/>
        </w:behaviors>
        <w:guid w:val="{EA8EF5F2-B8F4-458C-A506-B3E638E9C8FD}"/>
      </w:docPartPr>
      <w:docPartBody>
        <w:p w:rsidR="000731DB" w:rsidRDefault="00F91BB7" w:rsidP="00F91BB7">
          <w:pPr>
            <w:pStyle w:val="0DFF877C33BB45B08957C6673C2CAE13"/>
          </w:pPr>
          <w:r w:rsidRPr="004D2D92">
            <w:rPr>
              <w:rStyle w:val="PlaceholderText"/>
            </w:rPr>
            <w:t>Choose an item.</w:t>
          </w:r>
        </w:p>
      </w:docPartBody>
    </w:docPart>
    <w:docPart>
      <w:docPartPr>
        <w:name w:val="E7A23ADE0ABF42E88874804881A01445"/>
        <w:category>
          <w:name w:val="General"/>
          <w:gallery w:val="placeholder"/>
        </w:category>
        <w:types>
          <w:type w:val="bbPlcHdr"/>
        </w:types>
        <w:behaviors>
          <w:behavior w:val="content"/>
        </w:behaviors>
        <w:guid w:val="{0F7E9757-1C60-4394-8F0D-750D97DCE063}"/>
      </w:docPartPr>
      <w:docPartBody>
        <w:p w:rsidR="000731DB" w:rsidRDefault="00F91BB7" w:rsidP="00F91BB7">
          <w:pPr>
            <w:pStyle w:val="E7A23ADE0ABF42E88874804881A01445"/>
          </w:pPr>
          <w:r w:rsidRPr="004D2D92">
            <w:rPr>
              <w:rStyle w:val="PlaceholderText"/>
            </w:rPr>
            <w:t>Choose an item.</w:t>
          </w:r>
        </w:p>
      </w:docPartBody>
    </w:docPart>
    <w:docPart>
      <w:docPartPr>
        <w:name w:val="703E3E4240FA4B01AC057AA19277E385"/>
        <w:category>
          <w:name w:val="General"/>
          <w:gallery w:val="placeholder"/>
        </w:category>
        <w:types>
          <w:type w:val="bbPlcHdr"/>
        </w:types>
        <w:behaviors>
          <w:behavior w:val="content"/>
        </w:behaviors>
        <w:guid w:val="{BDA39DF8-919F-4387-BD7C-257AF81E674C}"/>
      </w:docPartPr>
      <w:docPartBody>
        <w:p w:rsidR="000731DB" w:rsidRDefault="00F91BB7" w:rsidP="00F91BB7">
          <w:pPr>
            <w:pStyle w:val="703E3E4240FA4B01AC057AA19277E385"/>
          </w:pPr>
          <w:r w:rsidRPr="004D2D92">
            <w:rPr>
              <w:rStyle w:val="PlaceholderText"/>
            </w:rPr>
            <w:t>Choose an item.</w:t>
          </w:r>
        </w:p>
      </w:docPartBody>
    </w:docPart>
    <w:docPart>
      <w:docPartPr>
        <w:name w:val="4696814A248B41C196DF0883DB56C63B"/>
        <w:category>
          <w:name w:val="General"/>
          <w:gallery w:val="placeholder"/>
        </w:category>
        <w:types>
          <w:type w:val="bbPlcHdr"/>
        </w:types>
        <w:behaviors>
          <w:behavior w:val="content"/>
        </w:behaviors>
        <w:guid w:val="{A290CDAE-CA80-4858-9834-5CCEBF81D83B}"/>
      </w:docPartPr>
      <w:docPartBody>
        <w:p w:rsidR="000731DB" w:rsidRDefault="00F91BB7" w:rsidP="00F91BB7">
          <w:pPr>
            <w:pStyle w:val="4696814A248B41C196DF0883DB56C63B"/>
          </w:pPr>
          <w:r w:rsidRPr="004D2D92">
            <w:rPr>
              <w:rStyle w:val="PlaceholderText"/>
            </w:rPr>
            <w:t>Choose an item.</w:t>
          </w:r>
        </w:p>
      </w:docPartBody>
    </w:docPart>
    <w:docPart>
      <w:docPartPr>
        <w:name w:val="65074EECBB67407C9210FE67728F1520"/>
        <w:category>
          <w:name w:val="General"/>
          <w:gallery w:val="placeholder"/>
        </w:category>
        <w:types>
          <w:type w:val="bbPlcHdr"/>
        </w:types>
        <w:behaviors>
          <w:behavior w:val="content"/>
        </w:behaviors>
        <w:guid w:val="{C76B282F-07A9-4641-AE94-937EFC1BE4A8}"/>
      </w:docPartPr>
      <w:docPartBody>
        <w:p w:rsidR="000731DB" w:rsidRDefault="00F91BB7" w:rsidP="00F91BB7">
          <w:pPr>
            <w:pStyle w:val="65074EECBB67407C9210FE67728F1520"/>
          </w:pPr>
          <w:r w:rsidRPr="004D2D92">
            <w:rPr>
              <w:rStyle w:val="PlaceholderText"/>
            </w:rPr>
            <w:t>Choose an item.</w:t>
          </w:r>
        </w:p>
      </w:docPartBody>
    </w:docPart>
    <w:docPart>
      <w:docPartPr>
        <w:name w:val="FC176E7ABEF44D86BBF65AD849A536E1"/>
        <w:category>
          <w:name w:val="General"/>
          <w:gallery w:val="placeholder"/>
        </w:category>
        <w:types>
          <w:type w:val="bbPlcHdr"/>
        </w:types>
        <w:behaviors>
          <w:behavior w:val="content"/>
        </w:behaviors>
        <w:guid w:val="{E2668BA8-A2B6-4A3B-B63F-7DAEDF764CC7}"/>
      </w:docPartPr>
      <w:docPartBody>
        <w:p w:rsidR="000731DB" w:rsidRDefault="00F91BB7" w:rsidP="00F91BB7">
          <w:pPr>
            <w:pStyle w:val="FC176E7ABEF44D86BBF65AD849A536E1"/>
          </w:pPr>
          <w:r w:rsidRPr="004D2D92">
            <w:rPr>
              <w:rStyle w:val="PlaceholderText"/>
            </w:rPr>
            <w:t>Choose an item.</w:t>
          </w:r>
        </w:p>
      </w:docPartBody>
    </w:docPart>
    <w:docPart>
      <w:docPartPr>
        <w:name w:val="05173D1F360F4EF9BB580B1A8A000A8B"/>
        <w:category>
          <w:name w:val="General"/>
          <w:gallery w:val="placeholder"/>
        </w:category>
        <w:types>
          <w:type w:val="bbPlcHdr"/>
        </w:types>
        <w:behaviors>
          <w:behavior w:val="content"/>
        </w:behaviors>
        <w:guid w:val="{88E6C956-1646-4765-9B5F-81A9D21D4429}"/>
      </w:docPartPr>
      <w:docPartBody>
        <w:p w:rsidR="000731DB" w:rsidRDefault="00F91BB7" w:rsidP="00F91BB7">
          <w:pPr>
            <w:pStyle w:val="05173D1F360F4EF9BB580B1A8A000A8B"/>
          </w:pPr>
          <w:r w:rsidRPr="004D2D92">
            <w:rPr>
              <w:rStyle w:val="PlaceholderText"/>
            </w:rPr>
            <w:t>Choose an item.</w:t>
          </w:r>
        </w:p>
      </w:docPartBody>
    </w:docPart>
    <w:docPart>
      <w:docPartPr>
        <w:name w:val="6DF9E9CA7EAB4C23A1D4905C7DDA3449"/>
        <w:category>
          <w:name w:val="General"/>
          <w:gallery w:val="placeholder"/>
        </w:category>
        <w:types>
          <w:type w:val="bbPlcHdr"/>
        </w:types>
        <w:behaviors>
          <w:behavior w:val="content"/>
        </w:behaviors>
        <w:guid w:val="{4B2668BE-6463-4FFC-AAE6-BCE2B45345B9}"/>
      </w:docPartPr>
      <w:docPartBody>
        <w:p w:rsidR="000731DB" w:rsidRDefault="00F91BB7" w:rsidP="00F91BB7">
          <w:pPr>
            <w:pStyle w:val="6DF9E9CA7EAB4C23A1D4905C7DDA3449"/>
          </w:pPr>
          <w:r w:rsidRPr="004D2D92">
            <w:rPr>
              <w:rStyle w:val="PlaceholderText"/>
            </w:rPr>
            <w:t>Choose an item.</w:t>
          </w:r>
        </w:p>
      </w:docPartBody>
    </w:docPart>
    <w:docPart>
      <w:docPartPr>
        <w:name w:val="A1528D47647D4457A10B50FFB37122D3"/>
        <w:category>
          <w:name w:val="General"/>
          <w:gallery w:val="placeholder"/>
        </w:category>
        <w:types>
          <w:type w:val="bbPlcHdr"/>
        </w:types>
        <w:behaviors>
          <w:behavior w:val="content"/>
        </w:behaviors>
        <w:guid w:val="{E23BE4D6-4B9E-4F5B-8F0E-29FD850D737C}"/>
      </w:docPartPr>
      <w:docPartBody>
        <w:p w:rsidR="000731DB" w:rsidRDefault="00F91BB7" w:rsidP="00F91BB7">
          <w:pPr>
            <w:pStyle w:val="A1528D47647D4457A10B50FFB37122D3"/>
          </w:pPr>
          <w:r w:rsidRPr="004D2D92">
            <w:rPr>
              <w:rStyle w:val="PlaceholderText"/>
            </w:rPr>
            <w:t>Choose an item.</w:t>
          </w:r>
        </w:p>
      </w:docPartBody>
    </w:docPart>
    <w:docPart>
      <w:docPartPr>
        <w:name w:val="E11969BBD7E44ED2960AC47E4D82A8CD"/>
        <w:category>
          <w:name w:val="General"/>
          <w:gallery w:val="placeholder"/>
        </w:category>
        <w:types>
          <w:type w:val="bbPlcHdr"/>
        </w:types>
        <w:behaviors>
          <w:behavior w:val="content"/>
        </w:behaviors>
        <w:guid w:val="{016844B2-B4C7-4B6F-A5FF-001461EDC627}"/>
      </w:docPartPr>
      <w:docPartBody>
        <w:p w:rsidR="000731DB" w:rsidRDefault="00F91BB7" w:rsidP="00F91BB7">
          <w:pPr>
            <w:pStyle w:val="E11969BBD7E44ED2960AC47E4D82A8CD"/>
          </w:pPr>
          <w:r w:rsidRPr="004D2D92">
            <w:rPr>
              <w:rStyle w:val="PlaceholderText"/>
            </w:rPr>
            <w:t>Choose an item.</w:t>
          </w:r>
        </w:p>
      </w:docPartBody>
    </w:docPart>
    <w:docPart>
      <w:docPartPr>
        <w:name w:val="459155D04CA44E34BB39117AC299FB08"/>
        <w:category>
          <w:name w:val="General"/>
          <w:gallery w:val="placeholder"/>
        </w:category>
        <w:types>
          <w:type w:val="bbPlcHdr"/>
        </w:types>
        <w:behaviors>
          <w:behavior w:val="content"/>
        </w:behaviors>
        <w:guid w:val="{A566BAD4-1DD1-48AD-A9FD-4200D3F71FBE}"/>
      </w:docPartPr>
      <w:docPartBody>
        <w:p w:rsidR="000731DB" w:rsidRDefault="00F91BB7" w:rsidP="00F91BB7">
          <w:pPr>
            <w:pStyle w:val="459155D04CA44E34BB39117AC299FB08"/>
          </w:pPr>
          <w:r w:rsidRPr="004D2D92">
            <w:rPr>
              <w:rStyle w:val="PlaceholderText"/>
            </w:rPr>
            <w:t>Choose an item.</w:t>
          </w:r>
        </w:p>
      </w:docPartBody>
    </w:docPart>
    <w:docPart>
      <w:docPartPr>
        <w:name w:val="9755C4F2275E4DEB89AD91F70C512156"/>
        <w:category>
          <w:name w:val="General"/>
          <w:gallery w:val="placeholder"/>
        </w:category>
        <w:types>
          <w:type w:val="bbPlcHdr"/>
        </w:types>
        <w:behaviors>
          <w:behavior w:val="content"/>
        </w:behaviors>
        <w:guid w:val="{1585E787-69EE-4B54-AF9F-B5EDFCF853BD}"/>
      </w:docPartPr>
      <w:docPartBody>
        <w:p w:rsidR="000731DB" w:rsidRDefault="00F91BB7" w:rsidP="00F91BB7">
          <w:pPr>
            <w:pStyle w:val="9755C4F2275E4DEB89AD91F70C512156"/>
          </w:pPr>
          <w:r w:rsidRPr="004D2D92">
            <w:rPr>
              <w:rStyle w:val="PlaceholderText"/>
            </w:rPr>
            <w:t>Choose an item.</w:t>
          </w:r>
        </w:p>
      </w:docPartBody>
    </w:docPart>
    <w:docPart>
      <w:docPartPr>
        <w:name w:val="66317D4BCB4E4786A671E96F7AA128D4"/>
        <w:category>
          <w:name w:val="General"/>
          <w:gallery w:val="placeholder"/>
        </w:category>
        <w:types>
          <w:type w:val="bbPlcHdr"/>
        </w:types>
        <w:behaviors>
          <w:behavior w:val="content"/>
        </w:behaviors>
        <w:guid w:val="{40A6B765-CF6F-4290-AA2B-9A50EC7E0622}"/>
      </w:docPartPr>
      <w:docPartBody>
        <w:p w:rsidR="000731DB" w:rsidRDefault="00F91BB7" w:rsidP="00F91BB7">
          <w:pPr>
            <w:pStyle w:val="66317D4BCB4E4786A671E96F7AA128D4"/>
          </w:pPr>
          <w:r w:rsidRPr="004D2D92">
            <w:rPr>
              <w:rStyle w:val="PlaceholderText"/>
            </w:rPr>
            <w:t>Choose an item.</w:t>
          </w:r>
        </w:p>
      </w:docPartBody>
    </w:docPart>
    <w:docPart>
      <w:docPartPr>
        <w:name w:val="A89299DFCAA14DF59A9806F442F2A46E"/>
        <w:category>
          <w:name w:val="General"/>
          <w:gallery w:val="placeholder"/>
        </w:category>
        <w:types>
          <w:type w:val="bbPlcHdr"/>
        </w:types>
        <w:behaviors>
          <w:behavior w:val="content"/>
        </w:behaviors>
        <w:guid w:val="{157730E2-FB5B-4DF2-8FB6-D128A892CE84}"/>
      </w:docPartPr>
      <w:docPartBody>
        <w:p w:rsidR="000731DB" w:rsidRDefault="00F91BB7" w:rsidP="00F91BB7">
          <w:pPr>
            <w:pStyle w:val="A89299DFCAA14DF59A9806F442F2A46E"/>
          </w:pPr>
          <w:r w:rsidRPr="004D2D92">
            <w:rPr>
              <w:rStyle w:val="PlaceholderText"/>
            </w:rPr>
            <w:t>Choose an item.</w:t>
          </w:r>
        </w:p>
      </w:docPartBody>
    </w:docPart>
    <w:docPart>
      <w:docPartPr>
        <w:name w:val="BB4E4AA6F07D4762A19E1DF24CDE3F27"/>
        <w:category>
          <w:name w:val="General"/>
          <w:gallery w:val="placeholder"/>
        </w:category>
        <w:types>
          <w:type w:val="bbPlcHdr"/>
        </w:types>
        <w:behaviors>
          <w:behavior w:val="content"/>
        </w:behaviors>
        <w:guid w:val="{53E1C9A8-7E1C-49DA-A141-0D79EEF58C25}"/>
      </w:docPartPr>
      <w:docPartBody>
        <w:p w:rsidR="000731DB" w:rsidRDefault="00F91BB7" w:rsidP="00F91BB7">
          <w:pPr>
            <w:pStyle w:val="BB4E4AA6F07D4762A19E1DF24CDE3F27"/>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34483"/>
    <w:rsid w:val="00040E3C"/>
    <w:rsid w:val="00065067"/>
    <w:rsid w:val="000731DB"/>
    <w:rsid w:val="000901FA"/>
    <w:rsid w:val="00221A41"/>
    <w:rsid w:val="002703F8"/>
    <w:rsid w:val="00272BF3"/>
    <w:rsid w:val="002F1EC3"/>
    <w:rsid w:val="003113D0"/>
    <w:rsid w:val="00343F80"/>
    <w:rsid w:val="003B1589"/>
    <w:rsid w:val="004C102B"/>
    <w:rsid w:val="004E4685"/>
    <w:rsid w:val="004F3461"/>
    <w:rsid w:val="00501749"/>
    <w:rsid w:val="00634BF0"/>
    <w:rsid w:val="00681A19"/>
    <w:rsid w:val="006A4FE8"/>
    <w:rsid w:val="006F494E"/>
    <w:rsid w:val="00770BA6"/>
    <w:rsid w:val="008248AC"/>
    <w:rsid w:val="008B6BB8"/>
    <w:rsid w:val="008C6B8E"/>
    <w:rsid w:val="008F2BF6"/>
    <w:rsid w:val="0098012A"/>
    <w:rsid w:val="00991759"/>
    <w:rsid w:val="00A6140E"/>
    <w:rsid w:val="00B102D5"/>
    <w:rsid w:val="00B90E58"/>
    <w:rsid w:val="00C36E11"/>
    <w:rsid w:val="00C6479F"/>
    <w:rsid w:val="00C7736D"/>
    <w:rsid w:val="00CB334D"/>
    <w:rsid w:val="00D41984"/>
    <w:rsid w:val="00D84F94"/>
    <w:rsid w:val="00DD4CF5"/>
    <w:rsid w:val="00DD74F2"/>
    <w:rsid w:val="00E10D4A"/>
    <w:rsid w:val="00E316DF"/>
    <w:rsid w:val="00E6424D"/>
    <w:rsid w:val="00ED7F2D"/>
    <w:rsid w:val="00F90E53"/>
    <w:rsid w:val="00F91B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F91BB7"/>
    <w:rPr>
      <w:color w:val="808080"/>
    </w:rPr>
  </w:style>
  <w:style w:type="paragraph" w:customStyle="1" w:styleId="A76D997C1BE24000A23C6023D2D4E209">
    <w:name w:val="A76D997C1BE24000A23C6023D2D4E209"/>
    <w:rsid w:val="00F91BB7"/>
    <w:pPr>
      <w:spacing w:after="160" w:line="278" w:lineRule="auto"/>
    </w:pPr>
    <w:rPr>
      <w:kern w:val="2"/>
      <w:sz w:val="24"/>
      <w:szCs w:val="24"/>
      <w14:ligatures w14:val="standardContextual"/>
    </w:rPr>
  </w:style>
  <w:style w:type="paragraph" w:customStyle="1" w:styleId="AB5DB3BD0E404AD5860EA01D2F243B2A">
    <w:name w:val="AB5DB3BD0E404AD5860EA01D2F243B2A"/>
    <w:rsid w:val="00F91BB7"/>
    <w:pPr>
      <w:spacing w:after="160" w:line="278" w:lineRule="auto"/>
    </w:pPr>
    <w:rPr>
      <w:kern w:val="2"/>
      <w:sz w:val="24"/>
      <w:szCs w:val="24"/>
      <w14:ligatures w14:val="standardContextual"/>
    </w:rPr>
  </w:style>
  <w:style w:type="paragraph" w:customStyle="1" w:styleId="12DF9B5C84734A2892F3F434753E7910">
    <w:name w:val="12DF9B5C84734A2892F3F434753E7910"/>
    <w:rsid w:val="00F91BB7"/>
    <w:pPr>
      <w:spacing w:after="160" w:line="278" w:lineRule="auto"/>
    </w:pPr>
    <w:rPr>
      <w:kern w:val="2"/>
      <w:sz w:val="24"/>
      <w:szCs w:val="24"/>
      <w14:ligatures w14:val="standardContextual"/>
    </w:rPr>
  </w:style>
  <w:style w:type="paragraph" w:customStyle="1" w:styleId="38BCA26228A14095B8D3E3B8A6A43FDE">
    <w:name w:val="38BCA26228A14095B8D3E3B8A6A43FDE"/>
    <w:rsid w:val="00F91BB7"/>
    <w:pPr>
      <w:spacing w:after="160" w:line="278" w:lineRule="auto"/>
    </w:pPr>
    <w:rPr>
      <w:kern w:val="2"/>
      <w:sz w:val="24"/>
      <w:szCs w:val="24"/>
      <w14:ligatures w14:val="standardContextual"/>
    </w:rPr>
  </w:style>
  <w:style w:type="paragraph" w:customStyle="1" w:styleId="9311F9F83E484A878E738DC80AADDBB5">
    <w:name w:val="9311F9F83E484A878E738DC80AADDBB5"/>
    <w:rsid w:val="00F91BB7"/>
    <w:pPr>
      <w:spacing w:after="160" w:line="278" w:lineRule="auto"/>
    </w:pPr>
    <w:rPr>
      <w:kern w:val="2"/>
      <w:sz w:val="24"/>
      <w:szCs w:val="24"/>
      <w14:ligatures w14:val="standardContextual"/>
    </w:rPr>
  </w:style>
  <w:style w:type="paragraph" w:customStyle="1" w:styleId="1D2A901A192D483FA95AD1DD3F3C6E03">
    <w:name w:val="1D2A901A192D483FA95AD1DD3F3C6E03"/>
    <w:rsid w:val="00F91BB7"/>
    <w:pPr>
      <w:spacing w:after="160" w:line="278" w:lineRule="auto"/>
    </w:pPr>
    <w:rPr>
      <w:kern w:val="2"/>
      <w:sz w:val="24"/>
      <w:szCs w:val="24"/>
      <w14:ligatures w14:val="standardContextual"/>
    </w:rPr>
  </w:style>
  <w:style w:type="paragraph" w:customStyle="1" w:styleId="F39988E814E34CFCB455E76121CD3AB7">
    <w:name w:val="F39988E814E34CFCB455E76121CD3AB7"/>
    <w:rsid w:val="00F91BB7"/>
    <w:pPr>
      <w:spacing w:after="160" w:line="278" w:lineRule="auto"/>
    </w:pPr>
    <w:rPr>
      <w:kern w:val="2"/>
      <w:sz w:val="24"/>
      <w:szCs w:val="24"/>
      <w14:ligatures w14:val="standardContextual"/>
    </w:rPr>
  </w:style>
  <w:style w:type="paragraph" w:customStyle="1" w:styleId="0DFF877C33BB45B08957C6673C2CAE13">
    <w:name w:val="0DFF877C33BB45B08957C6673C2CAE13"/>
    <w:rsid w:val="00F91BB7"/>
    <w:pPr>
      <w:spacing w:after="160" w:line="278" w:lineRule="auto"/>
    </w:pPr>
    <w:rPr>
      <w:kern w:val="2"/>
      <w:sz w:val="24"/>
      <w:szCs w:val="24"/>
      <w14:ligatures w14:val="standardContextual"/>
    </w:rPr>
  </w:style>
  <w:style w:type="paragraph" w:customStyle="1" w:styleId="E7A23ADE0ABF42E88874804881A01445">
    <w:name w:val="E7A23ADE0ABF42E88874804881A01445"/>
    <w:rsid w:val="00F91BB7"/>
    <w:pPr>
      <w:spacing w:after="160" w:line="278" w:lineRule="auto"/>
    </w:pPr>
    <w:rPr>
      <w:kern w:val="2"/>
      <w:sz w:val="24"/>
      <w:szCs w:val="24"/>
      <w14:ligatures w14:val="standardContextual"/>
    </w:rPr>
  </w:style>
  <w:style w:type="paragraph" w:customStyle="1" w:styleId="703E3E4240FA4B01AC057AA19277E385">
    <w:name w:val="703E3E4240FA4B01AC057AA19277E385"/>
    <w:rsid w:val="00F91BB7"/>
    <w:pPr>
      <w:spacing w:after="160" w:line="278" w:lineRule="auto"/>
    </w:pPr>
    <w:rPr>
      <w:kern w:val="2"/>
      <w:sz w:val="24"/>
      <w:szCs w:val="24"/>
      <w14:ligatures w14:val="standardContextual"/>
    </w:rPr>
  </w:style>
  <w:style w:type="paragraph" w:customStyle="1" w:styleId="4696814A248B41C196DF0883DB56C63B">
    <w:name w:val="4696814A248B41C196DF0883DB56C63B"/>
    <w:rsid w:val="00F91BB7"/>
    <w:pPr>
      <w:spacing w:after="160" w:line="278" w:lineRule="auto"/>
    </w:pPr>
    <w:rPr>
      <w:kern w:val="2"/>
      <w:sz w:val="24"/>
      <w:szCs w:val="24"/>
      <w14:ligatures w14:val="standardContextual"/>
    </w:rPr>
  </w:style>
  <w:style w:type="paragraph" w:customStyle="1" w:styleId="65074EECBB67407C9210FE67728F1520">
    <w:name w:val="65074EECBB67407C9210FE67728F1520"/>
    <w:rsid w:val="00F91BB7"/>
    <w:pPr>
      <w:spacing w:after="160" w:line="278" w:lineRule="auto"/>
    </w:pPr>
    <w:rPr>
      <w:kern w:val="2"/>
      <w:sz w:val="24"/>
      <w:szCs w:val="24"/>
      <w14:ligatures w14:val="standardContextual"/>
    </w:rPr>
  </w:style>
  <w:style w:type="paragraph" w:customStyle="1" w:styleId="FC176E7ABEF44D86BBF65AD849A536E1">
    <w:name w:val="FC176E7ABEF44D86BBF65AD849A536E1"/>
    <w:rsid w:val="00F91BB7"/>
    <w:pPr>
      <w:spacing w:after="160" w:line="278" w:lineRule="auto"/>
    </w:pPr>
    <w:rPr>
      <w:kern w:val="2"/>
      <w:sz w:val="24"/>
      <w:szCs w:val="24"/>
      <w14:ligatures w14:val="standardContextual"/>
    </w:rPr>
  </w:style>
  <w:style w:type="paragraph" w:customStyle="1" w:styleId="05173D1F360F4EF9BB580B1A8A000A8B">
    <w:name w:val="05173D1F360F4EF9BB580B1A8A000A8B"/>
    <w:rsid w:val="00F91BB7"/>
    <w:pPr>
      <w:spacing w:after="160" w:line="278" w:lineRule="auto"/>
    </w:pPr>
    <w:rPr>
      <w:kern w:val="2"/>
      <w:sz w:val="24"/>
      <w:szCs w:val="24"/>
      <w14:ligatures w14:val="standardContextual"/>
    </w:rPr>
  </w:style>
  <w:style w:type="paragraph" w:customStyle="1" w:styleId="5D57C96E70C948AF911899E19153B27F">
    <w:name w:val="5D57C96E70C948AF911899E19153B27F"/>
    <w:rsid w:val="003B1589"/>
    <w:pPr>
      <w:spacing w:after="160" w:line="278" w:lineRule="auto"/>
    </w:pPr>
    <w:rPr>
      <w:kern w:val="2"/>
      <w:sz w:val="24"/>
      <w:szCs w:val="24"/>
      <w14:ligatures w14:val="standardContextual"/>
    </w:rPr>
  </w:style>
  <w:style w:type="paragraph" w:customStyle="1" w:styleId="536B507FDA0643CAA3DB69F60E8B71C6">
    <w:name w:val="536B507FDA0643CAA3DB69F60E8B71C6"/>
    <w:rsid w:val="003B1589"/>
    <w:pPr>
      <w:spacing w:after="160" w:line="278" w:lineRule="auto"/>
    </w:pPr>
    <w:rPr>
      <w:kern w:val="2"/>
      <w:sz w:val="24"/>
      <w:szCs w:val="24"/>
      <w14:ligatures w14:val="standardContextual"/>
    </w:rPr>
  </w:style>
  <w:style w:type="paragraph" w:customStyle="1" w:styleId="C7B450302609457DA97D6E0911EC067F">
    <w:name w:val="C7B450302609457DA97D6E0911EC067F"/>
    <w:rsid w:val="003B1589"/>
    <w:pPr>
      <w:spacing w:after="160" w:line="278" w:lineRule="auto"/>
    </w:pPr>
    <w:rPr>
      <w:kern w:val="2"/>
      <w:sz w:val="24"/>
      <w:szCs w:val="24"/>
      <w14:ligatures w14:val="standardContextual"/>
    </w:rPr>
  </w:style>
  <w:style w:type="paragraph" w:customStyle="1" w:styleId="DA6F7B70FCAC4E78BFF5B5ECA80D03DD">
    <w:name w:val="DA6F7B70FCAC4E78BFF5B5ECA80D03DD"/>
    <w:rsid w:val="003B1589"/>
    <w:pPr>
      <w:spacing w:after="160" w:line="278" w:lineRule="auto"/>
    </w:pPr>
    <w:rPr>
      <w:kern w:val="2"/>
      <w:sz w:val="24"/>
      <w:szCs w:val="24"/>
      <w14:ligatures w14:val="standardContextual"/>
    </w:rPr>
  </w:style>
  <w:style w:type="paragraph" w:customStyle="1" w:styleId="6DF9E9CA7EAB4C23A1D4905C7DDA3449">
    <w:name w:val="6DF9E9CA7EAB4C23A1D4905C7DDA3449"/>
    <w:rsid w:val="00F91BB7"/>
    <w:pPr>
      <w:spacing w:after="160" w:line="278" w:lineRule="auto"/>
    </w:pPr>
    <w:rPr>
      <w:kern w:val="2"/>
      <w:sz w:val="24"/>
      <w:szCs w:val="24"/>
      <w14:ligatures w14:val="standardContextual"/>
    </w:rPr>
  </w:style>
  <w:style w:type="paragraph" w:customStyle="1" w:styleId="A1528D47647D4457A10B50FFB37122D3">
    <w:name w:val="A1528D47647D4457A10B50FFB37122D3"/>
    <w:rsid w:val="00F91BB7"/>
    <w:pPr>
      <w:spacing w:after="160" w:line="278" w:lineRule="auto"/>
    </w:pPr>
    <w:rPr>
      <w:kern w:val="2"/>
      <w:sz w:val="24"/>
      <w:szCs w:val="24"/>
      <w14:ligatures w14:val="standardContextual"/>
    </w:rPr>
  </w:style>
  <w:style w:type="paragraph" w:customStyle="1" w:styleId="E11969BBD7E44ED2960AC47E4D82A8CD">
    <w:name w:val="E11969BBD7E44ED2960AC47E4D82A8CD"/>
    <w:rsid w:val="00F91BB7"/>
    <w:pPr>
      <w:spacing w:after="160" w:line="278" w:lineRule="auto"/>
    </w:pPr>
    <w:rPr>
      <w:kern w:val="2"/>
      <w:sz w:val="24"/>
      <w:szCs w:val="24"/>
      <w14:ligatures w14:val="standardContextual"/>
    </w:rPr>
  </w:style>
  <w:style w:type="paragraph" w:customStyle="1" w:styleId="459155D04CA44E34BB39117AC299FB08">
    <w:name w:val="459155D04CA44E34BB39117AC299FB08"/>
    <w:rsid w:val="00F91BB7"/>
    <w:pPr>
      <w:spacing w:after="160" w:line="278" w:lineRule="auto"/>
    </w:pPr>
    <w:rPr>
      <w:kern w:val="2"/>
      <w:sz w:val="24"/>
      <w:szCs w:val="24"/>
      <w14:ligatures w14:val="standardContextual"/>
    </w:rPr>
  </w:style>
  <w:style w:type="paragraph" w:customStyle="1" w:styleId="9755C4F2275E4DEB89AD91F70C512156">
    <w:name w:val="9755C4F2275E4DEB89AD91F70C512156"/>
    <w:rsid w:val="00F91BB7"/>
    <w:pPr>
      <w:spacing w:after="160" w:line="278" w:lineRule="auto"/>
    </w:pPr>
    <w:rPr>
      <w:kern w:val="2"/>
      <w:sz w:val="24"/>
      <w:szCs w:val="24"/>
      <w14:ligatures w14:val="standardContextual"/>
    </w:rPr>
  </w:style>
  <w:style w:type="paragraph" w:customStyle="1" w:styleId="66317D4BCB4E4786A671E96F7AA128D4">
    <w:name w:val="66317D4BCB4E4786A671E96F7AA128D4"/>
    <w:rsid w:val="00F91BB7"/>
    <w:pPr>
      <w:spacing w:after="160" w:line="278" w:lineRule="auto"/>
    </w:pPr>
    <w:rPr>
      <w:kern w:val="2"/>
      <w:sz w:val="24"/>
      <w:szCs w:val="24"/>
      <w14:ligatures w14:val="standardContextual"/>
    </w:rPr>
  </w:style>
  <w:style w:type="paragraph" w:customStyle="1" w:styleId="A89299DFCAA14DF59A9806F442F2A46E">
    <w:name w:val="A89299DFCAA14DF59A9806F442F2A46E"/>
    <w:rsid w:val="00F91BB7"/>
    <w:pPr>
      <w:spacing w:after="160" w:line="278" w:lineRule="auto"/>
    </w:pPr>
    <w:rPr>
      <w:kern w:val="2"/>
      <w:sz w:val="24"/>
      <w:szCs w:val="24"/>
      <w14:ligatures w14:val="standardContextual"/>
    </w:rPr>
  </w:style>
  <w:style w:type="paragraph" w:customStyle="1" w:styleId="BB4E4AA6F07D4762A19E1DF24CDE3F27">
    <w:name w:val="BB4E4AA6F07D4762A19E1DF24CDE3F27"/>
    <w:rsid w:val="00F91BB7"/>
    <w:pPr>
      <w:spacing w:after="160" w:line="278" w:lineRule="auto"/>
    </w:pPr>
    <w:rPr>
      <w:kern w:val="2"/>
      <w:sz w:val="24"/>
      <w:szCs w:val="24"/>
      <w14:ligatures w14:val="standardContextual"/>
    </w:rPr>
  </w:style>
  <w:style w:type="paragraph" w:customStyle="1" w:styleId="3D03B8E767B4496CA476122D36306B42">
    <w:name w:val="3D03B8E767B4496CA476122D36306B42"/>
    <w:rsid w:val="003B1589"/>
    <w:pPr>
      <w:spacing w:after="160" w:line="278" w:lineRule="auto"/>
    </w:pPr>
    <w:rPr>
      <w:kern w:val="2"/>
      <w:sz w:val="24"/>
      <w:szCs w:val="24"/>
      <w14:ligatures w14:val="standardContextual"/>
    </w:rPr>
  </w:style>
  <w:style w:type="paragraph" w:customStyle="1" w:styleId="87A496D80ECE4AD694D1690B99C64EA8">
    <w:name w:val="87A496D80ECE4AD694D1690B99C64EA8"/>
    <w:rsid w:val="003B1589"/>
    <w:pPr>
      <w:spacing w:after="160" w:line="278" w:lineRule="auto"/>
    </w:pPr>
    <w:rPr>
      <w:kern w:val="2"/>
      <w:sz w:val="24"/>
      <w:szCs w:val="24"/>
      <w14:ligatures w14:val="standardContextual"/>
    </w:rPr>
  </w:style>
  <w:style w:type="paragraph" w:customStyle="1" w:styleId="A423CEA8FACC4A1DB819C71E710CC936">
    <w:name w:val="A423CEA8FACC4A1DB819C71E710CC936"/>
    <w:rsid w:val="003B1589"/>
    <w:pPr>
      <w:spacing w:after="160" w:line="278" w:lineRule="auto"/>
    </w:pPr>
    <w:rPr>
      <w:kern w:val="2"/>
      <w:sz w:val="24"/>
      <w:szCs w:val="24"/>
      <w14:ligatures w14:val="standardContextual"/>
    </w:rPr>
  </w:style>
  <w:style w:type="paragraph" w:customStyle="1" w:styleId="C2A236068F6A4FBDB3FF2613DA3C67F89">
    <w:name w:val="C2A236068F6A4FBDB3FF2613DA3C67F89"/>
    <w:pPr>
      <w:suppressAutoHyphens/>
      <w:spacing w:before="80" w:after="120" w:line="240" w:lineRule="auto"/>
    </w:pPr>
    <w:rPr>
      <w:rFonts w:ascii="Calibri" w:eastAsia="Calibri" w:hAnsi="Calibri" w:cs="Times New Roman"/>
      <w:sz w:val="20"/>
    </w:rPr>
  </w:style>
  <w:style w:type="paragraph" w:customStyle="1" w:styleId="E90866A1B92345718171ECCC784C32439">
    <w:name w:val="E90866A1B92345718171ECCC784C32439"/>
    <w:pPr>
      <w:suppressAutoHyphens/>
      <w:spacing w:before="80" w:after="120" w:line="240" w:lineRule="auto"/>
    </w:pPr>
    <w:rPr>
      <w:rFonts w:ascii="Calibri" w:eastAsia="Calibri" w:hAnsi="Calibri" w:cs="Times New Roman"/>
      <w:sz w:val="20"/>
    </w:rPr>
  </w:style>
  <w:style w:type="paragraph" w:customStyle="1" w:styleId="E65C53C81A284C9AA00351CDA1D3BD74">
    <w:name w:val="E65C53C81A284C9AA00351CDA1D3BD74"/>
    <w:rsid w:val="00B102D5"/>
    <w:pPr>
      <w:spacing w:after="160" w:line="278" w:lineRule="auto"/>
    </w:pPr>
    <w:rPr>
      <w:kern w:val="2"/>
      <w:sz w:val="24"/>
      <w:szCs w:val="24"/>
      <w14:ligatures w14:val="standardContextual"/>
    </w:rPr>
  </w:style>
  <w:style w:type="paragraph" w:customStyle="1" w:styleId="CFE1FA35342C4776A511A4E6156AACE2">
    <w:name w:val="CFE1FA35342C4776A511A4E6156AACE2"/>
    <w:rsid w:val="00B102D5"/>
    <w:pPr>
      <w:spacing w:after="160" w:line="278" w:lineRule="auto"/>
    </w:pPr>
    <w:rPr>
      <w:kern w:val="2"/>
      <w:sz w:val="24"/>
      <w:szCs w:val="24"/>
      <w14:ligatures w14:val="standardContextual"/>
    </w:rPr>
  </w:style>
  <w:style w:type="paragraph" w:customStyle="1" w:styleId="8EE5A5BC254B461F9206991593A04AF8">
    <w:name w:val="8EE5A5BC254B461F9206991593A04AF8"/>
    <w:rsid w:val="00E6424D"/>
    <w:pPr>
      <w:spacing w:after="160" w:line="278" w:lineRule="auto"/>
    </w:pPr>
    <w:rPr>
      <w:kern w:val="2"/>
      <w:sz w:val="24"/>
      <w:szCs w:val="24"/>
      <w14:ligatures w14:val="standardContextual"/>
    </w:rPr>
  </w:style>
  <w:style w:type="paragraph" w:customStyle="1" w:styleId="9451D6B80728473389F8930F983793E7">
    <w:name w:val="9451D6B80728473389F8930F983793E7"/>
    <w:rsid w:val="00E6424D"/>
    <w:pPr>
      <w:spacing w:after="160" w:line="278" w:lineRule="auto"/>
    </w:pPr>
    <w:rPr>
      <w:kern w:val="2"/>
      <w:sz w:val="24"/>
      <w:szCs w:val="24"/>
      <w14:ligatures w14:val="standardContextual"/>
    </w:rPr>
  </w:style>
  <w:style w:type="paragraph" w:customStyle="1" w:styleId="B1DBEC3AF568495AA9AD5569A65DA5E7">
    <w:name w:val="B1DBEC3AF568495AA9AD5569A65DA5E7"/>
    <w:rsid w:val="00E6424D"/>
    <w:pPr>
      <w:spacing w:after="160" w:line="278" w:lineRule="auto"/>
    </w:pPr>
    <w:rPr>
      <w:kern w:val="2"/>
      <w:sz w:val="24"/>
      <w:szCs w:val="24"/>
      <w14:ligatures w14:val="standardContextual"/>
    </w:rPr>
  </w:style>
  <w:style w:type="paragraph" w:customStyle="1" w:styleId="86F38ECF0E1F480DA6B19A3255B36EF2">
    <w:name w:val="86F38ECF0E1F480DA6B19A3255B36EF2"/>
    <w:rsid w:val="00E6424D"/>
    <w:pPr>
      <w:spacing w:after="160" w:line="278" w:lineRule="auto"/>
    </w:pPr>
    <w:rPr>
      <w:kern w:val="2"/>
      <w:sz w:val="24"/>
      <w:szCs w:val="24"/>
      <w14:ligatures w14:val="standardContextual"/>
    </w:rPr>
  </w:style>
  <w:style w:type="paragraph" w:customStyle="1" w:styleId="97698ECEF1EE42B899DCA239C82505A4">
    <w:name w:val="97698ECEF1EE42B899DCA239C82505A4"/>
    <w:rsid w:val="00E6424D"/>
    <w:pPr>
      <w:spacing w:after="160" w:line="278" w:lineRule="auto"/>
    </w:pPr>
    <w:rPr>
      <w:kern w:val="2"/>
      <w:sz w:val="24"/>
      <w:szCs w:val="24"/>
      <w14:ligatures w14:val="standardContextual"/>
    </w:rPr>
  </w:style>
  <w:style w:type="paragraph" w:customStyle="1" w:styleId="A7DC5E118A9B47DE90000DE23949D36E">
    <w:name w:val="A7DC5E118A9B47DE90000DE23949D36E"/>
    <w:rsid w:val="00E6424D"/>
    <w:pPr>
      <w:spacing w:after="160" w:line="278" w:lineRule="auto"/>
    </w:pPr>
    <w:rPr>
      <w:kern w:val="2"/>
      <w:sz w:val="24"/>
      <w:szCs w:val="24"/>
      <w14:ligatures w14:val="standardContextual"/>
    </w:rPr>
  </w:style>
  <w:style w:type="paragraph" w:customStyle="1" w:styleId="AB26909BB0974169953BCE6FD54D850D">
    <w:name w:val="AB26909BB0974169953BCE6FD54D850D"/>
    <w:rsid w:val="00E6424D"/>
    <w:pPr>
      <w:spacing w:after="160" w:line="278" w:lineRule="auto"/>
    </w:pPr>
    <w:rPr>
      <w:kern w:val="2"/>
      <w:sz w:val="24"/>
      <w:szCs w:val="24"/>
      <w14:ligatures w14:val="standardContextual"/>
    </w:rPr>
  </w:style>
  <w:style w:type="paragraph" w:customStyle="1" w:styleId="5D712B9C98C94ABEB3675F89C18B62D0">
    <w:name w:val="5D712B9C98C94ABEB3675F89C18B62D0"/>
    <w:rsid w:val="00B102D5"/>
    <w:pPr>
      <w:spacing w:after="160" w:line="278" w:lineRule="auto"/>
    </w:pPr>
    <w:rPr>
      <w:kern w:val="2"/>
      <w:sz w:val="24"/>
      <w:szCs w:val="24"/>
      <w14:ligatures w14:val="standardContextual"/>
    </w:rPr>
  </w:style>
  <w:style w:type="paragraph" w:customStyle="1" w:styleId="F4CC9B0F1C9847F7B0E2D603D0D79A12">
    <w:name w:val="F4CC9B0F1C9847F7B0E2D603D0D79A12"/>
    <w:rsid w:val="00B102D5"/>
    <w:pPr>
      <w:spacing w:after="160" w:line="278" w:lineRule="auto"/>
    </w:pPr>
    <w:rPr>
      <w:kern w:val="2"/>
      <w:sz w:val="24"/>
      <w:szCs w:val="24"/>
      <w14:ligatures w14:val="standardContextual"/>
    </w:rPr>
  </w:style>
  <w:style w:type="paragraph" w:customStyle="1" w:styleId="2D32A33DF0A640119A86A75B9A2423F0">
    <w:name w:val="2D32A33DF0A640119A86A75B9A2423F0"/>
    <w:rsid w:val="00E6424D"/>
    <w:pPr>
      <w:spacing w:after="160" w:line="278" w:lineRule="auto"/>
    </w:pPr>
    <w:rPr>
      <w:kern w:val="2"/>
      <w:sz w:val="24"/>
      <w:szCs w:val="24"/>
      <w14:ligatures w14:val="standardContextual"/>
    </w:rPr>
  </w:style>
  <w:style w:type="paragraph" w:customStyle="1" w:styleId="530A91BBFF174629B2F7A6F752BBAE34">
    <w:name w:val="530A91BBFF174629B2F7A6F752BBAE34"/>
    <w:rsid w:val="00E6424D"/>
    <w:pPr>
      <w:spacing w:after="160" w:line="278" w:lineRule="auto"/>
    </w:pPr>
    <w:rPr>
      <w:kern w:val="2"/>
      <w:sz w:val="24"/>
      <w:szCs w:val="24"/>
      <w14:ligatures w14:val="standardContextual"/>
    </w:rPr>
  </w:style>
  <w:style w:type="paragraph" w:customStyle="1" w:styleId="20F25398D0E94DFBB090ADA553C4328D">
    <w:name w:val="20F25398D0E94DFBB090ADA553C4328D"/>
    <w:rsid w:val="00E6424D"/>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5114ee5-3726-4731-9074-90979358cacc" xsi:nil="true"/>
    <lcf76f155ced4ddcb4097134ff3c332f xmlns="90f4b0c5-0876-4eab-b7a9-276a3b7cf62b">
      <Terms xmlns="http://schemas.microsoft.com/office/infopath/2007/PartnerControls"/>
    </lcf76f155ced4ddcb4097134ff3c332f>
    <KWIZVersionPublishedVID xmlns="90f4b0c5-0876-4eab-b7a9-276a3b7cf62b" xsi:nil="true"/>
    <KWIZVersionDescription xmlns="90f4b0c5-0876-4eab-b7a9-276a3b7cf62b" xsi:nil="true"/>
    <KWIZVersionCreatedBy xmlns="90f4b0c5-0876-4eab-b7a9-276a3b7cf62b" xsi:nil="true"/>
    <ImageMetadataListFieldId xmlns="90f4b0c5-0876-4eab-b7a9-276a3b7cf62b" xsi:nil="true"/>
    <ImageMetadataListItemId xmlns="90f4b0c5-0876-4eab-b7a9-276a3b7cf62b" xsi:nil="true"/>
    <KWIZVersionActiveVID xmlns="90f4b0c5-0876-4eab-b7a9-276a3b7cf62b" xsi:nil="true"/>
    <KWIZPublishingEnabled xmlns="90f4b0c5-0876-4eab-b7a9-276a3b7cf62b" xsi:nil="true"/>
    <KWIZVersionName xmlns="90f4b0c5-0876-4eab-b7a9-276a3b7cf62b" xsi:nil="true"/>
  </documentManagement>
</p:properti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6.xml><?xml version="1.0" encoding="utf-8"?>
<ct:contentTypeSchema xmlns:ct="http://schemas.microsoft.com/office/2006/metadata/contentType" xmlns:ma="http://schemas.microsoft.com/office/2006/metadata/properties/metaAttributes" ct:_="" ma:_="" ma:contentTypeName="Document" ma:contentTypeID="0x010100D0C6880DF9201342B5C6A165D675C523" ma:contentTypeVersion="24" ma:contentTypeDescription="Create a new document." ma:contentTypeScope="" ma:versionID="64ab71d22221f2aa223f82c416d2d14d">
  <xsd:schema xmlns:xsd="http://www.w3.org/2001/XMLSchema" xmlns:xs="http://www.w3.org/2001/XMLSchema" xmlns:p="http://schemas.microsoft.com/office/2006/metadata/properties" xmlns:ns2="90f4b0c5-0876-4eab-b7a9-276a3b7cf62b" xmlns:ns3="a5114ee5-3726-4731-9074-90979358cacc" targetNamespace="http://schemas.microsoft.com/office/2006/metadata/properties" ma:root="true" ma:fieldsID="338c7fb43052ab9180b41b59d12df56d" ns2:_="" ns3:_="">
    <xsd:import namespace="90f4b0c5-0876-4eab-b7a9-276a3b7cf62b"/>
    <xsd:import namespace="a5114ee5-3726-4731-9074-90979358cac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ImageMetadataListItemId" minOccurs="0"/>
                <xsd:element ref="ns2:ImageMetadataListFieldId" minOccurs="0"/>
                <xsd:element ref="ns2:KWIZVersionName" minOccurs="0"/>
                <xsd:element ref="ns2:KWIZVersionDescription" minOccurs="0"/>
                <xsd:element ref="ns2:KWIZVersionCreatedBy" minOccurs="0"/>
                <xsd:element ref="ns2:KWIZVersionActiveVID" minOccurs="0"/>
                <xsd:element ref="ns2:KWIZVersionPublishedVID" minOccurs="0"/>
                <xsd:element ref="ns2:KWIZPublishingEnabl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4b0c5-0876-4eab-b7a9-276a3b7cf6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ImageMetadataListItemId" ma:index="24" nillable="true" ma:displayName="ImageMetadataListItemId" ma:hidden="true" ma:indexed="true" ma:internalName="ImageMetadataListItemId">
      <xsd:simpleType>
        <xsd:restriction base="dms:Unknown"/>
      </xsd:simpleType>
    </xsd:element>
    <xsd:element name="ImageMetadataListFieldId" ma:index="25" nillable="true" ma:displayName="ImageMetadataListFieldId" ma:hidden="true" ma:indexed="true" ma:internalName="ImageMetadataListFieldId">
      <xsd:simpleType>
        <xsd:restriction base="dms:Unknown"/>
      </xsd:simpleType>
    </xsd:element>
    <xsd:element name="KWIZVersionName" ma:index="26" nillable="true" ma:displayName="KWIZVersionName" ma:hidden="true" ma:internalName="KWIZVersionName">
      <xsd:simpleType>
        <xsd:restriction base="dms:Text">
          <xsd:maxLength value="255"/>
        </xsd:restriction>
      </xsd:simpleType>
    </xsd:element>
    <xsd:element name="KWIZVersionDescription" ma:index="27" nillable="true" ma:displayName="KWIZVersionDescription" ma:hidden="true" ma:internalName="KWIZVersionDescription">
      <xsd:simpleType>
        <xsd:restriction base="dms:Note"/>
      </xsd:simpleType>
    </xsd:element>
    <xsd:element name="KWIZVersionCreatedBy" ma:index="28" nillable="true" ma:displayName="KWIZVersionCreatedBy" ma:hidden="true" ma:internalName="KWIZVersionCreatedBy">
      <xsd:simpleType>
        <xsd:restriction base="dms:Text">
          <xsd:maxLength value="255"/>
        </xsd:restriction>
      </xsd:simpleType>
    </xsd:element>
    <xsd:element name="KWIZVersionActiveVID" ma:index="29" nillable="true" ma:displayName="KWIZVersionActiveVID" ma:hidden="true" ma:internalName="KWIZVersionActiveVID">
      <xsd:simpleType>
        <xsd:restriction base="dms:Text">
          <xsd:maxLength value="255"/>
        </xsd:restriction>
      </xsd:simpleType>
    </xsd:element>
    <xsd:element name="KWIZVersionPublishedVID" ma:index="30" nillable="true" ma:displayName="KWIZVersionPublishedVID" ma:hidden="true" ma:internalName="KWIZVersionPublishedVID">
      <xsd:simpleType>
        <xsd:restriction base="dms:Text">
          <xsd:maxLength value="255"/>
        </xsd:restriction>
      </xsd:simpleType>
    </xsd:element>
    <xsd:element name="KWIZPublishingEnabled" ma:index="31" nillable="true" ma:displayName="KWIZPublishingEnabled" ma:hidden="true" ma:internalName="KWIZPublishingEnabl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5114ee5-3726-4731-9074-90979358cac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836693f-27a7-45bd-9b0b-d2a3c676af03}" ma:internalName="TaxCatchAll" ma:showField="CatchAllData" ma:web="a5114ee5-3726-4731-9074-90979358ca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a5114ee5-3726-4731-9074-90979358cacc"/>
    <ds:schemaRef ds:uri="90f4b0c5-0876-4eab-b7a9-276a3b7cf62b"/>
  </ds:schemaRefs>
</ds:datastoreItem>
</file>

<file path=customXml/itemProps2.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3.xml><?xml version="1.0" encoding="utf-8"?>
<ds:datastoreItem xmlns:ds="http://schemas.openxmlformats.org/officeDocument/2006/customXml" ds:itemID="{4B8AE5AB-9F2B-4CDD-8F4B-2C6FDCDF943A}">
  <ds:schemaRefs>
    <ds:schemaRef ds:uri="http://schemas.openxmlformats.org/officeDocument/2006/bibliography"/>
  </ds:schemaRefs>
</ds:datastoreItem>
</file>

<file path=customXml/itemProps4.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5.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6.xml><?xml version="1.0" encoding="utf-8"?>
<ds:datastoreItem xmlns:ds="http://schemas.openxmlformats.org/officeDocument/2006/customXml" ds:itemID="{8E1DECCC-233A-44E6-A128-9E4615DCB3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f4b0c5-0876-4eab-b7a9-276a3b7cf62b"/>
    <ds:schemaRef ds:uri="a5114ee5-3726-4731-9074-90979358c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PD Template  (Chief Ministers) (18)</Template>
  <TotalTime>0</TotalTime>
  <Pages>8</Pages>
  <Words>2058</Words>
  <Characters>12904</Characters>
  <DocSecurity>0</DocSecurity>
  <Lines>339</Lines>
  <Paragraphs>245</Paragraphs>
  <ScaleCrop>false</ScaleCrop>
  <HeadingPairs>
    <vt:vector size="2" baseType="variant">
      <vt:variant>
        <vt:lpstr>Title</vt:lpstr>
      </vt:variant>
      <vt:variant>
        <vt:i4>1</vt:i4>
      </vt:variant>
    </vt:vector>
  </HeadingPairs>
  <TitlesOfParts>
    <vt:vector size="1" baseType="lpstr">
      <vt:lpstr>Position Description Template - Chief Ministers</vt:lpstr>
    </vt:vector>
  </TitlesOfParts>
  <LinksUpToDate>false</LinksUpToDate>
  <CharactersWithSpaces>14717</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2017-12-10T21:24:00Z</cp:lastPrinted>
  <dcterms:created xsi:type="dcterms:W3CDTF">2026-09-21T23:39:00Z</dcterms:created>
  <dcterms:modified xsi:type="dcterms:W3CDTF">2026-09-21T23:39:00Z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0x010100D0C6880DF9201342B5C6A165D675C523</vt:lpwstr>
  </property>
  <property fmtid="{D5CDD505-2E9C-101B-9397-08002B2CF9AE}" pid="17" name="MSIP_Label_69af8531-eb46-4968-8cb3-105d2f5ea87e_Enabled">
    <vt:lpwstr>true</vt:lpwstr>
  </property>
  <property fmtid="{D5CDD505-2E9C-101B-9397-08002B2CF9AE}" pid="18" name="MSIP_Label_69af8531-eb46-4968-8cb3-105d2f5ea87e_SetDate">
    <vt:lpwstr>2026-06-22T23:05:25Z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5e12a298-9aad-4695-beb9-4fa5fb085552</vt:lpwstr>
  </property>
  <property fmtid="{D5CDD505-2E9C-101B-9397-08002B2CF9AE}" pid="23" name="MSIP_Label_69af8531-eb46-4968-8cb3-105d2f5ea87e_ContentBits">
    <vt:lpwstr>0</vt:lpwstr>
  </property>
  <property fmtid="{D5CDD505-2E9C-101B-9397-08002B2CF9AE}" pid="24" name="MSIP_Label_69af8531-eb46-4968-8cb3-105d2f5ea87e_Tag">
    <vt:lpwstr>10, 3, 0, 1</vt:lpwstr>
  </property>
</Properties>
</file>