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26C8C"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5BA083C8" wp14:editId="37EC714A">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7"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3DEB1053" w14:textId="77777777" w:rsidR="00590572" w:rsidRDefault="00590572" w:rsidP="002A43D2">
      <w:pPr>
        <w:sectPr w:rsidR="00590572" w:rsidSect="005B38C8">
          <w:pgSz w:w="11906" w:h="16838" w:code="9"/>
          <w:pgMar w:top="851" w:right="1134" w:bottom="1134" w:left="1134" w:header="680" w:footer="680" w:gutter="0"/>
          <w:cols w:space="720"/>
          <w:docGrid w:linePitch="326"/>
        </w:sectPr>
      </w:pPr>
    </w:p>
    <w:p w14:paraId="7DDE1558" w14:textId="77777777" w:rsidR="002A43D2" w:rsidRPr="002A43D2" w:rsidRDefault="002A43D2" w:rsidP="002A43D2"/>
    <w:p w14:paraId="4BE5BEF7" w14:textId="77777777" w:rsidR="006F09E8" w:rsidRDefault="006F09E8" w:rsidP="002A43D2">
      <w:pPr>
        <w:tabs>
          <w:tab w:val="left" w:pos="3600"/>
        </w:tabs>
        <w:rPr>
          <w:b/>
          <w:szCs w:val="24"/>
        </w:rPr>
        <w:sectPr w:rsidR="006F09E8" w:rsidSect="00590572">
          <w:type w:val="continuous"/>
          <w:pgSz w:w="11906" w:h="16838" w:code="9"/>
          <w:pgMar w:top="851" w:right="1134" w:bottom="1134" w:left="1134" w:header="680" w:footer="680" w:gutter="0"/>
          <w:cols w:space="720"/>
          <w:docGrid w:linePitch="326"/>
        </w:sectPr>
      </w:pPr>
    </w:p>
    <w:p w14:paraId="47DBD615"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57B0C0FD"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75629854" w14:textId="2C147887" w:rsidR="00956CD4" w:rsidRPr="00956CD4" w:rsidRDefault="00956CD4" w:rsidP="00956CD4">
      <w:pPr>
        <w:pStyle w:val="BodyText"/>
      </w:pPr>
      <w:r w:rsidRPr="00956CD4">
        <w:rPr>
          <w:b/>
          <w:szCs w:val="24"/>
        </w:rPr>
        <w:t>Division:</w:t>
      </w:r>
      <w:r>
        <w:t xml:space="preserve"> Economic Development </w:t>
      </w:r>
    </w:p>
    <w:p w14:paraId="32E89030" w14:textId="681317BC" w:rsidR="006F09E8" w:rsidRDefault="00045ACB" w:rsidP="002A43D2">
      <w:pPr>
        <w:spacing w:before="240"/>
        <w:rPr>
          <w:szCs w:val="24"/>
        </w:rPr>
      </w:pPr>
      <w:r>
        <w:rPr>
          <w:b/>
          <w:szCs w:val="24"/>
        </w:rPr>
        <w:t>Branch</w:t>
      </w:r>
      <w:r w:rsidR="006F1148">
        <w:rPr>
          <w:b/>
          <w:szCs w:val="24"/>
        </w:rPr>
        <w:t xml:space="preserve">: </w:t>
      </w:r>
      <w:r w:rsidR="008633C8">
        <w:rPr>
          <w:szCs w:val="24"/>
        </w:rPr>
        <w:t xml:space="preserve">National Arboretum Canberra </w:t>
      </w:r>
      <w:r w:rsidR="00956CD4">
        <w:rPr>
          <w:szCs w:val="24"/>
        </w:rPr>
        <w:t xml:space="preserve">and Stromlo Forest Park </w:t>
      </w:r>
    </w:p>
    <w:p w14:paraId="1AE24BED" w14:textId="76FFA435" w:rsidR="003C114E" w:rsidRDefault="006F09E8" w:rsidP="006F09E8">
      <w:pPr>
        <w:spacing w:before="240"/>
        <w:rPr>
          <w:szCs w:val="24"/>
        </w:rPr>
      </w:pPr>
      <w:r w:rsidRPr="00D13EC3">
        <w:rPr>
          <w:b/>
          <w:szCs w:val="24"/>
        </w:rPr>
        <w:t>Position Title:</w:t>
      </w:r>
      <w:r w:rsidRPr="00D13EC3">
        <w:rPr>
          <w:b/>
          <w:szCs w:val="24"/>
        </w:rPr>
        <w:tab/>
      </w:r>
      <w:r w:rsidR="001974F9" w:rsidRPr="001974F9">
        <w:rPr>
          <w:szCs w:val="24"/>
        </w:rPr>
        <w:t>Horticultur</w:t>
      </w:r>
      <w:r w:rsidR="00DB1455">
        <w:rPr>
          <w:szCs w:val="24"/>
        </w:rPr>
        <w:t>e</w:t>
      </w:r>
      <w:r w:rsidR="001974F9" w:rsidRPr="001974F9">
        <w:rPr>
          <w:szCs w:val="24"/>
        </w:rPr>
        <w:t xml:space="preserve"> Supervisor</w:t>
      </w:r>
    </w:p>
    <w:p w14:paraId="1EF058F5" w14:textId="36E91981" w:rsidR="006F09E8" w:rsidRPr="00F322AA" w:rsidRDefault="006F09E8" w:rsidP="006F09E8">
      <w:pPr>
        <w:spacing w:before="240"/>
        <w:rPr>
          <w:b/>
          <w:szCs w:val="24"/>
        </w:rPr>
      </w:pPr>
      <w:r w:rsidRPr="00D13EC3">
        <w:rPr>
          <w:b/>
          <w:szCs w:val="24"/>
        </w:rPr>
        <w:t xml:space="preserve">Position Number: </w:t>
      </w:r>
      <w:r w:rsidR="001974F9" w:rsidRPr="001974F9">
        <w:rPr>
          <w:szCs w:val="24"/>
        </w:rPr>
        <w:t>P30924</w:t>
      </w:r>
    </w:p>
    <w:p w14:paraId="0591687A" w14:textId="0D3CA455" w:rsidR="006F09E8" w:rsidRPr="00D13EC3" w:rsidRDefault="006F09E8" w:rsidP="006F09E8">
      <w:pPr>
        <w:spacing w:before="240"/>
        <w:rPr>
          <w:b/>
          <w:szCs w:val="24"/>
        </w:rPr>
      </w:pPr>
      <w:r w:rsidRPr="00D13EC3">
        <w:rPr>
          <w:b/>
          <w:szCs w:val="24"/>
        </w:rPr>
        <w:t>Classification:</w:t>
      </w:r>
      <w:r>
        <w:rPr>
          <w:b/>
          <w:szCs w:val="24"/>
        </w:rPr>
        <w:t xml:space="preserve"> </w:t>
      </w:r>
      <w:r w:rsidR="00321AB6">
        <w:rPr>
          <w:szCs w:val="24"/>
        </w:rPr>
        <w:t>GS</w:t>
      </w:r>
      <w:r w:rsidR="003C114E">
        <w:rPr>
          <w:szCs w:val="24"/>
        </w:rPr>
        <w:t>0</w:t>
      </w:r>
      <w:r w:rsidR="001974F9">
        <w:rPr>
          <w:szCs w:val="24"/>
        </w:rPr>
        <w:t>9</w:t>
      </w:r>
    </w:p>
    <w:p w14:paraId="3661D003" w14:textId="77777777" w:rsidR="002A43D2" w:rsidRPr="00D13EC3" w:rsidRDefault="002A43D2" w:rsidP="002A43D2">
      <w:pPr>
        <w:spacing w:before="240"/>
        <w:rPr>
          <w:b/>
          <w:szCs w:val="24"/>
        </w:rPr>
      </w:pPr>
      <w:r w:rsidRPr="00D13EC3">
        <w:rPr>
          <w:b/>
          <w:szCs w:val="24"/>
        </w:rPr>
        <w:t>Location:</w:t>
      </w:r>
      <w:r w:rsidR="006F09E8">
        <w:rPr>
          <w:i/>
          <w:color w:val="0070C0"/>
          <w:szCs w:val="24"/>
        </w:rPr>
        <w:t xml:space="preserve"> </w:t>
      </w:r>
      <w:r w:rsidR="008633C8">
        <w:rPr>
          <w:szCs w:val="24"/>
        </w:rPr>
        <w:t xml:space="preserve">National Arboretum Canberra </w:t>
      </w:r>
    </w:p>
    <w:p w14:paraId="6175C5B3" w14:textId="3ECFE439" w:rsidR="006F09E8" w:rsidRPr="00BB15CA" w:rsidRDefault="002A43D2" w:rsidP="00BB15CA">
      <w:pPr>
        <w:spacing w:before="240"/>
        <w:rPr>
          <w:b/>
          <w:szCs w:val="24"/>
        </w:rPr>
        <w:sectPr w:rsidR="006F09E8" w:rsidRPr="00BB15CA"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625FB1">
        <w:rPr>
          <w:szCs w:val="24"/>
        </w:rPr>
        <w:t>October</w:t>
      </w:r>
      <w:r w:rsidR="00D21F8F">
        <w:rPr>
          <w:szCs w:val="24"/>
        </w:rPr>
        <w:t xml:space="preserve"> </w:t>
      </w:r>
      <w:r w:rsidR="001974F9">
        <w:rPr>
          <w:szCs w:val="24"/>
        </w:rPr>
        <w:t>202</w:t>
      </w:r>
      <w:r w:rsidR="00625FB1">
        <w:rPr>
          <w:szCs w:val="24"/>
        </w:rPr>
        <w:t>6</w:t>
      </w:r>
    </w:p>
    <w:p w14:paraId="7E2E5038" w14:textId="77777777" w:rsidR="00B26989" w:rsidRPr="00DD672A" w:rsidRDefault="00063408" w:rsidP="00DD672A">
      <w:pPr>
        <w:pStyle w:val="Heading1"/>
      </w:pPr>
      <w:r w:rsidRPr="00DD672A">
        <w:t>WHAT THE DIRECTORATE DOES</w:t>
      </w:r>
    </w:p>
    <w:p w14:paraId="4AB3514C" w14:textId="77777777" w:rsidR="00956CD4" w:rsidRPr="006E50B2" w:rsidRDefault="00956CD4" w:rsidP="00956CD4">
      <w:pPr>
        <w:rPr>
          <w:szCs w:val="24"/>
        </w:rPr>
      </w:pPr>
      <w:r w:rsidRPr="006E50B2">
        <w:rPr>
          <w:szCs w:val="24"/>
        </w:rPr>
        <w:t>The Chief Minister, Treasury and Economic Development Directorate (CMTEDD) leads the public sector and works collaboratively both within government and with the community to achieve positive outcomes.</w:t>
      </w:r>
    </w:p>
    <w:p w14:paraId="5C42A4E7" w14:textId="77777777" w:rsidR="00956CD4" w:rsidRPr="006E50B2" w:rsidRDefault="00956CD4" w:rsidP="00956CD4">
      <w:pPr>
        <w:rPr>
          <w:szCs w:val="24"/>
        </w:rPr>
      </w:pPr>
      <w:r w:rsidRPr="006E50B2">
        <w:rPr>
          <w:szCs w:val="24"/>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3743E530" w14:textId="77777777" w:rsidR="00625FB1" w:rsidRPr="002A43D2" w:rsidRDefault="00625FB1" w:rsidP="00625FB1">
      <w:pPr>
        <w:pStyle w:val="Heading1"/>
      </w:pPr>
      <w:r>
        <w:t>WHAT WE DO</w:t>
      </w:r>
    </w:p>
    <w:p w14:paraId="42BC220D" w14:textId="77777777" w:rsidR="00625FB1" w:rsidRPr="009E4B49" w:rsidRDefault="00625FB1" w:rsidP="00625FB1">
      <w:pPr>
        <w:rPr>
          <w:lang w:eastAsia="ja-JP"/>
        </w:rPr>
      </w:pPr>
      <w:r w:rsidRPr="009E4B49">
        <w:rPr>
          <w:b/>
          <w:bCs/>
          <w:lang w:eastAsia="ja-JP"/>
        </w:rPr>
        <w:t xml:space="preserve">National Arboretum Canberra and Stromlo Forest Park Branch </w:t>
      </w:r>
    </w:p>
    <w:p w14:paraId="46732EBB" w14:textId="77777777" w:rsidR="00625FB1" w:rsidRPr="009E4B49" w:rsidRDefault="00625FB1" w:rsidP="00625FB1">
      <w:pPr>
        <w:rPr>
          <w:lang w:eastAsia="ja-JP"/>
        </w:rPr>
      </w:pPr>
      <w:r w:rsidRPr="009E4B49">
        <w:rPr>
          <w:lang w:eastAsia="ja-JP"/>
        </w:rPr>
        <w:t xml:space="preserve">The National Arboretum Canberra was opened in 2013 and comprises a collection of approximately 44,000 trees in 94 forests featuring different types of rare, threatened and symbolic trees from around Australia and the world. It also houses the National Bonsai and </w:t>
      </w:r>
      <w:proofErr w:type="spellStart"/>
      <w:r w:rsidRPr="009E4B49">
        <w:rPr>
          <w:lang w:eastAsia="ja-JP"/>
        </w:rPr>
        <w:t>Penjing</w:t>
      </w:r>
      <w:proofErr w:type="spellEnd"/>
      <w:r w:rsidRPr="009E4B49">
        <w:rPr>
          <w:lang w:eastAsia="ja-JP"/>
        </w:rPr>
        <w:t xml:space="preserve"> Collection </w:t>
      </w:r>
      <w:r>
        <w:rPr>
          <w:lang w:eastAsia="ja-JP"/>
        </w:rPr>
        <w:t xml:space="preserve">of </w:t>
      </w:r>
      <w:r w:rsidRPr="009E4B49">
        <w:rPr>
          <w:lang w:eastAsia="ja-JP"/>
        </w:rPr>
        <w:t>Australia and includes the award-winning Vi</w:t>
      </w:r>
      <w:r>
        <w:rPr>
          <w:lang w:eastAsia="ja-JP"/>
        </w:rPr>
        <w:t>sitors</w:t>
      </w:r>
      <w:r w:rsidRPr="009E4B49">
        <w:rPr>
          <w:lang w:eastAsia="ja-JP"/>
        </w:rPr>
        <w:t xml:space="preserve"> Centre, Margaret Whitlam Pavilion, Pod Playground, display gardens, unique sculptures and a range of other facilities to enhance the visitor experience. </w:t>
      </w:r>
    </w:p>
    <w:p w14:paraId="4BD485E3" w14:textId="77777777" w:rsidR="00625FB1" w:rsidRPr="009E4B49" w:rsidRDefault="00625FB1" w:rsidP="00625FB1">
      <w:pPr>
        <w:rPr>
          <w:lang w:eastAsia="ja-JP"/>
        </w:rPr>
      </w:pPr>
      <w:r>
        <w:rPr>
          <w:lang w:eastAsia="ja-JP"/>
        </w:rPr>
        <w:t>T</w:t>
      </w:r>
      <w:r w:rsidRPr="009E4B49">
        <w:rPr>
          <w:lang w:eastAsia="ja-JP"/>
        </w:rPr>
        <w:t xml:space="preserve">he Arboretum enjoys strong community support and has a large volunteer presence through the Friends of the National Arboretum. Volunteers undertake a variety of roles including guided tours, working bees, scientific research, interpretation and public events. </w:t>
      </w:r>
    </w:p>
    <w:p w14:paraId="33213A05" w14:textId="77777777" w:rsidR="00625FB1" w:rsidRPr="004B36E8" w:rsidRDefault="00625FB1" w:rsidP="00625FB1">
      <w:pPr>
        <w:rPr>
          <w:lang w:eastAsia="ja-JP"/>
        </w:rPr>
      </w:pPr>
      <w:r w:rsidRPr="009E4B49">
        <w:rPr>
          <w:lang w:eastAsia="ja-JP"/>
        </w:rPr>
        <w:t>Officially opened in 2007, Stromlo Forest Park is a world-class, multi-use recreational sporting facility available to both recreational and professional users. Stromlo Forest Park boasts a purpose-built event pavilion, a 1.2km road criterium cycling circuit, a 2.5km grass cross country running track, a network of equestrian trails and over 40km or mountain bike trails suitable for riders of all</w:t>
      </w:r>
      <w:r>
        <w:rPr>
          <w:lang w:eastAsia="ja-JP"/>
        </w:rPr>
        <w:t xml:space="preserve"> abilities.</w:t>
      </w:r>
    </w:p>
    <w:p w14:paraId="71DAD6C2" w14:textId="77777777" w:rsidR="006E50B2" w:rsidRPr="006E50B2" w:rsidRDefault="006E50B2" w:rsidP="006E50B2">
      <w:pPr>
        <w:pStyle w:val="BodyText"/>
      </w:pPr>
    </w:p>
    <w:p w14:paraId="5AA5630B" w14:textId="5740578E" w:rsidR="006E50B2" w:rsidRPr="002A43D2" w:rsidRDefault="006E50B2" w:rsidP="006E50B2">
      <w:pPr>
        <w:pStyle w:val="Heading1"/>
      </w:pPr>
      <w:r>
        <w:lastRenderedPageBreak/>
        <w:t>ROLE OVERVIEW</w:t>
      </w:r>
    </w:p>
    <w:p w14:paraId="1A51D0CF" w14:textId="7B488885" w:rsidR="006E50B2" w:rsidRPr="0021308D" w:rsidRDefault="006E50B2" w:rsidP="0021308D">
      <w:pPr>
        <w:rPr>
          <w:szCs w:val="24"/>
        </w:rPr>
      </w:pPr>
      <w:r w:rsidRPr="0021308D">
        <w:rPr>
          <w:szCs w:val="24"/>
        </w:rPr>
        <w:t>Supervising a small and dynamic team, your role is to oversee and undertake the scheduled and reactive maintenance of the high-profile garden areas and amenity landscape at the Arboretum. You will work in a team with other qualified professionals caring for the Arboretum’s living collection, including but not limited to, pest and disease management, irrigation review and monitoring, garden and turf inspection</w:t>
      </w:r>
      <w:r w:rsidR="0021308D" w:rsidRPr="0021308D">
        <w:rPr>
          <w:szCs w:val="24"/>
        </w:rPr>
        <w:t>,</w:t>
      </w:r>
      <w:r w:rsidRPr="0021308D">
        <w:rPr>
          <w:szCs w:val="24"/>
        </w:rPr>
        <w:t xml:space="preserve"> </w:t>
      </w:r>
      <w:r w:rsidR="0021308D" w:rsidRPr="0021308D">
        <w:rPr>
          <w:szCs w:val="24"/>
        </w:rPr>
        <w:t xml:space="preserve">short and long-term </w:t>
      </w:r>
      <w:r w:rsidRPr="0021308D">
        <w:rPr>
          <w:szCs w:val="24"/>
        </w:rPr>
        <w:t>maintenance planning, as well as volunteer</w:t>
      </w:r>
      <w:r w:rsidR="0021308D" w:rsidRPr="0021308D">
        <w:rPr>
          <w:szCs w:val="24"/>
        </w:rPr>
        <w:t xml:space="preserve">, staff and contractor </w:t>
      </w:r>
      <w:r w:rsidRPr="0021308D">
        <w:rPr>
          <w:szCs w:val="24"/>
        </w:rPr>
        <w:t>coordination</w:t>
      </w:r>
      <w:r w:rsidR="0021308D" w:rsidRPr="0021308D">
        <w:rPr>
          <w:szCs w:val="24"/>
        </w:rPr>
        <w:t>.</w:t>
      </w:r>
    </w:p>
    <w:p w14:paraId="0A1798E0" w14:textId="77777777" w:rsidR="002A43D2" w:rsidRPr="002A43D2" w:rsidRDefault="00063408" w:rsidP="00DD672A">
      <w:pPr>
        <w:pStyle w:val="Heading1"/>
      </w:pPr>
      <w:r>
        <w:t xml:space="preserve">YOUR </w:t>
      </w:r>
      <w:r w:rsidR="00921435">
        <w:t>D</w:t>
      </w:r>
      <w:r>
        <w:t>UTIES AND</w:t>
      </w:r>
      <w:r w:rsidR="002A43D2" w:rsidRPr="002A43D2">
        <w:t xml:space="preserve"> RESPONSIBILITIES </w:t>
      </w:r>
    </w:p>
    <w:p w14:paraId="46507EF3" w14:textId="300B5117" w:rsidR="00321AB6" w:rsidRPr="0021308D" w:rsidRDefault="00321AB6" w:rsidP="00321AB6">
      <w:pPr>
        <w:rPr>
          <w:szCs w:val="24"/>
        </w:rPr>
      </w:pPr>
      <w:r w:rsidRPr="0021308D">
        <w:rPr>
          <w:szCs w:val="24"/>
        </w:rPr>
        <w:t>Within limited supervision</w:t>
      </w:r>
      <w:r w:rsidR="005178A6" w:rsidRPr="0021308D">
        <w:rPr>
          <w:szCs w:val="24"/>
        </w:rPr>
        <w:t>:</w:t>
      </w:r>
    </w:p>
    <w:p w14:paraId="7659D076" w14:textId="77777777" w:rsidR="005178A6" w:rsidRPr="0021308D" w:rsidRDefault="005178A6" w:rsidP="005178A6">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Conduct regular inspections of all garden and turf areas to deliver high profile garden and turf management.</w:t>
      </w:r>
    </w:p>
    <w:p w14:paraId="416D6717" w14:textId="0E77B6B7" w:rsidR="00526450" w:rsidRPr="0021308D" w:rsidRDefault="00526450" w:rsidP="005178A6">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Directly supervise</w:t>
      </w:r>
      <w:r w:rsidR="005178A6" w:rsidRPr="0021308D">
        <w:rPr>
          <w:rFonts w:asciiTheme="minorHAnsi" w:eastAsiaTheme="minorHAnsi" w:hAnsiTheme="minorHAnsi" w:cstheme="minorBidi"/>
          <w:szCs w:val="24"/>
          <w:lang w:eastAsia="en-US"/>
        </w:rPr>
        <w:t>, train, coordinate and oversee horticultural field officers, apprentices, volunteers and other stakeholder groups working within the Arboretum on horticultural projects.</w:t>
      </w:r>
    </w:p>
    <w:p w14:paraId="53A8A61F" w14:textId="3B31B2BF" w:rsidR="00C468D6" w:rsidRPr="0021308D" w:rsidRDefault="007624D9" w:rsidP="00C468D6">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Develop</w:t>
      </w:r>
      <w:r w:rsidR="00DE78DF" w:rsidRPr="0021308D">
        <w:rPr>
          <w:rFonts w:asciiTheme="minorHAnsi" w:eastAsiaTheme="minorHAnsi" w:hAnsiTheme="minorHAnsi" w:cstheme="minorBidi"/>
          <w:szCs w:val="24"/>
          <w:lang w:eastAsia="en-US"/>
        </w:rPr>
        <w:t xml:space="preserve"> weekly programs and</w:t>
      </w:r>
      <w:r w:rsidR="00C468D6" w:rsidRPr="0021308D">
        <w:rPr>
          <w:rFonts w:asciiTheme="minorHAnsi" w:eastAsiaTheme="minorHAnsi" w:hAnsiTheme="minorHAnsi" w:cstheme="minorBidi"/>
          <w:szCs w:val="24"/>
          <w:lang w:eastAsia="en-US"/>
        </w:rPr>
        <w:t xml:space="preserve"> assist with workflow planning.</w:t>
      </w:r>
    </w:p>
    <w:p w14:paraId="553F0D1B" w14:textId="4A24FD55" w:rsidR="00526450" w:rsidRPr="0021308D" w:rsidRDefault="00C468D6"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Contribute to the development of s</w:t>
      </w:r>
      <w:r w:rsidR="00526450" w:rsidRPr="0021308D">
        <w:rPr>
          <w:rFonts w:asciiTheme="minorHAnsi" w:eastAsiaTheme="minorHAnsi" w:hAnsiTheme="minorHAnsi" w:cstheme="minorBidi"/>
          <w:szCs w:val="24"/>
          <w:lang w:eastAsia="en-US"/>
        </w:rPr>
        <w:t xml:space="preserve">easonal </w:t>
      </w:r>
      <w:r w:rsidRPr="0021308D">
        <w:rPr>
          <w:rFonts w:asciiTheme="minorHAnsi" w:eastAsiaTheme="minorHAnsi" w:hAnsiTheme="minorHAnsi" w:cstheme="minorBidi"/>
          <w:szCs w:val="24"/>
          <w:lang w:eastAsia="en-US"/>
        </w:rPr>
        <w:t xml:space="preserve">garden and </w:t>
      </w:r>
      <w:r w:rsidR="00526450" w:rsidRPr="0021308D">
        <w:rPr>
          <w:rFonts w:asciiTheme="minorHAnsi" w:eastAsiaTheme="minorHAnsi" w:hAnsiTheme="minorHAnsi" w:cstheme="minorBidi"/>
          <w:szCs w:val="24"/>
          <w:lang w:eastAsia="en-US"/>
        </w:rPr>
        <w:t xml:space="preserve">turf </w:t>
      </w:r>
      <w:r w:rsidRPr="0021308D">
        <w:rPr>
          <w:rFonts w:asciiTheme="minorHAnsi" w:eastAsiaTheme="minorHAnsi" w:hAnsiTheme="minorHAnsi" w:cstheme="minorBidi"/>
          <w:szCs w:val="24"/>
          <w:lang w:eastAsia="en-US"/>
        </w:rPr>
        <w:t>renovation programs.</w:t>
      </w:r>
    </w:p>
    <w:p w14:paraId="22FED9D9" w14:textId="0AAACF14" w:rsidR="00526450" w:rsidRPr="0021308D" w:rsidRDefault="00526450"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Monitor, identify and control garden and turf pest</w:t>
      </w:r>
      <w:r w:rsidR="00C468D6" w:rsidRPr="0021308D">
        <w:rPr>
          <w:rFonts w:asciiTheme="minorHAnsi" w:eastAsiaTheme="minorHAnsi" w:hAnsiTheme="minorHAnsi" w:cstheme="minorBidi"/>
          <w:szCs w:val="24"/>
          <w:lang w:eastAsia="en-US"/>
        </w:rPr>
        <w:t>s</w:t>
      </w:r>
      <w:r w:rsidRPr="0021308D">
        <w:rPr>
          <w:rFonts w:asciiTheme="minorHAnsi" w:eastAsiaTheme="minorHAnsi" w:hAnsiTheme="minorHAnsi" w:cstheme="minorBidi"/>
          <w:szCs w:val="24"/>
          <w:lang w:eastAsia="en-US"/>
        </w:rPr>
        <w:t xml:space="preserve"> and disease using integrated pest management principles</w:t>
      </w:r>
      <w:r w:rsidR="00C468D6" w:rsidRPr="0021308D">
        <w:rPr>
          <w:rFonts w:asciiTheme="minorHAnsi" w:eastAsiaTheme="minorHAnsi" w:hAnsiTheme="minorHAnsi" w:cstheme="minorBidi"/>
          <w:szCs w:val="24"/>
          <w:lang w:eastAsia="en-US"/>
        </w:rPr>
        <w:t>.</w:t>
      </w:r>
    </w:p>
    <w:p w14:paraId="218D65B3" w14:textId="77777777" w:rsidR="00845B4A" w:rsidRPr="0021308D" w:rsidRDefault="00845B4A" w:rsidP="00845B4A">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Assist with the development of irrigation programs specific to cultural requirements, soil type and environmental factors. </w:t>
      </w:r>
    </w:p>
    <w:p w14:paraId="37E9E3F5" w14:textId="48D59E1D" w:rsidR="00526450" w:rsidRPr="0021308D" w:rsidRDefault="00845B4A"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Assist with operation and ensure maintenance of irrigation infrastructure is undertaken.</w:t>
      </w:r>
    </w:p>
    <w:p w14:paraId="461F990C" w14:textId="02AB3892" w:rsidR="00845B4A" w:rsidRPr="0021308D" w:rsidRDefault="00526450" w:rsidP="00845B4A">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Co-ordinate routine garden maintenance </w:t>
      </w:r>
      <w:r w:rsidR="00845B4A" w:rsidRPr="0021308D">
        <w:rPr>
          <w:rFonts w:asciiTheme="minorHAnsi" w:eastAsiaTheme="minorHAnsi" w:hAnsiTheme="minorHAnsi" w:cstheme="minorBidi"/>
          <w:szCs w:val="24"/>
          <w:lang w:eastAsia="en-US"/>
        </w:rPr>
        <w:t>including volunteer activities.</w:t>
      </w:r>
    </w:p>
    <w:p w14:paraId="220121D1" w14:textId="13D4F5B8" w:rsidR="00526450" w:rsidRPr="0021308D" w:rsidRDefault="00526450"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Assist with design, planning and </w:t>
      </w:r>
      <w:r w:rsidR="00845B4A" w:rsidRPr="0021308D">
        <w:rPr>
          <w:rFonts w:asciiTheme="minorHAnsi" w:eastAsiaTheme="minorHAnsi" w:hAnsiTheme="minorHAnsi" w:cstheme="minorBidi"/>
          <w:szCs w:val="24"/>
          <w:lang w:eastAsia="en-US"/>
        </w:rPr>
        <w:t>development</w:t>
      </w:r>
      <w:r w:rsidRPr="0021308D">
        <w:rPr>
          <w:rFonts w:asciiTheme="minorHAnsi" w:eastAsiaTheme="minorHAnsi" w:hAnsiTheme="minorHAnsi" w:cstheme="minorBidi"/>
          <w:szCs w:val="24"/>
          <w:lang w:eastAsia="en-US"/>
        </w:rPr>
        <w:t xml:space="preserve"> of garden installations</w:t>
      </w:r>
      <w:r w:rsidR="00845B4A" w:rsidRPr="0021308D">
        <w:rPr>
          <w:rFonts w:asciiTheme="minorHAnsi" w:eastAsiaTheme="minorHAnsi" w:hAnsiTheme="minorHAnsi" w:cstheme="minorBidi"/>
          <w:szCs w:val="24"/>
          <w:lang w:eastAsia="en-US"/>
        </w:rPr>
        <w:t>.</w:t>
      </w:r>
    </w:p>
    <w:p w14:paraId="74AB236C" w14:textId="79E93BA7" w:rsidR="00526450" w:rsidRPr="0021308D" w:rsidRDefault="00526450"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Assist in the delivery of programmed forest and tree maintenance when required</w:t>
      </w:r>
      <w:r w:rsidR="00845B4A" w:rsidRPr="0021308D">
        <w:rPr>
          <w:rFonts w:asciiTheme="minorHAnsi" w:eastAsiaTheme="minorHAnsi" w:hAnsiTheme="minorHAnsi" w:cstheme="minorBidi"/>
          <w:szCs w:val="24"/>
          <w:lang w:eastAsia="en-US"/>
        </w:rPr>
        <w:t>.</w:t>
      </w:r>
    </w:p>
    <w:p w14:paraId="647AD726" w14:textId="08A9ECAC" w:rsidR="00526450" w:rsidRPr="0021308D" w:rsidRDefault="00526450"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Monitor staff performance and attendance in line with performance management </w:t>
      </w:r>
      <w:r w:rsidR="00845B4A" w:rsidRPr="0021308D">
        <w:rPr>
          <w:rFonts w:asciiTheme="minorHAnsi" w:eastAsiaTheme="minorHAnsi" w:hAnsiTheme="minorHAnsi" w:cstheme="minorBidi"/>
          <w:szCs w:val="24"/>
          <w:lang w:eastAsia="en-US"/>
        </w:rPr>
        <w:t>framework.</w:t>
      </w:r>
    </w:p>
    <w:p w14:paraId="39EB683B" w14:textId="77777777" w:rsidR="00845B4A" w:rsidRPr="0021308D" w:rsidRDefault="00845B4A" w:rsidP="00845B4A">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Ensure cleanliness of depot facilities and equipment including storage areas and plant machinery. </w:t>
      </w:r>
    </w:p>
    <w:p w14:paraId="13219A45" w14:textId="5A179033" w:rsidR="00845B4A" w:rsidRPr="0021308D" w:rsidRDefault="00845B4A" w:rsidP="00845B4A">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Conduct </w:t>
      </w:r>
      <w:r w:rsidR="00ED003D">
        <w:rPr>
          <w:rFonts w:asciiTheme="minorHAnsi" w:eastAsiaTheme="minorHAnsi" w:hAnsiTheme="minorHAnsi" w:cstheme="minorBidi"/>
          <w:szCs w:val="24"/>
          <w:lang w:eastAsia="en-US"/>
        </w:rPr>
        <w:t xml:space="preserve">daily pre-start </w:t>
      </w:r>
      <w:r w:rsidRPr="0021308D">
        <w:rPr>
          <w:rFonts w:asciiTheme="minorHAnsi" w:eastAsiaTheme="minorHAnsi" w:hAnsiTheme="minorHAnsi" w:cstheme="minorBidi"/>
          <w:szCs w:val="24"/>
          <w:lang w:eastAsia="en-US"/>
        </w:rPr>
        <w:t xml:space="preserve">inspections of all plant and equipment </w:t>
      </w:r>
      <w:r w:rsidR="00ED003D">
        <w:rPr>
          <w:rFonts w:asciiTheme="minorHAnsi" w:eastAsiaTheme="minorHAnsi" w:hAnsiTheme="minorHAnsi" w:cstheme="minorBidi"/>
          <w:szCs w:val="24"/>
          <w:lang w:eastAsia="en-US"/>
        </w:rPr>
        <w:t xml:space="preserve">used </w:t>
      </w:r>
      <w:r w:rsidRPr="0021308D">
        <w:rPr>
          <w:rFonts w:asciiTheme="minorHAnsi" w:eastAsiaTheme="minorHAnsi" w:hAnsiTheme="minorHAnsi" w:cstheme="minorBidi"/>
          <w:szCs w:val="24"/>
          <w:lang w:eastAsia="en-US"/>
        </w:rPr>
        <w:t>and schedule required maintenance.</w:t>
      </w:r>
    </w:p>
    <w:p w14:paraId="5C823110" w14:textId="6F1B3ACA" w:rsidR="00526450" w:rsidRPr="0021308D" w:rsidRDefault="00526450" w:rsidP="00526450">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Deliver minor maintenance and upkeep of plant and equipment</w:t>
      </w:r>
      <w:r w:rsidR="00845B4A" w:rsidRPr="0021308D">
        <w:rPr>
          <w:rFonts w:asciiTheme="minorHAnsi" w:eastAsiaTheme="minorHAnsi" w:hAnsiTheme="minorHAnsi" w:cstheme="minorBidi"/>
          <w:szCs w:val="24"/>
          <w:lang w:eastAsia="en-US"/>
        </w:rPr>
        <w:t>.</w:t>
      </w:r>
    </w:p>
    <w:p w14:paraId="6EB06FE6" w14:textId="77777777" w:rsidR="005178A6" w:rsidRPr="0021308D" w:rsidRDefault="005178A6" w:rsidP="005178A6">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Maintain and ensure staff meet data entry requirements informed by regular inspections and programmed maintenance.</w:t>
      </w:r>
    </w:p>
    <w:p w14:paraId="03136039" w14:textId="77777777" w:rsidR="005178A6" w:rsidRPr="0021308D" w:rsidRDefault="005178A6" w:rsidP="005178A6">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Understand and work within the ACTPS Code of Conduct and ACTPS values of respect, integrity, collaboration and innovation, and model behaviour consistent with the ACTPS Respect Equity and Diversity framework. </w:t>
      </w:r>
    </w:p>
    <w:p w14:paraId="0F0D6D1E" w14:textId="63C8874B" w:rsidR="003C114E" w:rsidRPr="0021308D" w:rsidRDefault="005178A6" w:rsidP="003C114E">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 xml:space="preserve">Assist with the production of and adherence to site / job specific Workplace Health and Safety documentation requirements such as Work Method Statements, Standard Operating Procedures and Risk Assessments. </w:t>
      </w:r>
    </w:p>
    <w:p w14:paraId="23FF1749" w14:textId="3666A039" w:rsidR="001974F9" w:rsidRPr="0021308D" w:rsidRDefault="00AC5D9D" w:rsidP="001974F9">
      <w:pPr>
        <w:numPr>
          <w:ilvl w:val="0"/>
          <w:numId w:val="27"/>
        </w:numPr>
        <w:suppressAutoHyphens w:val="0"/>
        <w:spacing w:after="200" w:line="276" w:lineRule="auto"/>
        <w:contextualSpacing/>
        <w:rPr>
          <w:rFonts w:asciiTheme="minorHAnsi" w:eastAsiaTheme="minorHAnsi" w:hAnsiTheme="minorHAnsi" w:cstheme="minorBidi"/>
          <w:szCs w:val="24"/>
          <w:lang w:eastAsia="en-US"/>
        </w:rPr>
      </w:pPr>
      <w:r w:rsidRPr="0021308D">
        <w:rPr>
          <w:rFonts w:asciiTheme="minorHAnsi" w:eastAsiaTheme="minorHAnsi" w:hAnsiTheme="minorHAnsi" w:cstheme="minorBidi"/>
          <w:szCs w:val="24"/>
          <w:lang w:eastAsia="en-US"/>
        </w:rPr>
        <w:t>Other duties as required</w:t>
      </w:r>
      <w:r w:rsidR="001B0B5D" w:rsidRPr="0021308D">
        <w:rPr>
          <w:rFonts w:asciiTheme="minorHAnsi" w:eastAsiaTheme="minorHAnsi" w:hAnsiTheme="minorHAnsi" w:cstheme="minorBidi"/>
          <w:szCs w:val="24"/>
          <w:lang w:eastAsia="en-US"/>
        </w:rPr>
        <w:t>.</w:t>
      </w:r>
    </w:p>
    <w:p w14:paraId="23EAD950" w14:textId="77777777" w:rsidR="002A43D2" w:rsidRPr="002A43D2" w:rsidRDefault="002A43D2" w:rsidP="00DD672A">
      <w:pPr>
        <w:pStyle w:val="Heading1"/>
      </w:pPr>
      <w:r w:rsidRPr="002A43D2">
        <w:lastRenderedPageBreak/>
        <w:t>SELECTION CRITERIA</w:t>
      </w:r>
    </w:p>
    <w:p w14:paraId="039F92BB" w14:textId="3CE98B78" w:rsidR="00321AB6" w:rsidRPr="00321AB6" w:rsidRDefault="00321AB6" w:rsidP="00321AB6">
      <w:pPr>
        <w:pStyle w:val="Numbered"/>
      </w:pPr>
      <w:r w:rsidRPr="00321AB6">
        <w:t xml:space="preserve">Demonstrated experience and </w:t>
      </w:r>
      <w:proofErr w:type="gramStart"/>
      <w:r w:rsidRPr="00321AB6">
        <w:t>well developed</w:t>
      </w:r>
      <w:proofErr w:type="gramEnd"/>
      <w:r w:rsidRPr="00321AB6">
        <w:t xml:space="preserve"> skills in horticulture including the maintenance</w:t>
      </w:r>
      <w:r w:rsidR="000D570C">
        <w:t xml:space="preserve"> of</w:t>
      </w:r>
      <w:r w:rsidRPr="00321AB6">
        <w:t xml:space="preserve"> </w:t>
      </w:r>
      <w:proofErr w:type="gramStart"/>
      <w:r w:rsidR="00AC5D9D">
        <w:t>high profile</w:t>
      </w:r>
      <w:proofErr w:type="gramEnd"/>
      <w:r w:rsidR="00AC5D9D">
        <w:t xml:space="preserve"> garden areas</w:t>
      </w:r>
      <w:r w:rsidR="00E22B8A">
        <w:t>.</w:t>
      </w:r>
    </w:p>
    <w:p w14:paraId="3077450F" w14:textId="77777777" w:rsidR="00AC5D9D" w:rsidRDefault="00AC5D9D" w:rsidP="00AC5D9D">
      <w:pPr>
        <w:pStyle w:val="Numbered"/>
      </w:pPr>
      <w:r w:rsidRPr="00321AB6">
        <w:t xml:space="preserve">Demonstrated </w:t>
      </w:r>
      <w:r>
        <w:t xml:space="preserve">leadership and </w:t>
      </w:r>
      <w:r w:rsidRPr="00321AB6">
        <w:t xml:space="preserve">ability to </w:t>
      </w:r>
      <w:r>
        <w:t xml:space="preserve">coordinate diverse </w:t>
      </w:r>
      <w:r w:rsidRPr="00321AB6">
        <w:t>teams</w:t>
      </w:r>
      <w:r>
        <w:t xml:space="preserve"> inclusive of</w:t>
      </w:r>
      <w:r>
        <w:rPr>
          <w:rFonts w:asciiTheme="minorHAnsi" w:eastAsiaTheme="minorHAnsi" w:hAnsiTheme="minorHAnsi" w:cstheme="minorBidi"/>
          <w:sz w:val="22"/>
          <w:szCs w:val="22"/>
          <w:lang w:eastAsia="en-US"/>
        </w:rPr>
        <w:t xml:space="preserve"> </w:t>
      </w:r>
      <w:r w:rsidRPr="0048394D">
        <w:t>apprentices and volunteer groups</w:t>
      </w:r>
      <w:r>
        <w:t>.</w:t>
      </w:r>
      <w:r w:rsidRPr="00321AB6">
        <w:t xml:space="preserve"> </w:t>
      </w:r>
    </w:p>
    <w:p w14:paraId="6AA11994" w14:textId="77777777" w:rsidR="00AC5D9D" w:rsidRPr="00321AB6" w:rsidRDefault="00AC5D9D" w:rsidP="00AC5D9D">
      <w:pPr>
        <w:pStyle w:val="Numbered"/>
      </w:pPr>
      <w:r>
        <w:t xml:space="preserve">Demonstrated ability to </w:t>
      </w:r>
      <w:r w:rsidRPr="00321AB6">
        <w:t>establish and achieve program targets within a dynamic environment</w:t>
      </w:r>
      <w:r>
        <w:t>.</w:t>
      </w:r>
    </w:p>
    <w:p w14:paraId="415F2765" w14:textId="77777777" w:rsidR="00AC5D9D" w:rsidRPr="00321AB6" w:rsidRDefault="00AC5D9D" w:rsidP="00AC5D9D">
      <w:pPr>
        <w:pStyle w:val="Numbered"/>
      </w:pPr>
      <w:r w:rsidRPr="00321AB6">
        <w:t>Dem</w:t>
      </w:r>
      <w:r>
        <w:t>onstrated independent judgement and</w:t>
      </w:r>
      <w:r w:rsidRPr="00321AB6">
        <w:t xml:space="preserve"> initiative in solving complex </w:t>
      </w:r>
      <w:r>
        <w:t>operational</w:t>
      </w:r>
      <w:r w:rsidRPr="00321AB6">
        <w:t xml:space="preserve"> problems</w:t>
      </w:r>
      <w:r>
        <w:t>.</w:t>
      </w:r>
    </w:p>
    <w:p w14:paraId="7A77255B" w14:textId="36056672" w:rsidR="00AC5D9D" w:rsidRDefault="00AC5D9D" w:rsidP="00AC5D9D">
      <w:pPr>
        <w:pStyle w:val="Numbered"/>
      </w:pPr>
      <w:r>
        <w:t>D</w:t>
      </w:r>
      <w:r w:rsidRPr="00321AB6">
        <w:t xml:space="preserve">emonstrated self-awareness, professionalism and a proven commitment </w:t>
      </w:r>
      <w:r>
        <w:t xml:space="preserve">to the ongoing development of positive workplace culture including </w:t>
      </w:r>
      <w:r w:rsidR="001B0B5D">
        <w:t>the integration of Workplace Health and S</w:t>
      </w:r>
      <w:r w:rsidRPr="00321AB6">
        <w:t xml:space="preserve">afety </w:t>
      </w:r>
      <w:r>
        <w:t>and principles of</w:t>
      </w:r>
      <w:r w:rsidRPr="00321AB6">
        <w:t xml:space="preserve"> respect, equity and diversity</w:t>
      </w:r>
      <w:r>
        <w:t>.</w:t>
      </w:r>
    </w:p>
    <w:p w14:paraId="47E101D4" w14:textId="77777777" w:rsidR="00AC5D9D" w:rsidRPr="00321AB6" w:rsidRDefault="00AC5D9D" w:rsidP="00AC5D9D">
      <w:pPr>
        <w:pStyle w:val="Numbered"/>
      </w:pPr>
      <w:r w:rsidRPr="00321AB6">
        <w:t>Demonstrated organisational skills</w:t>
      </w:r>
      <w:r>
        <w:t xml:space="preserve"> </w:t>
      </w:r>
      <w:r w:rsidRPr="00321AB6">
        <w:t xml:space="preserve">and ability to use information technology systems including </w:t>
      </w:r>
      <w:r>
        <w:t>field data collection applications.</w:t>
      </w:r>
    </w:p>
    <w:p w14:paraId="5E1D769F" w14:textId="77777777" w:rsidR="00EF1299" w:rsidRPr="00EF1299" w:rsidRDefault="00EF1299" w:rsidP="00DD672A">
      <w:pPr>
        <w:pStyle w:val="Heading1"/>
      </w:pPr>
      <w:r w:rsidRPr="00EF1299">
        <w:t>QUALIFICATIONS/ REQUIREMENTS</w:t>
      </w:r>
    </w:p>
    <w:p w14:paraId="1A784A08" w14:textId="77777777" w:rsidR="00C64358" w:rsidRDefault="00C64358" w:rsidP="00321AB6">
      <w:pPr>
        <w:pStyle w:val="Bold"/>
      </w:pPr>
      <w:r>
        <w:t>Mandatory:</w:t>
      </w:r>
    </w:p>
    <w:p w14:paraId="361FA96A" w14:textId="2DB0C308" w:rsidR="00C44916" w:rsidRPr="0021308D" w:rsidRDefault="00C44916" w:rsidP="00C44916">
      <w:pPr>
        <w:pStyle w:val="DotPoint"/>
        <w:numPr>
          <w:ilvl w:val="0"/>
          <w:numId w:val="1"/>
        </w:numPr>
        <w:rPr>
          <w:szCs w:val="24"/>
        </w:rPr>
      </w:pPr>
      <w:r w:rsidRPr="0021308D">
        <w:rPr>
          <w:szCs w:val="24"/>
        </w:rPr>
        <w:t>Relevant tertiary qualifications in Horticulture/Arboriculture</w:t>
      </w:r>
    </w:p>
    <w:p w14:paraId="77B31774" w14:textId="16E890AF" w:rsidR="00C44916" w:rsidRPr="0021308D" w:rsidRDefault="00C44916" w:rsidP="00C44916">
      <w:pPr>
        <w:pStyle w:val="DotPoint"/>
        <w:numPr>
          <w:ilvl w:val="0"/>
          <w:numId w:val="1"/>
        </w:numPr>
        <w:rPr>
          <w:szCs w:val="24"/>
        </w:rPr>
      </w:pPr>
      <w:r w:rsidRPr="0021308D">
        <w:rPr>
          <w:szCs w:val="24"/>
        </w:rPr>
        <w:t>ChemCert accreditation</w:t>
      </w:r>
      <w:r w:rsidR="0021308D">
        <w:rPr>
          <w:szCs w:val="24"/>
        </w:rPr>
        <w:t xml:space="preserve"> </w:t>
      </w:r>
      <w:r w:rsidR="0021308D" w:rsidRPr="0021308D">
        <w:rPr>
          <w:bCs/>
          <w:szCs w:val="24"/>
        </w:rPr>
        <w:t>or willingness to obtain on commencement</w:t>
      </w:r>
    </w:p>
    <w:p w14:paraId="5CCF0E82" w14:textId="5FD0DBCE" w:rsidR="0021308D" w:rsidRPr="0021308D" w:rsidRDefault="0021308D" w:rsidP="0021308D">
      <w:pPr>
        <w:pStyle w:val="DotPoint"/>
        <w:numPr>
          <w:ilvl w:val="0"/>
          <w:numId w:val="1"/>
        </w:numPr>
        <w:rPr>
          <w:bCs/>
          <w:szCs w:val="24"/>
        </w:rPr>
      </w:pPr>
      <w:r w:rsidRPr="0021308D">
        <w:rPr>
          <w:bCs/>
          <w:szCs w:val="24"/>
        </w:rPr>
        <w:t>General Construction Induction or willingness to obtain on commencement</w:t>
      </w:r>
    </w:p>
    <w:p w14:paraId="0E6C6E4A" w14:textId="4B36F02C" w:rsidR="0021308D" w:rsidRPr="0021308D" w:rsidRDefault="0021308D" w:rsidP="0021308D">
      <w:pPr>
        <w:pStyle w:val="DotPoint"/>
        <w:numPr>
          <w:ilvl w:val="0"/>
          <w:numId w:val="1"/>
        </w:numPr>
        <w:rPr>
          <w:szCs w:val="24"/>
        </w:rPr>
      </w:pPr>
      <w:r w:rsidRPr="0021308D">
        <w:rPr>
          <w:szCs w:val="24"/>
        </w:rPr>
        <w:t>Crystalline Silica Exposure Prevention or willingness to obtain on commencement</w:t>
      </w:r>
    </w:p>
    <w:p w14:paraId="70CFD749" w14:textId="00F331BA" w:rsidR="0021308D" w:rsidRPr="0021308D" w:rsidRDefault="0021308D" w:rsidP="0021308D">
      <w:pPr>
        <w:pStyle w:val="DotPoint"/>
        <w:numPr>
          <w:ilvl w:val="0"/>
          <w:numId w:val="1"/>
        </w:numPr>
        <w:rPr>
          <w:szCs w:val="24"/>
        </w:rPr>
      </w:pPr>
      <w:r w:rsidRPr="0021308D">
        <w:rPr>
          <w:szCs w:val="24"/>
        </w:rPr>
        <w:t>Asbestos Awareness or willingness to obtain on commencement</w:t>
      </w:r>
    </w:p>
    <w:p w14:paraId="2B5C8FB9" w14:textId="13BCE396" w:rsidR="00321AB6" w:rsidRDefault="00321AB6" w:rsidP="00321AB6">
      <w:pPr>
        <w:pStyle w:val="Bold"/>
      </w:pPr>
      <w:r>
        <w:t>Highly Desirable:</w:t>
      </w:r>
    </w:p>
    <w:p w14:paraId="5C4BF8DF" w14:textId="310B2AD0" w:rsidR="00C64358" w:rsidRDefault="00C64358" w:rsidP="00C64358">
      <w:pPr>
        <w:pStyle w:val="DotPoint"/>
        <w:numPr>
          <w:ilvl w:val="0"/>
          <w:numId w:val="1"/>
        </w:numPr>
      </w:pPr>
      <w:r>
        <w:t>MR truck licence</w:t>
      </w:r>
    </w:p>
    <w:p w14:paraId="69977414" w14:textId="1C6D8022" w:rsidR="00C64358" w:rsidRDefault="00C64358" w:rsidP="00C64358">
      <w:pPr>
        <w:pStyle w:val="DotPoint"/>
        <w:numPr>
          <w:ilvl w:val="0"/>
          <w:numId w:val="1"/>
        </w:numPr>
      </w:pPr>
      <w:r>
        <w:t>Plant operator</w:t>
      </w:r>
      <w:r w:rsidR="00C44916">
        <w:t>’</w:t>
      </w:r>
      <w:r>
        <w:t>s licences</w:t>
      </w:r>
    </w:p>
    <w:p w14:paraId="724D00C6" w14:textId="77777777" w:rsidR="00C64358" w:rsidRPr="004C57DC" w:rsidRDefault="00C64358" w:rsidP="00C64358">
      <w:pPr>
        <w:pStyle w:val="DotPoint"/>
        <w:numPr>
          <w:ilvl w:val="0"/>
          <w:numId w:val="1"/>
        </w:numPr>
      </w:pPr>
      <w:r>
        <w:t>Side by side ATV licence</w:t>
      </w:r>
    </w:p>
    <w:p w14:paraId="007BCE39" w14:textId="77777777" w:rsidR="00C64358" w:rsidRDefault="00C64358" w:rsidP="00C64358">
      <w:pPr>
        <w:pStyle w:val="DotPoint"/>
      </w:pPr>
      <w:r>
        <w:t>Irrigation and water management experience</w:t>
      </w:r>
    </w:p>
    <w:p w14:paraId="0332AA95" w14:textId="77777777" w:rsidR="00321AB6" w:rsidRPr="00B519DF" w:rsidRDefault="00321AB6" w:rsidP="00321AB6">
      <w:pPr>
        <w:pStyle w:val="Bold"/>
      </w:pPr>
      <w:r w:rsidRPr="00B519DF">
        <w:t xml:space="preserve">Other Requirements: </w:t>
      </w:r>
    </w:p>
    <w:p w14:paraId="3A209691" w14:textId="5F7602F5" w:rsidR="00321AB6" w:rsidRPr="00B519DF" w:rsidRDefault="00321AB6" w:rsidP="00321AB6">
      <w:pPr>
        <w:pStyle w:val="DotPoint"/>
      </w:pPr>
      <w:r>
        <w:t>First aid c</w:t>
      </w:r>
      <w:r w:rsidRPr="00B519DF">
        <w:t xml:space="preserve">ertificate or willingness to </w:t>
      </w:r>
      <w:r w:rsidR="001B0B5D">
        <w:t>obtain</w:t>
      </w:r>
    </w:p>
    <w:p w14:paraId="0F3D0422" w14:textId="1715208B" w:rsidR="00321AB6" w:rsidRDefault="001311FE" w:rsidP="00975177">
      <w:pPr>
        <w:pStyle w:val="DotPoint"/>
      </w:pPr>
      <w:r>
        <w:t>This position requires a pre-employment medical</w:t>
      </w:r>
    </w:p>
    <w:p w14:paraId="71C72206" w14:textId="77777777" w:rsidR="00C44916" w:rsidRDefault="00C44916" w:rsidP="00C44916">
      <w:pPr>
        <w:pStyle w:val="DotPoint"/>
      </w:pPr>
      <w:r>
        <w:t xml:space="preserve">This position requires a Working with Vulnerable People Check </w:t>
      </w:r>
    </w:p>
    <w:p w14:paraId="13201F83" w14:textId="0D13635A" w:rsidR="002A0C3B" w:rsidRDefault="00C468D6" w:rsidP="002A0C3B">
      <w:pPr>
        <w:pStyle w:val="DotPoint"/>
        <w:rPr>
          <w:rFonts w:eastAsiaTheme="minorHAnsi"/>
          <w:lang w:eastAsia="en-US"/>
        </w:rPr>
      </w:pPr>
      <w:r w:rsidRPr="00526450">
        <w:rPr>
          <w:rFonts w:eastAsiaTheme="minorHAnsi"/>
          <w:lang w:eastAsia="en-US"/>
        </w:rPr>
        <w:t>This position involves direct supervision of staff</w:t>
      </w:r>
    </w:p>
    <w:p w14:paraId="77037A54" w14:textId="77777777" w:rsidR="0021308D" w:rsidRPr="0021308D" w:rsidRDefault="0021308D" w:rsidP="0021308D">
      <w:pPr>
        <w:pStyle w:val="DotPoint"/>
        <w:numPr>
          <w:ilvl w:val="0"/>
          <w:numId w:val="0"/>
        </w:numPr>
        <w:ind w:left="360"/>
        <w:rPr>
          <w:rFonts w:eastAsiaTheme="minorHAnsi"/>
          <w:lang w:eastAsia="en-US"/>
        </w:rPr>
      </w:pPr>
    </w:p>
    <w:p w14:paraId="5265913F" w14:textId="77777777" w:rsidR="002A43D2" w:rsidRDefault="002A43D2" w:rsidP="002A43D2">
      <w:pPr>
        <w:spacing w:line="276" w:lineRule="auto"/>
        <w:rPr>
          <w:b/>
          <w:sz w:val="28"/>
        </w:rPr>
      </w:pPr>
      <w:r w:rsidRPr="005A754D">
        <w:t xml:space="preserve">Further information on working at </w:t>
      </w:r>
      <w:r w:rsidR="002A0C3B">
        <w:t>CMTEDD</w:t>
      </w:r>
      <w:r w:rsidRPr="005A754D">
        <w:t xml:space="preserve"> </w:t>
      </w:r>
      <w:r>
        <w:t>can be found a</w:t>
      </w:r>
      <w:r w:rsidRPr="00222416">
        <w:rPr>
          <w:szCs w:val="24"/>
        </w:rPr>
        <w:t>t</w:t>
      </w:r>
      <w:r w:rsidR="002A0C3B">
        <w:rPr>
          <w:szCs w:val="24"/>
        </w:rPr>
        <w:t xml:space="preserve">: </w:t>
      </w:r>
      <w:hyperlink r:id="rId8" w:history="1">
        <w:r w:rsidR="00334F25">
          <w:rPr>
            <w:rStyle w:val="Hyperlink"/>
          </w:rPr>
          <w:t>http://www.jobs.act.gov.au/__data/assets/pdf_file/0010/839467/Working-in-CMTEDD.pdf</w:t>
        </w:r>
      </w:hyperlink>
      <w:r>
        <w:rPr>
          <w:b/>
          <w:sz w:val="28"/>
        </w:rPr>
        <w:br w:type="page"/>
      </w:r>
    </w:p>
    <w:p w14:paraId="1D82019E" w14:textId="77777777" w:rsidR="002A43D2" w:rsidRPr="002A43D2" w:rsidRDefault="002A43D2" w:rsidP="00DD672A">
      <w:pPr>
        <w:pStyle w:val="Heading1"/>
      </w:pPr>
      <w:r w:rsidRPr="002A43D2">
        <w:lastRenderedPageBreak/>
        <w:t xml:space="preserve">WORK ENVIRONMENT DESCRIPTION </w:t>
      </w:r>
    </w:p>
    <w:p w14:paraId="1F84DB2C" w14:textId="1ACFF8A7"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321AB6">
        <w:rPr>
          <w:szCs w:val="24"/>
        </w:rPr>
        <w:t xml:space="preserve">Horticulture </w:t>
      </w:r>
      <w:r w:rsidR="00AC5D9D">
        <w:rPr>
          <w:szCs w:val="24"/>
        </w:rPr>
        <w:t>Supervisor</w:t>
      </w:r>
      <w:r>
        <w:rPr>
          <w:szCs w:val="24"/>
        </w:rPr>
        <w:t xml:space="preserve"> </w:t>
      </w:r>
      <w:r w:rsidR="00AC5D9D">
        <w:rPr>
          <w:szCs w:val="24"/>
        </w:rPr>
        <w:t>(position number P</w:t>
      </w:r>
      <w:r w:rsidR="00253F2A" w:rsidRPr="001974F9">
        <w:rPr>
          <w:szCs w:val="24"/>
        </w:rPr>
        <w:t>30924</w:t>
      </w:r>
      <w:r w:rsidR="00253F2A">
        <w:rPr>
          <w:szCs w:val="24"/>
        </w:rPr>
        <w:t>)</w:t>
      </w:r>
      <w:r w:rsidR="00AC5D9D">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Please note that CMTEDD 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321AB6" w:rsidRPr="00985DC5" w14:paraId="314A7042" w14:textId="77777777" w:rsidTr="00842373">
        <w:trPr>
          <w:trHeight w:val="454"/>
        </w:trPr>
        <w:tc>
          <w:tcPr>
            <w:tcW w:w="6912" w:type="dxa"/>
            <w:shd w:val="clear" w:color="auto" w:fill="DEEAF6" w:themeFill="accent1" w:themeFillTint="33"/>
            <w:vAlign w:val="center"/>
          </w:tcPr>
          <w:p w14:paraId="46D8F97B" w14:textId="77777777" w:rsidR="00321AB6" w:rsidRPr="00DA4EF8" w:rsidRDefault="00321AB6" w:rsidP="00842373">
            <w:pPr>
              <w:pStyle w:val="Tableheading"/>
            </w:pPr>
            <w:r w:rsidRPr="00DA4EF8">
              <w:t>ADMINISTRATIVE</w:t>
            </w:r>
          </w:p>
        </w:tc>
        <w:tc>
          <w:tcPr>
            <w:tcW w:w="2694" w:type="dxa"/>
            <w:shd w:val="clear" w:color="auto" w:fill="DEEAF6" w:themeFill="accent1" w:themeFillTint="33"/>
            <w:vAlign w:val="center"/>
          </w:tcPr>
          <w:p w14:paraId="0CE7BD00" w14:textId="77777777" w:rsidR="00321AB6" w:rsidRPr="00DA4EF8" w:rsidRDefault="00321AB6" w:rsidP="00842373">
            <w:pPr>
              <w:pStyle w:val="Tableheading"/>
              <w:jc w:val="center"/>
            </w:pPr>
            <w:r>
              <w:t>FREQUENCY</w:t>
            </w:r>
          </w:p>
        </w:tc>
      </w:tr>
      <w:tr w:rsidR="00321AB6" w:rsidRPr="005A754D" w14:paraId="3C210F84" w14:textId="77777777" w:rsidTr="00842373">
        <w:trPr>
          <w:trHeight w:val="283"/>
        </w:trPr>
        <w:tc>
          <w:tcPr>
            <w:tcW w:w="6912" w:type="dxa"/>
            <w:vAlign w:val="center"/>
          </w:tcPr>
          <w:p w14:paraId="0FC163DA" w14:textId="77777777" w:rsidR="00321AB6" w:rsidRPr="00493773" w:rsidRDefault="00321AB6" w:rsidP="00842373">
            <w:pPr>
              <w:pStyle w:val="Tabletext"/>
              <w:spacing w:before="0" w:after="0"/>
              <w:rPr>
                <w:sz w:val="24"/>
              </w:rPr>
            </w:pPr>
            <w:r w:rsidRPr="00493773">
              <w:rPr>
                <w:sz w:val="24"/>
              </w:rPr>
              <w:t>Telephone use</w:t>
            </w:r>
          </w:p>
        </w:tc>
        <w:sdt>
          <w:sdtPr>
            <w:rPr>
              <w:sz w:val="24"/>
              <w:szCs w:val="24"/>
            </w:rPr>
            <w:id w:val="233384988"/>
            <w:placeholder>
              <w:docPart w:val="C7D2E0EC31B94EBEA4805E16A3A373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06DCD" w14:textId="77777777" w:rsidR="00321AB6" w:rsidRPr="00493773" w:rsidRDefault="00321AB6" w:rsidP="00842373">
                <w:pPr>
                  <w:pStyle w:val="Tabletext"/>
                  <w:spacing w:before="0" w:after="0"/>
                  <w:jc w:val="center"/>
                  <w:rPr>
                    <w:sz w:val="24"/>
                    <w:szCs w:val="24"/>
                  </w:rPr>
                </w:pPr>
                <w:r>
                  <w:rPr>
                    <w:sz w:val="24"/>
                    <w:szCs w:val="24"/>
                  </w:rPr>
                  <w:t>Occasionally</w:t>
                </w:r>
              </w:p>
            </w:tc>
          </w:sdtContent>
        </w:sdt>
      </w:tr>
      <w:tr w:rsidR="00FC1A6C" w:rsidRPr="005A754D" w14:paraId="63077F3E" w14:textId="77777777" w:rsidTr="00842373">
        <w:trPr>
          <w:trHeight w:val="283"/>
        </w:trPr>
        <w:tc>
          <w:tcPr>
            <w:tcW w:w="6912" w:type="dxa"/>
            <w:vAlign w:val="center"/>
          </w:tcPr>
          <w:p w14:paraId="042B0B93" w14:textId="3AD27E74" w:rsidR="00FC1A6C" w:rsidRPr="00493773" w:rsidRDefault="00FC1A6C" w:rsidP="00842373">
            <w:pPr>
              <w:pStyle w:val="Tabletext"/>
              <w:spacing w:before="0" w:after="0"/>
              <w:rPr>
                <w:sz w:val="24"/>
              </w:rPr>
            </w:pPr>
            <w:r>
              <w:rPr>
                <w:sz w:val="24"/>
              </w:rPr>
              <w:t>Radio use</w:t>
            </w:r>
          </w:p>
        </w:tc>
        <w:tc>
          <w:tcPr>
            <w:tcW w:w="2694" w:type="dxa"/>
            <w:vAlign w:val="center"/>
          </w:tcPr>
          <w:p w14:paraId="0267CBF1" w14:textId="1A320C6D" w:rsidR="00FC1A6C" w:rsidRDefault="0048394D" w:rsidP="00842373">
            <w:pPr>
              <w:pStyle w:val="Tabletext"/>
              <w:spacing w:before="0" w:after="0"/>
              <w:jc w:val="center"/>
              <w:rPr>
                <w:sz w:val="24"/>
                <w:szCs w:val="24"/>
              </w:rPr>
            </w:pPr>
            <w:r>
              <w:rPr>
                <w:sz w:val="24"/>
                <w:szCs w:val="24"/>
              </w:rPr>
              <w:t xml:space="preserve">Frequently </w:t>
            </w:r>
          </w:p>
        </w:tc>
      </w:tr>
      <w:tr w:rsidR="00321AB6" w:rsidRPr="005A754D" w14:paraId="180158F0" w14:textId="77777777" w:rsidTr="00842373">
        <w:trPr>
          <w:trHeight w:val="283"/>
        </w:trPr>
        <w:tc>
          <w:tcPr>
            <w:tcW w:w="6912" w:type="dxa"/>
            <w:vAlign w:val="center"/>
          </w:tcPr>
          <w:p w14:paraId="5B5CFDB7" w14:textId="77777777" w:rsidR="00321AB6" w:rsidRPr="00493773" w:rsidRDefault="00321AB6" w:rsidP="00842373">
            <w:pPr>
              <w:pStyle w:val="Tabletext"/>
              <w:spacing w:before="0" w:after="0"/>
              <w:rPr>
                <w:sz w:val="24"/>
              </w:rPr>
            </w:pPr>
            <w:r w:rsidRPr="00493773">
              <w:rPr>
                <w:sz w:val="24"/>
              </w:rPr>
              <w:t>General computer use</w:t>
            </w:r>
          </w:p>
        </w:tc>
        <w:sdt>
          <w:sdtPr>
            <w:rPr>
              <w:sz w:val="24"/>
              <w:szCs w:val="24"/>
            </w:rPr>
            <w:id w:val="407194553"/>
            <w:placeholder>
              <w:docPart w:val="A5FAF1D800674CAA982E1217505BFB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7E2941" w14:textId="77777777" w:rsidR="00321AB6" w:rsidRPr="00493773" w:rsidRDefault="00321AB6" w:rsidP="00842373">
                <w:pPr>
                  <w:pStyle w:val="Tabletext"/>
                  <w:spacing w:before="0" w:after="0"/>
                  <w:jc w:val="center"/>
                  <w:rPr>
                    <w:sz w:val="24"/>
                    <w:szCs w:val="24"/>
                  </w:rPr>
                </w:pPr>
                <w:r>
                  <w:rPr>
                    <w:sz w:val="24"/>
                    <w:szCs w:val="24"/>
                  </w:rPr>
                  <w:t>Occasionally</w:t>
                </w:r>
              </w:p>
            </w:tc>
          </w:sdtContent>
        </w:sdt>
      </w:tr>
      <w:tr w:rsidR="00321AB6" w:rsidRPr="005A754D" w14:paraId="5FBEC9C1" w14:textId="77777777" w:rsidTr="00842373">
        <w:trPr>
          <w:trHeight w:val="283"/>
        </w:trPr>
        <w:tc>
          <w:tcPr>
            <w:tcW w:w="6912" w:type="dxa"/>
            <w:vAlign w:val="center"/>
          </w:tcPr>
          <w:p w14:paraId="06BDBD1E" w14:textId="77777777" w:rsidR="00321AB6" w:rsidRPr="00493773" w:rsidRDefault="00321AB6" w:rsidP="00842373">
            <w:pPr>
              <w:pStyle w:val="Tabletext"/>
              <w:spacing w:before="0" w:after="0"/>
              <w:rPr>
                <w:sz w:val="24"/>
              </w:rPr>
            </w:pPr>
            <w:r w:rsidRPr="00493773">
              <w:rPr>
                <w:sz w:val="24"/>
              </w:rPr>
              <w:t>Extensive keying/data entry</w:t>
            </w:r>
          </w:p>
        </w:tc>
        <w:sdt>
          <w:sdtPr>
            <w:rPr>
              <w:sz w:val="24"/>
              <w:szCs w:val="24"/>
            </w:rPr>
            <w:id w:val="407194555"/>
            <w:placeholder>
              <w:docPart w:val="CD8E7700A00146FEB6461C3C13A6AA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0CD7C7" w14:textId="77777777" w:rsidR="00321AB6" w:rsidRPr="00493773" w:rsidRDefault="00321AB6" w:rsidP="00842373">
                <w:pPr>
                  <w:pStyle w:val="Tabletext"/>
                  <w:spacing w:before="0" w:after="0"/>
                  <w:jc w:val="center"/>
                  <w:rPr>
                    <w:sz w:val="24"/>
                    <w:szCs w:val="24"/>
                  </w:rPr>
                </w:pPr>
                <w:r>
                  <w:rPr>
                    <w:sz w:val="24"/>
                    <w:szCs w:val="24"/>
                  </w:rPr>
                  <w:t>Occasionally</w:t>
                </w:r>
              </w:p>
            </w:tc>
          </w:sdtContent>
        </w:sdt>
      </w:tr>
      <w:tr w:rsidR="00321AB6" w:rsidRPr="005A754D" w14:paraId="6CEEA65C" w14:textId="77777777" w:rsidTr="00842373">
        <w:trPr>
          <w:trHeight w:val="283"/>
        </w:trPr>
        <w:tc>
          <w:tcPr>
            <w:tcW w:w="6912" w:type="dxa"/>
            <w:vAlign w:val="center"/>
          </w:tcPr>
          <w:p w14:paraId="354ED07F" w14:textId="77777777" w:rsidR="00321AB6" w:rsidRPr="00493773" w:rsidRDefault="00321AB6" w:rsidP="00842373">
            <w:pPr>
              <w:pStyle w:val="Tabletext"/>
              <w:spacing w:before="0" w:after="0"/>
              <w:rPr>
                <w:sz w:val="24"/>
              </w:rPr>
            </w:pPr>
            <w:r w:rsidRPr="00493773">
              <w:rPr>
                <w:sz w:val="24"/>
              </w:rPr>
              <w:t>Graphical/analytical based</w:t>
            </w:r>
          </w:p>
        </w:tc>
        <w:sdt>
          <w:sdtPr>
            <w:rPr>
              <w:sz w:val="24"/>
              <w:szCs w:val="24"/>
            </w:rPr>
            <w:id w:val="407194556"/>
            <w:placeholder>
              <w:docPart w:val="5ABB4EDDAC824F9AA8EAB3D681A80A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A17ABE" w14:textId="77777777" w:rsidR="00321AB6" w:rsidRPr="00493773" w:rsidRDefault="00321AB6" w:rsidP="00842373">
                <w:pPr>
                  <w:pStyle w:val="Tabletext"/>
                  <w:spacing w:before="0" w:after="0"/>
                  <w:jc w:val="center"/>
                  <w:rPr>
                    <w:sz w:val="24"/>
                    <w:szCs w:val="24"/>
                  </w:rPr>
                </w:pPr>
                <w:r>
                  <w:rPr>
                    <w:sz w:val="24"/>
                    <w:szCs w:val="24"/>
                  </w:rPr>
                  <w:t>Occasionally</w:t>
                </w:r>
              </w:p>
            </w:tc>
          </w:sdtContent>
        </w:sdt>
      </w:tr>
      <w:tr w:rsidR="00321AB6" w:rsidRPr="005A754D" w14:paraId="67C61FB6" w14:textId="77777777" w:rsidTr="00842373">
        <w:trPr>
          <w:trHeight w:val="283"/>
        </w:trPr>
        <w:tc>
          <w:tcPr>
            <w:tcW w:w="6912" w:type="dxa"/>
            <w:vAlign w:val="center"/>
          </w:tcPr>
          <w:p w14:paraId="1A710160" w14:textId="77777777" w:rsidR="00321AB6" w:rsidRPr="00493773" w:rsidRDefault="00321AB6" w:rsidP="00842373">
            <w:pPr>
              <w:pStyle w:val="Tabletext"/>
              <w:spacing w:before="0" w:after="0"/>
              <w:rPr>
                <w:sz w:val="24"/>
              </w:rPr>
            </w:pPr>
            <w:r w:rsidRPr="00493773">
              <w:rPr>
                <w:sz w:val="24"/>
              </w:rPr>
              <w:t>Sitting at a desk</w:t>
            </w:r>
          </w:p>
        </w:tc>
        <w:sdt>
          <w:sdtPr>
            <w:rPr>
              <w:sz w:val="24"/>
              <w:szCs w:val="24"/>
            </w:rPr>
            <w:id w:val="407194557"/>
            <w:placeholder>
              <w:docPart w:val="6A22930CDC0847FB813E721342BF186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4E6D5A" w14:textId="3F1DACA4" w:rsidR="00321AB6" w:rsidRPr="00493773" w:rsidRDefault="00933C5F" w:rsidP="00842373">
                <w:pPr>
                  <w:pStyle w:val="Tabletext"/>
                  <w:spacing w:before="0" w:after="0"/>
                  <w:jc w:val="center"/>
                  <w:rPr>
                    <w:sz w:val="24"/>
                    <w:szCs w:val="24"/>
                  </w:rPr>
                </w:pPr>
                <w:r>
                  <w:rPr>
                    <w:sz w:val="24"/>
                    <w:szCs w:val="24"/>
                  </w:rPr>
                  <w:t>Occasionally</w:t>
                </w:r>
              </w:p>
            </w:tc>
          </w:sdtContent>
        </w:sdt>
      </w:tr>
      <w:tr w:rsidR="00321AB6" w:rsidRPr="005A754D" w14:paraId="7F53376F" w14:textId="77777777" w:rsidTr="00842373">
        <w:trPr>
          <w:trHeight w:val="283"/>
        </w:trPr>
        <w:tc>
          <w:tcPr>
            <w:tcW w:w="6912" w:type="dxa"/>
            <w:vAlign w:val="center"/>
          </w:tcPr>
          <w:p w14:paraId="36BB7970" w14:textId="77777777" w:rsidR="00321AB6" w:rsidRPr="00493773" w:rsidRDefault="00321AB6" w:rsidP="00842373">
            <w:pPr>
              <w:pStyle w:val="Tabletext"/>
              <w:spacing w:before="0" w:after="0"/>
              <w:rPr>
                <w:sz w:val="24"/>
              </w:rPr>
            </w:pPr>
            <w:r w:rsidRPr="00493773">
              <w:rPr>
                <w:sz w:val="24"/>
              </w:rPr>
              <w:t xml:space="preserve">Standing for long periods </w:t>
            </w:r>
          </w:p>
        </w:tc>
        <w:sdt>
          <w:sdtPr>
            <w:rPr>
              <w:sz w:val="24"/>
              <w:szCs w:val="24"/>
            </w:rPr>
            <w:id w:val="407194558"/>
            <w:placeholder>
              <w:docPart w:val="55D4C9102F9742FE9C7662B74B39BF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2E7BE1" w14:textId="77777777" w:rsidR="00321AB6" w:rsidRPr="00493773" w:rsidRDefault="00321AB6" w:rsidP="00842373">
                <w:pPr>
                  <w:pStyle w:val="Tabletext"/>
                  <w:spacing w:before="0" w:after="0"/>
                  <w:jc w:val="center"/>
                  <w:rPr>
                    <w:sz w:val="24"/>
                    <w:szCs w:val="24"/>
                  </w:rPr>
                </w:pPr>
                <w:r>
                  <w:rPr>
                    <w:sz w:val="24"/>
                    <w:szCs w:val="24"/>
                  </w:rPr>
                  <w:t>Frequently</w:t>
                </w:r>
              </w:p>
            </w:tc>
          </w:sdtContent>
        </w:sdt>
      </w:tr>
      <w:tr w:rsidR="00321AB6" w:rsidRPr="005A754D" w14:paraId="74DEE5C0" w14:textId="77777777" w:rsidTr="00842373">
        <w:trPr>
          <w:trHeight w:val="283"/>
        </w:trPr>
        <w:tc>
          <w:tcPr>
            <w:tcW w:w="6912" w:type="dxa"/>
            <w:vAlign w:val="center"/>
          </w:tcPr>
          <w:p w14:paraId="36828F37" w14:textId="77777777" w:rsidR="00321AB6" w:rsidRPr="00493773" w:rsidRDefault="00321AB6" w:rsidP="00842373">
            <w:pPr>
              <w:pStyle w:val="Tabletext"/>
              <w:spacing w:before="0" w:after="0"/>
              <w:rPr>
                <w:sz w:val="24"/>
              </w:rPr>
            </w:pPr>
            <w:r w:rsidRPr="00493773">
              <w:rPr>
                <w:sz w:val="24"/>
              </w:rPr>
              <w:t xml:space="preserve">Designated workstation </w:t>
            </w:r>
          </w:p>
        </w:tc>
        <w:sdt>
          <w:sdtPr>
            <w:rPr>
              <w:sz w:val="24"/>
              <w:szCs w:val="24"/>
            </w:rPr>
            <w:id w:val="407194559"/>
            <w:placeholder>
              <w:docPart w:val="EB8CCCF1F8164FAF8747190E3AC1CE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BD0E6A" w14:textId="77777777" w:rsidR="00321AB6" w:rsidRPr="00493773" w:rsidRDefault="00321AB6" w:rsidP="00842373">
                <w:pPr>
                  <w:pStyle w:val="Tabletext"/>
                  <w:spacing w:before="0" w:after="0"/>
                  <w:jc w:val="center"/>
                  <w:rPr>
                    <w:sz w:val="24"/>
                    <w:szCs w:val="24"/>
                  </w:rPr>
                </w:pPr>
                <w:r>
                  <w:rPr>
                    <w:sz w:val="24"/>
                    <w:szCs w:val="24"/>
                  </w:rPr>
                  <w:t>Occasionally</w:t>
                </w:r>
              </w:p>
            </w:tc>
          </w:sdtContent>
        </w:sdt>
      </w:tr>
    </w:tbl>
    <w:p w14:paraId="2620F083"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238026D2" w14:textId="77777777" w:rsidTr="00842373">
        <w:trPr>
          <w:trHeight w:val="454"/>
        </w:trPr>
        <w:tc>
          <w:tcPr>
            <w:tcW w:w="6912" w:type="dxa"/>
            <w:shd w:val="clear" w:color="auto" w:fill="DEEAF6" w:themeFill="accent1" w:themeFillTint="33"/>
            <w:vAlign w:val="center"/>
          </w:tcPr>
          <w:p w14:paraId="58B78B82" w14:textId="77777777" w:rsidR="00321AB6" w:rsidRPr="00985DC5" w:rsidRDefault="00321AB6" w:rsidP="00842373">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146FE3BB" w14:textId="77777777" w:rsidR="00321AB6" w:rsidRPr="00DA4EF8" w:rsidRDefault="00321AB6" w:rsidP="00842373">
            <w:pPr>
              <w:pStyle w:val="Tableheading"/>
              <w:jc w:val="center"/>
            </w:pPr>
            <w:r>
              <w:t>FREQUENCY</w:t>
            </w:r>
          </w:p>
        </w:tc>
      </w:tr>
      <w:tr w:rsidR="00321AB6" w:rsidRPr="005A754D" w14:paraId="59E31BB2" w14:textId="77777777" w:rsidTr="00842373">
        <w:trPr>
          <w:trHeight w:val="283"/>
        </w:trPr>
        <w:tc>
          <w:tcPr>
            <w:tcW w:w="6912" w:type="dxa"/>
            <w:vAlign w:val="center"/>
          </w:tcPr>
          <w:p w14:paraId="065E0E60" w14:textId="77777777" w:rsidR="00321AB6" w:rsidRPr="00493773" w:rsidRDefault="00321AB6" w:rsidP="00842373">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D4B7737494EA411AA75239BCF6595D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5A224F"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5A754D" w14:paraId="12D9FEE2" w14:textId="77777777" w:rsidTr="00842373">
        <w:trPr>
          <w:trHeight w:val="283"/>
        </w:trPr>
        <w:tc>
          <w:tcPr>
            <w:tcW w:w="6912" w:type="dxa"/>
            <w:vAlign w:val="center"/>
          </w:tcPr>
          <w:p w14:paraId="78AA6430" w14:textId="77777777" w:rsidR="00321AB6" w:rsidRPr="00493773" w:rsidRDefault="00321AB6" w:rsidP="00842373">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452D2D3BC9364A9EA5C9A93D0E4CB41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D26E30"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7D69B37F" w14:textId="77777777" w:rsidTr="00842373">
        <w:trPr>
          <w:trHeight w:val="283"/>
        </w:trPr>
        <w:tc>
          <w:tcPr>
            <w:tcW w:w="6912" w:type="dxa"/>
            <w:vAlign w:val="center"/>
          </w:tcPr>
          <w:p w14:paraId="5013D69A" w14:textId="77777777" w:rsidR="00321AB6" w:rsidRPr="00493773" w:rsidRDefault="00321AB6" w:rsidP="00842373">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7BA1E2556E2E4926B0335C2BBE9524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1CBC1F" w14:textId="77777777" w:rsidR="00321AB6" w:rsidRDefault="00321AB6" w:rsidP="00842373">
                <w:pPr>
                  <w:pStyle w:val="Tabletext"/>
                  <w:spacing w:before="0" w:after="0"/>
                  <w:jc w:val="center"/>
                  <w:rPr>
                    <w:sz w:val="24"/>
                    <w:szCs w:val="24"/>
                  </w:rPr>
                </w:pPr>
                <w:r>
                  <w:rPr>
                    <w:sz w:val="24"/>
                    <w:szCs w:val="24"/>
                  </w:rPr>
                  <w:t>Occasionally</w:t>
                </w:r>
              </w:p>
            </w:tc>
          </w:sdtContent>
        </w:sdt>
      </w:tr>
      <w:tr w:rsidR="00321AB6" w:rsidRPr="005A754D" w14:paraId="7F74B31B" w14:textId="77777777" w:rsidTr="00842373">
        <w:trPr>
          <w:trHeight w:val="283"/>
        </w:trPr>
        <w:tc>
          <w:tcPr>
            <w:tcW w:w="6912" w:type="dxa"/>
            <w:vAlign w:val="center"/>
          </w:tcPr>
          <w:p w14:paraId="5B17FEDA" w14:textId="77777777" w:rsidR="00321AB6" w:rsidRPr="00493773" w:rsidRDefault="00321AB6" w:rsidP="00842373">
            <w:pPr>
              <w:pStyle w:val="Tabletext"/>
              <w:spacing w:before="0" w:after="0"/>
              <w:rPr>
                <w:sz w:val="24"/>
              </w:rPr>
            </w:pPr>
            <w:r>
              <w:rPr>
                <w:sz w:val="24"/>
              </w:rPr>
              <w:t>Access to Accrued Days Off (ADO’s)</w:t>
            </w:r>
          </w:p>
        </w:tc>
        <w:sdt>
          <w:sdtPr>
            <w:rPr>
              <w:sz w:val="24"/>
              <w:szCs w:val="24"/>
            </w:rPr>
            <w:id w:val="596444115"/>
            <w:placeholder>
              <w:docPart w:val="DEC96EF1A3BC4D338A13CFB8E84B05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98EACE" w14:textId="77777777" w:rsidR="00321AB6" w:rsidRDefault="00321AB6" w:rsidP="00842373">
                <w:pPr>
                  <w:pStyle w:val="Tabletext"/>
                  <w:spacing w:before="0" w:after="0"/>
                  <w:jc w:val="center"/>
                  <w:rPr>
                    <w:sz w:val="24"/>
                    <w:szCs w:val="24"/>
                  </w:rPr>
                </w:pPr>
                <w:r>
                  <w:rPr>
                    <w:sz w:val="24"/>
                    <w:szCs w:val="24"/>
                  </w:rPr>
                  <w:t>Frequently</w:t>
                </w:r>
              </w:p>
            </w:tc>
          </w:sdtContent>
        </w:sdt>
      </w:tr>
      <w:tr w:rsidR="00321AB6" w:rsidRPr="005A754D" w14:paraId="30CA445F" w14:textId="77777777" w:rsidTr="00842373">
        <w:trPr>
          <w:trHeight w:val="283"/>
        </w:trPr>
        <w:tc>
          <w:tcPr>
            <w:tcW w:w="6912" w:type="dxa"/>
            <w:vAlign w:val="center"/>
          </w:tcPr>
          <w:p w14:paraId="3B07FD95" w14:textId="77777777" w:rsidR="00321AB6" w:rsidRPr="00493773" w:rsidRDefault="00321AB6" w:rsidP="00842373">
            <w:pPr>
              <w:pStyle w:val="Tabletext"/>
              <w:spacing w:before="0" w:after="0"/>
              <w:rPr>
                <w:sz w:val="24"/>
              </w:rPr>
            </w:pPr>
            <w:r w:rsidRPr="00493773">
              <w:rPr>
                <w:sz w:val="24"/>
              </w:rPr>
              <w:t xml:space="preserve">Peaks and troughs </w:t>
            </w:r>
          </w:p>
        </w:tc>
        <w:sdt>
          <w:sdtPr>
            <w:rPr>
              <w:sz w:val="24"/>
              <w:szCs w:val="24"/>
            </w:rPr>
            <w:id w:val="407194562"/>
            <w:placeholder>
              <w:docPart w:val="6B432C9DF7BD4393AE5511155CCF5B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9810D3"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4537DAE9" w14:textId="77777777" w:rsidTr="00842373">
        <w:trPr>
          <w:trHeight w:val="283"/>
        </w:trPr>
        <w:tc>
          <w:tcPr>
            <w:tcW w:w="6912" w:type="dxa"/>
            <w:vAlign w:val="center"/>
          </w:tcPr>
          <w:p w14:paraId="5AADC28F" w14:textId="77777777" w:rsidR="00321AB6" w:rsidRPr="00493773" w:rsidRDefault="00321AB6" w:rsidP="00842373">
            <w:pPr>
              <w:pStyle w:val="Tabletext"/>
              <w:spacing w:before="0" w:after="0"/>
              <w:rPr>
                <w:sz w:val="24"/>
              </w:rPr>
            </w:pPr>
            <w:r w:rsidRPr="00493773">
              <w:rPr>
                <w:sz w:val="24"/>
              </w:rPr>
              <w:t xml:space="preserve">Frequent overtime </w:t>
            </w:r>
          </w:p>
        </w:tc>
        <w:sdt>
          <w:sdtPr>
            <w:rPr>
              <w:sz w:val="24"/>
              <w:szCs w:val="24"/>
            </w:rPr>
            <w:id w:val="407194563"/>
            <w:placeholder>
              <w:docPart w:val="8FFB7BD90B744B0CB8D19F3F5E788E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0DBDD1"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6A7B340E" w14:textId="77777777" w:rsidTr="00842373">
        <w:trPr>
          <w:trHeight w:val="283"/>
        </w:trPr>
        <w:tc>
          <w:tcPr>
            <w:tcW w:w="6912" w:type="dxa"/>
            <w:vAlign w:val="center"/>
          </w:tcPr>
          <w:p w14:paraId="0AD5EA46" w14:textId="77777777" w:rsidR="00321AB6" w:rsidRPr="00493773" w:rsidRDefault="00321AB6" w:rsidP="00842373">
            <w:pPr>
              <w:pStyle w:val="Tabletext"/>
              <w:spacing w:before="0" w:after="0"/>
              <w:rPr>
                <w:sz w:val="24"/>
              </w:rPr>
            </w:pPr>
            <w:r w:rsidRPr="00493773">
              <w:rPr>
                <w:sz w:val="24"/>
              </w:rPr>
              <w:t xml:space="preserve">Rostered shift work </w:t>
            </w:r>
          </w:p>
        </w:tc>
        <w:sdt>
          <w:sdtPr>
            <w:rPr>
              <w:sz w:val="24"/>
              <w:szCs w:val="24"/>
            </w:rPr>
            <w:id w:val="407194564"/>
            <w:placeholder>
              <w:docPart w:val="76BE66A26C8345AE8518F3FEDCF84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8939CC" w14:textId="77777777" w:rsidR="00321AB6" w:rsidRPr="00493773" w:rsidRDefault="00321AB6" w:rsidP="00842373">
                <w:pPr>
                  <w:pStyle w:val="Tabletext"/>
                  <w:spacing w:before="0" w:after="0"/>
                  <w:jc w:val="center"/>
                  <w:rPr>
                    <w:sz w:val="24"/>
                  </w:rPr>
                </w:pPr>
                <w:r>
                  <w:rPr>
                    <w:sz w:val="24"/>
                    <w:szCs w:val="24"/>
                  </w:rPr>
                  <w:t>Never</w:t>
                </w:r>
              </w:p>
            </w:tc>
          </w:sdtContent>
        </w:sdt>
      </w:tr>
    </w:tbl>
    <w:p w14:paraId="1388DAF9"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1332812E" w14:textId="77777777" w:rsidTr="00842373">
        <w:trPr>
          <w:trHeight w:val="454"/>
        </w:trPr>
        <w:tc>
          <w:tcPr>
            <w:tcW w:w="6912" w:type="dxa"/>
            <w:shd w:val="clear" w:color="auto" w:fill="DEEAF6" w:themeFill="accent1" w:themeFillTint="33"/>
            <w:vAlign w:val="center"/>
          </w:tcPr>
          <w:p w14:paraId="04454CCA" w14:textId="77777777" w:rsidR="00321AB6" w:rsidRPr="00985DC5" w:rsidRDefault="00321AB6" w:rsidP="00842373">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719F9C0D" w14:textId="77777777" w:rsidR="00321AB6" w:rsidRPr="00DA4EF8" w:rsidRDefault="00321AB6" w:rsidP="00842373">
            <w:pPr>
              <w:pStyle w:val="Tableheading"/>
              <w:jc w:val="center"/>
            </w:pPr>
            <w:r>
              <w:t>FREQUENCY</w:t>
            </w:r>
          </w:p>
        </w:tc>
      </w:tr>
      <w:tr w:rsidR="00321AB6" w:rsidRPr="005A754D" w14:paraId="1ADEF184" w14:textId="77777777" w:rsidTr="00842373">
        <w:trPr>
          <w:trHeight w:val="283"/>
        </w:trPr>
        <w:tc>
          <w:tcPr>
            <w:tcW w:w="6912" w:type="dxa"/>
            <w:vAlign w:val="center"/>
          </w:tcPr>
          <w:p w14:paraId="13928F44" w14:textId="77777777" w:rsidR="00321AB6" w:rsidRPr="00493773" w:rsidRDefault="00321AB6" w:rsidP="008423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EADE7E65DCAB4CF7846B888B036CA9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8ED71A"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39EB0FC6" w14:textId="77777777" w:rsidTr="00842373">
        <w:trPr>
          <w:trHeight w:val="283"/>
        </w:trPr>
        <w:tc>
          <w:tcPr>
            <w:tcW w:w="6912" w:type="dxa"/>
            <w:vAlign w:val="center"/>
          </w:tcPr>
          <w:p w14:paraId="75E40C2C" w14:textId="77777777" w:rsidR="00321AB6" w:rsidRPr="00493773" w:rsidRDefault="00321AB6" w:rsidP="008423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7CF78FCFA18345458D989E8B1C27279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B3EF2B"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44659C2A" w14:textId="77777777" w:rsidTr="00842373">
        <w:trPr>
          <w:trHeight w:val="283"/>
        </w:trPr>
        <w:tc>
          <w:tcPr>
            <w:tcW w:w="6912" w:type="dxa"/>
            <w:vAlign w:val="center"/>
          </w:tcPr>
          <w:p w14:paraId="09C8FFE4" w14:textId="77777777" w:rsidR="00321AB6" w:rsidRPr="00493773" w:rsidRDefault="00321AB6" w:rsidP="00842373">
            <w:pPr>
              <w:pStyle w:val="Tabletext"/>
              <w:spacing w:before="0" w:after="0"/>
              <w:rPr>
                <w:sz w:val="24"/>
              </w:rPr>
            </w:pPr>
            <w:r w:rsidRPr="00493773">
              <w:rPr>
                <w:sz w:val="24"/>
              </w:rPr>
              <w:t>Working in a call centre environment</w:t>
            </w:r>
          </w:p>
        </w:tc>
        <w:sdt>
          <w:sdtPr>
            <w:rPr>
              <w:sz w:val="24"/>
              <w:szCs w:val="24"/>
            </w:rPr>
            <w:id w:val="407194567"/>
            <w:placeholder>
              <w:docPart w:val="C5CBB99A7CE94529BA4938E4E6B218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0D82F3"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5A754D" w14:paraId="7BF3C37E" w14:textId="77777777" w:rsidTr="00842373">
        <w:trPr>
          <w:trHeight w:val="283"/>
        </w:trPr>
        <w:tc>
          <w:tcPr>
            <w:tcW w:w="6912" w:type="dxa"/>
            <w:vAlign w:val="center"/>
          </w:tcPr>
          <w:p w14:paraId="0924C2B7" w14:textId="77777777" w:rsidR="00321AB6" w:rsidRPr="00493773" w:rsidRDefault="00321AB6" w:rsidP="00842373">
            <w:pPr>
              <w:pStyle w:val="Tabletext"/>
              <w:spacing w:before="0" w:after="0"/>
              <w:rPr>
                <w:sz w:val="24"/>
              </w:rPr>
            </w:pPr>
            <w:r w:rsidRPr="00493773">
              <w:rPr>
                <w:sz w:val="24"/>
              </w:rPr>
              <w:t>Working directly with the public</w:t>
            </w:r>
          </w:p>
        </w:tc>
        <w:sdt>
          <w:sdtPr>
            <w:rPr>
              <w:sz w:val="24"/>
              <w:szCs w:val="24"/>
            </w:rPr>
            <w:id w:val="407194568"/>
            <w:placeholder>
              <w:docPart w:val="C96C1A14FEF146B591246A7B3DA646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4E9695" w14:textId="77777777" w:rsidR="00321AB6" w:rsidRPr="00493773" w:rsidRDefault="00321AB6" w:rsidP="00842373">
                <w:pPr>
                  <w:pStyle w:val="Tabletext"/>
                  <w:spacing w:before="0" w:after="0"/>
                  <w:jc w:val="center"/>
                  <w:rPr>
                    <w:sz w:val="24"/>
                  </w:rPr>
                </w:pPr>
                <w:r>
                  <w:rPr>
                    <w:sz w:val="24"/>
                    <w:szCs w:val="24"/>
                  </w:rPr>
                  <w:t>Occasionally</w:t>
                </w:r>
              </w:p>
            </w:tc>
          </w:sdtContent>
        </w:sdt>
      </w:tr>
    </w:tbl>
    <w:p w14:paraId="519FB228"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38BCA62F" w14:textId="77777777" w:rsidTr="00842373">
        <w:trPr>
          <w:trHeight w:val="454"/>
        </w:trPr>
        <w:tc>
          <w:tcPr>
            <w:tcW w:w="6912" w:type="dxa"/>
            <w:shd w:val="clear" w:color="auto" w:fill="DEEAF6" w:themeFill="accent1" w:themeFillTint="33"/>
            <w:vAlign w:val="center"/>
          </w:tcPr>
          <w:p w14:paraId="76828C42" w14:textId="77777777" w:rsidR="00321AB6" w:rsidRPr="00985DC5" w:rsidRDefault="00321AB6" w:rsidP="00842373">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094BB71E" w14:textId="77777777" w:rsidR="00321AB6" w:rsidRPr="00DA4EF8" w:rsidRDefault="00321AB6" w:rsidP="00842373">
            <w:pPr>
              <w:pStyle w:val="Tableheading"/>
              <w:jc w:val="center"/>
            </w:pPr>
            <w:r>
              <w:t>FREQUENCY</w:t>
            </w:r>
          </w:p>
        </w:tc>
      </w:tr>
      <w:tr w:rsidR="00321AB6" w:rsidRPr="005A754D" w14:paraId="02D18B03" w14:textId="77777777" w:rsidTr="00842373">
        <w:trPr>
          <w:trHeight w:val="283"/>
        </w:trPr>
        <w:tc>
          <w:tcPr>
            <w:tcW w:w="6912" w:type="dxa"/>
            <w:vAlign w:val="center"/>
          </w:tcPr>
          <w:p w14:paraId="384019F7" w14:textId="6937DA49" w:rsidR="00321AB6" w:rsidRPr="00493773" w:rsidRDefault="00321AB6" w:rsidP="00842373">
            <w:pPr>
              <w:pStyle w:val="Tabletext"/>
              <w:spacing w:before="0" w:after="0"/>
              <w:rPr>
                <w:sz w:val="24"/>
              </w:rPr>
            </w:pPr>
            <w:r w:rsidRPr="00493773">
              <w:rPr>
                <w:sz w:val="24"/>
              </w:rPr>
              <w:t>Distance walking (large buildings or inter-building transit</w:t>
            </w:r>
            <w:r w:rsidR="00FC1A6C">
              <w:rPr>
                <w:sz w:val="24"/>
              </w:rPr>
              <w:t xml:space="preserve"> or field work</w:t>
            </w:r>
            <w:r w:rsidRPr="00493773">
              <w:rPr>
                <w:sz w:val="24"/>
              </w:rPr>
              <w:t>)</w:t>
            </w:r>
          </w:p>
        </w:tc>
        <w:sdt>
          <w:sdtPr>
            <w:rPr>
              <w:sz w:val="24"/>
              <w:szCs w:val="24"/>
            </w:rPr>
            <w:id w:val="407194569"/>
            <w:placeholder>
              <w:docPart w:val="6A182CBE0F574B4F9F70555C9049BB2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30D7C0"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6E35FECB" w14:textId="77777777" w:rsidTr="00842373">
        <w:trPr>
          <w:trHeight w:val="283"/>
        </w:trPr>
        <w:tc>
          <w:tcPr>
            <w:tcW w:w="6912" w:type="dxa"/>
            <w:vAlign w:val="center"/>
          </w:tcPr>
          <w:p w14:paraId="3BCEB6A6" w14:textId="77777777" w:rsidR="00321AB6" w:rsidRPr="00493773" w:rsidRDefault="00321AB6" w:rsidP="00842373">
            <w:pPr>
              <w:pStyle w:val="Tabletext"/>
              <w:spacing w:before="0" w:after="0"/>
              <w:rPr>
                <w:sz w:val="24"/>
              </w:rPr>
            </w:pPr>
            <w:r w:rsidRPr="00493773">
              <w:rPr>
                <w:sz w:val="24"/>
              </w:rPr>
              <w:t xml:space="preserve">Working outdoors </w:t>
            </w:r>
          </w:p>
        </w:tc>
        <w:sdt>
          <w:sdtPr>
            <w:rPr>
              <w:sz w:val="24"/>
              <w:szCs w:val="24"/>
            </w:rPr>
            <w:id w:val="407194570"/>
            <w:placeholder>
              <w:docPart w:val="382038F9DB5F48619F9A434D4A968D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41DFDE" w14:textId="77777777" w:rsidR="00321AB6" w:rsidRPr="00493773" w:rsidRDefault="00321AB6" w:rsidP="00842373">
                <w:pPr>
                  <w:pStyle w:val="Tabletext"/>
                  <w:spacing w:before="0" w:after="0"/>
                  <w:jc w:val="center"/>
                  <w:rPr>
                    <w:sz w:val="24"/>
                  </w:rPr>
                </w:pPr>
                <w:r>
                  <w:rPr>
                    <w:sz w:val="24"/>
                    <w:szCs w:val="24"/>
                  </w:rPr>
                  <w:t>Frequently</w:t>
                </w:r>
              </w:p>
            </w:tc>
          </w:sdtContent>
        </w:sdt>
      </w:tr>
    </w:tbl>
    <w:p w14:paraId="287CA5F6"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797FD6CB" w14:textId="77777777" w:rsidTr="00842373">
        <w:trPr>
          <w:trHeight w:val="454"/>
        </w:trPr>
        <w:tc>
          <w:tcPr>
            <w:tcW w:w="6912" w:type="dxa"/>
            <w:shd w:val="clear" w:color="auto" w:fill="DEEAF6" w:themeFill="accent1" w:themeFillTint="33"/>
            <w:vAlign w:val="center"/>
          </w:tcPr>
          <w:p w14:paraId="50F79DB7" w14:textId="77777777" w:rsidR="00321AB6" w:rsidRPr="00985DC5" w:rsidRDefault="00321AB6" w:rsidP="00842373">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66A5D08" w14:textId="77777777" w:rsidR="00321AB6" w:rsidRPr="00DA4EF8" w:rsidRDefault="00321AB6" w:rsidP="00842373">
            <w:pPr>
              <w:pStyle w:val="Tableheading"/>
              <w:jc w:val="center"/>
            </w:pPr>
            <w:r>
              <w:t>FREQUENCY</w:t>
            </w:r>
          </w:p>
        </w:tc>
      </w:tr>
      <w:tr w:rsidR="00321AB6" w:rsidRPr="005A754D" w14:paraId="6343032B" w14:textId="77777777" w:rsidTr="00842373">
        <w:trPr>
          <w:trHeight w:val="283"/>
        </w:trPr>
        <w:tc>
          <w:tcPr>
            <w:tcW w:w="6912" w:type="dxa"/>
            <w:vAlign w:val="center"/>
          </w:tcPr>
          <w:p w14:paraId="38601040" w14:textId="77777777" w:rsidR="00321AB6" w:rsidRPr="00493773" w:rsidRDefault="00321AB6" w:rsidP="00842373">
            <w:pPr>
              <w:pStyle w:val="Tabletext"/>
              <w:spacing w:before="0" w:after="0"/>
              <w:rPr>
                <w:sz w:val="24"/>
              </w:rPr>
            </w:pPr>
            <w:r w:rsidRPr="00493773">
              <w:rPr>
                <w:sz w:val="24"/>
              </w:rPr>
              <w:t>Lifting 0 – 5kg</w:t>
            </w:r>
          </w:p>
        </w:tc>
        <w:sdt>
          <w:sdtPr>
            <w:rPr>
              <w:sz w:val="24"/>
              <w:szCs w:val="24"/>
            </w:rPr>
            <w:id w:val="407194571"/>
            <w:placeholder>
              <w:docPart w:val="8DD4C11E30114BBAA80C3794DA88A5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5C2D4F"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62579A0F" w14:textId="77777777" w:rsidTr="00842373">
        <w:trPr>
          <w:trHeight w:val="283"/>
        </w:trPr>
        <w:tc>
          <w:tcPr>
            <w:tcW w:w="6912" w:type="dxa"/>
            <w:vAlign w:val="center"/>
          </w:tcPr>
          <w:p w14:paraId="1CDD6FCD" w14:textId="77777777" w:rsidR="00321AB6" w:rsidRPr="00493773" w:rsidRDefault="00321AB6" w:rsidP="00842373">
            <w:pPr>
              <w:pStyle w:val="Tabletext"/>
              <w:spacing w:before="0" w:after="0"/>
              <w:rPr>
                <w:sz w:val="24"/>
              </w:rPr>
            </w:pPr>
            <w:r w:rsidRPr="00493773">
              <w:rPr>
                <w:sz w:val="24"/>
              </w:rPr>
              <w:t>Lifting 5 – 10kg</w:t>
            </w:r>
          </w:p>
        </w:tc>
        <w:sdt>
          <w:sdtPr>
            <w:rPr>
              <w:sz w:val="24"/>
              <w:szCs w:val="24"/>
            </w:rPr>
            <w:id w:val="407194572"/>
            <w:placeholder>
              <w:docPart w:val="D695E370AB2A4E829C43CD87252EFE1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16C384" w14:textId="2904D7D5" w:rsidR="00321AB6" w:rsidRPr="00493773" w:rsidRDefault="00C64358" w:rsidP="00842373">
                <w:pPr>
                  <w:pStyle w:val="Tabletext"/>
                  <w:spacing w:before="0" w:after="0"/>
                  <w:jc w:val="center"/>
                  <w:rPr>
                    <w:sz w:val="24"/>
                  </w:rPr>
                </w:pPr>
                <w:r>
                  <w:rPr>
                    <w:sz w:val="24"/>
                    <w:szCs w:val="24"/>
                  </w:rPr>
                  <w:t>Frequently</w:t>
                </w:r>
              </w:p>
            </w:tc>
          </w:sdtContent>
        </w:sdt>
      </w:tr>
      <w:tr w:rsidR="00321AB6" w:rsidRPr="005A754D" w14:paraId="5233B37C" w14:textId="77777777" w:rsidTr="00842373">
        <w:trPr>
          <w:trHeight w:val="283"/>
        </w:trPr>
        <w:tc>
          <w:tcPr>
            <w:tcW w:w="6912" w:type="dxa"/>
            <w:vAlign w:val="center"/>
          </w:tcPr>
          <w:p w14:paraId="55BE1C12" w14:textId="77777777" w:rsidR="00321AB6" w:rsidRPr="00493773" w:rsidRDefault="00321AB6" w:rsidP="00842373">
            <w:pPr>
              <w:pStyle w:val="Tabletext"/>
              <w:spacing w:before="0" w:after="0"/>
              <w:rPr>
                <w:sz w:val="24"/>
              </w:rPr>
            </w:pPr>
            <w:r w:rsidRPr="00493773">
              <w:rPr>
                <w:sz w:val="24"/>
              </w:rPr>
              <w:t>Lifting 10kg+</w:t>
            </w:r>
          </w:p>
        </w:tc>
        <w:sdt>
          <w:sdtPr>
            <w:rPr>
              <w:sz w:val="24"/>
              <w:szCs w:val="24"/>
            </w:rPr>
            <w:id w:val="407194573"/>
            <w:placeholder>
              <w:docPart w:val="EA67D6F89A784065ADF745774BB16C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47CA95"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0CA3B573" w14:textId="77777777" w:rsidTr="00842373">
        <w:trPr>
          <w:trHeight w:val="283"/>
        </w:trPr>
        <w:tc>
          <w:tcPr>
            <w:tcW w:w="6912" w:type="dxa"/>
            <w:vAlign w:val="center"/>
          </w:tcPr>
          <w:p w14:paraId="2479718B" w14:textId="77777777" w:rsidR="00321AB6" w:rsidRPr="00493773" w:rsidRDefault="00321AB6" w:rsidP="00842373">
            <w:pPr>
              <w:pStyle w:val="Tabletext"/>
              <w:spacing w:before="0" w:after="0"/>
              <w:rPr>
                <w:sz w:val="24"/>
              </w:rPr>
            </w:pPr>
            <w:r w:rsidRPr="00493773">
              <w:rPr>
                <w:sz w:val="24"/>
              </w:rPr>
              <w:t>Climbing</w:t>
            </w:r>
          </w:p>
        </w:tc>
        <w:sdt>
          <w:sdtPr>
            <w:rPr>
              <w:sz w:val="24"/>
              <w:szCs w:val="24"/>
            </w:rPr>
            <w:id w:val="407194574"/>
            <w:placeholder>
              <w:docPart w:val="F02F5BC3640943C085C505A3BF8E75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059EA3"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5A754D" w14:paraId="307FA3A9" w14:textId="77777777" w:rsidTr="00842373">
        <w:trPr>
          <w:trHeight w:val="283"/>
        </w:trPr>
        <w:tc>
          <w:tcPr>
            <w:tcW w:w="6912" w:type="dxa"/>
            <w:vAlign w:val="center"/>
          </w:tcPr>
          <w:p w14:paraId="7F74B545" w14:textId="77777777" w:rsidR="00321AB6" w:rsidRPr="00493773" w:rsidRDefault="00321AB6" w:rsidP="00842373">
            <w:pPr>
              <w:pStyle w:val="Tabletext"/>
              <w:spacing w:before="0" w:after="0"/>
              <w:rPr>
                <w:sz w:val="24"/>
              </w:rPr>
            </w:pPr>
            <w:r w:rsidRPr="00493773">
              <w:rPr>
                <w:sz w:val="24"/>
              </w:rPr>
              <w:t>Reaching</w:t>
            </w:r>
          </w:p>
        </w:tc>
        <w:sdt>
          <w:sdtPr>
            <w:rPr>
              <w:sz w:val="24"/>
              <w:szCs w:val="24"/>
            </w:rPr>
            <w:id w:val="407194575"/>
            <w:placeholder>
              <w:docPart w:val="3E5B8C51AAEF49EF8A61AC6689F077D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5B169F"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5110B01D" w14:textId="77777777" w:rsidTr="00842373">
        <w:trPr>
          <w:trHeight w:val="283"/>
        </w:trPr>
        <w:tc>
          <w:tcPr>
            <w:tcW w:w="6912" w:type="dxa"/>
            <w:vAlign w:val="center"/>
          </w:tcPr>
          <w:p w14:paraId="2BB65254" w14:textId="77777777" w:rsidR="00321AB6" w:rsidRPr="00493773" w:rsidRDefault="00321AB6" w:rsidP="00842373">
            <w:pPr>
              <w:pStyle w:val="Tabletext"/>
              <w:spacing w:before="0" w:after="0"/>
              <w:rPr>
                <w:sz w:val="24"/>
              </w:rPr>
            </w:pPr>
            <w:r w:rsidRPr="00493773">
              <w:rPr>
                <w:sz w:val="24"/>
              </w:rPr>
              <w:t>Bending/squatting</w:t>
            </w:r>
          </w:p>
        </w:tc>
        <w:sdt>
          <w:sdtPr>
            <w:rPr>
              <w:sz w:val="24"/>
              <w:szCs w:val="24"/>
            </w:rPr>
            <w:id w:val="407194576"/>
            <w:placeholder>
              <w:docPart w:val="2E21BDF967934A04BDE43B2CCD00E8A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812262"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0C2259EA" w14:textId="77777777" w:rsidTr="00842373">
        <w:trPr>
          <w:trHeight w:val="283"/>
        </w:trPr>
        <w:tc>
          <w:tcPr>
            <w:tcW w:w="6912" w:type="dxa"/>
            <w:vAlign w:val="center"/>
          </w:tcPr>
          <w:p w14:paraId="08413051" w14:textId="77777777" w:rsidR="00321AB6" w:rsidRPr="00493773" w:rsidRDefault="00321AB6" w:rsidP="00842373">
            <w:pPr>
              <w:pStyle w:val="Tabletext"/>
              <w:spacing w:before="0" w:after="0"/>
              <w:rPr>
                <w:sz w:val="24"/>
              </w:rPr>
            </w:pPr>
            <w:r w:rsidRPr="00493773">
              <w:rPr>
                <w:sz w:val="24"/>
              </w:rPr>
              <w:t>Push/pull</w:t>
            </w:r>
          </w:p>
        </w:tc>
        <w:sdt>
          <w:sdtPr>
            <w:rPr>
              <w:sz w:val="24"/>
              <w:szCs w:val="24"/>
            </w:rPr>
            <w:id w:val="407194577"/>
            <w:placeholder>
              <w:docPart w:val="D4E9779BA141438D8F3E90B649E20A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E7367E"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2E73E47B" w14:textId="77777777" w:rsidTr="00842373">
        <w:trPr>
          <w:trHeight w:val="283"/>
        </w:trPr>
        <w:tc>
          <w:tcPr>
            <w:tcW w:w="6912" w:type="dxa"/>
            <w:vAlign w:val="center"/>
          </w:tcPr>
          <w:p w14:paraId="1CE02D31" w14:textId="77777777" w:rsidR="00321AB6" w:rsidRPr="00493773" w:rsidRDefault="00321AB6" w:rsidP="00842373">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6130938E0A6E4B89A6BBCD00296716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3279B4" w14:textId="77777777" w:rsidR="00321AB6" w:rsidRPr="00493773" w:rsidRDefault="00321AB6" w:rsidP="00842373">
                <w:pPr>
                  <w:pStyle w:val="Tabletext"/>
                  <w:spacing w:before="0" w:after="0"/>
                  <w:jc w:val="center"/>
                  <w:rPr>
                    <w:sz w:val="24"/>
                  </w:rPr>
                </w:pPr>
                <w:r>
                  <w:rPr>
                    <w:sz w:val="24"/>
                    <w:szCs w:val="24"/>
                  </w:rPr>
                  <w:t>Frequently</w:t>
                </w:r>
              </w:p>
            </w:tc>
          </w:sdtContent>
        </w:sdt>
      </w:tr>
    </w:tbl>
    <w:p w14:paraId="2F11005A"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1227ADFB" w14:textId="77777777" w:rsidTr="00842373">
        <w:trPr>
          <w:trHeight w:val="454"/>
        </w:trPr>
        <w:tc>
          <w:tcPr>
            <w:tcW w:w="6912" w:type="dxa"/>
            <w:shd w:val="clear" w:color="auto" w:fill="DEEAF6" w:themeFill="accent1" w:themeFillTint="33"/>
            <w:vAlign w:val="center"/>
          </w:tcPr>
          <w:p w14:paraId="3A4742FB" w14:textId="77777777" w:rsidR="00321AB6" w:rsidRPr="00985DC5" w:rsidRDefault="00321AB6" w:rsidP="00842373">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5AE15932" w14:textId="77777777" w:rsidR="00321AB6" w:rsidRPr="00DA4EF8" w:rsidRDefault="00321AB6" w:rsidP="00842373">
            <w:pPr>
              <w:pStyle w:val="Tableheading"/>
              <w:jc w:val="center"/>
            </w:pPr>
            <w:r>
              <w:t>FREQUENCY</w:t>
            </w:r>
          </w:p>
        </w:tc>
      </w:tr>
      <w:tr w:rsidR="00321AB6" w:rsidRPr="005A754D" w14:paraId="7ECF7741" w14:textId="77777777" w:rsidTr="00842373">
        <w:trPr>
          <w:trHeight w:val="283"/>
        </w:trPr>
        <w:tc>
          <w:tcPr>
            <w:tcW w:w="6912" w:type="dxa"/>
            <w:vAlign w:val="center"/>
          </w:tcPr>
          <w:p w14:paraId="174A2F5B" w14:textId="77777777" w:rsidR="00321AB6" w:rsidRPr="00493773" w:rsidRDefault="00321AB6" w:rsidP="00842373">
            <w:pPr>
              <w:pStyle w:val="Tabletext"/>
              <w:spacing w:before="0" w:after="0"/>
              <w:rPr>
                <w:sz w:val="24"/>
              </w:rPr>
            </w:pPr>
            <w:r w:rsidRPr="00493773">
              <w:rPr>
                <w:sz w:val="24"/>
              </w:rPr>
              <w:t>Frequent travel – multiple work sites</w:t>
            </w:r>
          </w:p>
        </w:tc>
        <w:sdt>
          <w:sdtPr>
            <w:rPr>
              <w:sz w:val="24"/>
              <w:szCs w:val="24"/>
            </w:rPr>
            <w:id w:val="407194580"/>
            <w:placeholder>
              <w:docPart w:val="C0A6A40026C74F2EB181CE2D42E708E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07803E"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5A754D" w14:paraId="1BD67F6E" w14:textId="77777777" w:rsidTr="00842373">
        <w:trPr>
          <w:trHeight w:val="283"/>
        </w:trPr>
        <w:tc>
          <w:tcPr>
            <w:tcW w:w="6912" w:type="dxa"/>
            <w:vAlign w:val="center"/>
          </w:tcPr>
          <w:p w14:paraId="781EE34F" w14:textId="77777777" w:rsidR="00321AB6" w:rsidRPr="00493773" w:rsidRDefault="00321AB6" w:rsidP="00842373">
            <w:pPr>
              <w:pStyle w:val="Tabletext"/>
              <w:spacing w:before="0" w:after="0"/>
              <w:rPr>
                <w:sz w:val="24"/>
              </w:rPr>
            </w:pPr>
            <w:r w:rsidRPr="00493773">
              <w:rPr>
                <w:sz w:val="24"/>
              </w:rPr>
              <w:t xml:space="preserve">Frequent travel – driving </w:t>
            </w:r>
          </w:p>
        </w:tc>
        <w:sdt>
          <w:sdtPr>
            <w:rPr>
              <w:sz w:val="24"/>
              <w:szCs w:val="24"/>
            </w:rPr>
            <w:id w:val="407194581"/>
            <w:placeholder>
              <w:docPart w:val="A16C3B5622474321990FFEAFB9729E6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0340B7"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5877188C" w14:textId="77777777" w:rsidTr="00842373">
        <w:trPr>
          <w:trHeight w:val="283"/>
        </w:trPr>
        <w:tc>
          <w:tcPr>
            <w:tcW w:w="6912" w:type="dxa"/>
            <w:vAlign w:val="center"/>
          </w:tcPr>
          <w:p w14:paraId="0EE3555D" w14:textId="77777777" w:rsidR="00321AB6" w:rsidRPr="00493773" w:rsidRDefault="00321AB6" w:rsidP="00842373">
            <w:pPr>
              <w:pStyle w:val="Tabletext"/>
              <w:spacing w:before="0" w:after="0"/>
              <w:rPr>
                <w:sz w:val="24"/>
              </w:rPr>
            </w:pPr>
            <w:r w:rsidRPr="00493773">
              <w:rPr>
                <w:sz w:val="24"/>
              </w:rPr>
              <w:t xml:space="preserve">Frequent travel – interstate </w:t>
            </w:r>
          </w:p>
        </w:tc>
        <w:sdt>
          <w:sdtPr>
            <w:rPr>
              <w:sz w:val="24"/>
              <w:szCs w:val="24"/>
            </w:rPr>
            <w:id w:val="407194582"/>
            <w:placeholder>
              <w:docPart w:val="32B231A88E0448ACB9B63A6B7695F5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24E7F51" w14:textId="77777777" w:rsidR="00321AB6" w:rsidRPr="00493773" w:rsidRDefault="00321AB6" w:rsidP="00842373">
                <w:pPr>
                  <w:pStyle w:val="Tabletext"/>
                  <w:spacing w:before="0" w:after="0"/>
                  <w:jc w:val="center"/>
                  <w:rPr>
                    <w:sz w:val="24"/>
                  </w:rPr>
                </w:pPr>
                <w:r>
                  <w:rPr>
                    <w:sz w:val="24"/>
                    <w:szCs w:val="24"/>
                  </w:rPr>
                  <w:t>Never</w:t>
                </w:r>
              </w:p>
            </w:tc>
          </w:sdtContent>
        </w:sdt>
      </w:tr>
    </w:tbl>
    <w:p w14:paraId="6BF58FB1" w14:textId="77777777" w:rsidR="00321AB6" w:rsidRPr="005A754D" w:rsidRDefault="00321AB6" w:rsidP="00321AB6">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27601AF3" w14:textId="77777777" w:rsidTr="00842373">
        <w:trPr>
          <w:trHeight w:val="454"/>
        </w:trPr>
        <w:tc>
          <w:tcPr>
            <w:tcW w:w="6912" w:type="dxa"/>
            <w:shd w:val="clear" w:color="auto" w:fill="DEEAF6" w:themeFill="accent1" w:themeFillTint="33"/>
            <w:vAlign w:val="center"/>
          </w:tcPr>
          <w:p w14:paraId="46967B87" w14:textId="77777777" w:rsidR="00321AB6" w:rsidRPr="00985DC5" w:rsidRDefault="00321AB6" w:rsidP="008423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160DB832" w14:textId="77777777" w:rsidR="00321AB6" w:rsidRPr="00DA4EF8" w:rsidRDefault="00321AB6" w:rsidP="00842373">
            <w:pPr>
              <w:pStyle w:val="Tableheading"/>
              <w:jc w:val="center"/>
            </w:pPr>
            <w:r>
              <w:t>FREQUENCY</w:t>
            </w:r>
          </w:p>
        </w:tc>
      </w:tr>
      <w:tr w:rsidR="00321AB6" w:rsidRPr="005A754D" w14:paraId="3E9DEAA5" w14:textId="77777777" w:rsidTr="00842373">
        <w:trPr>
          <w:trHeight w:val="283"/>
        </w:trPr>
        <w:tc>
          <w:tcPr>
            <w:tcW w:w="6912" w:type="dxa"/>
            <w:vAlign w:val="center"/>
          </w:tcPr>
          <w:p w14:paraId="2CF6AC61" w14:textId="77777777" w:rsidR="00321AB6" w:rsidRPr="00493773" w:rsidRDefault="00321AB6" w:rsidP="00842373">
            <w:pPr>
              <w:pStyle w:val="Tabletext"/>
              <w:spacing w:before="0" w:after="0"/>
              <w:rPr>
                <w:sz w:val="24"/>
              </w:rPr>
            </w:pPr>
            <w:r w:rsidRPr="00493773">
              <w:rPr>
                <w:sz w:val="24"/>
              </w:rPr>
              <w:t xml:space="preserve">Working at heights </w:t>
            </w:r>
          </w:p>
        </w:tc>
        <w:sdt>
          <w:sdtPr>
            <w:rPr>
              <w:sz w:val="24"/>
              <w:szCs w:val="24"/>
            </w:rPr>
            <w:id w:val="407194583"/>
            <w:placeholder>
              <w:docPart w:val="085F8E6DC7B84DCA9E6ED0C3FDB4331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3FBF63" w14:textId="345698C8" w:rsidR="00321AB6" w:rsidRPr="00493773" w:rsidRDefault="003A1104" w:rsidP="00842373">
                <w:pPr>
                  <w:pStyle w:val="Tabletext"/>
                  <w:spacing w:before="0" w:after="0"/>
                  <w:jc w:val="center"/>
                  <w:rPr>
                    <w:sz w:val="24"/>
                  </w:rPr>
                </w:pPr>
                <w:r>
                  <w:rPr>
                    <w:sz w:val="24"/>
                    <w:szCs w:val="24"/>
                  </w:rPr>
                  <w:t>Occasionally</w:t>
                </w:r>
              </w:p>
            </w:tc>
          </w:sdtContent>
        </w:sdt>
      </w:tr>
      <w:tr w:rsidR="00321AB6" w:rsidRPr="005A754D" w14:paraId="4DF69CF1" w14:textId="77777777" w:rsidTr="00842373">
        <w:trPr>
          <w:trHeight w:val="283"/>
        </w:trPr>
        <w:tc>
          <w:tcPr>
            <w:tcW w:w="6912" w:type="dxa"/>
            <w:vAlign w:val="center"/>
          </w:tcPr>
          <w:p w14:paraId="4B3F7FD3" w14:textId="77777777" w:rsidR="00321AB6" w:rsidRPr="00493773" w:rsidRDefault="00321AB6" w:rsidP="00842373">
            <w:pPr>
              <w:pStyle w:val="Tabletext"/>
              <w:spacing w:before="0" w:after="0"/>
              <w:rPr>
                <w:sz w:val="24"/>
              </w:rPr>
            </w:pPr>
            <w:r w:rsidRPr="00493773">
              <w:rPr>
                <w:sz w:val="24"/>
              </w:rPr>
              <w:t xml:space="preserve">Exposure to extreme temperatures </w:t>
            </w:r>
          </w:p>
        </w:tc>
        <w:sdt>
          <w:sdtPr>
            <w:rPr>
              <w:sz w:val="24"/>
              <w:szCs w:val="24"/>
            </w:rPr>
            <w:id w:val="407194584"/>
            <w:placeholder>
              <w:docPart w:val="E42164F6DC62409DB20F6DE3CDD70E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17B138"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721DEB92" w14:textId="77777777" w:rsidTr="00842373">
        <w:trPr>
          <w:trHeight w:val="283"/>
        </w:trPr>
        <w:tc>
          <w:tcPr>
            <w:tcW w:w="6912" w:type="dxa"/>
            <w:vAlign w:val="center"/>
          </w:tcPr>
          <w:p w14:paraId="08EF9D19" w14:textId="77777777" w:rsidR="00321AB6" w:rsidRPr="00493773" w:rsidRDefault="00321AB6" w:rsidP="00842373">
            <w:pPr>
              <w:pStyle w:val="Tabletext"/>
              <w:spacing w:before="0" w:after="0"/>
              <w:rPr>
                <w:sz w:val="24"/>
              </w:rPr>
            </w:pPr>
            <w:r w:rsidRPr="00493773">
              <w:rPr>
                <w:sz w:val="24"/>
              </w:rPr>
              <w:t>Operation of heavy machinery e.g. forklift</w:t>
            </w:r>
          </w:p>
        </w:tc>
        <w:sdt>
          <w:sdtPr>
            <w:rPr>
              <w:sz w:val="24"/>
              <w:szCs w:val="24"/>
            </w:rPr>
            <w:id w:val="407194585"/>
            <w:placeholder>
              <w:docPart w:val="63DB66C00EE443D1B21966779DC507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6A8FDC"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3DE6FE34" w14:textId="77777777" w:rsidTr="00842373">
        <w:trPr>
          <w:trHeight w:val="283"/>
        </w:trPr>
        <w:tc>
          <w:tcPr>
            <w:tcW w:w="6912" w:type="dxa"/>
            <w:vAlign w:val="center"/>
          </w:tcPr>
          <w:p w14:paraId="00E33B9A" w14:textId="77777777" w:rsidR="00321AB6" w:rsidRPr="00493773" w:rsidRDefault="00321AB6" w:rsidP="00842373">
            <w:pPr>
              <w:pStyle w:val="Tabletext"/>
              <w:spacing w:before="0" w:after="0"/>
              <w:rPr>
                <w:sz w:val="24"/>
              </w:rPr>
            </w:pPr>
            <w:r w:rsidRPr="00493773">
              <w:rPr>
                <w:sz w:val="24"/>
              </w:rPr>
              <w:t>Confined spaces</w:t>
            </w:r>
          </w:p>
        </w:tc>
        <w:sdt>
          <w:sdtPr>
            <w:rPr>
              <w:sz w:val="24"/>
              <w:szCs w:val="24"/>
            </w:rPr>
            <w:id w:val="407194586"/>
            <w:placeholder>
              <w:docPart w:val="1F857C2B17CB4A59B214808E8F3BD2D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72244A"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5A754D" w14:paraId="182687BA" w14:textId="77777777" w:rsidTr="00842373">
        <w:trPr>
          <w:trHeight w:val="283"/>
        </w:trPr>
        <w:tc>
          <w:tcPr>
            <w:tcW w:w="6912" w:type="dxa"/>
            <w:vAlign w:val="center"/>
          </w:tcPr>
          <w:p w14:paraId="61B2F5A1" w14:textId="77777777" w:rsidR="00321AB6" w:rsidRPr="00493773" w:rsidRDefault="00321AB6" w:rsidP="00842373">
            <w:pPr>
              <w:pStyle w:val="Tabletext"/>
              <w:spacing w:before="0" w:after="0"/>
              <w:rPr>
                <w:sz w:val="24"/>
              </w:rPr>
            </w:pPr>
            <w:r w:rsidRPr="00493773">
              <w:rPr>
                <w:sz w:val="24"/>
              </w:rPr>
              <w:t>Excessive noise</w:t>
            </w:r>
          </w:p>
        </w:tc>
        <w:sdt>
          <w:sdtPr>
            <w:rPr>
              <w:sz w:val="24"/>
              <w:szCs w:val="24"/>
            </w:rPr>
            <w:id w:val="407194587"/>
            <w:placeholder>
              <w:docPart w:val="65C7CE1658CA42CB9576F0551A1E1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8616D4"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63EA0AB2" w14:textId="77777777" w:rsidTr="00842373">
        <w:trPr>
          <w:trHeight w:val="283"/>
        </w:trPr>
        <w:tc>
          <w:tcPr>
            <w:tcW w:w="6912" w:type="dxa"/>
            <w:vAlign w:val="center"/>
          </w:tcPr>
          <w:p w14:paraId="1931B3B4" w14:textId="77777777" w:rsidR="00321AB6" w:rsidRPr="00493773" w:rsidRDefault="00321AB6" w:rsidP="00842373">
            <w:pPr>
              <w:pStyle w:val="Tabletext"/>
              <w:spacing w:before="0" w:after="0"/>
              <w:rPr>
                <w:sz w:val="24"/>
              </w:rPr>
            </w:pPr>
            <w:r w:rsidRPr="00493773">
              <w:rPr>
                <w:sz w:val="24"/>
              </w:rPr>
              <w:t>Low lighting</w:t>
            </w:r>
          </w:p>
        </w:tc>
        <w:sdt>
          <w:sdtPr>
            <w:rPr>
              <w:sz w:val="24"/>
              <w:szCs w:val="24"/>
            </w:rPr>
            <w:id w:val="407194588"/>
            <w:placeholder>
              <w:docPart w:val="BED50D7FB2DF4FC7ADA8DFBA94FF01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C7BEA8" w14:textId="4D83B405" w:rsidR="00321AB6" w:rsidRPr="00493773" w:rsidRDefault="00C64358" w:rsidP="00842373">
                <w:pPr>
                  <w:pStyle w:val="Tabletext"/>
                  <w:spacing w:before="0" w:after="0"/>
                  <w:jc w:val="center"/>
                  <w:rPr>
                    <w:sz w:val="24"/>
                  </w:rPr>
                </w:pPr>
                <w:r>
                  <w:rPr>
                    <w:sz w:val="24"/>
                    <w:szCs w:val="24"/>
                  </w:rPr>
                  <w:t>Occasionally</w:t>
                </w:r>
              </w:p>
            </w:tc>
          </w:sdtContent>
        </w:sdt>
      </w:tr>
      <w:tr w:rsidR="00321AB6" w:rsidRPr="005A754D" w14:paraId="53F59E13" w14:textId="77777777" w:rsidTr="00842373">
        <w:trPr>
          <w:trHeight w:val="283"/>
        </w:trPr>
        <w:tc>
          <w:tcPr>
            <w:tcW w:w="6912" w:type="dxa"/>
            <w:vAlign w:val="center"/>
          </w:tcPr>
          <w:p w14:paraId="24A93C70" w14:textId="77777777" w:rsidR="00321AB6" w:rsidRPr="00493773" w:rsidRDefault="00321AB6" w:rsidP="00842373">
            <w:pPr>
              <w:pStyle w:val="Tabletext"/>
              <w:spacing w:before="0" w:after="0"/>
              <w:rPr>
                <w:sz w:val="24"/>
              </w:rPr>
            </w:pPr>
            <w:r w:rsidRPr="00493773">
              <w:rPr>
                <w:sz w:val="24"/>
              </w:rPr>
              <w:t>Handling of dangerous goods/equipment</w:t>
            </w:r>
          </w:p>
        </w:tc>
        <w:sdt>
          <w:sdtPr>
            <w:rPr>
              <w:sz w:val="24"/>
              <w:szCs w:val="24"/>
            </w:rPr>
            <w:id w:val="407194589"/>
            <w:placeholder>
              <w:docPart w:val="F1002871330F438FB3DCBC5C0FCEF4D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804C23" w14:textId="77777777" w:rsidR="00321AB6" w:rsidRPr="00493773" w:rsidRDefault="00321AB6" w:rsidP="00842373">
                <w:pPr>
                  <w:pStyle w:val="Tabletext"/>
                  <w:spacing w:before="0" w:after="0"/>
                  <w:jc w:val="center"/>
                  <w:rPr>
                    <w:sz w:val="24"/>
                  </w:rPr>
                </w:pPr>
                <w:r>
                  <w:rPr>
                    <w:sz w:val="24"/>
                    <w:szCs w:val="24"/>
                  </w:rPr>
                  <w:t>Occasionally</w:t>
                </w:r>
              </w:p>
            </w:tc>
          </w:sdtContent>
        </w:sdt>
      </w:tr>
      <w:tr w:rsidR="00321AB6" w:rsidRPr="005A754D" w14:paraId="0AA4B58C" w14:textId="77777777" w:rsidTr="00842373">
        <w:trPr>
          <w:trHeight w:val="283"/>
        </w:trPr>
        <w:tc>
          <w:tcPr>
            <w:tcW w:w="6912" w:type="dxa"/>
            <w:vAlign w:val="center"/>
          </w:tcPr>
          <w:p w14:paraId="10BE240F" w14:textId="77777777" w:rsidR="00321AB6" w:rsidRPr="00493773" w:rsidRDefault="00321AB6" w:rsidP="00842373">
            <w:pPr>
              <w:pStyle w:val="Tabletext"/>
              <w:spacing w:before="0" w:after="0"/>
              <w:rPr>
                <w:sz w:val="24"/>
              </w:rPr>
            </w:pPr>
            <w:r w:rsidRPr="00493773">
              <w:rPr>
                <w:sz w:val="24"/>
              </w:rPr>
              <w:t xml:space="preserve">Working with asbestos </w:t>
            </w:r>
          </w:p>
        </w:tc>
        <w:sdt>
          <w:sdtPr>
            <w:rPr>
              <w:sz w:val="24"/>
              <w:szCs w:val="24"/>
            </w:rPr>
            <w:id w:val="407194590"/>
            <w:placeholder>
              <w:docPart w:val="CFB3733EBF184385B6DC56C8E55DE4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7A0F2A" w14:textId="77777777" w:rsidR="00321AB6" w:rsidRPr="00493773" w:rsidRDefault="00321AB6" w:rsidP="00842373">
                <w:pPr>
                  <w:pStyle w:val="Tabletext"/>
                  <w:spacing w:before="0" w:after="0"/>
                  <w:jc w:val="center"/>
                  <w:rPr>
                    <w:sz w:val="24"/>
                  </w:rPr>
                </w:pPr>
                <w:r>
                  <w:rPr>
                    <w:sz w:val="24"/>
                    <w:szCs w:val="24"/>
                  </w:rPr>
                  <w:t>Never</w:t>
                </w:r>
              </w:p>
            </w:tc>
          </w:sdtContent>
        </w:sdt>
      </w:tr>
      <w:tr w:rsidR="00321AB6" w:rsidRPr="00311AE8" w14:paraId="3AF9DBED" w14:textId="77777777" w:rsidTr="00842373">
        <w:trPr>
          <w:trHeight w:val="283"/>
        </w:trPr>
        <w:tc>
          <w:tcPr>
            <w:tcW w:w="6912" w:type="dxa"/>
            <w:vAlign w:val="center"/>
          </w:tcPr>
          <w:p w14:paraId="6BD575ED" w14:textId="77777777" w:rsidR="00321AB6" w:rsidRPr="005F1B26" w:rsidRDefault="00321AB6" w:rsidP="00842373">
            <w:pPr>
              <w:pStyle w:val="Tabletext"/>
              <w:spacing w:before="0" w:after="0"/>
              <w:rPr>
                <w:sz w:val="24"/>
              </w:rPr>
            </w:pPr>
            <w:r w:rsidRPr="005F1B26">
              <w:rPr>
                <w:sz w:val="24"/>
              </w:rPr>
              <w:t>Potential to encounter agitated customers</w:t>
            </w:r>
          </w:p>
        </w:tc>
        <w:sdt>
          <w:sdtPr>
            <w:rPr>
              <w:sz w:val="24"/>
              <w:szCs w:val="24"/>
            </w:rPr>
            <w:id w:val="407194591"/>
            <w:placeholder>
              <w:docPart w:val="FA824EE82A824C7CB7CA3EAD9A507B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19FC88" w14:textId="0C443B90" w:rsidR="00321AB6" w:rsidRPr="005F1B26" w:rsidRDefault="003A1104" w:rsidP="00842373">
                <w:pPr>
                  <w:pStyle w:val="Tabletext"/>
                  <w:spacing w:before="0" w:after="0"/>
                  <w:jc w:val="center"/>
                  <w:rPr>
                    <w:sz w:val="24"/>
                  </w:rPr>
                </w:pPr>
                <w:r>
                  <w:rPr>
                    <w:sz w:val="24"/>
                    <w:szCs w:val="24"/>
                  </w:rPr>
                  <w:t>Occasionally</w:t>
                </w:r>
              </w:p>
            </w:tc>
          </w:sdtContent>
        </w:sdt>
      </w:tr>
      <w:tr w:rsidR="00321AB6" w:rsidRPr="00311AE8" w14:paraId="4A3139AF" w14:textId="77777777" w:rsidTr="00842373">
        <w:trPr>
          <w:trHeight w:val="283"/>
        </w:trPr>
        <w:tc>
          <w:tcPr>
            <w:tcW w:w="6912" w:type="dxa"/>
            <w:vAlign w:val="center"/>
          </w:tcPr>
          <w:p w14:paraId="1E76E9F1" w14:textId="77777777" w:rsidR="00321AB6" w:rsidRPr="005F1B26" w:rsidRDefault="00321AB6" w:rsidP="00842373">
            <w:pPr>
              <w:pStyle w:val="Tabletext"/>
              <w:spacing w:before="0" w:after="0"/>
              <w:rPr>
                <w:sz w:val="24"/>
              </w:rPr>
            </w:pPr>
            <w:r w:rsidRPr="005F1B26">
              <w:rPr>
                <w:sz w:val="24"/>
              </w:rPr>
              <w:t>Exposure to potentially distressing case material</w:t>
            </w:r>
          </w:p>
        </w:tc>
        <w:sdt>
          <w:sdtPr>
            <w:rPr>
              <w:sz w:val="24"/>
              <w:szCs w:val="24"/>
            </w:rPr>
            <w:id w:val="182894372"/>
            <w:placeholder>
              <w:docPart w:val="C7FB4E9F31E840CFB789F50EAF02A1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F98A08" w14:textId="77777777" w:rsidR="00321AB6" w:rsidRPr="005F1B26" w:rsidRDefault="00321AB6" w:rsidP="00842373">
                <w:pPr>
                  <w:pStyle w:val="Tabletext"/>
                  <w:spacing w:before="0" w:after="0"/>
                  <w:jc w:val="center"/>
                  <w:rPr>
                    <w:sz w:val="24"/>
                    <w:szCs w:val="24"/>
                  </w:rPr>
                </w:pPr>
                <w:r>
                  <w:rPr>
                    <w:sz w:val="24"/>
                    <w:szCs w:val="24"/>
                  </w:rPr>
                  <w:t>Never</w:t>
                </w:r>
              </w:p>
            </w:tc>
          </w:sdtContent>
        </w:sdt>
      </w:tr>
    </w:tbl>
    <w:p w14:paraId="5D7ED42D" w14:textId="77777777" w:rsidR="00321AB6" w:rsidRDefault="00321AB6" w:rsidP="00321AB6">
      <w:pPr>
        <w:spacing w:after="0"/>
        <w:rPr>
          <w:sz w:val="4"/>
        </w:rPr>
      </w:pPr>
    </w:p>
    <w:p w14:paraId="659EA7E0" w14:textId="77777777" w:rsidR="00321AB6" w:rsidRPr="00DA4EF8" w:rsidRDefault="00321AB6" w:rsidP="00321AB6">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21AB6" w:rsidRPr="00985DC5" w14:paraId="3A5CA82B" w14:textId="77777777" w:rsidTr="00842373">
        <w:trPr>
          <w:trHeight w:val="454"/>
        </w:trPr>
        <w:tc>
          <w:tcPr>
            <w:tcW w:w="6912" w:type="dxa"/>
            <w:shd w:val="clear" w:color="auto" w:fill="DEEAF6" w:themeFill="accent1" w:themeFillTint="33"/>
            <w:vAlign w:val="center"/>
          </w:tcPr>
          <w:p w14:paraId="129B1AF0" w14:textId="77777777" w:rsidR="00321AB6" w:rsidRPr="00985DC5" w:rsidRDefault="00321AB6" w:rsidP="008423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63652581" w14:textId="77777777" w:rsidR="00321AB6" w:rsidRPr="00DA4EF8" w:rsidRDefault="00321AB6" w:rsidP="00842373">
            <w:pPr>
              <w:pStyle w:val="Tableheading"/>
              <w:jc w:val="center"/>
            </w:pPr>
            <w:r>
              <w:t>FREQUENCY</w:t>
            </w:r>
          </w:p>
        </w:tc>
      </w:tr>
      <w:tr w:rsidR="00321AB6" w:rsidRPr="005A754D" w14:paraId="5CCC6107" w14:textId="77777777" w:rsidTr="00842373">
        <w:trPr>
          <w:trHeight w:val="283"/>
        </w:trPr>
        <w:tc>
          <w:tcPr>
            <w:tcW w:w="6912" w:type="dxa"/>
            <w:vAlign w:val="center"/>
          </w:tcPr>
          <w:p w14:paraId="0FAC5F74" w14:textId="77777777" w:rsidR="00321AB6" w:rsidRPr="00493773" w:rsidRDefault="00321AB6" w:rsidP="00842373">
            <w:pPr>
              <w:pStyle w:val="Tabletext"/>
              <w:spacing w:before="0" w:after="0"/>
              <w:rPr>
                <w:sz w:val="24"/>
              </w:rPr>
            </w:pPr>
            <w:r w:rsidRPr="00493773">
              <w:rPr>
                <w:sz w:val="24"/>
              </w:rPr>
              <w:t xml:space="preserve">Uniform required </w:t>
            </w:r>
          </w:p>
        </w:tc>
        <w:sdt>
          <w:sdtPr>
            <w:rPr>
              <w:sz w:val="24"/>
              <w:szCs w:val="24"/>
            </w:rPr>
            <w:id w:val="407194592"/>
            <w:placeholder>
              <w:docPart w:val="1ADE0EC4EB4649F59726C8224D2ED6B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D692D8" w14:textId="77777777" w:rsidR="00321AB6" w:rsidRPr="00493773" w:rsidRDefault="00321AB6" w:rsidP="00842373">
                <w:pPr>
                  <w:pStyle w:val="Tabletext"/>
                  <w:spacing w:before="0" w:after="0"/>
                  <w:jc w:val="center"/>
                  <w:rPr>
                    <w:sz w:val="24"/>
                  </w:rPr>
                </w:pPr>
                <w:r>
                  <w:rPr>
                    <w:sz w:val="24"/>
                    <w:szCs w:val="24"/>
                  </w:rPr>
                  <w:t>Frequently</w:t>
                </w:r>
              </w:p>
            </w:tc>
          </w:sdtContent>
        </w:sdt>
      </w:tr>
      <w:tr w:rsidR="00321AB6" w:rsidRPr="005A754D" w14:paraId="5D4DB247" w14:textId="77777777" w:rsidTr="00842373">
        <w:trPr>
          <w:trHeight w:val="283"/>
        </w:trPr>
        <w:tc>
          <w:tcPr>
            <w:tcW w:w="6912" w:type="dxa"/>
            <w:vAlign w:val="center"/>
          </w:tcPr>
          <w:p w14:paraId="27B32D59" w14:textId="77777777" w:rsidR="00321AB6" w:rsidRPr="00493773" w:rsidRDefault="00321AB6" w:rsidP="00842373">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58D49BFF1B6440EA9BB907A9DE7D7F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DF8713" w14:textId="77777777" w:rsidR="00321AB6" w:rsidRPr="00493773" w:rsidRDefault="000D0EAA" w:rsidP="00842373">
                <w:pPr>
                  <w:pStyle w:val="Tabletext"/>
                  <w:spacing w:before="0" w:after="0"/>
                  <w:jc w:val="center"/>
                  <w:rPr>
                    <w:sz w:val="24"/>
                  </w:rPr>
                </w:pPr>
                <w:r>
                  <w:rPr>
                    <w:sz w:val="24"/>
                    <w:szCs w:val="24"/>
                  </w:rPr>
                  <w:t>Frequently</w:t>
                </w:r>
              </w:p>
            </w:tc>
          </w:sdtContent>
        </w:sdt>
      </w:tr>
    </w:tbl>
    <w:p w14:paraId="08BD277C"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C8EB" w14:textId="77777777" w:rsidR="00B74F3F" w:rsidRDefault="00B74F3F" w:rsidP="00456927">
      <w:pPr>
        <w:spacing w:after="0"/>
      </w:pPr>
      <w:r>
        <w:separator/>
      </w:r>
    </w:p>
  </w:endnote>
  <w:endnote w:type="continuationSeparator" w:id="0">
    <w:p w14:paraId="4E172BF2" w14:textId="77777777" w:rsidR="00B74F3F" w:rsidRDefault="00B74F3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4BCC" w14:textId="77777777" w:rsidR="00B74F3F" w:rsidRDefault="00B74F3F" w:rsidP="00456927">
      <w:pPr>
        <w:spacing w:after="0"/>
      </w:pPr>
      <w:r>
        <w:separator/>
      </w:r>
    </w:p>
  </w:footnote>
  <w:footnote w:type="continuationSeparator" w:id="0">
    <w:p w14:paraId="0F8930D6" w14:textId="77777777" w:rsidR="00B74F3F" w:rsidRDefault="00B74F3F" w:rsidP="004569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87A2D"/>
    <w:multiLevelType w:val="hybridMultilevel"/>
    <w:tmpl w:val="E24E4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B60BFA"/>
    <w:multiLevelType w:val="hybridMultilevel"/>
    <w:tmpl w:val="77FA1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D26B65"/>
    <w:multiLevelType w:val="hybridMultilevel"/>
    <w:tmpl w:val="88BAE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3E14EBE"/>
    <w:multiLevelType w:val="hybridMultilevel"/>
    <w:tmpl w:val="D25CCE48"/>
    <w:lvl w:ilvl="0" w:tplc="3C52709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80C11"/>
    <w:multiLevelType w:val="hybridMultilevel"/>
    <w:tmpl w:val="FDD6AD40"/>
    <w:lvl w:ilvl="0" w:tplc="0EB246BE">
      <w:start w:val="1"/>
      <w:numFmt w:val="decimal"/>
      <w:pStyle w:val="Numbered"/>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10341D"/>
    <w:multiLevelType w:val="hybridMultilevel"/>
    <w:tmpl w:val="DCECF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1AF2012"/>
    <w:multiLevelType w:val="hybridMultilevel"/>
    <w:tmpl w:val="FE1E6912"/>
    <w:lvl w:ilvl="0" w:tplc="FDF2EEF2">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72270899"/>
    <w:multiLevelType w:val="singleLevel"/>
    <w:tmpl w:val="0C09000F"/>
    <w:lvl w:ilvl="0">
      <w:start w:val="1"/>
      <w:numFmt w:val="decimal"/>
      <w:lvlText w:val="%1."/>
      <w:lvlJc w:val="left"/>
      <w:pPr>
        <w:ind w:left="360" w:hanging="360"/>
      </w:pPr>
    </w:lvl>
  </w:abstractNum>
  <w:abstractNum w:abstractNumId="23" w15:restartNumberingAfterBreak="0">
    <w:nsid w:val="7A2B04C4"/>
    <w:multiLevelType w:val="hybridMultilevel"/>
    <w:tmpl w:val="0734A8EA"/>
    <w:lvl w:ilvl="0" w:tplc="8CA8AFCC">
      <w:start w:val="1"/>
      <w:numFmt w:val="decimal"/>
      <w:lvlText w:val="%1"/>
      <w:lvlJc w:val="left"/>
      <w:pPr>
        <w:tabs>
          <w:tab w:val="num" w:pos="720"/>
        </w:tabs>
        <w:ind w:left="720" w:hanging="360"/>
      </w:pPr>
      <w:rPr>
        <w:rFonts w:ascii="Calibri" w:eastAsia="Calibri" w:hAnsi="Calibri" w:cs="Calibr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717975380">
    <w:abstractNumId w:val="10"/>
  </w:num>
  <w:num w:numId="2" w16cid:durableId="538933727">
    <w:abstractNumId w:val="10"/>
  </w:num>
  <w:num w:numId="3" w16cid:durableId="2060399332">
    <w:abstractNumId w:val="11"/>
  </w:num>
  <w:num w:numId="4" w16cid:durableId="1398473121">
    <w:abstractNumId w:val="10"/>
  </w:num>
  <w:num w:numId="5" w16cid:durableId="775057977">
    <w:abstractNumId w:val="11"/>
  </w:num>
  <w:num w:numId="6" w16cid:durableId="708577664">
    <w:abstractNumId w:val="2"/>
  </w:num>
  <w:num w:numId="7" w16cid:durableId="1454250212">
    <w:abstractNumId w:val="0"/>
  </w:num>
  <w:num w:numId="8" w16cid:durableId="56056233">
    <w:abstractNumId w:val="12"/>
  </w:num>
  <w:num w:numId="9" w16cid:durableId="2062514345">
    <w:abstractNumId w:val="15"/>
  </w:num>
  <w:num w:numId="10" w16cid:durableId="348918656">
    <w:abstractNumId w:val="8"/>
  </w:num>
  <w:num w:numId="11" w16cid:durableId="838617321">
    <w:abstractNumId w:val="20"/>
  </w:num>
  <w:num w:numId="12" w16cid:durableId="1344237891">
    <w:abstractNumId w:val="5"/>
  </w:num>
  <w:num w:numId="13" w16cid:durableId="144708908">
    <w:abstractNumId w:val="18"/>
  </w:num>
  <w:num w:numId="14" w16cid:durableId="1652245995">
    <w:abstractNumId w:val="7"/>
  </w:num>
  <w:num w:numId="15" w16cid:durableId="1077633010">
    <w:abstractNumId w:val="24"/>
  </w:num>
  <w:num w:numId="16" w16cid:durableId="1816799682">
    <w:abstractNumId w:val="22"/>
  </w:num>
  <w:num w:numId="17" w16cid:durableId="135147885">
    <w:abstractNumId w:val="4"/>
  </w:num>
  <w:num w:numId="18" w16cid:durableId="1554535240">
    <w:abstractNumId w:val="17"/>
  </w:num>
  <w:num w:numId="19" w16cid:durableId="1926113661">
    <w:abstractNumId w:val="16"/>
  </w:num>
  <w:num w:numId="20" w16cid:durableId="88504656">
    <w:abstractNumId w:val="14"/>
  </w:num>
  <w:num w:numId="21" w16cid:durableId="1365907271">
    <w:abstractNumId w:val="6"/>
  </w:num>
  <w:num w:numId="22" w16cid:durableId="18475903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362309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1397329">
    <w:abstractNumId w:val="23"/>
  </w:num>
  <w:num w:numId="25" w16cid:durableId="1491562197">
    <w:abstractNumId w:val="13"/>
  </w:num>
  <w:num w:numId="26" w16cid:durableId="1526554454">
    <w:abstractNumId w:val="21"/>
  </w:num>
  <w:num w:numId="27" w16cid:durableId="1900509050">
    <w:abstractNumId w:val="3"/>
  </w:num>
  <w:num w:numId="28" w16cid:durableId="2021001187">
    <w:abstractNumId w:val="1"/>
  </w:num>
  <w:num w:numId="29" w16cid:durableId="1449274084">
    <w:abstractNumId w:val="10"/>
  </w:num>
  <w:num w:numId="30" w16cid:durableId="1570261154">
    <w:abstractNumId w:val="9"/>
  </w:num>
  <w:num w:numId="31" w16cid:durableId="15508733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DA8"/>
    <w:rsid w:val="00075C33"/>
    <w:rsid w:val="00083084"/>
    <w:rsid w:val="00090C5A"/>
    <w:rsid w:val="00094562"/>
    <w:rsid w:val="000A150D"/>
    <w:rsid w:val="000A5186"/>
    <w:rsid w:val="000B42D5"/>
    <w:rsid w:val="000C3654"/>
    <w:rsid w:val="000C452E"/>
    <w:rsid w:val="000D0EAA"/>
    <w:rsid w:val="000D570C"/>
    <w:rsid w:val="000E2939"/>
    <w:rsid w:val="000E639E"/>
    <w:rsid w:val="000F2684"/>
    <w:rsid w:val="000F2688"/>
    <w:rsid w:val="000F465C"/>
    <w:rsid w:val="0010052B"/>
    <w:rsid w:val="00114CE0"/>
    <w:rsid w:val="00127312"/>
    <w:rsid w:val="001311FE"/>
    <w:rsid w:val="00144AE6"/>
    <w:rsid w:val="001501F0"/>
    <w:rsid w:val="0015056D"/>
    <w:rsid w:val="001552C6"/>
    <w:rsid w:val="00160D2A"/>
    <w:rsid w:val="00166318"/>
    <w:rsid w:val="0016790E"/>
    <w:rsid w:val="00183A2A"/>
    <w:rsid w:val="00185003"/>
    <w:rsid w:val="001948AD"/>
    <w:rsid w:val="001974F9"/>
    <w:rsid w:val="001A12DC"/>
    <w:rsid w:val="001B0B5D"/>
    <w:rsid w:val="001B306F"/>
    <w:rsid w:val="001B4119"/>
    <w:rsid w:val="001C206E"/>
    <w:rsid w:val="001C3401"/>
    <w:rsid w:val="001C7CEE"/>
    <w:rsid w:val="001D0161"/>
    <w:rsid w:val="001D284A"/>
    <w:rsid w:val="001D2953"/>
    <w:rsid w:val="001E49C0"/>
    <w:rsid w:val="001F2C45"/>
    <w:rsid w:val="001F502B"/>
    <w:rsid w:val="001F76A4"/>
    <w:rsid w:val="002014E5"/>
    <w:rsid w:val="00204473"/>
    <w:rsid w:val="0020493E"/>
    <w:rsid w:val="002113B4"/>
    <w:rsid w:val="0021308D"/>
    <w:rsid w:val="00220092"/>
    <w:rsid w:val="00231B57"/>
    <w:rsid w:val="0023640E"/>
    <w:rsid w:val="00243603"/>
    <w:rsid w:val="00252449"/>
    <w:rsid w:val="00253F2A"/>
    <w:rsid w:val="0026001C"/>
    <w:rsid w:val="00262DEE"/>
    <w:rsid w:val="0027094B"/>
    <w:rsid w:val="00271701"/>
    <w:rsid w:val="00272F0B"/>
    <w:rsid w:val="002744E9"/>
    <w:rsid w:val="002756D8"/>
    <w:rsid w:val="002840E6"/>
    <w:rsid w:val="00284D8B"/>
    <w:rsid w:val="00285B53"/>
    <w:rsid w:val="00290E50"/>
    <w:rsid w:val="00290FAD"/>
    <w:rsid w:val="00294651"/>
    <w:rsid w:val="00295705"/>
    <w:rsid w:val="002A0C3B"/>
    <w:rsid w:val="002A43D2"/>
    <w:rsid w:val="002A49EE"/>
    <w:rsid w:val="002A74F6"/>
    <w:rsid w:val="002B1194"/>
    <w:rsid w:val="002B297D"/>
    <w:rsid w:val="002D07A1"/>
    <w:rsid w:val="002D2A0D"/>
    <w:rsid w:val="002E6343"/>
    <w:rsid w:val="002E78B8"/>
    <w:rsid w:val="002F0510"/>
    <w:rsid w:val="002F06BE"/>
    <w:rsid w:val="002F69C3"/>
    <w:rsid w:val="0030208D"/>
    <w:rsid w:val="003020B5"/>
    <w:rsid w:val="0031523D"/>
    <w:rsid w:val="00321AB6"/>
    <w:rsid w:val="00326758"/>
    <w:rsid w:val="00327679"/>
    <w:rsid w:val="00334F25"/>
    <w:rsid w:val="0033768C"/>
    <w:rsid w:val="003423B7"/>
    <w:rsid w:val="00344845"/>
    <w:rsid w:val="003461EF"/>
    <w:rsid w:val="00347432"/>
    <w:rsid w:val="00357422"/>
    <w:rsid w:val="003660FD"/>
    <w:rsid w:val="00366983"/>
    <w:rsid w:val="00367C98"/>
    <w:rsid w:val="00373FED"/>
    <w:rsid w:val="003743B3"/>
    <w:rsid w:val="00384332"/>
    <w:rsid w:val="0039040A"/>
    <w:rsid w:val="00392AFC"/>
    <w:rsid w:val="00394A89"/>
    <w:rsid w:val="003958AF"/>
    <w:rsid w:val="00395E36"/>
    <w:rsid w:val="003A1104"/>
    <w:rsid w:val="003B7B87"/>
    <w:rsid w:val="003C114E"/>
    <w:rsid w:val="003C6256"/>
    <w:rsid w:val="00400714"/>
    <w:rsid w:val="00402D13"/>
    <w:rsid w:val="004061F4"/>
    <w:rsid w:val="00410BF0"/>
    <w:rsid w:val="004121AA"/>
    <w:rsid w:val="0042321F"/>
    <w:rsid w:val="0042331E"/>
    <w:rsid w:val="00432969"/>
    <w:rsid w:val="00434524"/>
    <w:rsid w:val="0043559B"/>
    <w:rsid w:val="00440141"/>
    <w:rsid w:val="00440D74"/>
    <w:rsid w:val="00441286"/>
    <w:rsid w:val="00441ECC"/>
    <w:rsid w:val="00442939"/>
    <w:rsid w:val="00455CDA"/>
    <w:rsid w:val="00456927"/>
    <w:rsid w:val="00461819"/>
    <w:rsid w:val="00464D35"/>
    <w:rsid w:val="00475504"/>
    <w:rsid w:val="00480812"/>
    <w:rsid w:val="00481829"/>
    <w:rsid w:val="0048394D"/>
    <w:rsid w:val="0048530A"/>
    <w:rsid w:val="00486402"/>
    <w:rsid w:val="00492EE9"/>
    <w:rsid w:val="00493773"/>
    <w:rsid w:val="00495B39"/>
    <w:rsid w:val="004A2C60"/>
    <w:rsid w:val="004A3822"/>
    <w:rsid w:val="004A5A47"/>
    <w:rsid w:val="004A7311"/>
    <w:rsid w:val="004B32D2"/>
    <w:rsid w:val="004C1716"/>
    <w:rsid w:val="004C3DC7"/>
    <w:rsid w:val="004D5444"/>
    <w:rsid w:val="004E3588"/>
    <w:rsid w:val="004F3F6F"/>
    <w:rsid w:val="00505A6D"/>
    <w:rsid w:val="00507949"/>
    <w:rsid w:val="00514711"/>
    <w:rsid w:val="005178A6"/>
    <w:rsid w:val="0052245D"/>
    <w:rsid w:val="00526450"/>
    <w:rsid w:val="0053083B"/>
    <w:rsid w:val="0054727B"/>
    <w:rsid w:val="0055314F"/>
    <w:rsid w:val="0055729E"/>
    <w:rsid w:val="00573D58"/>
    <w:rsid w:val="00576FB9"/>
    <w:rsid w:val="00584463"/>
    <w:rsid w:val="00590572"/>
    <w:rsid w:val="005A0982"/>
    <w:rsid w:val="005A70F8"/>
    <w:rsid w:val="005B38C8"/>
    <w:rsid w:val="005B4948"/>
    <w:rsid w:val="005C2940"/>
    <w:rsid w:val="005C2BFC"/>
    <w:rsid w:val="005C391C"/>
    <w:rsid w:val="005D4959"/>
    <w:rsid w:val="005D4EDB"/>
    <w:rsid w:val="005D5063"/>
    <w:rsid w:val="005D5F3E"/>
    <w:rsid w:val="005E2EBD"/>
    <w:rsid w:val="005F1480"/>
    <w:rsid w:val="005F1A2B"/>
    <w:rsid w:val="005F1A77"/>
    <w:rsid w:val="005F1B26"/>
    <w:rsid w:val="00604B5C"/>
    <w:rsid w:val="00621532"/>
    <w:rsid w:val="00622D9B"/>
    <w:rsid w:val="00625FB1"/>
    <w:rsid w:val="00626AEC"/>
    <w:rsid w:val="00634E13"/>
    <w:rsid w:val="006522B3"/>
    <w:rsid w:val="00653FBE"/>
    <w:rsid w:val="00661329"/>
    <w:rsid w:val="006616A2"/>
    <w:rsid w:val="00665693"/>
    <w:rsid w:val="00666999"/>
    <w:rsid w:val="00676EE5"/>
    <w:rsid w:val="006822CC"/>
    <w:rsid w:val="00685107"/>
    <w:rsid w:val="006873BA"/>
    <w:rsid w:val="0069634D"/>
    <w:rsid w:val="006A3191"/>
    <w:rsid w:val="006B5CD6"/>
    <w:rsid w:val="006C102C"/>
    <w:rsid w:val="006C3FCC"/>
    <w:rsid w:val="006C7246"/>
    <w:rsid w:val="006C74CE"/>
    <w:rsid w:val="006E453E"/>
    <w:rsid w:val="006E50B2"/>
    <w:rsid w:val="006F09E8"/>
    <w:rsid w:val="006F1148"/>
    <w:rsid w:val="007010FB"/>
    <w:rsid w:val="00701A46"/>
    <w:rsid w:val="007117A5"/>
    <w:rsid w:val="00712EF1"/>
    <w:rsid w:val="00715C75"/>
    <w:rsid w:val="0072498E"/>
    <w:rsid w:val="00727237"/>
    <w:rsid w:val="00740158"/>
    <w:rsid w:val="007471D6"/>
    <w:rsid w:val="00753085"/>
    <w:rsid w:val="00756BB8"/>
    <w:rsid w:val="007624D9"/>
    <w:rsid w:val="007774E5"/>
    <w:rsid w:val="00791B6F"/>
    <w:rsid w:val="007C03C0"/>
    <w:rsid w:val="007C257B"/>
    <w:rsid w:val="007C40E2"/>
    <w:rsid w:val="007E23ED"/>
    <w:rsid w:val="007E396F"/>
    <w:rsid w:val="007E3B64"/>
    <w:rsid w:val="007E4124"/>
    <w:rsid w:val="007F088F"/>
    <w:rsid w:val="007F332D"/>
    <w:rsid w:val="00801DAF"/>
    <w:rsid w:val="00802C7D"/>
    <w:rsid w:val="00810089"/>
    <w:rsid w:val="0081518C"/>
    <w:rsid w:val="00816ACF"/>
    <w:rsid w:val="00827843"/>
    <w:rsid w:val="008343E7"/>
    <w:rsid w:val="0083521F"/>
    <w:rsid w:val="00845B4A"/>
    <w:rsid w:val="0085512F"/>
    <w:rsid w:val="0085751D"/>
    <w:rsid w:val="00860759"/>
    <w:rsid w:val="008612C8"/>
    <w:rsid w:val="008633C8"/>
    <w:rsid w:val="008707DA"/>
    <w:rsid w:val="008778EF"/>
    <w:rsid w:val="00887553"/>
    <w:rsid w:val="008B22B1"/>
    <w:rsid w:val="008C4982"/>
    <w:rsid w:val="008D1EA2"/>
    <w:rsid w:val="008E3ED7"/>
    <w:rsid w:val="008E4109"/>
    <w:rsid w:val="008E704D"/>
    <w:rsid w:val="008F0135"/>
    <w:rsid w:val="008F15EF"/>
    <w:rsid w:val="008F53EF"/>
    <w:rsid w:val="008F78B3"/>
    <w:rsid w:val="009020BE"/>
    <w:rsid w:val="00910A68"/>
    <w:rsid w:val="0091264C"/>
    <w:rsid w:val="00917A43"/>
    <w:rsid w:val="00917AED"/>
    <w:rsid w:val="00921435"/>
    <w:rsid w:val="00921EED"/>
    <w:rsid w:val="00925D84"/>
    <w:rsid w:val="009304D0"/>
    <w:rsid w:val="00933C5F"/>
    <w:rsid w:val="0093491F"/>
    <w:rsid w:val="00934C54"/>
    <w:rsid w:val="009468CB"/>
    <w:rsid w:val="00955F58"/>
    <w:rsid w:val="00956BB9"/>
    <w:rsid w:val="00956CD4"/>
    <w:rsid w:val="00966EC0"/>
    <w:rsid w:val="0097715C"/>
    <w:rsid w:val="00982A27"/>
    <w:rsid w:val="009B3A9E"/>
    <w:rsid w:val="009B4408"/>
    <w:rsid w:val="009B56B6"/>
    <w:rsid w:val="009B61FE"/>
    <w:rsid w:val="009B7A0E"/>
    <w:rsid w:val="009C544A"/>
    <w:rsid w:val="009C7A6B"/>
    <w:rsid w:val="009D329B"/>
    <w:rsid w:val="009D33ED"/>
    <w:rsid w:val="009D46E6"/>
    <w:rsid w:val="009D679B"/>
    <w:rsid w:val="009D6C8B"/>
    <w:rsid w:val="009E0BC2"/>
    <w:rsid w:val="009E1DD3"/>
    <w:rsid w:val="009E635F"/>
    <w:rsid w:val="009F5427"/>
    <w:rsid w:val="00A0134E"/>
    <w:rsid w:val="00A05E7F"/>
    <w:rsid w:val="00A1194D"/>
    <w:rsid w:val="00A13839"/>
    <w:rsid w:val="00A25992"/>
    <w:rsid w:val="00A31D1D"/>
    <w:rsid w:val="00A331E5"/>
    <w:rsid w:val="00A358FA"/>
    <w:rsid w:val="00A67D9A"/>
    <w:rsid w:val="00A67FDF"/>
    <w:rsid w:val="00A75FA8"/>
    <w:rsid w:val="00A81E05"/>
    <w:rsid w:val="00A82BCC"/>
    <w:rsid w:val="00A940E8"/>
    <w:rsid w:val="00A97920"/>
    <w:rsid w:val="00AA5EBD"/>
    <w:rsid w:val="00AB2DC4"/>
    <w:rsid w:val="00AB6B4E"/>
    <w:rsid w:val="00AC1E3C"/>
    <w:rsid w:val="00AC5D9D"/>
    <w:rsid w:val="00AD6498"/>
    <w:rsid w:val="00AD698B"/>
    <w:rsid w:val="00AE293C"/>
    <w:rsid w:val="00AE3735"/>
    <w:rsid w:val="00AE5DB5"/>
    <w:rsid w:val="00AE7101"/>
    <w:rsid w:val="00AF1222"/>
    <w:rsid w:val="00B10AE6"/>
    <w:rsid w:val="00B16D45"/>
    <w:rsid w:val="00B1764A"/>
    <w:rsid w:val="00B23AE0"/>
    <w:rsid w:val="00B26989"/>
    <w:rsid w:val="00B45C3A"/>
    <w:rsid w:val="00B52740"/>
    <w:rsid w:val="00B607E4"/>
    <w:rsid w:val="00B6117A"/>
    <w:rsid w:val="00B66DAD"/>
    <w:rsid w:val="00B7075A"/>
    <w:rsid w:val="00B74F3F"/>
    <w:rsid w:val="00B76AEC"/>
    <w:rsid w:val="00B814CB"/>
    <w:rsid w:val="00B83111"/>
    <w:rsid w:val="00B960FE"/>
    <w:rsid w:val="00BB15CA"/>
    <w:rsid w:val="00BB6A5F"/>
    <w:rsid w:val="00BB7CA4"/>
    <w:rsid w:val="00BC022B"/>
    <w:rsid w:val="00BE45BF"/>
    <w:rsid w:val="00BF50AE"/>
    <w:rsid w:val="00BF6527"/>
    <w:rsid w:val="00C03BA9"/>
    <w:rsid w:val="00C11089"/>
    <w:rsid w:val="00C11B62"/>
    <w:rsid w:val="00C133A3"/>
    <w:rsid w:val="00C14B96"/>
    <w:rsid w:val="00C34784"/>
    <w:rsid w:val="00C363C4"/>
    <w:rsid w:val="00C365EF"/>
    <w:rsid w:val="00C41EF6"/>
    <w:rsid w:val="00C43765"/>
    <w:rsid w:val="00C44916"/>
    <w:rsid w:val="00C468D6"/>
    <w:rsid w:val="00C565DC"/>
    <w:rsid w:val="00C5687B"/>
    <w:rsid w:val="00C62CDF"/>
    <w:rsid w:val="00C63771"/>
    <w:rsid w:val="00C63BEA"/>
    <w:rsid w:val="00C63F3A"/>
    <w:rsid w:val="00C64358"/>
    <w:rsid w:val="00C75A36"/>
    <w:rsid w:val="00C91044"/>
    <w:rsid w:val="00C944C2"/>
    <w:rsid w:val="00CA359C"/>
    <w:rsid w:val="00CB2FA2"/>
    <w:rsid w:val="00CD3133"/>
    <w:rsid w:val="00CE1AEA"/>
    <w:rsid w:val="00CE4EF3"/>
    <w:rsid w:val="00CF5813"/>
    <w:rsid w:val="00D01554"/>
    <w:rsid w:val="00D0239B"/>
    <w:rsid w:val="00D10DDC"/>
    <w:rsid w:val="00D1468D"/>
    <w:rsid w:val="00D172F9"/>
    <w:rsid w:val="00D21F8F"/>
    <w:rsid w:val="00D23188"/>
    <w:rsid w:val="00D25B82"/>
    <w:rsid w:val="00D43403"/>
    <w:rsid w:val="00D451A6"/>
    <w:rsid w:val="00D50DA6"/>
    <w:rsid w:val="00D610BD"/>
    <w:rsid w:val="00D628E1"/>
    <w:rsid w:val="00D66353"/>
    <w:rsid w:val="00D737F9"/>
    <w:rsid w:val="00D75169"/>
    <w:rsid w:val="00D775B4"/>
    <w:rsid w:val="00D91FC9"/>
    <w:rsid w:val="00D97AFF"/>
    <w:rsid w:val="00DA4E54"/>
    <w:rsid w:val="00DA58A1"/>
    <w:rsid w:val="00DA77DB"/>
    <w:rsid w:val="00DB1455"/>
    <w:rsid w:val="00DC2FF8"/>
    <w:rsid w:val="00DC3343"/>
    <w:rsid w:val="00DC36A6"/>
    <w:rsid w:val="00DC5B66"/>
    <w:rsid w:val="00DC5F70"/>
    <w:rsid w:val="00DD195C"/>
    <w:rsid w:val="00DD47F9"/>
    <w:rsid w:val="00DD59BC"/>
    <w:rsid w:val="00DD672A"/>
    <w:rsid w:val="00DE78DF"/>
    <w:rsid w:val="00DF344C"/>
    <w:rsid w:val="00DF46B4"/>
    <w:rsid w:val="00E059B1"/>
    <w:rsid w:val="00E06429"/>
    <w:rsid w:val="00E11CED"/>
    <w:rsid w:val="00E160EF"/>
    <w:rsid w:val="00E22B8A"/>
    <w:rsid w:val="00E242E5"/>
    <w:rsid w:val="00E264D8"/>
    <w:rsid w:val="00E56D18"/>
    <w:rsid w:val="00E57206"/>
    <w:rsid w:val="00E57678"/>
    <w:rsid w:val="00E662A3"/>
    <w:rsid w:val="00E7588A"/>
    <w:rsid w:val="00E873C4"/>
    <w:rsid w:val="00E87B6A"/>
    <w:rsid w:val="00E97A2C"/>
    <w:rsid w:val="00EB0DAE"/>
    <w:rsid w:val="00EB1248"/>
    <w:rsid w:val="00EB3BC0"/>
    <w:rsid w:val="00EB3F11"/>
    <w:rsid w:val="00EB76C6"/>
    <w:rsid w:val="00EB777E"/>
    <w:rsid w:val="00EC5BAD"/>
    <w:rsid w:val="00EC7F5A"/>
    <w:rsid w:val="00ED003D"/>
    <w:rsid w:val="00ED156A"/>
    <w:rsid w:val="00ED638F"/>
    <w:rsid w:val="00ED798F"/>
    <w:rsid w:val="00EF1299"/>
    <w:rsid w:val="00F00052"/>
    <w:rsid w:val="00F10165"/>
    <w:rsid w:val="00F1669D"/>
    <w:rsid w:val="00F20919"/>
    <w:rsid w:val="00F312A2"/>
    <w:rsid w:val="00F322AA"/>
    <w:rsid w:val="00F36F2D"/>
    <w:rsid w:val="00F43DC5"/>
    <w:rsid w:val="00F517A9"/>
    <w:rsid w:val="00F56AB9"/>
    <w:rsid w:val="00F60676"/>
    <w:rsid w:val="00F63605"/>
    <w:rsid w:val="00F66B23"/>
    <w:rsid w:val="00F7692D"/>
    <w:rsid w:val="00F775E8"/>
    <w:rsid w:val="00F863CF"/>
    <w:rsid w:val="00F94966"/>
    <w:rsid w:val="00FA7EBD"/>
    <w:rsid w:val="00FB019C"/>
    <w:rsid w:val="00FB36C8"/>
    <w:rsid w:val="00FC1A6C"/>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1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DD672A"/>
    <w:pPr>
      <w:pBdr>
        <w:bottom w:val="single" w:sz="12" w:space="1" w:color="auto"/>
      </w:pBdr>
      <w:outlineLvl w:val="0"/>
    </w:pPr>
    <w:rPr>
      <w:rFonts w:asciiTheme="minorHAnsi" w:hAnsiTheme="minorHAnsi"/>
      <w:b/>
      <w:spacing w:val="5"/>
      <w:sz w:val="28"/>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D672A"/>
    <w:rPr>
      <w:rFonts w:asciiTheme="minorHAnsi" w:hAnsiTheme="minorHAnsi"/>
      <w:b/>
      <w:spacing w:val="5"/>
      <w:sz w:val="28"/>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Bold">
    <w:name w:val="Bold"/>
    <w:basedOn w:val="Normal"/>
    <w:qFormat/>
    <w:rsid w:val="00400714"/>
    <w:pPr>
      <w:keepNext/>
    </w:pPr>
    <w:rPr>
      <w:b/>
    </w:rPr>
  </w:style>
  <w:style w:type="paragraph" w:customStyle="1" w:styleId="Numbered">
    <w:name w:val="Numbered"/>
    <w:basedOn w:val="DotPoint"/>
    <w:qFormat/>
    <w:rsid w:val="00AD6498"/>
    <w:pPr>
      <w:numPr>
        <w:numId w:val="19"/>
      </w:numPr>
      <w:spacing w:line="276" w:lineRule="auto"/>
    </w:pPr>
  </w:style>
  <w:style w:type="paragraph" w:customStyle="1" w:styleId="Bullet">
    <w:name w:val="Bullet"/>
    <w:basedOn w:val="ListParagraph"/>
    <w:qFormat/>
    <w:rsid w:val="00321AB6"/>
    <w:pPr>
      <w:numPr>
        <w:numId w:val="25"/>
      </w:numPr>
      <w:suppressAutoHyphens w:val="0"/>
      <w:spacing w:after="60" w:line="276" w:lineRule="auto"/>
      <w:contextualSpacing w:val="0"/>
    </w:pPr>
    <w:rPr>
      <w:rFonts w:eastAsia="Calibri" w:cs="Calibri"/>
      <w:szCs w:val="24"/>
      <w:lang w:eastAsia="en-US"/>
    </w:rPr>
  </w:style>
  <w:style w:type="paragraph" w:styleId="Revision">
    <w:name w:val="Revision"/>
    <w:hidden/>
    <w:uiPriority w:val="99"/>
    <w:semiHidden/>
    <w:rsid w:val="00ED003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obs.act.gov.au/__data/assets/pdf_file/0010/839467/Working-in-CMTEDD.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D2E0EC31B94EBEA4805E16A3A3735C"/>
        <w:category>
          <w:name w:val="General"/>
          <w:gallery w:val="placeholder"/>
        </w:category>
        <w:types>
          <w:type w:val="bbPlcHdr"/>
        </w:types>
        <w:behaviors>
          <w:behavior w:val="content"/>
        </w:behaviors>
        <w:guid w:val="{2A35F85F-5903-4E97-B4EC-26D7B4EDF2BF}"/>
      </w:docPartPr>
      <w:docPartBody>
        <w:p w:rsidR="0048696A" w:rsidRDefault="00B27908" w:rsidP="00B27908">
          <w:pPr>
            <w:pStyle w:val="C7D2E0EC31B94EBEA4805E16A3A3735C"/>
          </w:pPr>
          <w:r w:rsidRPr="004D2D92">
            <w:rPr>
              <w:rStyle w:val="PlaceholderText"/>
            </w:rPr>
            <w:t>Choose an item.</w:t>
          </w:r>
        </w:p>
      </w:docPartBody>
    </w:docPart>
    <w:docPart>
      <w:docPartPr>
        <w:name w:val="A5FAF1D800674CAA982E1217505BFB7F"/>
        <w:category>
          <w:name w:val="General"/>
          <w:gallery w:val="placeholder"/>
        </w:category>
        <w:types>
          <w:type w:val="bbPlcHdr"/>
        </w:types>
        <w:behaviors>
          <w:behavior w:val="content"/>
        </w:behaviors>
        <w:guid w:val="{C0EB3ADF-175C-4C6A-9C75-2E2154F8C227}"/>
      </w:docPartPr>
      <w:docPartBody>
        <w:p w:rsidR="0048696A" w:rsidRDefault="00B27908" w:rsidP="00B27908">
          <w:pPr>
            <w:pStyle w:val="A5FAF1D800674CAA982E1217505BFB7F"/>
          </w:pPr>
          <w:r w:rsidRPr="004D2D92">
            <w:rPr>
              <w:rStyle w:val="PlaceholderText"/>
            </w:rPr>
            <w:t>Choose an item.</w:t>
          </w:r>
        </w:p>
      </w:docPartBody>
    </w:docPart>
    <w:docPart>
      <w:docPartPr>
        <w:name w:val="CD8E7700A00146FEB6461C3C13A6AA62"/>
        <w:category>
          <w:name w:val="General"/>
          <w:gallery w:val="placeholder"/>
        </w:category>
        <w:types>
          <w:type w:val="bbPlcHdr"/>
        </w:types>
        <w:behaviors>
          <w:behavior w:val="content"/>
        </w:behaviors>
        <w:guid w:val="{27ABE945-078E-43CC-8596-22869F13C42A}"/>
      </w:docPartPr>
      <w:docPartBody>
        <w:p w:rsidR="0048696A" w:rsidRDefault="00B27908" w:rsidP="00B27908">
          <w:pPr>
            <w:pStyle w:val="CD8E7700A00146FEB6461C3C13A6AA62"/>
          </w:pPr>
          <w:r w:rsidRPr="004D2D92">
            <w:rPr>
              <w:rStyle w:val="PlaceholderText"/>
            </w:rPr>
            <w:t>Choose an item.</w:t>
          </w:r>
        </w:p>
      </w:docPartBody>
    </w:docPart>
    <w:docPart>
      <w:docPartPr>
        <w:name w:val="5ABB4EDDAC824F9AA8EAB3D681A80AB1"/>
        <w:category>
          <w:name w:val="General"/>
          <w:gallery w:val="placeholder"/>
        </w:category>
        <w:types>
          <w:type w:val="bbPlcHdr"/>
        </w:types>
        <w:behaviors>
          <w:behavior w:val="content"/>
        </w:behaviors>
        <w:guid w:val="{5532BCE7-AA85-4E72-A419-9289BDB667B3}"/>
      </w:docPartPr>
      <w:docPartBody>
        <w:p w:rsidR="0048696A" w:rsidRDefault="00B27908" w:rsidP="00B27908">
          <w:pPr>
            <w:pStyle w:val="5ABB4EDDAC824F9AA8EAB3D681A80AB1"/>
          </w:pPr>
          <w:r w:rsidRPr="004D2D92">
            <w:rPr>
              <w:rStyle w:val="PlaceholderText"/>
            </w:rPr>
            <w:t>Choose an item.</w:t>
          </w:r>
        </w:p>
      </w:docPartBody>
    </w:docPart>
    <w:docPart>
      <w:docPartPr>
        <w:name w:val="6A22930CDC0847FB813E721342BF1868"/>
        <w:category>
          <w:name w:val="General"/>
          <w:gallery w:val="placeholder"/>
        </w:category>
        <w:types>
          <w:type w:val="bbPlcHdr"/>
        </w:types>
        <w:behaviors>
          <w:behavior w:val="content"/>
        </w:behaviors>
        <w:guid w:val="{CE63F9A9-C250-46F3-A7E7-E134866601DA}"/>
      </w:docPartPr>
      <w:docPartBody>
        <w:p w:rsidR="0048696A" w:rsidRDefault="00B27908" w:rsidP="00B27908">
          <w:pPr>
            <w:pStyle w:val="6A22930CDC0847FB813E721342BF1868"/>
          </w:pPr>
          <w:r w:rsidRPr="004D2D92">
            <w:rPr>
              <w:rStyle w:val="PlaceholderText"/>
            </w:rPr>
            <w:t>Choose an item.</w:t>
          </w:r>
        </w:p>
      </w:docPartBody>
    </w:docPart>
    <w:docPart>
      <w:docPartPr>
        <w:name w:val="55D4C9102F9742FE9C7662B74B39BF06"/>
        <w:category>
          <w:name w:val="General"/>
          <w:gallery w:val="placeholder"/>
        </w:category>
        <w:types>
          <w:type w:val="bbPlcHdr"/>
        </w:types>
        <w:behaviors>
          <w:behavior w:val="content"/>
        </w:behaviors>
        <w:guid w:val="{205CAD6E-299F-4234-BDF5-A57824A1990A}"/>
      </w:docPartPr>
      <w:docPartBody>
        <w:p w:rsidR="0048696A" w:rsidRDefault="00B27908" w:rsidP="00B27908">
          <w:pPr>
            <w:pStyle w:val="55D4C9102F9742FE9C7662B74B39BF06"/>
          </w:pPr>
          <w:r w:rsidRPr="004D2D92">
            <w:rPr>
              <w:rStyle w:val="PlaceholderText"/>
            </w:rPr>
            <w:t>Choose an item.</w:t>
          </w:r>
        </w:p>
      </w:docPartBody>
    </w:docPart>
    <w:docPart>
      <w:docPartPr>
        <w:name w:val="EB8CCCF1F8164FAF8747190E3AC1CEFE"/>
        <w:category>
          <w:name w:val="General"/>
          <w:gallery w:val="placeholder"/>
        </w:category>
        <w:types>
          <w:type w:val="bbPlcHdr"/>
        </w:types>
        <w:behaviors>
          <w:behavior w:val="content"/>
        </w:behaviors>
        <w:guid w:val="{849ED46A-141D-4475-BA5C-57AA428851D6}"/>
      </w:docPartPr>
      <w:docPartBody>
        <w:p w:rsidR="0048696A" w:rsidRDefault="00B27908" w:rsidP="00B27908">
          <w:pPr>
            <w:pStyle w:val="EB8CCCF1F8164FAF8747190E3AC1CEFE"/>
          </w:pPr>
          <w:r w:rsidRPr="004D2D92">
            <w:rPr>
              <w:rStyle w:val="PlaceholderText"/>
            </w:rPr>
            <w:t>Choose an item.</w:t>
          </w:r>
        </w:p>
      </w:docPartBody>
    </w:docPart>
    <w:docPart>
      <w:docPartPr>
        <w:name w:val="D4B7737494EA411AA75239BCF6595DA3"/>
        <w:category>
          <w:name w:val="General"/>
          <w:gallery w:val="placeholder"/>
        </w:category>
        <w:types>
          <w:type w:val="bbPlcHdr"/>
        </w:types>
        <w:behaviors>
          <w:behavior w:val="content"/>
        </w:behaviors>
        <w:guid w:val="{032CDDA3-4D8F-4B47-893F-29BBAC0D572D}"/>
      </w:docPartPr>
      <w:docPartBody>
        <w:p w:rsidR="0048696A" w:rsidRDefault="00B27908" w:rsidP="00B27908">
          <w:pPr>
            <w:pStyle w:val="D4B7737494EA411AA75239BCF6595DA3"/>
          </w:pPr>
          <w:r w:rsidRPr="004D2D92">
            <w:rPr>
              <w:rStyle w:val="PlaceholderText"/>
            </w:rPr>
            <w:t>Choose an item.</w:t>
          </w:r>
        </w:p>
      </w:docPartBody>
    </w:docPart>
    <w:docPart>
      <w:docPartPr>
        <w:name w:val="452D2D3BC9364A9EA5C9A93D0E4CB41B"/>
        <w:category>
          <w:name w:val="General"/>
          <w:gallery w:val="placeholder"/>
        </w:category>
        <w:types>
          <w:type w:val="bbPlcHdr"/>
        </w:types>
        <w:behaviors>
          <w:behavior w:val="content"/>
        </w:behaviors>
        <w:guid w:val="{57F8EE3C-231E-423C-8CAC-AFEAB70D5FAE}"/>
      </w:docPartPr>
      <w:docPartBody>
        <w:p w:rsidR="0048696A" w:rsidRDefault="00B27908" w:rsidP="00B27908">
          <w:pPr>
            <w:pStyle w:val="452D2D3BC9364A9EA5C9A93D0E4CB41B"/>
          </w:pPr>
          <w:r w:rsidRPr="004D2D92">
            <w:rPr>
              <w:rStyle w:val="PlaceholderText"/>
            </w:rPr>
            <w:t>Choose an item.</w:t>
          </w:r>
        </w:p>
      </w:docPartBody>
    </w:docPart>
    <w:docPart>
      <w:docPartPr>
        <w:name w:val="7BA1E2556E2E4926B0335C2BBE95245C"/>
        <w:category>
          <w:name w:val="General"/>
          <w:gallery w:val="placeholder"/>
        </w:category>
        <w:types>
          <w:type w:val="bbPlcHdr"/>
        </w:types>
        <w:behaviors>
          <w:behavior w:val="content"/>
        </w:behaviors>
        <w:guid w:val="{665D1B72-B0A2-49BF-A052-AFD992113DB2}"/>
      </w:docPartPr>
      <w:docPartBody>
        <w:p w:rsidR="0048696A" w:rsidRDefault="00B27908" w:rsidP="00B27908">
          <w:pPr>
            <w:pStyle w:val="7BA1E2556E2E4926B0335C2BBE95245C"/>
          </w:pPr>
          <w:r w:rsidRPr="004D2D92">
            <w:rPr>
              <w:rStyle w:val="PlaceholderText"/>
            </w:rPr>
            <w:t>Choose an item.</w:t>
          </w:r>
        </w:p>
      </w:docPartBody>
    </w:docPart>
    <w:docPart>
      <w:docPartPr>
        <w:name w:val="DEC96EF1A3BC4D338A13CFB8E84B0595"/>
        <w:category>
          <w:name w:val="General"/>
          <w:gallery w:val="placeholder"/>
        </w:category>
        <w:types>
          <w:type w:val="bbPlcHdr"/>
        </w:types>
        <w:behaviors>
          <w:behavior w:val="content"/>
        </w:behaviors>
        <w:guid w:val="{8998E1D8-81F1-4E0D-9785-B3596E8256EC}"/>
      </w:docPartPr>
      <w:docPartBody>
        <w:p w:rsidR="0048696A" w:rsidRDefault="00B27908" w:rsidP="00B27908">
          <w:pPr>
            <w:pStyle w:val="DEC96EF1A3BC4D338A13CFB8E84B0595"/>
          </w:pPr>
          <w:r w:rsidRPr="004D2D92">
            <w:rPr>
              <w:rStyle w:val="PlaceholderText"/>
            </w:rPr>
            <w:t>Choose an item.</w:t>
          </w:r>
        </w:p>
      </w:docPartBody>
    </w:docPart>
    <w:docPart>
      <w:docPartPr>
        <w:name w:val="6B432C9DF7BD4393AE5511155CCF5BEA"/>
        <w:category>
          <w:name w:val="General"/>
          <w:gallery w:val="placeholder"/>
        </w:category>
        <w:types>
          <w:type w:val="bbPlcHdr"/>
        </w:types>
        <w:behaviors>
          <w:behavior w:val="content"/>
        </w:behaviors>
        <w:guid w:val="{DC246F69-6CC0-43CF-8656-9CD3E10B39B8}"/>
      </w:docPartPr>
      <w:docPartBody>
        <w:p w:rsidR="0048696A" w:rsidRDefault="00B27908" w:rsidP="00B27908">
          <w:pPr>
            <w:pStyle w:val="6B432C9DF7BD4393AE5511155CCF5BEA"/>
          </w:pPr>
          <w:r w:rsidRPr="004D2D92">
            <w:rPr>
              <w:rStyle w:val="PlaceholderText"/>
            </w:rPr>
            <w:t>Choose an item.</w:t>
          </w:r>
        </w:p>
      </w:docPartBody>
    </w:docPart>
    <w:docPart>
      <w:docPartPr>
        <w:name w:val="8FFB7BD90B744B0CB8D19F3F5E788E74"/>
        <w:category>
          <w:name w:val="General"/>
          <w:gallery w:val="placeholder"/>
        </w:category>
        <w:types>
          <w:type w:val="bbPlcHdr"/>
        </w:types>
        <w:behaviors>
          <w:behavior w:val="content"/>
        </w:behaviors>
        <w:guid w:val="{D88D709C-722D-493A-8AB0-8CE863FA4C0D}"/>
      </w:docPartPr>
      <w:docPartBody>
        <w:p w:rsidR="0048696A" w:rsidRDefault="00B27908" w:rsidP="00B27908">
          <w:pPr>
            <w:pStyle w:val="8FFB7BD90B744B0CB8D19F3F5E788E74"/>
          </w:pPr>
          <w:r w:rsidRPr="004D2D92">
            <w:rPr>
              <w:rStyle w:val="PlaceholderText"/>
            </w:rPr>
            <w:t>Choose an item.</w:t>
          </w:r>
        </w:p>
      </w:docPartBody>
    </w:docPart>
    <w:docPart>
      <w:docPartPr>
        <w:name w:val="76BE66A26C8345AE8518F3FEDCF84AD7"/>
        <w:category>
          <w:name w:val="General"/>
          <w:gallery w:val="placeholder"/>
        </w:category>
        <w:types>
          <w:type w:val="bbPlcHdr"/>
        </w:types>
        <w:behaviors>
          <w:behavior w:val="content"/>
        </w:behaviors>
        <w:guid w:val="{0EE9001B-FCEB-4B8E-B168-4293F844BA51}"/>
      </w:docPartPr>
      <w:docPartBody>
        <w:p w:rsidR="0048696A" w:rsidRDefault="00B27908" w:rsidP="00B27908">
          <w:pPr>
            <w:pStyle w:val="76BE66A26C8345AE8518F3FEDCF84AD7"/>
          </w:pPr>
          <w:r w:rsidRPr="004D2D92">
            <w:rPr>
              <w:rStyle w:val="PlaceholderText"/>
            </w:rPr>
            <w:t>Choose an item.</w:t>
          </w:r>
        </w:p>
      </w:docPartBody>
    </w:docPart>
    <w:docPart>
      <w:docPartPr>
        <w:name w:val="EADE7E65DCAB4CF7846B888B036CA920"/>
        <w:category>
          <w:name w:val="General"/>
          <w:gallery w:val="placeholder"/>
        </w:category>
        <w:types>
          <w:type w:val="bbPlcHdr"/>
        </w:types>
        <w:behaviors>
          <w:behavior w:val="content"/>
        </w:behaviors>
        <w:guid w:val="{CA72B8C5-8035-463A-AB8A-693F39DD1A7B}"/>
      </w:docPartPr>
      <w:docPartBody>
        <w:p w:rsidR="0048696A" w:rsidRDefault="00B27908" w:rsidP="00B27908">
          <w:pPr>
            <w:pStyle w:val="EADE7E65DCAB4CF7846B888B036CA920"/>
          </w:pPr>
          <w:r w:rsidRPr="004D2D92">
            <w:rPr>
              <w:rStyle w:val="PlaceholderText"/>
            </w:rPr>
            <w:t>Choose an item.</w:t>
          </w:r>
        </w:p>
      </w:docPartBody>
    </w:docPart>
    <w:docPart>
      <w:docPartPr>
        <w:name w:val="7CF78FCFA18345458D989E8B1C27279F"/>
        <w:category>
          <w:name w:val="General"/>
          <w:gallery w:val="placeholder"/>
        </w:category>
        <w:types>
          <w:type w:val="bbPlcHdr"/>
        </w:types>
        <w:behaviors>
          <w:behavior w:val="content"/>
        </w:behaviors>
        <w:guid w:val="{B6A6BBD5-244B-4B21-A0EB-283EA0282E00}"/>
      </w:docPartPr>
      <w:docPartBody>
        <w:p w:rsidR="0048696A" w:rsidRDefault="00B27908" w:rsidP="00B27908">
          <w:pPr>
            <w:pStyle w:val="7CF78FCFA18345458D989E8B1C27279F"/>
          </w:pPr>
          <w:r w:rsidRPr="004D2D92">
            <w:rPr>
              <w:rStyle w:val="PlaceholderText"/>
            </w:rPr>
            <w:t>Choose an item.</w:t>
          </w:r>
        </w:p>
      </w:docPartBody>
    </w:docPart>
    <w:docPart>
      <w:docPartPr>
        <w:name w:val="C5CBB99A7CE94529BA4938E4E6B218A3"/>
        <w:category>
          <w:name w:val="General"/>
          <w:gallery w:val="placeholder"/>
        </w:category>
        <w:types>
          <w:type w:val="bbPlcHdr"/>
        </w:types>
        <w:behaviors>
          <w:behavior w:val="content"/>
        </w:behaviors>
        <w:guid w:val="{642A87B8-CE5B-41CF-938D-F0F5B499D0C8}"/>
      </w:docPartPr>
      <w:docPartBody>
        <w:p w:rsidR="0048696A" w:rsidRDefault="00B27908" w:rsidP="00B27908">
          <w:pPr>
            <w:pStyle w:val="C5CBB99A7CE94529BA4938E4E6B218A3"/>
          </w:pPr>
          <w:r w:rsidRPr="004D2D92">
            <w:rPr>
              <w:rStyle w:val="PlaceholderText"/>
            </w:rPr>
            <w:t>Choose an item.</w:t>
          </w:r>
        </w:p>
      </w:docPartBody>
    </w:docPart>
    <w:docPart>
      <w:docPartPr>
        <w:name w:val="C96C1A14FEF146B591246A7B3DA64689"/>
        <w:category>
          <w:name w:val="General"/>
          <w:gallery w:val="placeholder"/>
        </w:category>
        <w:types>
          <w:type w:val="bbPlcHdr"/>
        </w:types>
        <w:behaviors>
          <w:behavior w:val="content"/>
        </w:behaviors>
        <w:guid w:val="{61F869B1-FFFC-4AB9-AC81-CD1850B807DA}"/>
      </w:docPartPr>
      <w:docPartBody>
        <w:p w:rsidR="0048696A" w:rsidRDefault="00B27908" w:rsidP="00B27908">
          <w:pPr>
            <w:pStyle w:val="C96C1A14FEF146B591246A7B3DA64689"/>
          </w:pPr>
          <w:r w:rsidRPr="004D2D92">
            <w:rPr>
              <w:rStyle w:val="PlaceholderText"/>
            </w:rPr>
            <w:t>Choose an item.</w:t>
          </w:r>
        </w:p>
      </w:docPartBody>
    </w:docPart>
    <w:docPart>
      <w:docPartPr>
        <w:name w:val="6A182CBE0F574B4F9F70555C9049BB2C"/>
        <w:category>
          <w:name w:val="General"/>
          <w:gallery w:val="placeholder"/>
        </w:category>
        <w:types>
          <w:type w:val="bbPlcHdr"/>
        </w:types>
        <w:behaviors>
          <w:behavior w:val="content"/>
        </w:behaviors>
        <w:guid w:val="{67094D68-E6FB-409D-A8E1-DB25A5DF0105}"/>
      </w:docPartPr>
      <w:docPartBody>
        <w:p w:rsidR="0048696A" w:rsidRDefault="00B27908" w:rsidP="00B27908">
          <w:pPr>
            <w:pStyle w:val="6A182CBE0F574B4F9F70555C9049BB2C"/>
          </w:pPr>
          <w:r w:rsidRPr="004D2D92">
            <w:rPr>
              <w:rStyle w:val="PlaceholderText"/>
            </w:rPr>
            <w:t>Choose an item.</w:t>
          </w:r>
        </w:p>
      </w:docPartBody>
    </w:docPart>
    <w:docPart>
      <w:docPartPr>
        <w:name w:val="382038F9DB5F48619F9A434D4A968DF8"/>
        <w:category>
          <w:name w:val="General"/>
          <w:gallery w:val="placeholder"/>
        </w:category>
        <w:types>
          <w:type w:val="bbPlcHdr"/>
        </w:types>
        <w:behaviors>
          <w:behavior w:val="content"/>
        </w:behaviors>
        <w:guid w:val="{DA286F1D-8A76-4438-AEA4-07B77C9BE8E8}"/>
      </w:docPartPr>
      <w:docPartBody>
        <w:p w:rsidR="0048696A" w:rsidRDefault="00B27908" w:rsidP="00B27908">
          <w:pPr>
            <w:pStyle w:val="382038F9DB5F48619F9A434D4A968DF8"/>
          </w:pPr>
          <w:r w:rsidRPr="004D2D92">
            <w:rPr>
              <w:rStyle w:val="PlaceholderText"/>
            </w:rPr>
            <w:t>Choose an item.</w:t>
          </w:r>
        </w:p>
      </w:docPartBody>
    </w:docPart>
    <w:docPart>
      <w:docPartPr>
        <w:name w:val="8DD4C11E30114BBAA80C3794DA88A538"/>
        <w:category>
          <w:name w:val="General"/>
          <w:gallery w:val="placeholder"/>
        </w:category>
        <w:types>
          <w:type w:val="bbPlcHdr"/>
        </w:types>
        <w:behaviors>
          <w:behavior w:val="content"/>
        </w:behaviors>
        <w:guid w:val="{B1F35202-1EDC-4E70-992F-D214069A6130}"/>
      </w:docPartPr>
      <w:docPartBody>
        <w:p w:rsidR="0048696A" w:rsidRDefault="00B27908" w:rsidP="00B27908">
          <w:pPr>
            <w:pStyle w:val="8DD4C11E30114BBAA80C3794DA88A538"/>
          </w:pPr>
          <w:r w:rsidRPr="004D2D92">
            <w:rPr>
              <w:rStyle w:val="PlaceholderText"/>
            </w:rPr>
            <w:t>Choose an item.</w:t>
          </w:r>
        </w:p>
      </w:docPartBody>
    </w:docPart>
    <w:docPart>
      <w:docPartPr>
        <w:name w:val="D695E370AB2A4E829C43CD87252EFE18"/>
        <w:category>
          <w:name w:val="General"/>
          <w:gallery w:val="placeholder"/>
        </w:category>
        <w:types>
          <w:type w:val="bbPlcHdr"/>
        </w:types>
        <w:behaviors>
          <w:behavior w:val="content"/>
        </w:behaviors>
        <w:guid w:val="{59930343-B88E-4167-AA65-3D9D55266A55}"/>
      </w:docPartPr>
      <w:docPartBody>
        <w:p w:rsidR="0048696A" w:rsidRDefault="00B27908" w:rsidP="00B27908">
          <w:pPr>
            <w:pStyle w:val="D695E370AB2A4E829C43CD87252EFE18"/>
          </w:pPr>
          <w:r w:rsidRPr="004D2D92">
            <w:rPr>
              <w:rStyle w:val="PlaceholderText"/>
            </w:rPr>
            <w:t>Choose an item.</w:t>
          </w:r>
        </w:p>
      </w:docPartBody>
    </w:docPart>
    <w:docPart>
      <w:docPartPr>
        <w:name w:val="EA67D6F89A784065ADF745774BB16CC8"/>
        <w:category>
          <w:name w:val="General"/>
          <w:gallery w:val="placeholder"/>
        </w:category>
        <w:types>
          <w:type w:val="bbPlcHdr"/>
        </w:types>
        <w:behaviors>
          <w:behavior w:val="content"/>
        </w:behaviors>
        <w:guid w:val="{33501D5D-EE22-4238-9ACE-6A17239094BB}"/>
      </w:docPartPr>
      <w:docPartBody>
        <w:p w:rsidR="0048696A" w:rsidRDefault="00B27908" w:rsidP="00B27908">
          <w:pPr>
            <w:pStyle w:val="EA67D6F89A784065ADF745774BB16CC8"/>
          </w:pPr>
          <w:r w:rsidRPr="004D2D92">
            <w:rPr>
              <w:rStyle w:val="PlaceholderText"/>
            </w:rPr>
            <w:t>Choose an item.</w:t>
          </w:r>
        </w:p>
      </w:docPartBody>
    </w:docPart>
    <w:docPart>
      <w:docPartPr>
        <w:name w:val="F02F5BC3640943C085C505A3BF8E7579"/>
        <w:category>
          <w:name w:val="General"/>
          <w:gallery w:val="placeholder"/>
        </w:category>
        <w:types>
          <w:type w:val="bbPlcHdr"/>
        </w:types>
        <w:behaviors>
          <w:behavior w:val="content"/>
        </w:behaviors>
        <w:guid w:val="{8D79E43B-221A-474D-BCB7-340C01EDF91C}"/>
      </w:docPartPr>
      <w:docPartBody>
        <w:p w:rsidR="0048696A" w:rsidRDefault="00B27908" w:rsidP="00B27908">
          <w:pPr>
            <w:pStyle w:val="F02F5BC3640943C085C505A3BF8E7579"/>
          </w:pPr>
          <w:r w:rsidRPr="004D2D92">
            <w:rPr>
              <w:rStyle w:val="PlaceholderText"/>
            </w:rPr>
            <w:t>Choose an item.</w:t>
          </w:r>
        </w:p>
      </w:docPartBody>
    </w:docPart>
    <w:docPart>
      <w:docPartPr>
        <w:name w:val="3E5B8C51AAEF49EF8A61AC6689F077D6"/>
        <w:category>
          <w:name w:val="General"/>
          <w:gallery w:val="placeholder"/>
        </w:category>
        <w:types>
          <w:type w:val="bbPlcHdr"/>
        </w:types>
        <w:behaviors>
          <w:behavior w:val="content"/>
        </w:behaviors>
        <w:guid w:val="{C4C755C6-F107-4D4D-A40F-98290FEFD496}"/>
      </w:docPartPr>
      <w:docPartBody>
        <w:p w:rsidR="0048696A" w:rsidRDefault="00B27908" w:rsidP="00B27908">
          <w:pPr>
            <w:pStyle w:val="3E5B8C51AAEF49EF8A61AC6689F077D6"/>
          </w:pPr>
          <w:r w:rsidRPr="004D2D92">
            <w:rPr>
              <w:rStyle w:val="PlaceholderText"/>
            </w:rPr>
            <w:t>Choose an item.</w:t>
          </w:r>
        </w:p>
      </w:docPartBody>
    </w:docPart>
    <w:docPart>
      <w:docPartPr>
        <w:name w:val="2E21BDF967934A04BDE43B2CCD00E8AE"/>
        <w:category>
          <w:name w:val="General"/>
          <w:gallery w:val="placeholder"/>
        </w:category>
        <w:types>
          <w:type w:val="bbPlcHdr"/>
        </w:types>
        <w:behaviors>
          <w:behavior w:val="content"/>
        </w:behaviors>
        <w:guid w:val="{3790A166-56A7-4495-88ED-C9C8691208FA}"/>
      </w:docPartPr>
      <w:docPartBody>
        <w:p w:rsidR="0048696A" w:rsidRDefault="00B27908" w:rsidP="00B27908">
          <w:pPr>
            <w:pStyle w:val="2E21BDF967934A04BDE43B2CCD00E8AE"/>
          </w:pPr>
          <w:r w:rsidRPr="004D2D92">
            <w:rPr>
              <w:rStyle w:val="PlaceholderText"/>
            </w:rPr>
            <w:t>Choose an item.</w:t>
          </w:r>
        </w:p>
      </w:docPartBody>
    </w:docPart>
    <w:docPart>
      <w:docPartPr>
        <w:name w:val="D4E9779BA141438D8F3E90B649E20A12"/>
        <w:category>
          <w:name w:val="General"/>
          <w:gallery w:val="placeholder"/>
        </w:category>
        <w:types>
          <w:type w:val="bbPlcHdr"/>
        </w:types>
        <w:behaviors>
          <w:behavior w:val="content"/>
        </w:behaviors>
        <w:guid w:val="{E3EA8D73-6D53-40DE-971A-D912EDB11E79}"/>
      </w:docPartPr>
      <w:docPartBody>
        <w:p w:rsidR="0048696A" w:rsidRDefault="00B27908" w:rsidP="00B27908">
          <w:pPr>
            <w:pStyle w:val="D4E9779BA141438D8F3E90B649E20A12"/>
          </w:pPr>
          <w:r w:rsidRPr="004D2D92">
            <w:rPr>
              <w:rStyle w:val="PlaceholderText"/>
            </w:rPr>
            <w:t>Choose an item.</w:t>
          </w:r>
        </w:p>
      </w:docPartBody>
    </w:docPart>
    <w:docPart>
      <w:docPartPr>
        <w:name w:val="6130938E0A6E4B89A6BBCD0029671654"/>
        <w:category>
          <w:name w:val="General"/>
          <w:gallery w:val="placeholder"/>
        </w:category>
        <w:types>
          <w:type w:val="bbPlcHdr"/>
        </w:types>
        <w:behaviors>
          <w:behavior w:val="content"/>
        </w:behaviors>
        <w:guid w:val="{878FC422-7317-4A5F-B861-473E3077B386}"/>
      </w:docPartPr>
      <w:docPartBody>
        <w:p w:rsidR="0048696A" w:rsidRDefault="00B27908" w:rsidP="00B27908">
          <w:pPr>
            <w:pStyle w:val="6130938E0A6E4B89A6BBCD0029671654"/>
          </w:pPr>
          <w:r w:rsidRPr="004D2D92">
            <w:rPr>
              <w:rStyle w:val="PlaceholderText"/>
            </w:rPr>
            <w:t>Choose an item.</w:t>
          </w:r>
        </w:p>
      </w:docPartBody>
    </w:docPart>
    <w:docPart>
      <w:docPartPr>
        <w:name w:val="C0A6A40026C74F2EB181CE2D42E708EC"/>
        <w:category>
          <w:name w:val="General"/>
          <w:gallery w:val="placeholder"/>
        </w:category>
        <w:types>
          <w:type w:val="bbPlcHdr"/>
        </w:types>
        <w:behaviors>
          <w:behavior w:val="content"/>
        </w:behaviors>
        <w:guid w:val="{E25D0C6F-5706-46B3-AD24-DAE4D5D35C03}"/>
      </w:docPartPr>
      <w:docPartBody>
        <w:p w:rsidR="0048696A" w:rsidRDefault="00B27908" w:rsidP="00B27908">
          <w:pPr>
            <w:pStyle w:val="C0A6A40026C74F2EB181CE2D42E708EC"/>
          </w:pPr>
          <w:r w:rsidRPr="004D2D92">
            <w:rPr>
              <w:rStyle w:val="PlaceholderText"/>
            </w:rPr>
            <w:t>Choose an item.</w:t>
          </w:r>
        </w:p>
      </w:docPartBody>
    </w:docPart>
    <w:docPart>
      <w:docPartPr>
        <w:name w:val="A16C3B5622474321990FFEAFB9729E6F"/>
        <w:category>
          <w:name w:val="General"/>
          <w:gallery w:val="placeholder"/>
        </w:category>
        <w:types>
          <w:type w:val="bbPlcHdr"/>
        </w:types>
        <w:behaviors>
          <w:behavior w:val="content"/>
        </w:behaviors>
        <w:guid w:val="{DDBB98BD-3003-4F74-9030-345FBA8DA57B}"/>
      </w:docPartPr>
      <w:docPartBody>
        <w:p w:rsidR="0048696A" w:rsidRDefault="00B27908" w:rsidP="00B27908">
          <w:pPr>
            <w:pStyle w:val="A16C3B5622474321990FFEAFB9729E6F"/>
          </w:pPr>
          <w:r w:rsidRPr="004D2D92">
            <w:rPr>
              <w:rStyle w:val="PlaceholderText"/>
            </w:rPr>
            <w:t>Choose an item.</w:t>
          </w:r>
        </w:p>
      </w:docPartBody>
    </w:docPart>
    <w:docPart>
      <w:docPartPr>
        <w:name w:val="32B231A88E0448ACB9B63A6B7695F517"/>
        <w:category>
          <w:name w:val="General"/>
          <w:gallery w:val="placeholder"/>
        </w:category>
        <w:types>
          <w:type w:val="bbPlcHdr"/>
        </w:types>
        <w:behaviors>
          <w:behavior w:val="content"/>
        </w:behaviors>
        <w:guid w:val="{D2FE8C41-E4BA-44CF-9217-7037FC9E70E7}"/>
      </w:docPartPr>
      <w:docPartBody>
        <w:p w:rsidR="0048696A" w:rsidRDefault="00B27908" w:rsidP="00B27908">
          <w:pPr>
            <w:pStyle w:val="32B231A88E0448ACB9B63A6B7695F517"/>
          </w:pPr>
          <w:r w:rsidRPr="004D2D92">
            <w:rPr>
              <w:rStyle w:val="PlaceholderText"/>
            </w:rPr>
            <w:t>Choose an item.</w:t>
          </w:r>
        </w:p>
      </w:docPartBody>
    </w:docPart>
    <w:docPart>
      <w:docPartPr>
        <w:name w:val="085F8E6DC7B84DCA9E6ED0C3FDB4331E"/>
        <w:category>
          <w:name w:val="General"/>
          <w:gallery w:val="placeholder"/>
        </w:category>
        <w:types>
          <w:type w:val="bbPlcHdr"/>
        </w:types>
        <w:behaviors>
          <w:behavior w:val="content"/>
        </w:behaviors>
        <w:guid w:val="{1064DB6B-37C2-4B2B-8D44-BE77497D6089}"/>
      </w:docPartPr>
      <w:docPartBody>
        <w:p w:rsidR="0048696A" w:rsidRDefault="00B27908" w:rsidP="00B27908">
          <w:pPr>
            <w:pStyle w:val="085F8E6DC7B84DCA9E6ED0C3FDB4331E"/>
          </w:pPr>
          <w:r w:rsidRPr="004D2D92">
            <w:rPr>
              <w:rStyle w:val="PlaceholderText"/>
            </w:rPr>
            <w:t>Choose an item.</w:t>
          </w:r>
        </w:p>
      </w:docPartBody>
    </w:docPart>
    <w:docPart>
      <w:docPartPr>
        <w:name w:val="E42164F6DC62409DB20F6DE3CDD70E53"/>
        <w:category>
          <w:name w:val="General"/>
          <w:gallery w:val="placeholder"/>
        </w:category>
        <w:types>
          <w:type w:val="bbPlcHdr"/>
        </w:types>
        <w:behaviors>
          <w:behavior w:val="content"/>
        </w:behaviors>
        <w:guid w:val="{3988C457-684F-40D3-8CBE-5FE6A333C4E6}"/>
      </w:docPartPr>
      <w:docPartBody>
        <w:p w:rsidR="0048696A" w:rsidRDefault="00B27908" w:rsidP="00B27908">
          <w:pPr>
            <w:pStyle w:val="E42164F6DC62409DB20F6DE3CDD70E53"/>
          </w:pPr>
          <w:r w:rsidRPr="004D2D92">
            <w:rPr>
              <w:rStyle w:val="PlaceholderText"/>
            </w:rPr>
            <w:t>Choose an item.</w:t>
          </w:r>
        </w:p>
      </w:docPartBody>
    </w:docPart>
    <w:docPart>
      <w:docPartPr>
        <w:name w:val="63DB66C00EE443D1B21966779DC507CF"/>
        <w:category>
          <w:name w:val="General"/>
          <w:gallery w:val="placeholder"/>
        </w:category>
        <w:types>
          <w:type w:val="bbPlcHdr"/>
        </w:types>
        <w:behaviors>
          <w:behavior w:val="content"/>
        </w:behaviors>
        <w:guid w:val="{782AC699-A169-4A80-A424-602DCEACD9F1}"/>
      </w:docPartPr>
      <w:docPartBody>
        <w:p w:rsidR="0048696A" w:rsidRDefault="00B27908" w:rsidP="00B27908">
          <w:pPr>
            <w:pStyle w:val="63DB66C00EE443D1B21966779DC507CF"/>
          </w:pPr>
          <w:r w:rsidRPr="004D2D92">
            <w:rPr>
              <w:rStyle w:val="PlaceholderText"/>
            </w:rPr>
            <w:t>Choose an item.</w:t>
          </w:r>
        </w:p>
      </w:docPartBody>
    </w:docPart>
    <w:docPart>
      <w:docPartPr>
        <w:name w:val="1F857C2B17CB4A59B214808E8F3BD2DF"/>
        <w:category>
          <w:name w:val="General"/>
          <w:gallery w:val="placeholder"/>
        </w:category>
        <w:types>
          <w:type w:val="bbPlcHdr"/>
        </w:types>
        <w:behaviors>
          <w:behavior w:val="content"/>
        </w:behaviors>
        <w:guid w:val="{1D6E1535-38B3-4AAE-B890-5C8E413F556C}"/>
      </w:docPartPr>
      <w:docPartBody>
        <w:p w:rsidR="0048696A" w:rsidRDefault="00B27908" w:rsidP="00B27908">
          <w:pPr>
            <w:pStyle w:val="1F857C2B17CB4A59B214808E8F3BD2DF"/>
          </w:pPr>
          <w:r w:rsidRPr="004D2D92">
            <w:rPr>
              <w:rStyle w:val="PlaceholderText"/>
            </w:rPr>
            <w:t>Choose an item.</w:t>
          </w:r>
        </w:p>
      </w:docPartBody>
    </w:docPart>
    <w:docPart>
      <w:docPartPr>
        <w:name w:val="65C7CE1658CA42CB9576F0551A1E1906"/>
        <w:category>
          <w:name w:val="General"/>
          <w:gallery w:val="placeholder"/>
        </w:category>
        <w:types>
          <w:type w:val="bbPlcHdr"/>
        </w:types>
        <w:behaviors>
          <w:behavior w:val="content"/>
        </w:behaviors>
        <w:guid w:val="{607C5A40-FC32-4895-8048-1DFF63D36D4D}"/>
      </w:docPartPr>
      <w:docPartBody>
        <w:p w:rsidR="0048696A" w:rsidRDefault="00B27908" w:rsidP="00B27908">
          <w:pPr>
            <w:pStyle w:val="65C7CE1658CA42CB9576F0551A1E1906"/>
          </w:pPr>
          <w:r w:rsidRPr="004D2D92">
            <w:rPr>
              <w:rStyle w:val="PlaceholderText"/>
            </w:rPr>
            <w:t>Choose an item.</w:t>
          </w:r>
        </w:p>
      </w:docPartBody>
    </w:docPart>
    <w:docPart>
      <w:docPartPr>
        <w:name w:val="BED50D7FB2DF4FC7ADA8DFBA94FF01C2"/>
        <w:category>
          <w:name w:val="General"/>
          <w:gallery w:val="placeholder"/>
        </w:category>
        <w:types>
          <w:type w:val="bbPlcHdr"/>
        </w:types>
        <w:behaviors>
          <w:behavior w:val="content"/>
        </w:behaviors>
        <w:guid w:val="{1E7245AA-69E4-4C64-8E8B-85025A4A2DD7}"/>
      </w:docPartPr>
      <w:docPartBody>
        <w:p w:rsidR="0048696A" w:rsidRDefault="00B27908" w:rsidP="00B27908">
          <w:pPr>
            <w:pStyle w:val="BED50D7FB2DF4FC7ADA8DFBA94FF01C2"/>
          </w:pPr>
          <w:r w:rsidRPr="004D2D92">
            <w:rPr>
              <w:rStyle w:val="PlaceholderText"/>
            </w:rPr>
            <w:t>Choose an item.</w:t>
          </w:r>
        </w:p>
      </w:docPartBody>
    </w:docPart>
    <w:docPart>
      <w:docPartPr>
        <w:name w:val="F1002871330F438FB3DCBC5C0FCEF4D8"/>
        <w:category>
          <w:name w:val="General"/>
          <w:gallery w:val="placeholder"/>
        </w:category>
        <w:types>
          <w:type w:val="bbPlcHdr"/>
        </w:types>
        <w:behaviors>
          <w:behavior w:val="content"/>
        </w:behaviors>
        <w:guid w:val="{2DF26D74-E564-48CB-AFBA-EFB9C8E51C11}"/>
      </w:docPartPr>
      <w:docPartBody>
        <w:p w:rsidR="0048696A" w:rsidRDefault="00B27908" w:rsidP="00B27908">
          <w:pPr>
            <w:pStyle w:val="F1002871330F438FB3DCBC5C0FCEF4D8"/>
          </w:pPr>
          <w:r w:rsidRPr="004D2D92">
            <w:rPr>
              <w:rStyle w:val="PlaceholderText"/>
            </w:rPr>
            <w:t>Choose an item.</w:t>
          </w:r>
        </w:p>
      </w:docPartBody>
    </w:docPart>
    <w:docPart>
      <w:docPartPr>
        <w:name w:val="CFB3733EBF184385B6DC56C8E55DE47F"/>
        <w:category>
          <w:name w:val="General"/>
          <w:gallery w:val="placeholder"/>
        </w:category>
        <w:types>
          <w:type w:val="bbPlcHdr"/>
        </w:types>
        <w:behaviors>
          <w:behavior w:val="content"/>
        </w:behaviors>
        <w:guid w:val="{D3896F59-0255-402B-836E-D8E5FA9B878F}"/>
      </w:docPartPr>
      <w:docPartBody>
        <w:p w:rsidR="0048696A" w:rsidRDefault="00B27908" w:rsidP="00B27908">
          <w:pPr>
            <w:pStyle w:val="CFB3733EBF184385B6DC56C8E55DE47F"/>
          </w:pPr>
          <w:r w:rsidRPr="004D2D92">
            <w:rPr>
              <w:rStyle w:val="PlaceholderText"/>
            </w:rPr>
            <w:t>Choose an item.</w:t>
          </w:r>
        </w:p>
      </w:docPartBody>
    </w:docPart>
    <w:docPart>
      <w:docPartPr>
        <w:name w:val="FA824EE82A824C7CB7CA3EAD9A507B44"/>
        <w:category>
          <w:name w:val="General"/>
          <w:gallery w:val="placeholder"/>
        </w:category>
        <w:types>
          <w:type w:val="bbPlcHdr"/>
        </w:types>
        <w:behaviors>
          <w:behavior w:val="content"/>
        </w:behaviors>
        <w:guid w:val="{9356C791-8F21-4C94-A38D-2E455EEB854A}"/>
      </w:docPartPr>
      <w:docPartBody>
        <w:p w:rsidR="0048696A" w:rsidRDefault="00B27908" w:rsidP="00B27908">
          <w:pPr>
            <w:pStyle w:val="FA824EE82A824C7CB7CA3EAD9A507B44"/>
          </w:pPr>
          <w:r w:rsidRPr="004D2D92">
            <w:rPr>
              <w:rStyle w:val="PlaceholderText"/>
            </w:rPr>
            <w:t>Choose an item.</w:t>
          </w:r>
        </w:p>
      </w:docPartBody>
    </w:docPart>
    <w:docPart>
      <w:docPartPr>
        <w:name w:val="C7FB4E9F31E840CFB789F50EAF02A149"/>
        <w:category>
          <w:name w:val="General"/>
          <w:gallery w:val="placeholder"/>
        </w:category>
        <w:types>
          <w:type w:val="bbPlcHdr"/>
        </w:types>
        <w:behaviors>
          <w:behavior w:val="content"/>
        </w:behaviors>
        <w:guid w:val="{D236BE7E-9976-4A65-8EFC-38314C0FB731}"/>
      </w:docPartPr>
      <w:docPartBody>
        <w:p w:rsidR="0048696A" w:rsidRDefault="00B27908" w:rsidP="00B27908">
          <w:pPr>
            <w:pStyle w:val="C7FB4E9F31E840CFB789F50EAF02A149"/>
          </w:pPr>
          <w:r w:rsidRPr="004D2D92">
            <w:rPr>
              <w:rStyle w:val="PlaceholderText"/>
            </w:rPr>
            <w:t>Choose an item.</w:t>
          </w:r>
        </w:p>
      </w:docPartBody>
    </w:docPart>
    <w:docPart>
      <w:docPartPr>
        <w:name w:val="1ADE0EC4EB4649F59726C8224D2ED6B1"/>
        <w:category>
          <w:name w:val="General"/>
          <w:gallery w:val="placeholder"/>
        </w:category>
        <w:types>
          <w:type w:val="bbPlcHdr"/>
        </w:types>
        <w:behaviors>
          <w:behavior w:val="content"/>
        </w:behaviors>
        <w:guid w:val="{198975FC-8D62-4149-BA52-718C24D76A2C}"/>
      </w:docPartPr>
      <w:docPartBody>
        <w:p w:rsidR="0048696A" w:rsidRDefault="00B27908" w:rsidP="00B27908">
          <w:pPr>
            <w:pStyle w:val="1ADE0EC4EB4649F59726C8224D2ED6B1"/>
          </w:pPr>
          <w:r w:rsidRPr="004D2D92">
            <w:rPr>
              <w:rStyle w:val="PlaceholderText"/>
            </w:rPr>
            <w:t>Choose an item.</w:t>
          </w:r>
        </w:p>
      </w:docPartBody>
    </w:docPart>
    <w:docPart>
      <w:docPartPr>
        <w:name w:val="58D49BFF1B6440EA9BB907A9DE7D7FCE"/>
        <w:category>
          <w:name w:val="General"/>
          <w:gallery w:val="placeholder"/>
        </w:category>
        <w:types>
          <w:type w:val="bbPlcHdr"/>
        </w:types>
        <w:behaviors>
          <w:behavior w:val="content"/>
        </w:behaviors>
        <w:guid w:val="{229392FE-5317-4A42-B041-BB7ADAB3B1B8}"/>
      </w:docPartPr>
      <w:docPartBody>
        <w:p w:rsidR="0048696A" w:rsidRDefault="00B27908" w:rsidP="00B27908">
          <w:pPr>
            <w:pStyle w:val="58D49BFF1B6440EA9BB907A9DE7D7FCE"/>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F465C"/>
    <w:rsid w:val="001F502B"/>
    <w:rsid w:val="002F06BE"/>
    <w:rsid w:val="0032625F"/>
    <w:rsid w:val="0033688C"/>
    <w:rsid w:val="00404A89"/>
    <w:rsid w:val="0048696A"/>
    <w:rsid w:val="007A206D"/>
    <w:rsid w:val="007A49D9"/>
    <w:rsid w:val="009C2B90"/>
    <w:rsid w:val="009D679B"/>
    <w:rsid w:val="00A545B4"/>
    <w:rsid w:val="00AA5868"/>
    <w:rsid w:val="00B23AE0"/>
    <w:rsid w:val="00B27908"/>
    <w:rsid w:val="00B91C72"/>
    <w:rsid w:val="00BE50A4"/>
    <w:rsid w:val="00CF64BC"/>
    <w:rsid w:val="00E76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27908"/>
    <w:rPr>
      <w:color w:val="808080"/>
    </w:rPr>
  </w:style>
  <w:style w:type="paragraph" w:customStyle="1" w:styleId="C7D2E0EC31B94EBEA4805E16A3A3735C">
    <w:name w:val="C7D2E0EC31B94EBEA4805E16A3A3735C"/>
    <w:rsid w:val="00B27908"/>
    <w:pPr>
      <w:spacing w:after="160" w:line="259" w:lineRule="auto"/>
    </w:pPr>
  </w:style>
  <w:style w:type="paragraph" w:customStyle="1" w:styleId="A5FAF1D800674CAA982E1217505BFB7F">
    <w:name w:val="A5FAF1D800674CAA982E1217505BFB7F"/>
    <w:rsid w:val="00B27908"/>
    <w:pPr>
      <w:spacing w:after="160" w:line="259" w:lineRule="auto"/>
    </w:pPr>
  </w:style>
  <w:style w:type="paragraph" w:customStyle="1" w:styleId="CD8E7700A00146FEB6461C3C13A6AA62">
    <w:name w:val="CD8E7700A00146FEB6461C3C13A6AA62"/>
    <w:rsid w:val="00B27908"/>
    <w:pPr>
      <w:spacing w:after="160" w:line="259" w:lineRule="auto"/>
    </w:pPr>
  </w:style>
  <w:style w:type="paragraph" w:customStyle="1" w:styleId="5ABB4EDDAC824F9AA8EAB3D681A80AB1">
    <w:name w:val="5ABB4EDDAC824F9AA8EAB3D681A80AB1"/>
    <w:rsid w:val="00B27908"/>
    <w:pPr>
      <w:spacing w:after="160" w:line="259" w:lineRule="auto"/>
    </w:pPr>
  </w:style>
  <w:style w:type="paragraph" w:customStyle="1" w:styleId="6A22930CDC0847FB813E721342BF1868">
    <w:name w:val="6A22930CDC0847FB813E721342BF1868"/>
    <w:rsid w:val="00B27908"/>
    <w:pPr>
      <w:spacing w:after="160" w:line="259" w:lineRule="auto"/>
    </w:pPr>
  </w:style>
  <w:style w:type="paragraph" w:customStyle="1" w:styleId="55D4C9102F9742FE9C7662B74B39BF06">
    <w:name w:val="55D4C9102F9742FE9C7662B74B39BF06"/>
    <w:rsid w:val="00B27908"/>
    <w:pPr>
      <w:spacing w:after="160" w:line="259" w:lineRule="auto"/>
    </w:pPr>
  </w:style>
  <w:style w:type="paragraph" w:customStyle="1" w:styleId="EB8CCCF1F8164FAF8747190E3AC1CEFE">
    <w:name w:val="EB8CCCF1F8164FAF8747190E3AC1CEFE"/>
    <w:rsid w:val="00B27908"/>
    <w:pPr>
      <w:spacing w:after="160" w:line="259" w:lineRule="auto"/>
    </w:pPr>
  </w:style>
  <w:style w:type="paragraph" w:customStyle="1" w:styleId="D4B7737494EA411AA75239BCF6595DA3">
    <w:name w:val="D4B7737494EA411AA75239BCF6595DA3"/>
    <w:rsid w:val="00B27908"/>
    <w:pPr>
      <w:spacing w:after="160" w:line="259" w:lineRule="auto"/>
    </w:pPr>
  </w:style>
  <w:style w:type="paragraph" w:customStyle="1" w:styleId="452D2D3BC9364A9EA5C9A93D0E4CB41B">
    <w:name w:val="452D2D3BC9364A9EA5C9A93D0E4CB41B"/>
    <w:rsid w:val="00B27908"/>
    <w:pPr>
      <w:spacing w:after="160" w:line="259" w:lineRule="auto"/>
    </w:pPr>
  </w:style>
  <w:style w:type="paragraph" w:customStyle="1" w:styleId="7BA1E2556E2E4926B0335C2BBE95245C">
    <w:name w:val="7BA1E2556E2E4926B0335C2BBE95245C"/>
    <w:rsid w:val="00B27908"/>
    <w:pPr>
      <w:spacing w:after="160" w:line="259" w:lineRule="auto"/>
    </w:pPr>
  </w:style>
  <w:style w:type="paragraph" w:customStyle="1" w:styleId="DEC96EF1A3BC4D338A13CFB8E84B0595">
    <w:name w:val="DEC96EF1A3BC4D338A13CFB8E84B0595"/>
    <w:rsid w:val="00B27908"/>
    <w:pPr>
      <w:spacing w:after="160" w:line="259" w:lineRule="auto"/>
    </w:pPr>
  </w:style>
  <w:style w:type="paragraph" w:customStyle="1" w:styleId="6B432C9DF7BD4393AE5511155CCF5BEA">
    <w:name w:val="6B432C9DF7BD4393AE5511155CCF5BEA"/>
    <w:rsid w:val="00B27908"/>
    <w:pPr>
      <w:spacing w:after="160" w:line="259" w:lineRule="auto"/>
    </w:pPr>
  </w:style>
  <w:style w:type="paragraph" w:customStyle="1" w:styleId="8FFB7BD90B744B0CB8D19F3F5E788E74">
    <w:name w:val="8FFB7BD90B744B0CB8D19F3F5E788E74"/>
    <w:rsid w:val="00B27908"/>
    <w:pPr>
      <w:spacing w:after="160" w:line="259" w:lineRule="auto"/>
    </w:pPr>
  </w:style>
  <w:style w:type="paragraph" w:customStyle="1" w:styleId="76BE66A26C8345AE8518F3FEDCF84AD7">
    <w:name w:val="76BE66A26C8345AE8518F3FEDCF84AD7"/>
    <w:rsid w:val="00B27908"/>
    <w:pPr>
      <w:spacing w:after="160" w:line="259" w:lineRule="auto"/>
    </w:pPr>
  </w:style>
  <w:style w:type="paragraph" w:customStyle="1" w:styleId="EADE7E65DCAB4CF7846B888B036CA920">
    <w:name w:val="EADE7E65DCAB4CF7846B888B036CA920"/>
    <w:rsid w:val="00B27908"/>
    <w:pPr>
      <w:spacing w:after="160" w:line="259" w:lineRule="auto"/>
    </w:pPr>
  </w:style>
  <w:style w:type="paragraph" w:customStyle="1" w:styleId="7CF78FCFA18345458D989E8B1C27279F">
    <w:name w:val="7CF78FCFA18345458D989E8B1C27279F"/>
    <w:rsid w:val="00B27908"/>
    <w:pPr>
      <w:spacing w:after="160" w:line="259" w:lineRule="auto"/>
    </w:pPr>
  </w:style>
  <w:style w:type="paragraph" w:customStyle="1" w:styleId="C5CBB99A7CE94529BA4938E4E6B218A3">
    <w:name w:val="C5CBB99A7CE94529BA4938E4E6B218A3"/>
    <w:rsid w:val="00B27908"/>
    <w:pPr>
      <w:spacing w:after="160" w:line="259" w:lineRule="auto"/>
    </w:pPr>
  </w:style>
  <w:style w:type="paragraph" w:customStyle="1" w:styleId="C96C1A14FEF146B591246A7B3DA64689">
    <w:name w:val="C96C1A14FEF146B591246A7B3DA64689"/>
    <w:rsid w:val="00B27908"/>
    <w:pPr>
      <w:spacing w:after="160" w:line="259" w:lineRule="auto"/>
    </w:pPr>
  </w:style>
  <w:style w:type="paragraph" w:customStyle="1" w:styleId="6A182CBE0F574B4F9F70555C9049BB2C">
    <w:name w:val="6A182CBE0F574B4F9F70555C9049BB2C"/>
    <w:rsid w:val="00B27908"/>
    <w:pPr>
      <w:spacing w:after="160" w:line="259" w:lineRule="auto"/>
    </w:pPr>
  </w:style>
  <w:style w:type="paragraph" w:customStyle="1" w:styleId="382038F9DB5F48619F9A434D4A968DF8">
    <w:name w:val="382038F9DB5F48619F9A434D4A968DF8"/>
    <w:rsid w:val="00B27908"/>
    <w:pPr>
      <w:spacing w:after="160" w:line="259" w:lineRule="auto"/>
    </w:pPr>
  </w:style>
  <w:style w:type="paragraph" w:customStyle="1" w:styleId="8DD4C11E30114BBAA80C3794DA88A538">
    <w:name w:val="8DD4C11E30114BBAA80C3794DA88A538"/>
    <w:rsid w:val="00B27908"/>
    <w:pPr>
      <w:spacing w:after="160" w:line="259" w:lineRule="auto"/>
    </w:pPr>
  </w:style>
  <w:style w:type="paragraph" w:customStyle="1" w:styleId="D695E370AB2A4E829C43CD87252EFE18">
    <w:name w:val="D695E370AB2A4E829C43CD87252EFE18"/>
    <w:rsid w:val="00B27908"/>
    <w:pPr>
      <w:spacing w:after="160" w:line="259" w:lineRule="auto"/>
    </w:pPr>
  </w:style>
  <w:style w:type="paragraph" w:customStyle="1" w:styleId="EA67D6F89A784065ADF745774BB16CC8">
    <w:name w:val="EA67D6F89A784065ADF745774BB16CC8"/>
    <w:rsid w:val="00B27908"/>
    <w:pPr>
      <w:spacing w:after="160" w:line="259" w:lineRule="auto"/>
    </w:pPr>
  </w:style>
  <w:style w:type="paragraph" w:customStyle="1" w:styleId="F02F5BC3640943C085C505A3BF8E7579">
    <w:name w:val="F02F5BC3640943C085C505A3BF8E7579"/>
    <w:rsid w:val="00B27908"/>
    <w:pPr>
      <w:spacing w:after="160" w:line="259" w:lineRule="auto"/>
    </w:pPr>
  </w:style>
  <w:style w:type="paragraph" w:customStyle="1" w:styleId="3E5B8C51AAEF49EF8A61AC6689F077D6">
    <w:name w:val="3E5B8C51AAEF49EF8A61AC6689F077D6"/>
    <w:rsid w:val="00B27908"/>
    <w:pPr>
      <w:spacing w:after="160" w:line="259" w:lineRule="auto"/>
    </w:pPr>
  </w:style>
  <w:style w:type="paragraph" w:customStyle="1" w:styleId="2E21BDF967934A04BDE43B2CCD00E8AE">
    <w:name w:val="2E21BDF967934A04BDE43B2CCD00E8AE"/>
    <w:rsid w:val="00B27908"/>
    <w:pPr>
      <w:spacing w:after="160" w:line="259" w:lineRule="auto"/>
    </w:pPr>
  </w:style>
  <w:style w:type="paragraph" w:customStyle="1" w:styleId="D4E9779BA141438D8F3E90B649E20A12">
    <w:name w:val="D4E9779BA141438D8F3E90B649E20A12"/>
    <w:rsid w:val="00B27908"/>
    <w:pPr>
      <w:spacing w:after="160" w:line="259" w:lineRule="auto"/>
    </w:pPr>
  </w:style>
  <w:style w:type="paragraph" w:customStyle="1" w:styleId="6130938E0A6E4B89A6BBCD0029671654">
    <w:name w:val="6130938E0A6E4B89A6BBCD0029671654"/>
    <w:rsid w:val="00B27908"/>
    <w:pPr>
      <w:spacing w:after="160" w:line="259" w:lineRule="auto"/>
    </w:pPr>
  </w:style>
  <w:style w:type="paragraph" w:customStyle="1" w:styleId="C0A6A40026C74F2EB181CE2D42E708EC">
    <w:name w:val="C0A6A40026C74F2EB181CE2D42E708EC"/>
    <w:rsid w:val="00B27908"/>
    <w:pPr>
      <w:spacing w:after="160" w:line="259" w:lineRule="auto"/>
    </w:pPr>
  </w:style>
  <w:style w:type="paragraph" w:customStyle="1" w:styleId="A16C3B5622474321990FFEAFB9729E6F">
    <w:name w:val="A16C3B5622474321990FFEAFB9729E6F"/>
    <w:rsid w:val="00B27908"/>
    <w:pPr>
      <w:spacing w:after="160" w:line="259" w:lineRule="auto"/>
    </w:pPr>
  </w:style>
  <w:style w:type="paragraph" w:customStyle="1" w:styleId="32B231A88E0448ACB9B63A6B7695F517">
    <w:name w:val="32B231A88E0448ACB9B63A6B7695F517"/>
    <w:rsid w:val="00B27908"/>
    <w:pPr>
      <w:spacing w:after="160" w:line="259" w:lineRule="auto"/>
    </w:pPr>
  </w:style>
  <w:style w:type="paragraph" w:customStyle="1" w:styleId="085F8E6DC7B84DCA9E6ED0C3FDB4331E">
    <w:name w:val="085F8E6DC7B84DCA9E6ED0C3FDB4331E"/>
    <w:rsid w:val="00B27908"/>
    <w:pPr>
      <w:spacing w:after="160" w:line="259" w:lineRule="auto"/>
    </w:pPr>
  </w:style>
  <w:style w:type="paragraph" w:customStyle="1" w:styleId="E42164F6DC62409DB20F6DE3CDD70E53">
    <w:name w:val="E42164F6DC62409DB20F6DE3CDD70E53"/>
    <w:rsid w:val="00B27908"/>
    <w:pPr>
      <w:spacing w:after="160" w:line="259" w:lineRule="auto"/>
    </w:pPr>
  </w:style>
  <w:style w:type="paragraph" w:customStyle="1" w:styleId="63DB66C00EE443D1B21966779DC507CF">
    <w:name w:val="63DB66C00EE443D1B21966779DC507CF"/>
    <w:rsid w:val="00B27908"/>
    <w:pPr>
      <w:spacing w:after="160" w:line="259" w:lineRule="auto"/>
    </w:pPr>
  </w:style>
  <w:style w:type="paragraph" w:customStyle="1" w:styleId="1F857C2B17CB4A59B214808E8F3BD2DF">
    <w:name w:val="1F857C2B17CB4A59B214808E8F3BD2DF"/>
    <w:rsid w:val="00B27908"/>
    <w:pPr>
      <w:spacing w:after="160" w:line="259" w:lineRule="auto"/>
    </w:pPr>
  </w:style>
  <w:style w:type="paragraph" w:customStyle="1" w:styleId="65C7CE1658CA42CB9576F0551A1E1906">
    <w:name w:val="65C7CE1658CA42CB9576F0551A1E1906"/>
    <w:rsid w:val="00B27908"/>
    <w:pPr>
      <w:spacing w:after="160" w:line="259" w:lineRule="auto"/>
    </w:pPr>
  </w:style>
  <w:style w:type="paragraph" w:customStyle="1" w:styleId="BED50D7FB2DF4FC7ADA8DFBA94FF01C2">
    <w:name w:val="BED50D7FB2DF4FC7ADA8DFBA94FF01C2"/>
    <w:rsid w:val="00B27908"/>
    <w:pPr>
      <w:spacing w:after="160" w:line="259" w:lineRule="auto"/>
    </w:pPr>
  </w:style>
  <w:style w:type="paragraph" w:customStyle="1" w:styleId="F1002871330F438FB3DCBC5C0FCEF4D8">
    <w:name w:val="F1002871330F438FB3DCBC5C0FCEF4D8"/>
    <w:rsid w:val="00B27908"/>
    <w:pPr>
      <w:spacing w:after="160" w:line="259" w:lineRule="auto"/>
    </w:pPr>
  </w:style>
  <w:style w:type="paragraph" w:customStyle="1" w:styleId="CFB3733EBF184385B6DC56C8E55DE47F">
    <w:name w:val="CFB3733EBF184385B6DC56C8E55DE47F"/>
    <w:rsid w:val="00B27908"/>
    <w:pPr>
      <w:spacing w:after="160" w:line="259" w:lineRule="auto"/>
    </w:pPr>
  </w:style>
  <w:style w:type="paragraph" w:customStyle="1" w:styleId="FA824EE82A824C7CB7CA3EAD9A507B44">
    <w:name w:val="FA824EE82A824C7CB7CA3EAD9A507B44"/>
    <w:rsid w:val="00B27908"/>
    <w:pPr>
      <w:spacing w:after="160" w:line="259" w:lineRule="auto"/>
    </w:pPr>
  </w:style>
  <w:style w:type="paragraph" w:customStyle="1" w:styleId="C7FB4E9F31E840CFB789F50EAF02A149">
    <w:name w:val="C7FB4E9F31E840CFB789F50EAF02A149"/>
    <w:rsid w:val="00B27908"/>
    <w:pPr>
      <w:spacing w:after="160" w:line="259" w:lineRule="auto"/>
    </w:pPr>
  </w:style>
  <w:style w:type="paragraph" w:customStyle="1" w:styleId="1ADE0EC4EB4649F59726C8224D2ED6B1">
    <w:name w:val="1ADE0EC4EB4649F59726C8224D2ED6B1"/>
    <w:rsid w:val="00B27908"/>
    <w:pPr>
      <w:spacing w:after="160" w:line="259" w:lineRule="auto"/>
    </w:pPr>
  </w:style>
  <w:style w:type="paragraph" w:customStyle="1" w:styleId="58D49BFF1B6440EA9BB907A9DE7D7FCE">
    <w:name w:val="58D49BFF1B6440EA9BB907A9DE7D7FCE"/>
    <w:rsid w:val="00B2790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2026-10-12T01:57:00Z</dcterms:created>
  <dcterms:modified xsi:type="dcterms:W3CDTF">2026-10-12T01:57:00Z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2026-10-12T01:57:07Z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a7b01548-a1db-4f70-89a3-841b7c6cd58d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