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917F90">
      <w:pPr>
        <w:pStyle w:val="Title"/>
        <w:jc w:val="left"/>
        <w:rPr>
          <w:rFonts w:asciiTheme="minorHAnsi" w:hAnsiTheme="minorHAnsi"/>
          <w:sz w:val="52"/>
        </w:rPr>
      </w:pPr>
    </w:p>
    <w:p w14:paraId="4EAF1627" w14:textId="534DA061"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2039596C" w14:textId="77777777" w:rsidR="00FA4690" w:rsidRDefault="00FA4690" w:rsidP="00FA4690"/>
    <w:p w14:paraId="4E0158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Pr="00C40EF2" w:rsidRDefault="00FA4690" w:rsidP="004C1FB6">
            <w:pPr>
              <w:spacing w:after="120"/>
            </w:pPr>
            <w:r w:rsidRPr="00C40EF2">
              <w:rPr>
                <w:b/>
              </w:rPr>
              <w:t xml:space="preserve">Directorate: </w:t>
            </w:r>
            <w:r w:rsidRPr="00C40EF2">
              <w:t>Digital Canberra</w:t>
            </w:r>
          </w:p>
        </w:tc>
        <w:tc>
          <w:tcPr>
            <w:tcW w:w="4814" w:type="dxa"/>
            <w:vAlign w:val="center"/>
          </w:tcPr>
          <w:p w14:paraId="21C79900" w14:textId="4BFE8BFB" w:rsidR="00FA4690" w:rsidRPr="00C40EF2" w:rsidRDefault="00C82B00" w:rsidP="004C1FB6">
            <w:pPr>
              <w:spacing w:after="120"/>
            </w:pPr>
            <w:r w:rsidRPr="00C40EF2">
              <w:rPr>
                <w:b/>
              </w:rPr>
              <w:t xml:space="preserve">Position Number: </w:t>
            </w:r>
            <w:r w:rsidR="00C40EF2" w:rsidRPr="00C40EF2">
              <w:t>P70297</w:t>
            </w:r>
          </w:p>
        </w:tc>
      </w:tr>
      <w:tr w:rsidR="00FA4690" w14:paraId="30A8BBE2" w14:textId="77777777" w:rsidTr="00C82B00">
        <w:trPr>
          <w:trHeight w:val="340"/>
        </w:trPr>
        <w:tc>
          <w:tcPr>
            <w:tcW w:w="4814" w:type="dxa"/>
            <w:vAlign w:val="center"/>
          </w:tcPr>
          <w:p w14:paraId="5EFC4850" w14:textId="5EBC4CE8" w:rsidR="00FA4690" w:rsidRPr="00C40EF2" w:rsidRDefault="00FA4690" w:rsidP="004C1FB6">
            <w:pPr>
              <w:spacing w:after="120"/>
            </w:pPr>
            <w:r w:rsidRPr="00C40EF2">
              <w:rPr>
                <w:b/>
              </w:rPr>
              <w:t xml:space="preserve">Division: </w:t>
            </w:r>
            <w:r w:rsidR="003D39B9" w:rsidRPr="00C40EF2">
              <w:t>Corporate Services</w:t>
            </w:r>
            <w:r w:rsidR="00C40EF2" w:rsidRPr="00C40EF2">
              <w:t xml:space="preserve"> Group</w:t>
            </w:r>
          </w:p>
        </w:tc>
        <w:tc>
          <w:tcPr>
            <w:tcW w:w="4814" w:type="dxa"/>
            <w:vAlign w:val="center"/>
          </w:tcPr>
          <w:p w14:paraId="0F6F01E7" w14:textId="5841D9C7" w:rsidR="00FA4690" w:rsidRPr="00C40EF2" w:rsidRDefault="00C82B00" w:rsidP="004C1FB6">
            <w:pPr>
              <w:spacing w:after="120"/>
            </w:pPr>
            <w:r w:rsidRPr="00C40EF2">
              <w:rPr>
                <w:b/>
              </w:rPr>
              <w:t xml:space="preserve">Classification: </w:t>
            </w:r>
            <w:r w:rsidR="00741CE9" w:rsidRPr="00C40EF2">
              <w:t>SOG</w:t>
            </w:r>
            <w:r w:rsidR="005140BB" w:rsidRPr="00C40EF2">
              <w:t>A</w:t>
            </w:r>
          </w:p>
        </w:tc>
      </w:tr>
      <w:tr w:rsidR="00C82B00" w14:paraId="56AC812B" w14:textId="77777777" w:rsidTr="00C82B00">
        <w:trPr>
          <w:trHeight w:val="340"/>
        </w:trPr>
        <w:tc>
          <w:tcPr>
            <w:tcW w:w="4814" w:type="dxa"/>
            <w:vAlign w:val="center"/>
          </w:tcPr>
          <w:p w14:paraId="3F39E82D" w14:textId="7BCA3034" w:rsidR="00C82B00" w:rsidRPr="00C40EF2" w:rsidRDefault="00C82B00" w:rsidP="004C1FB6">
            <w:pPr>
              <w:spacing w:after="120"/>
              <w:rPr>
                <w:b/>
              </w:rPr>
            </w:pPr>
            <w:r w:rsidRPr="00C40EF2">
              <w:rPr>
                <w:b/>
              </w:rPr>
              <w:t>Business Unit:</w:t>
            </w:r>
            <w:r w:rsidRPr="00C40EF2">
              <w:rPr>
                <w:b/>
              </w:rPr>
              <w:tab/>
            </w:r>
            <w:r w:rsidR="00515633" w:rsidRPr="00C40EF2">
              <w:t>Ministerial and Government Services</w:t>
            </w:r>
          </w:p>
        </w:tc>
        <w:tc>
          <w:tcPr>
            <w:tcW w:w="4814" w:type="dxa"/>
            <w:vAlign w:val="center"/>
          </w:tcPr>
          <w:p w14:paraId="2B8CE150" w14:textId="451100FF" w:rsidR="00C82B00" w:rsidRPr="00C40EF2" w:rsidRDefault="00C82B00" w:rsidP="004C1FB6">
            <w:pPr>
              <w:spacing w:after="120"/>
            </w:pPr>
            <w:r w:rsidRPr="00C40EF2">
              <w:rPr>
                <w:b/>
              </w:rPr>
              <w:t xml:space="preserve">Location: </w:t>
            </w:r>
            <w:r w:rsidRPr="00C40EF2">
              <w:t>Hybrid working arrangements (</w:t>
            </w:r>
            <w:r w:rsidR="00741CE9" w:rsidRPr="00C40EF2">
              <w:t>220LC, Winyu</w:t>
            </w:r>
            <w:r w:rsidRPr="00C40EF2">
              <w:t xml:space="preserve"> and work from home)</w:t>
            </w:r>
          </w:p>
        </w:tc>
      </w:tr>
      <w:tr w:rsidR="00C82B00" w14:paraId="51E8EEFE" w14:textId="77777777" w:rsidTr="00C82B00">
        <w:trPr>
          <w:trHeight w:val="340"/>
        </w:trPr>
        <w:tc>
          <w:tcPr>
            <w:tcW w:w="4814" w:type="dxa"/>
            <w:vAlign w:val="center"/>
          </w:tcPr>
          <w:p w14:paraId="5DF7446B" w14:textId="7304DEA0" w:rsidR="00C82B00" w:rsidRPr="00C40EF2" w:rsidRDefault="00C82B00" w:rsidP="004C1FB6">
            <w:pPr>
              <w:spacing w:after="120"/>
              <w:rPr>
                <w:b/>
              </w:rPr>
            </w:pPr>
            <w:r w:rsidRPr="00C40EF2">
              <w:rPr>
                <w:b/>
              </w:rPr>
              <w:t>Position Title:</w:t>
            </w:r>
            <w:r w:rsidRPr="00C40EF2">
              <w:rPr>
                <w:b/>
              </w:rPr>
              <w:tab/>
            </w:r>
            <w:r w:rsidR="00D72DBE" w:rsidRPr="00C40EF2">
              <w:t>Senior Director</w:t>
            </w:r>
            <w:r w:rsidR="00224D7A" w:rsidRPr="00C40EF2">
              <w:t xml:space="preserve">, </w:t>
            </w:r>
            <w:r w:rsidR="00515633" w:rsidRPr="00C40EF2">
              <w:t>Government Business and Intergovernmental Relations</w:t>
            </w:r>
          </w:p>
        </w:tc>
        <w:tc>
          <w:tcPr>
            <w:tcW w:w="4814" w:type="dxa"/>
            <w:vAlign w:val="center"/>
          </w:tcPr>
          <w:p w14:paraId="7208AD30" w14:textId="16B6A645" w:rsidR="00C82B00" w:rsidRPr="00C40EF2" w:rsidRDefault="00C82B00" w:rsidP="004C1FB6">
            <w:pPr>
              <w:spacing w:after="120"/>
            </w:pPr>
            <w:r w:rsidRPr="00C40EF2">
              <w:rPr>
                <w:b/>
              </w:rPr>
              <w:t xml:space="preserve">Last Reviewed: </w:t>
            </w:r>
            <w:r w:rsidR="00C40EF2" w:rsidRPr="00C40EF2">
              <w:t>April 2026</w:t>
            </w:r>
          </w:p>
        </w:tc>
      </w:tr>
      <w:tr w:rsidR="00C82B00" w14:paraId="43CB50E0" w14:textId="77777777" w:rsidTr="00C82B00">
        <w:trPr>
          <w:trHeight w:val="340"/>
        </w:trPr>
        <w:tc>
          <w:tcPr>
            <w:tcW w:w="9628" w:type="dxa"/>
            <w:gridSpan w:val="2"/>
            <w:vAlign w:val="center"/>
          </w:tcPr>
          <w:p w14:paraId="4225EB93" w14:textId="78D6E63C" w:rsidR="00D93EBE" w:rsidRPr="00D93EBE" w:rsidRDefault="00C82B00" w:rsidP="004C1FB6">
            <w:pPr>
              <w:spacing w:after="120"/>
            </w:pPr>
            <w:r w:rsidRPr="0001147B">
              <w:rPr>
                <w:b/>
              </w:rPr>
              <w:t xml:space="preserve">Position Requirements: </w:t>
            </w:r>
            <w:r w:rsidR="00C40EF2">
              <w:rPr>
                <w:rFonts w:eastAsia="Calibri" w:cs="Calibri"/>
                <w:szCs w:val="24"/>
              </w:rPr>
              <w:t>n/a</w:t>
            </w:r>
          </w:p>
        </w:tc>
      </w:tr>
    </w:tbl>
    <w:p w14:paraId="3C7AB251" w14:textId="5B5233D4" w:rsidR="00741CE9"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2CAF014F" w14:textId="77777777" w:rsidR="002A43D2" w:rsidRPr="00423241" w:rsidRDefault="002A43D2" w:rsidP="004C1FB6">
      <w:pPr>
        <w:pStyle w:val="Heading1"/>
        <w:spacing w:before="360"/>
      </w:pPr>
      <w:r w:rsidRPr="00423241">
        <w:t>DIRECTORATE OVERVIEW</w:t>
      </w:r>
    </w:p>
    <w:p w14:paraId="285E43FF" w14:textId="24D86F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569F6E6F"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proofErr w:type="gramStart"/>
      <w:r w:rsidRPr="00E33EC0">
        <w:rPr>
          <w:szCs w:val="24"/>
        </w:rPr>
        <w:t>culture</w:t>
      </w:r>
      <w:proofErr w:type="gramEnd"/>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2447655A" w14:textId="77777777" w:rsidR="002A43D2" w:rsidRPr="00423241" w:rsidRDefault="002A43D2" w:rsidP="004C1FB6">
      <w:pPr>
        <w:pStyle w:val="Heading1"/>
        <w:spacing w:before="360"/>
      </w:pPr>
      <w:r w:rsidRPr="00423241">
        <w:t>DIVISION OVERVIEW</w:t>
      </w:r>
    </w:p>
    <w:p w14:paraId="521C98FE" w14:textId="77777777" w:rsidR="003D39B9" w:rsidRDefault="003D39B9" w:rsidP="003D39B9">
      <w:pPr>
        <w:pStyle w:val="BodyText"/>
        <w:spacing w:after="120"/>
        <w:rPr>
          <w:szCs w:val="24"/>
        </w:rPr>
      </w:pPr>
      <w:bookmarkStart w:id="0" w:name="_Hlk212025157"/>
      <w:r>
        <w:rPr>
          <w:szCs w:val="24"/>
        </w:rPr>
        <w:t xml:space="preserve">The </w:t>
      </w:r>
      <w:r w:rsidRPr="00741CE9">
        <w:rPr>
          <w:b/>
          <w:bCs/>
          <w:szCs w:val="24"/>
        </w:rPr>
        <w:t>Corporate Services Group</w:t>
      </w:r>
      <w:r>
        <w:rPr>
          <w:b/>
          <w:bCs/>
          <w:szCs w:val="24"/>
        </w:rPr>
        <w:t xml:space="preserve"> </w:t>
      </w:r>
      <w:r>
        <w:rPr>
          <w:szCs w:val="24"/>
        </w:rPr>
        <w:t>provides a range of strategic, organisational, administrative and human resources functions for Digital Canberra. These include:</w:t>
      </w:r>
    </w:p>
    <w:p w14:paraId="5D999097" w14:textId="0A902FFA" w:rsidR="001E5187" w:rsidRDefault="001E5187" w:rsidP="004C1FB6">
      <w:pPr>
        <w:pStyle w:val="BodyText"/>
        <w:numPr>
          <w:ilvl w:val="0"/>
          <w:numId w:val="10"/>
        </w:numPr>
        <w:spacing w:after="120"/>
        <w:ind w:left="714" w:hanging="357"/>
        <w:contextualSpacing/>
        <w:rPr>
          <w:szCs w:val="24"/>
        </w:rPr>
      </w:pPr>
      <w:r>
        <w:rPr>
          <w:szCs w:val="24"/>
        </w:rPr>
        <w:t xml:space="preserve">Ministerial and Government </w:t>
      </w:r>
      <w:proofErr w:type="gramStart"/>
      <w:r>
        <w:rPr>
          <w:szCs w:val="24"/>
        </w:rPr>
        <w:t>Services</w:t>
      </w:r>
      <w:r w:rsidR="00C834E9">
        <w:rPr>
          <w:szCs w:val="24"/>
        </w:rPr>
        <w:t>;</w:t>
      </w:r>
      <w:proofErr w:type="gramEnd"/>
    </w:p>
    <w:p w14:paraId="2E26354C" w14:textId="1D3E5619" w:rsidR="003D39B9" w:rsidRPr="00544DD4" w:rsidRDefault="003D39B9" w:rsidP="004C1FB6">
      <w:pPr>
        <w:pStyle w:val="BodyText"/>
        <w:numPr>
          <w:ilvl w:val="0"/>
          <w:numId w:val="10"/>
        </w:numPr>
        <w:spacing w:after="120"/>
        <w:ind w:left="714" w:hanging="357"/>
        <w:contextualSpacing/>
        <w:rPr>
          <w:szCs w:val="24"/>
        </w:rPr>
      </w:pPr>
      <w:r>
        <w:rPr>
          <w:szCs w:val="24"/>
        </w:rPr>
        <w:t>Communications and Engagement</w:t>
      </w:r>
      <w:r w:rsidR="00C834E9">
        <w:rPr>
          <w:szCs w:val="24"/>
        </w:rPr>
        <w:t>; and</w:t>
      </w:r>
    </w:p>
    <w:p w14:paraId="0AD7631A" w14:textId="466B9D5B" w:rsidR="003D39B9" w:rsidRDefault="003D39B9" w:rsidP="004C1FB6">
      <w:pPr>
        <w:pStyle w:val="BodyText"/>
        <w:numPr>
          <w:ilvl w:val="0"/>
          <w:numId w:val="10"/>
        </w:numPr>
        <w:spacing w:after="120"/>
        <w:ind w:left="714" w:hanging="357"/>
        <w:contextualSpacing/>
        <w:rPr>
          <w:szCs w:val="24"/>
        </w:rPr>
      </w:pPr>
      <w:r>
        <w:rPr>
          <w:szCs w:val="24"/>
        </w:rPr>
        <w:t>People and Capability</w:t>
      </w:r>
      <w:r w:rsidR="003945B9">
        <w:rPr>
          <w:szCs w:val="24"/>
        </w:rPr>
        <w:t>.</w:t>
      </w:r>
    </w:p>
    <w:bookmarkEnd w:id="0"/>
    <w:p w14:paraId="65AEEBA0" w14:textId="77777777" w:rsidR="002A43D2" w:rsidRPr="003A26AB" w:rsidRDefault="002A43D2" w:rsidP="004C1FB6">
      <w:pPr>
        <w:pStyle w:val="Heading1"/>
        <w:keepNext/>
        <w:spacing w:before="360"/>
      </w:pPr>
      <w:r w:rsidRPr="003A26AB">
        <w:t>BUSINESS UNIT OVERVIEW</w:t>
      </w:r>
    </w:p>
    <w:p w14:paraId="5CD55E67" w14:textId="262F97AB" w:rsidR="0000684A" w:rsidRPr="003A26AB" w:rsidRDefault="0000684A" w:rsidP="0000684A">
      <w:pPr>
        <w:pStyle w:val="BodyText"/>
        <w:spacing w:after="120"/>
        <w:rPr>
          <w:lang w:val="en-GB"/>
        </w:rPr>
      </w:pPr>
      <w:bookmarkStart w:id="1" w:name="_Hlk211856095"/>
      <w:r w:rsidRPr="003A26AB">
        <w:rPr>
          <w:lang w:val="en-GB"/>
        </w:rPr>
        <w:t>Ministerial and Government Services (</w:t>
      </w:r>
      <w:r w:rsidR="003A26AB">
        <w:rPr>
          <w:lang w:val="en-GB"/>
        </w:rPr>
        <w:t>MAGS</w:t>
      </w:r>
      <w:r w:rsidRPr="003A26AB">
        <w:rPr>
          <w:lang w:val="en-GB"/>
        </w:rPr>
        <w:t xml:space="preserve">) </w:t>
      </w:r>
      <w:r w:rsidRPr="003A26AB">
        <w:t xml:space="preserve">is the primary liaison point for all coordination activities across Digital Canberra. It is responsible for the management and coordination of </w:t>
      </w:r>
      <w:r w:rsidRPr="003A26AB">
        <w:lastRenderedPageBreak/>
        <w:t xml:space="preserve">information and advice for the </w:t>
      </w:r>
      <w:r w:rsidR="00C834E9">
        <w:t xml:space="preserve">Minister, </w:t>
      </w:r>
      <w:r w:rsidRPr="003A26AB">
        <w:t>Director-General</w:t>
      </w:r>
      <w:r w:rsidR="00C834E9">
        <w:t xml:space="preserve"> and e</w:t>
      </w:r>
      <w:r w:rsidRPr="003A26AB">
        <w:t xml:space="preserve">xecutive. </w:t>
      </w:r>
      <w:r w:rsidR="003A26AB">
        <w:t>MAGS</w:t>
      </w:r>
      <w:r w:rsidRPr="003A26AB">
        <w:t xml:space="preserve"> ensures all advice is provided to a high standard and in a timely manner. </w:t>
      </w:r>
      <w:r w:rsidR="003A26AB">
        <w:t>MAGS</w:t>
      </w:r>
      <w:r w:rsidRPr="003A26AB">
        <w:t xml:space="preserve"> is responsible for managing </w:t>
      </w:r>
      <w:r w:rsidR="00C834E9">
        <w:t>C</w:t>
      </w:r>
      <w:r w:rsidRPr="003A26AB">
        <w:t xml:space="preserve">abinet and </w:t>
      </w:r>
      <w:r w:rsidR="00C834E9">
        <w:t>A</w:t>
      </w:r>
      <w:r w:rsidRPr="003A26AB">
        <w:t xml:space="preserve">ssembly business, including </w:t>
      </w:r>
      <w:r w:rsidR="00C834E9">
        <w:t>C</w:t>
      </w:r>
      <w:r w:rsidRPr="003A26AB">
        <w:t xml:space="preserve">abinet </w:t>
      </w:r>
      <w:r w:rsidR="00C834E9">
        <w:t>S</w:t>
      </w:r>
      <w:r w:rsidRPr="003A26AB">
        <w:t xml:space="preserve">ubmissions, </w:t>
      </w:r>
      <w:r w:rsidR="00C834E9">
        <w:t>Q</w:t>
      </w:r>
      <w:r w:rsidRPr="003A26AB">
        <w:t xml:space="preserve">uestion </w:t>
      </w:r>
      <w:r w:rsidR="00C834E9">
        <w:t>T</w:t>
      </w:r>
      <w:r w:rsidRPr="003A26AB">
        <w:t xml:space="preserve">ime </w:t>
      </w:r>
      <w:r w:rsidR="00FD7D15">
        <w:t>B</w:t>
      </w:r>
      <w:r w:rsidRPr="003A26AB">
        <w:t xml:space="preserve">riefs and </w:t>
      </w:r>
      <w:r w:rsidR="00FD7D15">
        <w:t>Q</w:t>
      </w:r>
      <w:r w:rsidRPr="003A26AB">
        <w:t xml:space="preserve">uestions on </w:t>
      </w:r>
      <w:r w:rsidR="00FD7D15">
        <w:t>N</w:t>
      </w:r>
      <w:r w:rsidRPr="003A26AB">
        <w:t>otice. Other key activities include divisional, directorate and whole</w:t>
      </w:r>
      <w:r w:rsidR="00FD7D15">
        <w:t>-</w:t>
      </w:r>
      <w:r w:rsidRPr="003A26AB">
        <w:t>of</w:t>
      </w:r>
      <w:r w:rsidR="00FD7D15">
        <w:t>-</w:t>
      </w:r>
      <w:r w:rsidRPr="003A26AB">
        <w:t xml:space="preserve">government reporting, </w:t>
      </w:r>
      <w:bookmarkStart w:id="2" w:name="_Hlk212824266"/>
      <w:r w:rsidR="00011F93" w:rsidRPr="003A26AB">
        <w:t xml:space="preserve">coordinating intergovernmental relations responsibilities, </w:t>
      </w:r>
      <w:bookmarkEnd w:id="2"/>
      <w:r w:rsidR="00A77075" w:rsidRPr="003A26AB">
        <w:t xml:space="preserve">managing </w:t>
      </w:r>
      <w:r w:rsidR="003A26AB" w:rsidRPr="003A26AB">
        <w:t xml:space="preserve">Digital Canberra’s Open Access Information Scheme responsibilities including </w:t>
      </w:r>
      <w:r w:rsidRPr="003A26AB">
        <w:t xml:space="preserve">managing and responding to </w:t>
      </w:r>
      <w:r w:rsidR="00030301">
        <w:t>F</w:t>
      </w:r>
      <w:r w:rsidRPr="003A26AB">
        <w:t xml:space="preserve">reedom of </w:t>
      </w:r>
      <w:r w:rsidR="00030301">
        <w:t>I</w:t>
      </w:r>
      <w:r w:rsidRPr="003A26AB">
        <w:t>nformation (FOI) requests, and policy</w:t>
      </w:r>
      <w:r w:rsidR="00B30451">
        <w:t xml:space="preserve"> management and guidance.</w:t>
      </w:r>
    </w:p>
    <w:bookmarkEnd w:id="1"/>
    <w:p w14:paraId="192BABBF" w14:textId="77777777" w:rsidR="007702B5" w:rsidRPr="00423241" w:rsidRDefault="007702B5" w:rsidP="004C1FB6">
      <w:pPr>
        <w:pStyle w:val="Heading1"/>
        <w:spacing w:before="360"/>
      </w:pPr>
      <w:r>
        <w:t xml:space="preserve">POSITION </w:t>
      </w:r>
      <w:r w:rsidRPr="00423241">
        <w:t>OVERVIEW</w:t>
      </w:r>
    </w:p>
    <w:p w14:paraId="13E814CD" w14:textId="77777777" w:rsidR="009517AC" w:rsidRPr="00CA1EC1" w:rsidRDefault="009517AC" w:rsidP="009517AC">
      <w:pPr>
        <w:spacing w:after="120"/>
      </w:pPr>
      <w:r w:rsidRPr="006E4555">
        <w:rPr>
          <w:rFonts w:eastAsia="Aptos" w:cs="Aptos"/>
        </w:rPr>
        <w:t xml:space="preserve">The Government Business and Intergovernmental Relations Team is responsible for </w:t>
      </w:r>
      <w:bookmarkStart w:id="3" w:name="_Hlk212824299"/>
      <w:r w:rsidRPr="006E4555">
        <w:rPr>
          <w:rFonts w:eastAsia="Aptos" w:cs="Aptos"/>
        </w:rPr>
        <w:t xml:space="preserve">leading government business responsibilities on behalf of the directorate in collaboration with other corporate and policy teams. This includes intergovernmental relations responsibilities, privacy management, </w:t>
      </w:r>
      <w:bookmarkEnd w:id="3"/>
      <w:r w:rsidRPr="006E4555">
        <w:rPr>
          <w:rFonts w:eastAsia="Aptos" w:cs="Aptos"/>
        </w:rPr>
        <w:t>Open Access and Freedom of Information, and related policy management guidance. The Senior Director is responsible</w:t>
      </w:r>
      <w:r w:rsidRPr="00CA1EC1">
        <w:t xml:space="preserve"> for providing a high level of client service while managing and providing leadership on these </w:t>
      </w:r>
      <w:proofErr w:type="gramStart"/>
      <w:r w:rsidRPr="00CA1EC1">
        <w:t>functions, and</w:t>
      </w:r>
      <w:proofErr w:type="gramEnd"/>
      <w:r w:rsidRPr="00CA1EC1">
        <w:t xml:space="preserve"> supporting direct communications and policy advice between the </w:t>
      </w:r>
      <w:r>
        <w:t>d</w:t>
      </w:r>
      <w:r w:rsidRPr="00CA1EC1">
        <w:t xml:space="preserve">irectorate, </w:t>
      </w:r>
      <w:bookmarkStart w:id="4" w:name="_Hlk212824341"/>
      <w:r w:rsidRPr="00CA1EC1">
        <w:t xml:space="preserve">across all directorates and agencies </w:t>
      </w:r>
      <w:bookmarkEnd w:id="4"/>
      <w:r w:rsidRPr="00CA1EC1">
        <w:t xml:space="preserve">and other levels of government. </w:t>
      </w:r>
    </w:p>
    <w:p w14:paraId="68408658" w14:textId="7D5B76DD" w:rsidR="00580346" w:rsidRPr="00E77537" w:rsidRDefault="00580346" w:rsidP="0011049E">
      <w:pPr>
        <w:pStyle w:val="BodyText"/>
        <w:spacing w:after="120"/>
      </w:pPr>
      <w:r>
        <w:t xml:space="preserve">The Senior Director liaises with various senior stakeholders </w:t>
      </w:r>
      <w:r w:rsidRPr="00CE5E0F">
        <w:t>across the ACT Government, whil</w:t>
      </w:r>
      <w:r>
        <w:t>e</w:t>
      </w:r>
      <w:r w:rsidRPr="00CE5E0F">
        <w:t xml:space="preserve"> maintaining a high level of confidentiality and discretion</w:t>
      </w:r>
      <w:r w:rsidR="00D175EC">
        <w:t xml:space="preserve">, responding efficiently </w:t>
      </w:r>
      <w:r w:rsidRPr="00CE5E0F">
        <w:t xml:space="preserve">to business needs </w:t>
      </w:r>
      <w:r w:rsidR="00D175EC">
        <w:t>within</w:t>
      </w:r>
      <w:r w:rsidRPr="00CE5E0F">
        <w:t xml:space="preserve"> tight timeframes.</w:t>
      </w:r>
    </w:p>
    <w:p w14:paraId="30CB1E1F" w14:textId="77777777" w:rsidR="008C40B5" w:rsidRPr="007702B5" w:rsidRDefault="007702B5" w:rsidP="004C1FB6">
      <w:pPr>
        <w:pStyle w:val="Heading1"/>
        <w:spacing w:before="360"/>
      </w:pPr>
      <w:r>
        <w:t>WHAT YOU WILL DO</w:t>
      </w:r>
    </w:p>
    <w:p w14:paraId="2758EB78" w14:textId="426A515F" w:rsidR="00580346" w:rsidRPr="00580346" w:rsidRDefault="00580346" w:rsidP="00580346">
      <w:pPr>
        <w:pStyle w:val="DotPoint"/>
        <w:numPr>
          <w:ilvl w:val="0"/>
          <w:numId w:val="6"/>
        </w:numPr>
        <w:spacing w:after="120"/>
        <w:ind w:left="357" w:hanging="357"/>
        <w:contextualSpacing w:val="0"/>
        <w:rPr>
          <w:szCs w:val="24"/>
        </w:rPr>
      </w:pPr>
      <w:r w:rsidRPr="00580346">
        <w:rPr>
          <w:szCs w:val="24"/>
        </w:rPr>
        <w:t xml:space="preserve">Lead the provision of exceptional client services by developing and fostering effective working relationships with all stakeholders within the </w:t>
      </w:r>
      <w:r w:rsidR="00C834E9">
        <w:rPr>
          <w:szCs w:val="24"/>
        </w:rPr>
        <w:t>d</w:t>
      </w:r>
      <w:r w:rsidRPr="00580346">
        <w:rPr>
          <w:szCs w:val="24"/>
        </w:rPr>
        <w:t>irectorate and across other agencies, including Minister</w:t>
      </w:r>
      <w:r w:rsidR="0000684A">
        <w:rPr>
          <w:szCs w:val="24"/>
        </w:rPr>
        <w:t>’s</w:t>
      </w:r>
      <w:r w:rsidRPr="00580346">
        <w:rPr>
          <w:szCs w:val="24"/>
        </w:rPr>
        <w:t xml:space="preserve"> Office, Cabinet Office</w:t>
      </w:r>
      <w:r w:rsidR="00D175EC">
        <w:rPr>
          <w:szCs w:val="24"/>
        </w:rPr>
        <w:t xml:space="preserve"> </w:t>
      </w:r>
      <w:r w:rsidRPr="00580346">
        <w:rPr>
          <w:szCs w:val="24"/>
        </w:rPr>
        <w:t>and Statutory Office Holders.</w:t>
      </w:r>
    </w:p>
    <w:p w14:paraId="21D05FEB" w14:textId="66A0E29E" w:rsidR="007D078B" w:rsidRDefault="00580346" w:rsidP="00580346">
      <w:pPr>
        <w:pStyle w:val="DotPoint"/>
        <w:numPr>
          <w:ilvl w:val="0"/>
          <w:numId w:val="6"/>
        </w:numPr>
        <w:spacing w:after="120"/>
        <w:ind w:left="357" w:hanging="357"/>
        <w:contextualSpacing w:val="0"/>
        <w:rPr>
          <w:szCs w:val="24"/>
        </w:rPr>
      </w:pPr>
      <w:r w:rsidRPr="00580346">
        <w:rPr>
          <w:szCs w:val="24"/>
        </w:rPr>
        <w:t xml:space="preserve">Manage and coordinate the smooth functioning of </w:t>
      </w:r>
      <w:r w:rsidR="000C1C49">
        <w:rPr>
          <w:szCs w:val="24"/>
        </w:rPr>
        <w:t xml:space="preserve">the directorate’s </w:t>
      </w:r>
      <w:r w:rsidRPr="00580346">
        <w:rPr>
          <w:szCs w:val="24"/>
        </w:rPr>
        <w:t>government business processes</w:t>
      </w:r>
      <w:r w:rsidR="000C1C49">
        <w:rPr>
          <w:szCs w:val="24"/>
        </w:rPr>
        <w:t xml:space="preserve"> with a focus on intergovernmental committees</w:t>
      </w:r>
      <w:r w:rsidR="0011264B">
        <w:rPr>
          <w:szCs w:val="24"/>
        </w:rPr>
        <w:t xml:space="preserve"> (Ministerial Councils and senior officials’ groups)</w:t>
      </w:r>
      <w:r w:rsidR="00C834E9">
        <w:rPr>
          <w:szCs w:val="24"/>
        </w:rPr>
        <w:t>, and cross-directorate or intra-governmental committees as required.</w:t>
      </w:r>
    </w:p>
    <w:p w14:paraId="59F0F087" w14:textId="6F8E2208" w:rsidR="00580346" w:rsidRDefault="00580346" w:rsidP="00580346">
      <w:pPr>
        <w:pStyle w:val="DotPoint"/>
        <w:numPr>
          <w:ilvl w:val="0"/>
          <w:numId w:val="6"/>
        </w:numPr>
        <w:spacing w:after="120"/>
        <w:ind w:left="357" w:hanging="357"/>
        <w:contextualSpacing w:val="0"/>
        <w:rPr>
          <w:szCs w:val="24"/>
        </w:rPr>
      </w:pPr>
      <w:r w:rsidRPr="00580346">
        <w:rPr>
          <w:szCs w:val="24"/>
        </w:rPr>
        <w:t xml:space="preserve">Manage the </w:t>
      </w:r>
      <w:r w:rsidR="00BA4456">
        <w:rPr>
          <w:szCs w:val="24"/>
        </w:rPr>
        <w:t>directorate’s</w:t>
      </w:r>
      <w:r w:rsidR="001B049D">
        <w:rPr>
          <w:szCs w:val="24"/>
        </w:rPr>
        <w:t xml:space="preserve"> </w:t>
      </w:r>
      <w:r w:rsidR="00BA4456">
        <w:rPr>
          <w:szCs w:val="24"/>
        </w:rPr>
        <w:t xml:space="preserve">Open Access Information Scheme responsibilities including end-to-end FOI </w:t>
      </w:r>
      <w:r w:rsidRPr="00580346">
        <w:rPr>
          <w:szCs w:val="24"/>
        </w:rPr>
        <w:t>process</w:t>
      </w:r>
      <w:r w:rsidR="00BA4456">
        <w:rPr>
          <w:szCs w:val="24"/>
        </w:rPr>
        <w:t>es</w:t>
      </w:r>
      <w:r w:rsidRPr="00580346">
        <w:rPr>
          <w:szCs w:val="24"/>
        </w:rPr>
        <w:t xml:space="preserve"> under the </w:t>
      </w:r>
      <w:bookmarkStart w:id="5" w:name="_Hlk212667339"/>
      <w:r w:rsidR="00583F52" w:rsidRPr="008E22FD">
        <w:rPr>
          <w:i/>
          <w:iCs/>
        </w:rPr>
        <w:t>Freedom of Information Act 2016</w:t>
      </w:r>
      <w:r w:rsidR="00583F52" w:rsidRPr="00BC5122">
        <w:t xml:space="preserve"> </w:t>
      </w:r>
      <w:bookmarkEnd w:id="5"/>
      <w:r w:rsidR="00583F52">
        <w:t xml:space="preserve">and </w:t>
      </w:r>
      <w:r w:rsidRPr="00D175EC">
        <w:rPr>
          <w:i/>
          <w:iCs/>
          <w:szCs w:val="24"/>
        </w:rPr>
        <w:t>Territory Records Act 2002</w:t>
      </w:r>
      <w:r w:rsidRPr="00580346">
        <w:rPr>
          <w:szCs w:val="24"/>
        </w:rPr>
        <w:t xml:space="preserve">, providing advice and support to decision makers on the release of </w:t>
      </w:r>
      <w:r w:rsidR="0011264B">
        <w:rPr>
          <w:szCs w:val="24"/>
        </w:rPr>
        <w:t>documents and information.</w:t>
      </w:r>
    </w:p>
    <w:p w14:paraId="4FB08C04" w14:textId="288A35A0" w:rsidR="00BA4456" w:rsidRPr="00BA4456" w:rsidRDefault="00BA4456" w:rsidP="00BA4456">
      <w:pPr>
        <w:pStyle w:val="DotPoint"/>
        <w:numPr>
          <w:ilvl w:val="0"/>
          <w:numId w:val="6"/>
        </w:numPr>
        <w:spacing w:after="120"/>
        <w:ind w:left="357" w:hanging="357"/>
        <w:contextualSpacing w:val="0"/>
        <w:rPr>
          <w:szCs w:val="24"/>
        </w:rPr>
      </w:pPr>
      <w:r>
        <w:rPr>
          <w:szCs w:val="24"/>
        </w:rPr>
        <w:t xml:space="preserve">Manage </w:t>
      </w:r>
      <w:r w:rsidRPr="00580346">
        <w:rPr>
          <w:szCs w:val="24"/>
        </w:rPr>
        <w:t xml:space="preserve">the provision of </w:t>
      </w:r>
      <w:r w:rsidR="00ED31A1">
        <w:rPr>
          <w:szCs w:val="24"/>
        </w:rPr>
        <w:t xml:space="preserve">strategic and procedural </w:t>
      </w:r>
      <w:r w:rsidR="00ED31A1" w:rsidRPr="00580346">
        <w:rPr>
          <w:szCs w:val="24"/>
        </w:rPr>
        <w:t>policy advice</w:t>
      </w:r>
      <w:r w:rsidRPr="00580346">
        <w:rPr>
          <w:szCs w:val="24"/>
        </w:rPr>
        <w:t xml:space="preserve"> and support to </w:t>
      </w:r>
      <w:r w:rsidR="00FF2973">
        <w:rPr>
          <w:szCs w:val="24"/>
        </w:rPr>
        <w:t>d</w:t>
      </w:r>
      <w:r w:rsidRPr="00580346">
        <w:rPr>
          <w:szCs w:val="24"/>
        </w:rPr>
        <w:t>irectorate staff and executives on government business</w:t>
      </w:r>
      <w:r w:rsidR="00ED31A1">
        <w:rPr>
          <w:szCs w:val="24"/>
        </w:rPr>
        <w:t xml:space="preserve">, </w:t>
      </w:r>
      <w:r>
        <w:rPr>
          <w:szCs w:val="24"/>
        </w:rPr>
        <w:t>intergovernmental relations</w:t>
      </w:r>
      <w:r w:rsidR="00ED31A1">
        <w:rPr>
          <w:szCs w:val="24"/>
        </w:rPr>
        <w:t xml:space="preserve">, and open access </w:t>
      </w:r>
      <w:r w:rsidR="002121DE">
        <w:rPr>
          <w:szCs w:val="24"/>
        </w:rPr>
        <w:t>/ FOI</w:t>
      </w:r>
      <w:r>
        <w:rPr>
          <w:szCs w:val="24"/>
        </w:rPr>
        <w:t xml:space="preserve"> </w:t>
      </w:r>
      <w:r w:rsidRPr="00580346">
        <w:rPr>
          <w:szCs w:val="24"/>
        </w:rPr>
        <w:t>matters.</w:t>
      </w:r>
    </w:p>
    <w:p w14:paraId="7105870F" w14:textId="77777777" w:rsidR="00580346" w:rsidRPr="00580346" w:rsidRDefault="00580346" w:rsidP="00580346">
      <w:pPr>
        <w:pStyle w:val="DotPoint"/>
        <w:numPr>
          <w:ilvl w:val="0"/>
          <w:numId w:val="6"/>
        </w:numPr>
        <w:spacing w:after="120"/>
        <w:ind w:left="357" w:hanging="357"/>
        <w:contextualSpacing w:val="0"/>
        <w:rPr>
          <w:szCs w:val="24"/>
        </w:rPr>
      </w:pPr>
      <w:r w:rsidRPr="00580346">
        <w:rPr>
          <w:szCs w:val="24"/>
        </w:rPr>
        <w:t>Exercise sound people management skills, effective work program planning, and implement new client services and strategies under a business improvement agenda.</w:t>
      </w:r>
    </w:p>
    <w:p w14:paraId="3EDAB11B" w14:textId="2562E1CB" w:rsidR="00580346" w:rsidRDefault="00580346" w:rsidP="00580346">
      <w:pPr>
        <w:pStyle w:val="DotPoint"/>
        <w:numPr>
          <w:ilvl w:val="0"/>
          <w:numId w:val="6"/>
        </w:numPr>
        <w:spacing w:after="120"/>
        <w:ind w:left="357" w:hanging="357"/>
        <w:contextualSpacing w:val="0"/>
        <w:rPr>
          <w:szCs w:val="24"/>
        </w:rPr>
      </w:pPr>
      <w:r w:rsidRPr="00580346">
        <w:rPr>
          <w:szCs w:val="24"/>
        </w:rPr>
        <w:t>Maintain a high level of confidentiality and discretion whil</w:t>
      </w:r>
      <w:r w:rsidR="00B30451">
        <w:rPr>
          <w:szCs w:val="24"/>
        </w:rPr>
        <w:t>e</w:t>
      </w:r>
      <w:r w:rsidRPr="00580346">
        <w:rPr>
          <w:szCs w:val="24"/>
        </w:rPr>
        <w:t xml:space="preserve"> responding </w:t>
      </w:r>
      <w:r w:rsidR="00D175EC">
        <w:rPr>
          <w:szCs w:val="24"/>
        </w:rPr>
        <w:t>efficiently</w:t>
      </w:r>
      <w:r w:rsidRPr="00580346">
        <w:rPr>
          <w:szCs w:val="24"/>
        </w:rPr>
        <w:t xml:space="preserve"> to business needs and adhering to tight timeframes.</w:t>
      </w:r>
    </w:p>
    <w:p w14:paraId="27A19214" w14:textId="55B2F947" w:rsidR="00A3032C" w:rsidRPr="00580346" w:rsidRDefault="00A3032C" w:rsidP="00580346">
      <w:pPr>
        <w:pStyle w:val="DotPoint"/>
        <w:numPr>
          <w:ilvl w:val="0"/>
          <w:numId w:val="6"/>
        </w:numPr>
        <w:spacing w:after="120"/>
        <w:ind w:left="357" w:hanging="357"/>
        <w:contextualSpacing w:val="0"/>
        <w:rPr>
          <w:szCs w:val="24"/>
        </w:rPr>
      </w:pPr>
      <w:r>
        <w:rPr>
          <w:szCs w:val="24"/>
        </w:rPr>
        <w:t xml:space="preserve">Support capability uplift across the directorate </w:t>
      </w:r>
      <w:r w:rsidR="00DD2C9D">
        <w:rPr>
          <w:szCs w:val="24"/>
        </w:rPr>
        <w:t xml:space="preserve">in the </w:t>
      </w:r>
      <w:r w:rsidR="004C1FB6">
        <w:rPr>
          <w:szCs w:val="24"/>
        </w:rPr>
        <w:t>areas of subject matter expertise for the Government Business and Intergovernmental Relations Team and MAGS more broadly.</w:t>
      </w:r>
    </w:p>
    <w:p w14:paraId="0F0D64BC" w14:textId="44F7347E" w:rsidR="003D422A" w:rsidRPr="008B5D37" w:rsidRDefault="003D422A" w:rsidP="00BA4456">
      <w:pPr>
        <w:pStyle w:val="DotPoint"/>
        <w:numPr>
          <w:ilvl w:val="0"/>
          <w:numId w:val="0"/>
        </w:numPr>
        <w:spacing w:after="120"/>
        <w:contextualSpacing w:val="0"/>
        <w:rPr>
          <w:szCs w:val="24"/>
        </w:rPr>
      </w:pPr>
      <w:r w:rsidRPr="008B5D37">
        <w:rPr>
          <w:szCs w:val="24"/>
        </w:rPr>
        <w:t xml:space="preserve">This position </w:t>
      </w:r>
      <w:r w:rsidRPr="00B30451">
        <w:rPr>
          <w:szCs w:val="24"/>
        </w:rPr>
        <w:t>involve</w:t>
      </w:r>
      <w:r w:rsidR="00B30451">
        <w:rPr>
          <w:szCs w:val="24"/>
        </w:rPr>
        <w:t>s the</w:t>
      </w:r>
      <w:r w:rsidRPr="008B5D37">
        <w:rPr>
          <w:szCs w:val="24"/>
        </w:rPr>
        <w:t xml:space="preserve"> direct supervision of staff.</w:t>
      </w:r>
    </w:p>
    <w:p w14:paraId="59E82AF0" w14:textId="77777777" w:rsidR="007702B5" w:rsidRPr="00160268" w:rsidRDefault="007702B5" w:rsidP="004C1FB6">
      <w:pPr>
        <w:pStyle w:val="Heading1"/>
        <w:keepNext/>
      </w:pPr>
      <w:r w:rsidRPr="00160268">
        <w:lastRenderedPageBreak/>
        <w:t>WHAT YOU REQUIRE</w:t>
      </w:r>
    </w:p>
    <w:p w14:paraId="3AC41CB1" w14:textId="76AAE3C1" w:rsidR="00B266D2" w:rsidRPr="003B74BD" w:rsidRDefault="00015C71" w:rsidP="008B5D37">
      <w:pPr>
        <w:pStyle w:val="BodyText"/>
        <w:spacing w:after="120"/>
        <w:rPr>
          <w:rFonts w:cs="Arial"/>
          <w:szCs w:val="24"/>
        </w:rPr>
      </w:pPr>
      <w:r w:rsidRPr="003B74BD">
        <w:rPr>
          <w:rFonts w:cs="Arial"/>
          <w:szCs w:val="24"/>
        </w:rPr>
        <w:t xml:space="preserve">The information below describes the capabilities that are required to perform the duties and responsibilities of the </w:t>
      </w:r>
      <w:proofErr w:type="gramStart"/>
      <w:r w:rsidRPr="003B74BD">
        <w:rPr>
          <w:rFonts w:cs="Arial"/>
          <w:szCs w:val="24"/>
        </w:rPr>
        <w:t>position</w:t>
      </w:r>
      <w:r w:rsidR="004C1FB6">
        <w:rPr>
          <w:rFonts w:cs="Arial"/>
          <w:szCs w:val="24"/>
        </w:rPr>
        <w:t>, and</w:t>
      </w:r>
      <w:proofErr w:type="gramEnd"/>
      <w:r w:rsidR="004C1FB6">
        <w:rPr>
          <w:rFonts w:cs="Arial"/>
          <w:szCs w:val="24"/>
        </w:rPr>
        <w:t xml:space="preserve"> represents the selection criteria for the position.</w:t>
      </w:r>
    </w:p>
    <w:p w14:paraId="22880445" w14:textId="77777777" w:rsidR="008F29AC" w:rsidRPr="008B5D37" w:rsidRDefault="00931430" w:rsidP="00C8137C">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1ADC47F7" w14:textId="567722EE" w:rsidR="0073262A" w:rsidRPr="00553C68" w:rsidRDefault="004C1FB6" w:rsidP="00553C68">
      <w:pPr>
        <w:pStyle w:val="ListParagraph"/>
        <w:numPr>
          <w:ilvl w:val="0"/>
          <w:numId w:val="7"/>
        </w:numPr>
        <w:spacing w:after="120"/>
        <w:ind w:left="357" w:hanging="357"/>
        <w:contextualSpacing w:val="0"/>
        <w:rPr>
          <w:rStyle w:val="normaltextrun"/>
          <w:rFonts w:cs="Arial"/>
          <w:iCs/>
          <w:szCs w:val="24"/>
        </w:rPr>
      </w:pPr>
      <w:r>
        <w:rPr>
          <w:rStyle w:val="normaltextrun"/>
          <w:rFonts w:cs="Calibri"/>
          <w:color w:val="000000"/>
        </w:rPr>
        <w:t>Demonstrated e</w:t>
      </w:r>
      <w:r w:rsidR="0073262A" w:rsidRPr="00553C68">
        <w:rPr>
          <w:rStyle w:val="normaltextrun"/>
          <w:rFonts w:cs="Calibri"/>
          <w:color w:val="000000"/>
        </w:rPr>
        <w:t xml:space="preserve">xperience in </w:t>
      </w:r>
      <w:r w:rsidR="00BD1B54" w:rsidRPr="00553C68">
        <w:rPr>
          <w:rStyle w:val="normaltextrun"/>
          <w:rFonts w:cs="Calibri"/>
          <w:color w:val="000000"/>
        </w:rPr>
        <w:t xml:space="preserve">effectively </w:t>
      </w:r>
      <w:r w:rsidR="0073262A" w:rsidRPr="00553C68">
        <w:rPr>
          <w:rStyle w:val="normaltextrun"/>
          <w:rFonts w:cs="Calibri"/>
          <w:color w:val="000000"/>
        </w:rPr>
        <w:t>liaising and negotiating with senior internal and external stakeholders</w:t>
      </w:r>
      <w:r w:rsidR="004425F4" w:rsidRPr="00553C68">
        <w:rPr>
          <w:rStyle w:val="normaltextrun"/>
          <w:rFonts w:cs="Calibri"/>
          <w:color w:val="000000"/>
        </w:rPr>
        <w:t>, including</w:t>
      </w:r>
      <w:r w:rsidR="0073262A" w:rsidRPr="00553C68">
        <w:rPr>
          <w:rStyle w:val="normaltextrun"/>
          <w:rFonts w:cs="Calibri"/>
          <w:color w:val="000000"/>
        </w:rPr>
        <w:t xml:space="preserve"> </w:t>
      </w:r>
      <w:r>
        <w:rPr>
          <w:rStyle w:val="normaltextrun"/>
          <w:rFonts w:cs="Calibri"/>
          <w:color w:val="000000"/>
        </w:rPr>
        <w:t>M</w:t>
      </w:r>
      <w:r w:rsidR="0073262A" w:rsidRPr="00553C68">
        <w:rPr>
          <w:rStyle w:val="normaltextrun"/>
          <w:rFonts w:cs="Calibri"/>
          <w:color w:val="000000"/>
        </w:rPr>
        <w:t>inisterial and executive staff.</w:t>
      </w:r>
      <w:r w:rsidR="00553C68" w:rsidRPr="00553C68">
        <w:rPr>
          <w:rStyle w:val="normaltextrun"/>
          <w:rFonts w:cs="Calibri"/>
          <w:color w:val="000000"/>
        </w:rPr>
        <w:t xml:space="preserve"> </w:t>
      </w:r>
      <w:bookmarkStart w:id="6" w:name="_Hlk212824143"/>
      <w:r w:rsidR="00553C68" w:rsidRPr="00553C68">
        <w:rPr>
          <w:rStyle w:val="normaltextrun"/>
          <w:rFonts w:cs="Calibri"/>
          <w:color w:val="000000"/>
        </w:rPr>
        <w:t xml:space="preserve">This includes </w:t>
      </w:r>
      <w:r w:rsidR="00553C68">
        <w:t>an advanced ability</w:t>
      </w:r>
      <w:r w:rsidR="00553C68" w:rsidRPr="00553C68">
        <w:rPr>
          <w:spacing w:val="-6"/>
        </w:rPr>
        <w:t xml:space="preserve"> </w:t>
      </w:r>
      <w:r w:rsidR="00553C68">
        <w:t>to</w:t>
      </w:r>
      <w:r w:rsidR="00553C68" w:rsidRPr="00553C68">
        <w:rPr>
          <w:spacing w:val="-5"/>
        </w:rPr>
        <w:t xml:space="preserve"> </w:t>
      </w:r>
      <w:r w:rsidR="00553C68">
        <w:t>establish</w:t>
      </w:r>
      <w:r w:rsidR="00553C68" w:rsidRPr="00553C68">
        <w:rPr>
          <w:spacing w:val="-4"/>
        </w:rPr>
        <w:t xml:space="preserve"> </w:t>
      </w:r>
      <w:r w:rsidR="00553C68">
        <w:t>and</w:t>
      </w:r>
      <w:r w:rsidR="00553C68" w:rsidRPr="00553C68">
        <w:rPr>
          <w:spacing w:val="-4"/>
        </w:rPr>
        <w:t xml:space="preserve"> </w:t>
      </w:r>
      <w:r w:rsidR="00553C68">
        <w:t>maintain</w:t>
      </w:r>
      <w:r w:rsidR="00553C68" w:rsidRPr="00553C68">
        <w:rPr>
          <w:spacing w:val="-3"/>
        </w:rPr>
        <w:t xml:space="preserve"> </w:t>
      </w:r>
      <w:r w:rsidR="00553C68">
        <w:t xml:space="preserve">effective </w:t>
      </w:r>
      <w:r>
        <w:t>working relationships</w:t>
      </w:r>
      <w:r w:rsidR="00553C68">
        <w:t xml:space="preserve"> through collaboration, engagement and </w:t>
      </w:r>
      <w:r w:rsidR="00553C68" w:rsidRPr="00553C68">
        <w:rPr>
          <w:spacing w:val="-2"/>
        </w:rPr>
        <w:t>responsiveness.</w:t>
      </w:r>
      <w:bookmarkEnd w:id="6"/>
    </w:p>
    <w:p w14:paraId="173EB356" w14:textId="1A24F9BC" w:rsidR="004425F4" w:rsidRDefault="004425F4" w:rsidP="004425F4">
      <w:pPr>
        <w:pStyle w:val="ListParagraph"/>
        <w:numPr>
          <w:ilvl w:val="0"/>
          <w:numId w:val="7"/>
        </w:numPr>
        <w:spacing w:after="120"/>
        <w:ind w:left="357" w:hanging="357"/>
        <w:contextualSpacing w:val="0"/>
        <w:rPr>
          <w:rStyle w:val="normaltextrun"/>
          <w:rFonts w:cs="Calibri"/>
          <w:color w:val="000000"/>
        </w:rPr>
      </w:pPr>
      <w:r w:rsidRPr="004425F4">
        <w:rPr>
          <w:rStyle w:val="normaltextrun"/>
          <w:rFonts w:cs="Calibri"/>
          <w:color w:val="000000"/>
        </w:rPr>
        <w:t xml:space="preserve">Proven ability to establish priorities, exercise initiative, add value, and manage resourcing capacity to deliver a multifaceted program of work </w:t>
      </w:r>
      <w:r w:rsidR="00CE2C0A">
        <w:rPr>
          <w:rStyle w:val="normaltextrun"/>
          <w:rFonts w:cs="Calibri"/>
          <w:color w:val="000000"/>
        </w:rPr>
        <w:t>ensuring</w:t>
      </w:r>
      <w:r w:rsidRPr="004425F4">
        <w:rPr>
          <w:rStyle w:val="normaltextrun"/>
          <w:rFonts w:cs="Calibri"/>
          <w:color w:val="000000"/>
        </w:rPr>
        <w:t xml:space="preserve"> deliver</w:t>
      </w:r>
      <w:r w:rsidR="00CE2C0A">
        <w:rPr>
          <w:rStyle w:val="normaltextrun"/>
          <w:rFonts w:cs="Calibri"/>
          <w:color w:val="000000"/>
        </w:rPr>
        <w:t>y to</w:t>
      </w:r>
      <w:r w:rsidRPr="004425F4">
        <w:rPr>
          <w:rStyle w:val="normaltextrun"/>
          <w:rFonts w:cs="Calibri"/>
          <w:color w:val="000000"/>
        </w:rPr>
        <w:t xml:space="preserve"> tight, and often inflexible timeframe</w:t>
      </w:r>
      <w:r w:rsidR="0055137E">
        <w:rPr>
          <w:rStyle w:val="normaltextrun"/>
          <w:rFonts w:cs="Calibri"/>
          <w:color w:val="000000"/>
        </w:rPr>
        <w:t>s.</w:t>
      </w:r>
    </w:p>
    <w:p w14:paraId="30037165" w14:textId="77560AD4" w:rsidR="004C1FB6" w:rsidRPr="004C1FB6" w:rsidRDefault="004C1FB6" w:rsidP="004C1FB6">
      <w:pPr>
        <w:pStyle w:val="ListParagraph"/>
        <w:numPr>
          <w:ilvl w:val="0"/>
          <w:numId w:val="7"/>
        </w:numPr>
        <w:spacing w:after="120"/>
        <w:ind w:left="357" w:hanging="357"/>
        <w:contextualSpacing w:val="0"/>
        <w:rPr>
          <w:rStyle w:val="normaltextrun"/>
          <w:rFonts w:cs="Arial"/>
          <w:iCs/>
          <w:szCs w:val="24"/>
        </w:rPr>
      </w:pPr>
      <w:r>
        <w:rPr>
          <w:rStyle w:val="normaltextrun"/>
          <w:rFonts w:cs="Calibri"/>
          <w:color w:val="000000"/>
        </w:rPr>
        <w:t>R</w:t>
      </w:r>
      <w:r w:rsidRPr="00E45F2D">
        <w:rPr>
          <w:rStyle w:val="normaltextrun"/>
          <w:rFonts w:cs="Calibri"/>
          <w:color w:val="000000"/>
        </w:rPr>
        <w:t xml:space="preserve">ecent </w:t>
      </w:r>
      <w:r>
        <w:rPr>
          <w:rStyle w:val="normaltextrun"/>
          <w:rFonts w:cs="Calibri"/>
          <w:color w:val="000000"/>
        </w:rPr>
        <w:t xml:space="preserve">extensive </w:t>
      </w:r>
      <w:r w:rsidRPr="00E45F2D">
        <w:rPr>
          <w:rStyle w:val="normaltextrun"/>
          <w:rFonts w:cs="Calibri"/>
          <w:color w:val="000000"/>
        </w:rPr>
        <w:t xml:space="preserve">professional experience in a senior leadership role in </w:t>
      </w:r>
      <w:r>
        <w:rPr>
          <w:rStyle w:val="normaltextrun"/>
          <w:rFonts w:cs="Calibri"/>
          <w:color w:val="000000"/>
        </w:rPr>
        <w:t xml:space="preserve">a </w:t>
      </w:r>
      <w:r>
        <w:rPr>
          <w:rFonts w:asciiTheme="minorHAnsi" w:hAnsiTheme="minorHAnsi" w:cstheme="minorHAnsi"/>
        </w:rPr>
        <w:t xml:space="preserve">ministerial and government business function, including </w:t>
      </w:r>
      <w:r>
        <w:rPr>
          <w:rFonts w:cs="Arial"/>
        </w:rPr>
        <w:t xml:space="preserve">an </w:t>
      </w:r>
      <w:r w:rsidRPr="00E45F2D">
        <w:rPr>
          <w:rFonts w:cs="Arial"/>
        </w:rPr>
        <w:t xml:space="preserve">understanding </w:t>
      </w:r>
      <w:r>
        <w:rPr>
          <w:rFonts w:cs="Arial"/>
        </w:rPr>
        <w:t xml:space="preserve">of </w:t>
      </w:r>
      <w:r w:rsidRPr="008E22FD">
        <w:rPr>
          <w:i/>
          <w:iCs/>
        </w:rPr>
        <w:t>Freedom of Information Act 2016</w:t>
      </w:r>
      <w:r w:rsidRPr="00BC5122">
        <w:t xml:space="preserve"> </w:t>
      </w:r>
      <w:r>
        <w:t xml:space="preserve">and </w:t>
      </w:r>
      <w:r w:rsidRPr="008E22FD">
        <w:rPr>
          <w:i/>
          <w:iCs/>
          <w:szCs w:val="24"/>
        </w:rPr>
        <w:t>Territory Records Act 2002</w:t>
      </w:r>
      <w:r w:rsidRPr="00E45F2D">
        <w:rPr>
          <w:rStyle w:val="normaltextrun"/>
          <w:rFonts w:cs="Calibri"/>
          <w:color w:val="000000"/>
        </w:rPr>
        <w:t>.</w:t>
      </w:r>
    </w:p>
    <w:p w14:paraId="10AD2F7E" w14:textId="77777777" w:rsidR="008F29AC" w:rsidRPr="008B5D37" w:rsidRDefault="009E69AB" w:rsidP="00C8137C">
      <w:pPr>
        <w:pStyle w:val="BodyText"/>
        <w:spacing w:before="120" w:after="120"/>
        <w:rPr>
          <w:b/>
          <w:szCs w:val="24"/>
        </w:rPr>
      </w:pPr>
      <w:r w:rsidRPr="008B5D37">
        <w:rPr>
          <w:b/>
          <w:szCs w:val="24"/>
        </w:rPr>
        <w:t>Behavioural Capabilities</w:t>
      </w:r>
      <w:r w:rsidR="005861A6" w:rsidRPr="008B5D37">
        <w:rPr>
          <w:b/>
          <w:szCs w:val="24"/>
        </w:rPr>
        <w:t xml:space="preserve"> </w:t>
      </w:r>
    </w:p>
    <w:p w14:paraId="231A2DA3" w14:textId="24E4CB1F" w:rsidR="00904BF4" w:rsidRDefault="009E704A" w:rsidP="00553C68">
      <w:pPr>
        <w:pStyle w:val="ListParagraph"/>
        <w:widowControl w:val="0"/>
        <w:numPr>
          <w:ilvl w:val="0"/>
          <w:numId w:val="19"/>
        </w:numPr>
        <w:tabs>
          <w:tab w:val="left" w:pos="920"/>
        </w:tabs>
        <w:suppressAutoHyphens w:val="0"/>
        <w:autoSpaceDE w:val="0"/>
        <w:autoSpaceDN w:val="0"/>
        <w:spacing w:after="120"/>
        <w:ind w:right="692"/>
        <w:contextualSpacing w:val="0"/>
      </w:pPr>
      <w:r>
        <w:t>Strong</w:t>
      </w:r>
      <w:r w:rsidR="009F62C1">
        <w:t xml:space="preserve"> l</w:t>
      </w:r>
      <w:r w:rsidR="006A16F2" w:rsidRPr="006A16F2">
        <w:t xml:space="preserve">eadership </w:t>
      </w:r>
      <w:r w:rsidR="00FE4BA1">
        <w:t xml:space="preserve">and people management </w:t>
      </w:r>
      <w:r w:rsidR="006A16F2" w:rsidRPr="006A16F2">
        <w:t>expertise in delivering agreed strategic business outcomes and solutions by taking initiative, managing resources and setting clear direction</w:t>
      </w:r>
      <w:r w:rsidR="00553C68">
        <w:t xml:space="preserve">. </w:t>
      </w:r>
      <w:bookmarkStart w:id="7" w:name="_Hlk212824173"/>
      <w:r w:rsidR="00553C68">
        <w:t xml:space="preserve">This includes </w:t>
      </w:r>
      <w:r w:rsidR="00553C68" w:rsidRPr="004425F4">
        <w:rPr>
          <w:rStyle w:val="normaltextrun"/>
          <w:rFonts w:cs="Calibri"/>
          <w:color w:val="000000"/>
        </w:rPr>
        <w:t>empowering staff and driving high performance through accountability and positive team culture, as well as the ability to manage upwards to meet executive expectations</w:t>
      </w:r>
      <w:r w:rsidR="00553C68">
        <w:rPr>
          <w:rStyle w:val="normaltextrun"/>
          <w:rFonts w:cs="Calibri"/>
          <w:color w:val="000000"/>
        </w:rPr>
        <w:t>.</w:t>
      </w:r>
      <w:bookmarkEnd w:id="7"/>
    </w:p>
    <w:p w14:paraId="4CE68252" w14:textId="1FAF7A2B" w:rsidR="00904BF4" w:rsidRDefault="00E67BFD" w:rsidP="00553C68">
      <w:pPr>
        <w:pStyle w:val="ListParagraph"/>
        <w:widowControl w:val="0"/>
        <w:numPr>
          <w:ilvl w:val="0"/>
          <w:numId w:val="19"/>
        </w:numPr>
        <w:tabs>
          <w:tab w:val="left" w:pos="920"/>
        </w:tabs>
        <w:suppressAutoHyphens w:val="0"/>
        <w:autoSpaceDE w:val="0"/>
        <w:autoSpaceDN w:val="0"/>
        <w:spacing w:after="120"/>
        <w:ind w:right="268"/>
        <w:contextualSpacing w:val="0"/>
      </w:pPr>
      <w:r w:rsidRPr="00E67BFD">
        <w:t xml:space="preserve">Advanced ability to present verbal and written </w:t>
      </w:r>
      <w:r>
        <w:t>communication</w:t>
      </w:r>
      <w:r w:rsidRPr="00E67BFD">
        <w:t xml:space="preserve"> in a well-structured and logical way and to persuasively influence outcomes with evidence and justification to support a position.</w:t>
      </w:r>
      <w:r>
        <w:t xml:space="preserve"> </w:t>
      </w:r>
    </w:p>
    <w:p w14:paraId="422260ED" w14:textId="2DCCBA17" w:rsidR="00904BF4" w:rsidRDefault="00904BF4" w:rsidP="00553C68">
      <w:pPr>
        <w:pStyle w:val="ListParagraph"/>
        <w:widowControl w:val="0"/>
        <w:numPr>
          <w:ilvl w:val="0"/>
          <w:numId w:val="19"/>
        </w:numPr>
        <w:tabs>
          <w:tab w:val="left" w:pos="920"/>
        </w:tabs>
        <w:suppressAutoHyphens w:val="0"/>
        <w:autoSpaceDE w:val="0"/>
        <w:autoSpaceDN w:val="0"/>
        <w:spacing w:after="120"/>
        <w:ind w:right="696"/>
        <w:contextualSpacing w:val="0"/>
      </w:pPr>
      <w:r>
        <w:t>Advanced</w:t>
      </w:r>
      <w:r>
        <w:rPr>
          <w:spacing w:val="-5"/>
        </w:rPr>
        <w:t xml:space="preserve"> </w:t>
      </w:r>
      <w:r>
        <w:t>conceptual</w:t>
      </w:r>
      <w:r>
        <w:rPr>
          <w:spacing w:val="-3"/>
        </w:rPr>
        <w:t xml:space="preserve"> </w:t>
      </w:r>
      <w:r>
        <w:t>analytical</w:t>
      </w:r>
      <w:r>
        <w:rPr>
          <w:spacing w:val="-3"/>
        </w:rPr>
        <w:t xml:space="preserve"> </w:t>
      </w:r>
      <w:r>
        <w:t>skills,</w:t>
      </w:r>
      <w:r>
        <w:rPr>
          <w:spacing w:val="-4"/>
        </w:rPr>
        <w:t xml:space="preserve"> </w:t>
      </w:r>
      <w:r>
        <w:t>particularly</w:t>
      </w:r>
      <w:r>
        <w:rPr>
          <w:spacing w:val="-6"/>
        </w:rPr>
        <w:t xml:space="preserve"> </w:t>
      </w:r>
      <w:r>
        <w:t>the</w:t>
      </w:r>
      <w:r>
        <w:rPr>
          <w:spacing w:val="-3"/>
        </w:rPr>
        <w:t xml:space="preserve"> </w:t>
      </w:r>
      <w:r>
        <w:t>ability</w:t>
      </w:r>
      <w:r>
        <w:rPr>
          <w:spacing w:val="-7"/>
        </w:rPr>
        <w:t xml:space="preserve"> </w:t>
      </w:r>
      <w:r>
        <w:t>to</w:t>
      </w:r>
      <w:r>
        <w:rPr>
          <w:spacing w:val="-5"/>
        </w:rPr>
        <w:t xml:space="preserve"> </w:t>
      </w:r>
      <w:r>
        <w:t>understand</w:t>
      </w:r>
      <w:r>
        <w:rPr>
          <w:spacing w:val="-3"/>
        </w:rPr>
        <w:t xml:space="preserve"> </w:t>
      </w:r>
      <w:r>
        <w:t>how</w:t>
      </w:r>
      <w:r>
        <w:rPr>
          <w:spacing w:val="-4"/>
        </w:rPr>
        <w:t xml:space="preserve"> </w:t>
      </w:r>
      <w:r>
        <w:t>issues integrate and to make rational judgements from available information</w:t>
      </w:r>
      <w:r w:rsidR="00D97596">
        <w:t>, taking an innovative and holistic approach to service design and delivery for improved outcomes</w:t>
      </w:r>
      <w:r>
        <w:t>.</w:t>
      </w:r>
    </w:p>
    <w:p w14:paraId="3BED3578" w14:textId="77777777" w:rsidR="00904BF4" w:rsidRDefault="00904BF4" w:rsidP="00553C68">
      <w:pPr>
        <w:pStyle w:val="ListParagraph"/>
        <w:widowControl w:val="0"/>
        <w:numPr>
          <w:ilvl w:val="0"/>
          <w:numId w:val="19"/>
        </w:numPr>
        <w:tabs>
          <w:tab w:val="left" w:pos="920"/>
        </w:tabs>
        <w:suppressAutoHyphens w:val="0"/>
        <w:autoSpaceDE w:val="0"/>
        <w:autoSpaceDN w:val="0"/>
        <w:spacing w:after="120"/>
        <w:ind w:right="218"/>
        <w:contextualSpacing w:val="0"/>
      </w:pPr>
      <w:r>
        <w:t>Adaptability</w:t>
      </w:r>
      <w:r>
        <w:rPr>
          <w:spacing w:val="-4"/>
        </w:rPr>
        <w:t xml:space="preserve"> </w:t>
      </w:r>
      <w:r>
        <w:t>to</w:t>
      </w:r>
      <w:r>
        <w:rPr>
          <w:spacing w:val="-3"/>
        </w:rPr>
        <w:t xml:space="preserve"> </w:t>
      </w:r>
      <w:r>
        <w:t>changing</w:t>
      </w:r>
      <w:r>
        <w:rPr>
          <w:spacing w:val="-9"/>
        </w:rPr>
        <w:t xml:space="preserve"> </w:t>
      </w:r>
      <w:r>
        <w:t>circumstances</w:t>
      </w:r>
      <w:r>
        <w:rPr>
          <w:spacing w:val="-4"/>
        </w:rPr>
        <w:t xml:space="preserve"> </w:t>
      </w:r>
      <w:r>
        <w:t>and</w:t>
      </w:r>
      <w:r>
        <w:rPr>
          <w:spacing w:val="-5"/>
        </w:rPr>
        <w:t xml:space="preserve"> </w:t>
      </w:r>
      <w:r>
        <w:t>multiple</w:t>
      </w:r>
      <w:r>
        <w:rPr>
          <w:spacing w:val="-5"/>
        </w:rPr>
        <w:t xml:space="preserve"> </w:t>
      </w:r>
      <w:r>
        <w:t>priorities</w:t>
      </w:r>
      <w:r>
        <w:rPr>
          <w:spacing w:val="-4"/>
        </w:rPr>
        <w:t xml:space="preserve"> </w:t>
      </w:r>
      <w:r>
        <w:t>and</w:t>
      </w:r>
      <w:r>
        <w:rPr>
          <w:spacing w:val="-5"/>
        </w:rPr>
        <w:t xml:space="preserve"> </w:t>
      </w:r>
      <w:r>
        <w:t>demands,</w:t>
      </w:r>
      <w:r>
        <w:rPr>
          <w:spacing w:val="-4"/>
        </w:rPr>
        <w:t xml:space="preserve"> </w:t>
      </w:r>
      <w:r>
        <w:t>and</w:t>
      </w:r>
      <w:r>
        <w:rPr>
          <w:spacing w:val="-3"/>
        </w:rPr>
        <w:t xml:space="preserve"> </w:t>
      </w:r>
      <w:r>
        <w:t>resilience while managing a constantly changing, complex and diverse environment.</w:t>
      </w:r>
    </w:p>
    <w:p w14:paraId="0A7182D2" w14:textId="41526F8F" w:rsidR="001F0A7F" w:rsidRPr="009F1A11" w:rsidRDefault="00AE5D2C" w:rsidP="009F1A11">
      <w:pPr>
        <w:pStyle w:val="BodyText"/>
        <w:spacing w:before="120" w:after="120"/>
        <w:rPr>
          <w:b/>
          <w:szCs w:val="24"/>
        </w:rPr>
      </w:pPr>
      <w:r w:rsidRPr="008B5D37">
        <w:rPr>
          <w:b/>
          <w:szCs w:val="24"/>
        </w:rPr>
        <w:t>C</w:t>
      </w:r>
      <w:r w:rsidR="00717B1B" w:rsidRPr="008B5D37">
        <w:rPr>
          <w:b/>
          <w:szCs w:val="24"/>
        </w:rPr>
        <w:t>ompliance Requirements</w:t>
      </w:r>
    </w:p>
    <w:p w14:paraId="3E2648B1" w14:textId="6AB04C21" w:rsidR="001F0A7F" w:rsidRDefault="001F0A7F" w:rsidP="001F0A7F">
      <w:pPr>
        <w:pStyle w:val="DotPoint"/>
        <w:numPr>
          <w:ilvl w:val="0"/>
          <w:numId w:val="0"/>
        </w:numPr>
        <w:spacing w:after="0"/>
        <w:ind w:left="360" w:hanging="360"/>
        <w:contextualSpacing w:val="0"/>
        <w:rPr>
          <w:rFonts w:asciiTheme="minorHAnsi" w:hAnsiTheme="minorHAnsi"/>
        </w:rPr>
      </w:pPr>
      <w:r>
        <w:rPr>
          <w:rFonts w:asciiTheme="minorHAnsi" w:hAnsiTheme="minorHAnsi"/>
        </w:rPr>
        <w:t xml:space="preserve">The following </w:t>
      </w:r>
      <w:r w:rsidR="009F1A11">
        <w:rPr>
          <w:rFonts w:asciiTheme="minorHAnsi" w:hAnsiTheme="minorHAnsi"/>
        </w:rPr>
        <w:t>are</w:t>
      </w:r>
      <w:r>
        <w:rPr>
          <w:rFonts w:asciiTheme="minorHAnsi" w:hAnsiTheme="minorHAnsi"/>
        </w:rPr>
        <w:t xml:space="preserve"> desirable requirement</w:t>
      </w:r>
      <w:r w:rsidR="009F1A11">
        <w:rPr>
          <w:rFonts w:asciiTheme="minorHAnsi" w:hAnsiTheme="minorHAnsi"/>
        </w:rPr>
        <w:t>s</w:t>
      </w:r>
      <w:r>
        <w:rPr>
          <w:rFonts w:asciiTheme="minorHAnsi" w:hAnsiTheme="minorHAnsi"/>
        </w:rPr>
        <w:t xml:space="preserve"> for the position:</w:t>
      </w:r>
    </w:p>
    <w:p w14:paraId="3F4D7DE8" w14:textId="3B1FEC21" w:rsidR="009F1A11" w:rsidRDefault="009F1A11" w:rsidP="001F0A7F">
      <w:pPr>
        <w:pStyle w:val="DotPoint"/>
        <w:numPr>
          <w:ilvl w:val="0"/>
          <w:numId w:val="18"/>
        </w:numPr>
        <w:spacing w:after="0"/>
        <w:contextualSpacing w:val="0"/>
      </w:pPr>
      <w:r w:rsidRPr="00D32D82">
        <w:rPr>
          <w:rFonts w:asciiTheme="minorHAnsi" w:hAnsiTheme="minorHAnsi"/>
          <w:szCs w:val="24"/>
        </w:rPr>
        <w:t xml:space="preserve">Current </w:t>
      </w:r>
      <w:r>
        <w:rPr>
          <w:rFonts w:asciiTheme="minorHAnsi" w:hAnsiTheme="minorHAnsi"/>
          <w:szCs w:val="24"/>
        </w:rPr>
        <w:t xml:space="preserve">Baseline </w:t>
      </w:r>
      <w:r w:rsidRPr="00D32D82">
        <w:rPr>
          <w:rFonts w:asciiTheme="minorHAnsi" w:hAnsiTheme="minorHAnsi"/>
          <w:szCs w:val="24"/>
        </w:rPr>
        <w:t>security clearance issued by the Australian Government Security Vetting Agency (AGSVA) or ability to obtain and hold an AGSVA</w:t>
      </w:r>
      <w:r>
        <w:rPr>
          <w:rFonts w:asciiTheme="minorHAnsi" w:hAnsiTheme="minorHAnsi"/>
          <w:szCs w:val="24"/>
        </w:rPr>
        <w:t xml:space="preserve"> Baseline</w:t>
      </w:r>
      <w:r w:rsidRPr="00D32D82">
        <w:rPr>
          <w:rFonts w:asciiTheme="minorHAnsi" w:hAnsiTheme="minorHAnsi"/>
          <w:szCs w:val="24"/>
        </w:rPr>
        <w:t xml:space="preserve"> security clearance</w:t>
      </w:r>
      <w:r w:rsidR="00B41B17">
        <w:rPr>
          <w:rFonts w:asciiTheme="minorHAnsi" w:hAnsiTheme="minorHAnsi"/>
          <w:szCs w:val="24"/>
        </w:rPr>
        <w:t>.</w:t>
      </w:r>
    </w:p>
    <w:p w14:paraId="235C882D" w14:textId="7925EEF7" w:rsidR="001F0A7F" w:rsidRPr="003A43C9" w:rsidRDefault="001F0A7F" w:rsidP="001F0A7F">
      <w:pPr>
        <w:pStyle w:val="DotPoint"/>
        <w:numPr>
          <w:ilvl w:val="0"/>
          <w:numId w:val="18"/>
        </w:numPr>
        <w:spacing w:after="0"/>
        <w:contextualSpacing w:val="0"/>
      </w:pPr>
      <w:r>
        <w:t>A tertiary</w:t>
      </w:r>
      <w:r>
        <w:rPr>
          <w:spacing w:val="-6"/>
        </w:rPr>
        <w:t xml:space="preserve"> </w:t>
      </w:r>
      <w:r>
        <w:t>qualification</w:t>
      </w:r>
      <w:r w:rsidRPr="004046D8">
        <w:rPr>
          <w:rFonts w:cs="Calibri"/>
          <w:color w:val="000000"/>
          <w:sz w:val="23"/>
          <w:szCs w:val="23"/>
        </w:rPr>
        <w:t xml:space="preserve"> </w:t>
      </w:r>
      <w:r w:rsidRPr="004046D8">
        <w:t xml:space="preserve">in public administration, economics, business or a related </w:t>
      </w:r>
      <w:r>
        <w:t>discipline</w:t>
      </w:r>
      <w:r>
        <w:rPr>
          <w:spacing w:val="-2"/>
        </w:rPr>
        <w:t>.</w:t>
      </w:r>
    </w:p>
    <w:p w14:paraId="7AEF7894" w14:textId="77777777" w:rsidR="001F0A7F" w:rsidRPr="00183D8D" w:rsidRDefault="001F0A7F" w:rsidP="001F0A7F">
      <w:pPr>
        <w:pStyle w:val="DotPoint"/>
        <w:numPr>
          <w:ilvl w:val="0"/>
          <w:numId w:val="0"/>
        </w:numPr>
        <w:spacing w:after="0"/>
        <w:ind w:left="360" w:hanging="360"/>
        <w:contextualSpacing w:val="0"/>
        <w:rPr>
          <w:rFonts w:asciiTheme="minorHAnsi" w:hAnsiTheme="minorHAnsi"/>
        </w:rPr>
      </w:pPr>
    </w:p>
    <w:p w14:paraId="72EEEB18" w14:textId="77777777" w:rsidR="001F0A7F" w:rsidRPr="008C398E" w:rsidRDefault="001F0A7F" w:rsidP="001F0A7F">
      <w:pPr>
        <w:pStyle w:val="DotPoint"/>
        <w:numPr>
          <w:ilvl w:val="0"/>
          <w:numId w:val="0"/>
        </w:numPr>
        <w:spacing w:after="0"/>
        <w:ind w:left="363" w:hanging="357"/>
        <w:contextualSpacing w:val="0"/>
        <w:rPr>
          <w:rFonts w:asciiTheme="minorHAnsi" w:hAnsiTheme="minorHAnsi"/>
        </w:rPr>
      </w:pPr>
      <w:r>
        <w:rPr>
          <w:rFonts w:asciiTheme="minorHAnsi" w:hAnsiTheme="minorHAnsi"/>
          <w:szCs w:val="24"/>
        </w:rPr>
        <w:t>The following are not requirements for the position:</w:t>
      </w:r>
    </w:p>
    <w:p w14:paraId="52BDF91F" w14:textId="77777777" w:rsidR="001F0A7F" w:rsidRPr="00262597" w:rsidRDefault="001F0A7F" w:rsidP="001F0A7F">
      <w:pPr>
        <w:pStyle w:val="DotPoint"/>
        <w:numPr>
          <w:ilvl w:val="0"/>
          <w:numId w:val="17"/>
        </w:numPr>
        <w:suppressAutoHyphens w:val="0"/>
        <w:spacing w:after="0"/>
        <w:rPr>
          <w:rFonts w:asciiTheme="minorHAnsi" w:hAnsiTheme="minorHAnsi"/>
        </w:rPr>
      </w:pPr>
      <w:r w:rsidRPr="66594F4A">
        <w:rPr>
          <w:rFonts w:asciiTheme="minorHAnsi" w:hAnsiTheme="minorHAnsi"/>
        </w:rPr>
        <w:t xml:space="preserve">This position does not require a pre-employment medical. </w:t>
      </w:r>
    </w:p>
    <w:p w14:paraId="01F56D06" w14:textId="21C9CFE3" w:rsidR="001F0A7F" w:rsidRPr="00B41B17" w:rsidRDefault="001F0A7F" w:rsidP="00B41B17">
      <w:pPr>
        <w:pStyle w:val="DotPoint"/>
        <w:numPr>
          <w:ilvl w:val="0"/>
          <w:numId w:val="17"/>
        </w:numPr>
        <w:spacing w:after="0"/>
        <w:rPr>
          <w:rFonts w:asciiTheme="minorHAnsi" w:hAnsiTheme="minorHAnsi"/>
        </w:rPr>
      </w:pPr>
      <w:r w:rsidRPr="66594F4A">
        <w:rPr>
          <w:rFonts w:asciiTheme="minorHAnsi" w:hAnsiTheme="minorHAnsi"/>
        </w:rPr>
        <w:t xml:space="preserve">This position does not require a Working </w:t>
      </w:r>
      <w:proofErr w:type="gramStart"/>
      <w:r w:rsidRPr="66594F4A">
        <w:rPr>
          <w:rFonts w:asciiTheme="minorHAnsi" w:hAnsiTheme="minorHAnsi"/>
        </w:rPr>
        <w:t>With</w:t>
      </w:r>
      <w:proofErr w:type="gramEnd"/>
      <w:r w:rsidRPr="66594F4A">
        <w:rPr>
          <w:rFonts w:asciiTheme="minorHAnsi" w:hAnsiTheme="minorHAnsi"/>
        </w:rPr>
        <w:t xml:space="preserve"> Vulnerable People check.</w:t>
      </w:r>
    </w:p>
    <w:p w14:paraId="0BF87E96" w14:textId="66B5735A" w:rsidR="00275942" w:rsidRPr="008B5D37" w:rsidRDefault="00B41B17" w:rsidP="00275942">
      <w:pPr>
        <w:pStyle w:val="Heading1"/>
        <w:rPr>
          <w:b w:val="0"/>
          <w:szCs w:val="24"/>
        </w:rPr>
      </w:pPr>
      <w:r>
        <w:rPr>
          <w:szCs w:val="24"/>
        </w:rPr>
        <w:t>WORK ENV</w:t>
      </w:r>
      <w:r w:rsidR="00275942" w:rsidRPr="008B5D37">
        <w:rPr>
          <w:szCs w:val="24"/>
        </w:rPr>
        <w:t xml:space="preserve">IRONMENT DESCRIPTION </w:t>
      </w:r>
    </w:p>
    <w:p w14:paraId="319F3CFE" w14:textId="1C333CC2" w:rsidR="00275942" w:rsidRPr="00B41B17" w:rsidRDefault="00275942" w:rsidP="00B41B17">
      <w:pPr>
        <w:spacing w:after="120"/>
        <w:rPr>
          <w:szCs w:val="24"/>
        </w:rPr>
      </w:pPr>
      <w:r w:rsidRPr="008B5D37">
        <w:rPr>
          <w:szCs w:val="24"/>
        </w:rPr>
        <w:t xml:space="preserve">The following work environment description outlines the inherent requirements of the role and indicates how frequently each of these requirements would be performed. Please note that ACTPS </w:t>
      </w:r>
      <w:r w:rsidRPr="008B5D37">
        <w:rPr>
          <w:szCs w:val="24"/>
        </w:rPr>
        <w:lastRenderedPageBreak/>
        <w:t xml:space="preserve">is committed to providing reasonable adjustment and ensuring all individuals have equal opportunities in the workplace. </w:t>
      </w:r>
      <w:r w:rsidRPr="008B5D37">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275942" w:rsidRPr="00985DC5" w14:paraId="53580D68" w14:textId="77777777" w:rsidTr="00484533">
        <w:trPr>
          <w:trHeight w:val="454"/>
        </w:trPr>
        <w:tc>
          <w:tcPr>
            <w:tcW w:w="6912" w:type="dxa"/>
            <w:shd w:val="clear" w:color="auto" w:fill="DEEAF6" w:themeFill="accent1" w:themeFillTint="33"/>
            <w:vAlign w:val="center"/>
          </w:tcPr>
          <w:p w14:paraId="44F3B597" w14:textId="77777777" w:rsidR="00275942" w:rsidRPr="00DA4EF8" w:rsidRDefault="00275942" w:rsidP="00484533">
            <w:pPr>
              <w:pStyle w:val="Tableheading"/>
            </w:pPr>
            <w:r w:rsidRPr="00DA4EF8">
              <w:t>ADMINISTRATIVE</w:t>
            </w:r>
          </w:p>
        </w:tc>
        <w:tc>
          <w:tcPr>
            <w:tcW w:w="2694" w:type="dxa"/>
            <w:shd w:val="clear" w:color="auto" w:fill="DEEAF6" w:themeFill="accent1" w:themeFillTint="33"/>
            <w:vAlign w:val="center"/>
          </w:tcPr>
          <w:p w14:paraId="548A291D" w14:textId="77777777" w:rsidR="00275942" w:rsidRPr="00DA4EF8" w:rsidRDefault="00275942" w:rsidP="00484533">
            <w:pPr>
              <w:pStyle w:val="Tableheading"/>
              <w:jc w:val="center"/>
            </w:pPr>
            <w:r>
              <w:t>FREQUENCY</w:t>
            </w:r>
          </w:p>
        </w:tc>
      </w:tr>
      <w:tr w:rsidR="00275942" w:rsidRPr="005A754D" w14:paraId="56A30582" w14:textId="77777777" w:rsidTr="00484533">
        <w:trPr>
          <w:trHeight w:val="283"/>
        </w:trPr>
        <w:tc>
          <w:tcPr>
            <w:tcW w:w="6912" w:type="dxa"/>
            <w:vAlign w:val="center"/>
          </w:tcPr>
          <w:p w14:paraId="740740BF" w14:textId="77777777" w:rsidR="00275942" w:rsidRPr="00493773" w:rsidRDefault="00275942" w:rsidP="00484533">
            <w:pPr>
              <w:pStyle w:val="Tabletext"/>
              <w:spacing w:before="0" w:after="0"/>
              <w:rPr>
                <w:sz w:val="24"/>
              </w:rPr>
            </w:pPr>
            <w:r w:rsidRPr="00493773">
              <w:rPr>
                <w:sz w:val="24"/>
              </w:rPr>
              <w:t>Telephone use</w:t>
            </w:r>
          </w:p>
        </w:tc>
        <w:sdt>
          <w:sdtPr>
            <w:rPr>
              <w:sz w:val="24"/>
              <w:szCs w:val="24"/>
            </w:rPr>
            <w:id w:val="233384988"/>
            <w:placeholder>
              <w:docPart w:val="CEBE3EECE073489BA4AEBCAA37356C8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4BC3CA" w14:textId="176DD138" w:rsidR="00275942" w:rsidRPr="00493773" w:rsidRDefault="001F0A7F" w:rsidP="00484533">
                <w:pPr>
                  <w:pStyle w:val="Tabletext"/>
                  <w:spacing w:before="0" w:after="0"/>
                  <w:jc w:val="center"/>
                  <w:rPr>
                    <w:sz w:val="24"/>
                    <w:szCs w:val="24"/>
                  </w:rPr>
                </w:pPr>
                <w:r>
                  <w:rPr>
                    <w:sz w:val="24"/>
                    <w:szCs w:val="24"/>
                  </w:rPr>
                  <w:t>Occasionally</w:t>
                </w:r>
              </w:p>
            </w:tc>
          </w:sdtContent>
        </w:sdt>
      </w:tr>
      <w:tr w:rsidR="00275942" w:rsidRPr="005A754D" w14:paraId="15837C15" w14:textId="77777777" w:rsidTr="00484533">
        <w:trPr>
          <w:trHeight w:val="283"/>
        </w:trPr>
        <w:tc>
          <w:tcPr>
            <w:tcW w:w="6912" w:type="dxa"/>
            <w:vAlign w:val="center"/>
          </w:tcPr>
          <w:p w14:paraId="47171FFF" w14:textId="77777777" w:rsidR="00275942" w:rsidRPr="00493773" w:rsidRDefault="00275942" w:rsidP="00484533">
            <w:pPr>
              <w:pStyle w:val="Tabletext"/>
              <w:spacing w:before="0" w:after="0"/>
              <w:rPr>
                <w:sz w:val="24"/>
              </w:rPr>
            </w:pPr>
            <w:r w:rsidRPr="00493773">
              <w:rPr>
                <w:sz w:val="24"/>
              </w:rPr>
              <w:t>General computer use</w:t>
            </w:r>
          </w:p>
        </w:tc>
        <w:sdt>
          <w:sdtPr>
            <w:rPr>
              <w:sz w:val="24"/>
              <w:szCs w:val="24"/>
            </w:rPr>
            <w:id w:val="407194553"/>
            <w:placeholder>
              <w:docPart w:val="6FA592D34A2C465CA0F16D44F508CBE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335652"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75F18378" w14:textId="77777777" w:rsidTr="00484533">
        <w:trPr>
          <w:trHeight w:val="283"/>
        </w:trPr>
        <w:tc>
          <w:tcPr>
            <w:tcW w:w="6912" w:type="dxa"/>
            <w:vAlign w:val="center"/>
          </w:tcPr>
          <w:p w14:paraId="703BE181" w14:textId="77777777" w:rsidR="00275942" w:rsidRPr="00493773" w:rsidRDefault="00275942" w:rsidP="00484533">
            <w:pPr>
              <w:pStyle w:val="Tabletext"/>
              <w:spacing w:before="0" w:after="0"/>
              <w:rPr>
                <w:sz w:val="24"/>
              </w:rPr>
            </w:pPr>
            <w:r w:rsidRPr="00493773">
              <w:rPr>
                <w:sz w:val="24"/>
              </w:rPr>
              <w:t>Extensive keying/data entry</w:t>
            </w:r>
          </w:p>
        </w:tc>
        <w:sdt>
          <w:sdtPr>
            <w:rPr>
              <w:sz w:val="24"/>
              <w:szCs w:val="24"/>
            </w:rPr>
            <w:id w:val="407194555"/>
            <w:placeholder>
              <w:docPart w:val="A0A56D55F70745F0AC10E29C5BFD77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4714B0" w14:textId="6DE6B321" w:rsidR="00275942" w:rsidRPr="00493773" w:rsidRDefault="001F0A7F" w:rsidP="00484533">
                <w:pPr>
                  <w:pStyle w:val="Tabletext"/>
                  <w:spacing w:before="0" w:after="0"/>
                  <w:jc w:val="center"/>
                  <w:rPr>
                    <w:sz w:val="24"/>
                    <w:szCs w:val="24"/>
                  </w:rPr>
                </w:pPr>
                <w:r>
                  <w:rPr>
                    <w:sz w:val="24"/>
                    <w:szCs w:val="24"/>
                  </w:rPr>
                  <w:t>Frequently</w:t>
                </w:r>
              </w:p>
            </w:tc>
          </w:sdtContent>
        </w:sdt>
      </w:tr>
      <w:tr w:rsidR="00275942" w:rsidRPr="005A754D" w14:paraId="47DAB7A3" w14:textId="77777777" w:rsidTr="00484533">
        <w:trPr>
          <w:trHeight w:val="283"/>
        </w:trPr>
        <w:tc>
          <w:tcPr>
            <w:tcW w:w="6912" w:type="dxa"/>
            <w:vAlign w:val="center"/>
          </w:tcPr>
          <w:p w14:paraId="4D4D8323" w14:textId="77777777" w:rsidR="00275942" w:rsidRPr="00493773" w:rsidRDefault="00275942" w:rsidP="00484533">
            <w:pPr>
              <w:pStyle w:val="Tabletext"/>
              <w:spacing w:before="0" w:after="0"/>
              <w:rPr>
                <w:sz w:val="24"/>
              </w:rPr>
            </w:pPr>
            <w:r w:rsidRPr="00493773">
              <w:rPr>
                <w:sz w:val="24"/>
              </w:rPr>
              <w:t>Graphical/analytical based</w:t>
            </w:r>
          </w:p>
        </w:tc>
        <w:sdt>
          <w:sdtPr>
            <w:rPr>
              <w:sz w:val="24"/>
              <w:szCs w:val="24"/>
            </w:rPr>
            <w:id w:val="407194556"/>
            <w:placeholder>
              <w:docPart w:val="81803FC1DD274A77B00B0EEF69DE4D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ACA8F6"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6A67BB27" w14:textId="77777777" w:rsidTr="00484533">
        <w:trPr>
          <w:trHeight w:val="283"/>
        </w:trPr>
        <w:tc>
          <w:tcPr>
            <w:tcW w:w="6912" w:type="dxa"/>
            <w:vAlign w:val="center"/>
          </w:tcPr>
          <w:p w14:paraId="2CC3D2FD" w14:textId="77777777" w:rsidR="00275942" w:rsidRPr="00493773" w:rsidRDefault="00275942" w:rsidP="00484533">
            <w:pPr>
              <w:pStyle w:val="Tabletext"/>
              <w:spacing w:before="0" w:after="0"/>
              <w:rPr>
                <w:sz w:val="24"/>
              </w:rPr>
            </w:pPr>
            <w:r w:rsidRPr="00493773">
              <w:rPr>
                <w:sz w:val="24"/>
              </w:rPr>
              <w:t>Sitting at a desk</w:t>
            </w:r>
          </w:p>
        </w:tc>
        <w:sdt>
          <w:sdtPr>
            <w:rPr>
              <w:sz w:val="24"/>
              <w:szCs w:val="24"/>
            </w:rPr>
            <w:id w:val="407194557"/>
            <w:placeholder>
              <w:docPart w:val="732B0382E5094859808AE056F21AC28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F820787"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5D2A5EB6" w14:textId="77777777" w:rsidTr="00484533">
        <w:trPr>
          <w:trHeight w:val="283"/>
        </w:trPr>
        <w:tc>
          <w:tcPr>
            <w:tcW w:w="6912" w:type="dxa"/>
            <w:vAlign w:val="center"/>
          </w:tcPr>
          <w:p w14:paraId="2883C3C7" w14:textId="77777777" w:rsidR="00275942" w:rsidRPr="00493773" w:rsidRDefault="00275942" w:rsidP="00484533">
            <w:pPr>
              <w:pStyle w:val="Tabletext"/>
              <w:spacing w:before="0" w:after="0"/>
              <w:rPr>
                <w:sz w:val="24"/>
              </w:rPr>
            </w:pPr>
            <w:r w:rsidRPr="00493773">
              <w:rPr>
                <w:sz w:val="24"/>
              </w:rPr>
              <w:t xml:space="preserve">Standing for long periods </w:t>
            </w:r>
          </w:p>
        </w:tc>
        <w:sdt>
          <w:sdtPr>
            <w:rPr>
              <w:sz w:val="24"/>
              <w:szCs w:val="24"/>
            </w:rPr>
            <w:id w:val="407194558"/>
            <w:placeholder>
              <w:docPart w:val="DEB2BC8BED8D481C9E656E89EF0BC6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FA5F64" w14:textId="4992A3F5" w:rsidR="00275942" w:rsidRPr="00493773" w:rsidRDefault="001F0A7F" w:rsidP="00484533">
                <w:pPr>
                  <w:pStyle w:val="Tabletext"/>
                  <w:spacing w:before="0" w:after="0"/>
                  <w:jc w:val="center"/>
                  <w:rPr>
                    <w:sz w:val="24"/>
                    <w:szCs w:val="24"/>
                  </w:rPr>
                </w:pPr>
                <w:r>
                  <w:rPr>
                    <w:sz w:val="24"/>
                    <w:szCs w:val="24"/>
                  </w:rPr>
                  <w:t>Never</w:t>
                </w:r>
              </w:p>
            </w:tc>
          </w:sdtContent>
        </w:sdt>
      </w:tr>
      <w:tr w:rsidR="00275942" w:rsidRPr="005A754D" w14:paraId="342AC072" w14:textId="77777777" w:rsidTr="00484533">
        <w:trPr>
          <w:trHeight w:val="283"/>
        </w:trPr>
        <w:tc>
          <w:tcPr>
            <w:tcW w:w="6912" w:type="dxa"/>
            <w:vAlign w:val="center"/>
          </w:tcPr>
          <w:p w14:paraId="3D804EB9" w14:textId="28CFC545" w:rsidR="00275942" w:rsidRPr="00493773" w:rsidRDefault="00275942" w:rsidP="00484533">
            <w:pPr>
              <w:pStyle w:val="Tabletext"/>
              <w:spacing w:before="0" w:after="0"/>
              <w:rPr>
                <w:sz w:val="24"/>
              </w:rPr>
            </w:pPr>
            <w:r w:rsidRPr="00493773">
              <w:rPr>
                <w:sz w:val="24"/>
              </w:rPr>
              <w:t>Designated workstation</w:t>
            </w:r>
          </w:p>
        </w:tc>
        <w:sdt>
          <w:sdtPr>
            <w:rPr>
              <w:sz w:val="24"/>
              <w:szCs w:val="24"/>
            </w:rPr>
            <w:id w:val="407194559"/>
            <w:placeholder>
              <w:docPart w:val="A0A0308F94BE462483AF6DA5B9D9164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58EA8B" w14:textId="5FA7403F" w:rsidR="00275942" w:rsidRPr="00493773" w:rsidRDefault="001F0A7F" w:rsidP="00484533">
                <w:pPr>
                  <w:pStyle w:val="Tabletext"/>
                  <w:spacing w:before="0" w:after="0"/>
                  <w:jc w:val="center"/>
                  <w:rPr>
                    <w:sz w:val="24"/>
                    <w:szCs w:val="24"/>
                  </w:rPr>
                </w:pPr>
                <w:r>
                  <w:rPr>
                    <w:sz w:val="24"/>
                    <w:szCs w:val="24"/>
                  </w:rPr>
                  <w:t>Never</w:t>
                </w:r>
              </w:p>
            </w:tc>
          </w:sdtContent>
        </w:sdt>
      </w:tr>
    </w:tbl>
    <w:p w14:paraId="6725A942" w14:textId="66056B87" w:rsidR="00275942" w:rsidRPr="00C8137C" w:rsidRDefault="00275942" w:rsidP="00275942">
      <w:pPr>
        <w:spacing w:after="0"/>
        <w:rPr>
          <w:rFonts w:eastAsia="Calibri"/>
          <w:i/>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18E5FA6" w14:textId="77777777" w:rsidTr="00484533">
        <w:trPr>
          <w:trHeight w:val="454"/>
        </w:trPr>
        <w:tc>
          <w:tcPr>
            <w:tcW w:w="6912" w:type="dxa"/>
            <w:shd w:val="clear" w:color="auto" w:fill="DEEAF6" w:themeFill="accent1" w:themeFillTint="33"/>
            <w:vAlign w:val="center"/>
          </w:tcPr>
          <w:p w14:paraId="2ADB2CA2" w14:textId="77777777" w:rsidR="00275942" w:rsidRPr="00985DC5" w:rsidRDefault="00275942" w:rsidP="00484533">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354C0CA8" w14:textId="77777777" w:rsidR="00275942" w:rsidRPr="00DA4EF8" w:rsidRDefault="00275942" w:rsidP="00484533">
            <w:pPr>
              <w:pStyle w:val="Tableheading"/>
              <w:jc w:val="center"/>
            </w:pPr>
            <w:r>
              <w:t>FREQUENCY</w:t>
            </w:r>
          </w:p>
        </w:tc>
      </w:tr>
      <w:tr w:rsidR="00275942" w:rsidRPr="005A754D" w14:paraId="3F2EE93D" w14:textId="77777777" w:rsidTr="00484533">
        <w:trPr>
          <w:trHeight w:val="283"/>
        </w:trPr>
        <w:tc>
          <w:tcPr>
            <w:tcW w:w="6912" w:type="dxa"/>
            <w:vAlign w:val="center"/>
          </w:tcPr>
          <w:p w14:paraId="0DF83C3F"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9B901B3290C24731B7D75918407069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72C07AB"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286E9962" w14:textId="77777777" w:rsidTr="00484533">
        <w:trPr>
          <w:trHeight w:val="283"/>
        </w:trPr>
        <w:tc>
          <w:tcPr>
            <w:tcW w:w="6912" w:type="dxa"/>
            <w:vAlign w:val="center"/>
          </w:tcPr>
          <w:p w14:paraId="05B692E5"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ABF527DE8DB944EC8A36E46182988A3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2E047A"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4342AB1F" w14:textId="77777777" w:rsidTr="00484533">
        <w:trPr>
          <w:trHeight w:val="283"/>
        </w:trPr>
        <w:tc>
          <w:tcPr>
            <w:tcW w:w="6912" w:type="dxa"/>
            <w:vAlign w:val="center"/>
          </w:tcPr>
          <w:p w14:paraId="35FF0F02" w14:textId="77777777" w:rsidR="00275942" w:rsidRPr="00493773" w:rsidRDefault="00275942" w:rsidP="00484533">
            <w:pPr>
              <w:pStyle w:val="Tabletext"/>
              <w:spacing w:before="0" w:after="0"/>
              <w:rPr>
                <w:sz w:val="24"/>
              </w:rPr>
            </w:pPr>
            <w:r>
              <w:rPr>
                <w:sz w:val="24"/>
              </w:rPr>
              <w:t>Access to Accrued Days Off (ADOs)</w:t>
            </w:r>
          </w:p>
        </w:tc>
        <w:sdt>
          <w:sdtPr>
            <w:rPr>
              <w:sz w:val="24"/>
              <w:szCs w:val="24"/>
            </w:rPr>
            <w:id w:val="596444115"/>
            <w:placeholder>
              <w:docPart w:val="E9653B576A564E6F83D422500B3DDB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4EF815E" w14:textId="77777777" w:rsidR="00275942" w:rsidRDefault="00275942" w:rsidP="00484533">
                <w:pPr>
                  <w:pStyle w:val="Tabletext"/>
                  <w:spacing w:before="0" w:after="0"/>
                  <w:jc w:val="center"/>
                  <w:rPr>
                    <w:sz w:val="24"/>
                    <w:szCs w:val="24"/>
                  </w:rPr>
                </w:pPr>
                <w:r>
                  <w:rPr>
                    <w:sz w:val="24"/>
                    <w:szCs w:val="24"/>
                  </w:rPr>
                  <w:t>Never</w:t>
                </w:r>
              </w:p>
            </w:tc>
          </w:sdtContent>
        </w:sdt>
      </w:tr>
      <w:tr w:rsidR="00275942" w:rsidRPr="005A754D" w14:paraId="546A48F7" w14:textId="77777777" w:rsidTr="00484533">
        <w:trPr>
          <w:trHeight w:val="283"/>
        </w:trPr>
        <w:tc>
          <w:tcPr>
            <w:tcW w:w="6912" w:type="dxa"/>
            <w:vAlign w:val="center"/>
          </w:tcPr>
          <w:p w14:paraId="6FAB9209" w14:textId="77777777" w:rsidR="00275942" w:rsidRPr="00493773" w:rsidRDefault="00275942" w:rsidP="00484533">
            <w:pPr>
              <w:pStyle w:val="Tabletext"/>
              <w:spacing w:before="0" w:after="0"/>
              <w:rPr>
                <w:sz w:val="24"/>
              </w:rPr>
            </w:pPr>
            <w:r w:rsidRPr="00493773">
              <w:rPr>
                <w:sz w:val="24"/>
              </w:rPr>
              <w:t xml:space="preserve">Peaks and troughs </w:t>
            </w:r>
          </w:p>
        </w:tc>
        <w:sdt>
          <w:sdtPr>
            <w:rPr>
              <w:sz w:val="24"/>
              <w:szCs w:val="24"/>
            </w:rPr>
            <w:id w:val="407194562"/>
            <w:placeholder>
              <w:docPart w:val="84EC955C8A5749748EF2FDFAF168F2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40E51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200A757" w14:textId="77777777" w:rsidTr="00484533">
        <w:trPr>
          <w:trHeight w:val="283"/>
        </w:trPr>
        <w:tc>
          <w:tcPr>
            <w:tcW w:w="6912" w:type="dxa"/>
            <w:vAlign w:val="center"/>
          </w:tcPr>
          <w:p w14:paraId="0C7E1156" w14:textId="77777777" w:rsidR="00275942" w:rsidRPr="00493773" w:rsidRDefault="00275942" w:rsidP="00484533">
            <w:pPr>
              <w:pStyle w:val="Tabletext"/>
              <w:spacing w:before="0" w:after="0"/>
              <w:rPr>
                <w:sz w:val="24"/>
              </w:rPr>
            </w:pPr>
            <w:r w:rsidRPr="00493773">
              <w:rPr>
                <w:sz w:val="24"/>
              </w:rPr>
              <w:t xml:space="preserve">Frequent overtime </w:t>
            </w:r>
          </w:p>
        </w:tc>
        <w:sdt>
          <w:sdtPr>
            <w:rPr>
              <w:sz w:val="24"/>
              <w:szCs w:val="24"/>
            </w:rPr>
            <w:id w:val="407194563"/>
            <w:placeholder>
              <w:docPart w:val="C9D59C005F3B4CFCA40A884EF79016B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6BCF6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C115D7B" w14:textId="77777777" w:rsidTr="00484533">
        <w:trPr>
          <w:trHeight w:val="283"/>
        </w:trPr>
        <w:tc>
          <w:tcPr>
            <w:tcW w:w="6912" w:type="dxa"/>
            <w:vAlign w:val="center"/>
          </w:tcPr>
          <w:p w14:paraId="7E209748" w14:textId="77777777" w:rsidR="00275942" w:rsidRPr="00493773" w:rsidRDefault="00275942" w:rsidP="00484533">
            <w:pPr>
              <w:pStyle w:val="Tabletext"/>
              <w:spacing w:before="0" w:after="0"/>
              <w:rPr>
                <w:sz w:val="24"/>
              </w:rPr>
            </w:pPr>
            <w:r w:rsidRPr="00493773">
              <w:rPr>
                <w:sz w:val="24"/>
              </w:rPr>
              <w:t xml:space="preserve">Rostered shift work </w:t>
            </w:r>
          </w:p>
        </w:tc>
        <w:sdt>
          <w:sdtPr>
            <w:rPr>
              <w:sz w:val="24"/>
              <w:szCs w:val="24"/>
            </w:rPr>
            <w:id w:val="407194564"/>
            <w:placeholder>
              <w:docPart w:val="6394A7EBB210482B824769A086D642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58ADD3" w14:textId="77777777" w:rsidR="00275942" w:rsidRPr="00493773" w:rsidRDefault="00275942" w:rsidP="00484533">
                <w:pPr>
                  <w:pStyle w:val="Tabletext"/>
                  <w:spacing w:before="0" w:after="0"/>
                  <w:jc w:val="center"/>
                  <w:rPr>
                    <w:sz w:val="24"/>
                  </w:rPr>
                </w:pPr>
                <w:r>
                  <w:rPr>
                    <w:sz w:val="24"/>
                    <w:szCs w:val="24"/>
                  </w:rPr>
                  <w:t>Never</w:t>
                </w:r>
              </w:p>
            </w:tc>
          </w:sdtContent>
        </w:sdt>
      </w:tr>
    </w:tbl>
    <w:p w14:paraId="013C0BC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05882F26" w14:textId="77777777" w:rsidTr="00484533">
        <w:trPr>
          <w:trHeight w:val="454"/>
        </w:trPr>
        <w:tc>
          <w:tcPr>
            <w:tcW w:w="6912" w:type="dxa"/>
            <w:shd w:val="clear" w:color="auto" w:fill="DEEAF6" w:themeFill="accent1" w:themeFillTint="33"/>
            <w:vAlign w:val="center"/>
          </w:tcPr>
          <w:p w14:paraId="779BBD4E" w14:textId="77777777" w:rsidR="00275942" w:rsidRPr="00985DC5" w:rsidRDefault="00275942" w:rsidP="00484533">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CBA6382" w14:textId="77777777" w:rsidR="00275942" w:rsidRPr="00DA4EF8" w:rsidRDefault="00275942" w:rsidP="00484533">
            <w:pPr>
              <w:pStyle w:val="Tableheading"/>
              <w:jc w:val="center"/>
            </w:pPr>
            <w:r>
              <w:t>FREQUENCY</w:t>
            </w:r>
          </w:p>
        </w:tc>
      </w:tr>
      <w:tr w:rsidR="00275942" w:rsidRPr="005A754D" w14:paraId="723611A9" w14:textId="77777777" w:rsidTr="00484533">
        <w:trPr>
          <w:trHeight w:val="283"/>
        </w:trPr>
        <w:tc>
          <w:tcPr>
            <w:tcW w:w="6912" w:type="dxa"/>
            <w:vAlign w:val="center"/>
          </w:tcPr>
          <w:p w14:paraId="54856BC4" w14:textId="77777777" w:rsidR="00275942" w:rsidRPr="00493773" w:rsidRDefault="00275942" w:rsidP="0048453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D6382C162E545B09B8B94851015476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84296E"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6F7E6A27" w14:textId="77777777" w:rsidTr="00484533">
        <w:trPr>
          <w:trHeight w:val="283"/>
        </w:trPr>
        <w:tc>
          <w:tcPr>
            <w:tcW w:w="6912" w:type="dxa"/>
            <w:vAlign w:val="center"/>
          </w:tcPr>
          <w:p w14:paraId="1F508326" w14:textId="77777777" w:rsidR="00275942" w:rsidRPr="00493773" w:rsidRDefault="00275942" w:rsidP="0048453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DF36D007AAC54D68BB65CB009FFAD12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EC3FAEE" w14:textId="6E1DEC49" w:rsidR="00275942" w:rsidRPr="00493773" w:rsidRDefault="001F0A7F" w:rsidP="00484533">
                <w:pPr>
                  <w:pStyle w:val="Tabletext"/>
                  <w:spacing w:before="0" w:after="0"/>
                  <w:jc w:val="center"/>
                  <w:rPr>
                    <w:sz w:val="24"/>
                  </w:rPr>
                </w:pPr>
                <w:r>
                  <w:rPr>
                    <w:sz w:val="24"/>
                    <w:szCs w:val="24"/>
                  </w:rPr>
                  <w:t>Occasionally</w:t>
                </w:r>
              </w:p>
            </w:tc>
          </w:sdtContent>
        </w:sdt>
      </w:tr>
      <w:tr w:rsidR="00275942" w:rsidRPr="005A754D" w14:paraId="5E89F8B5" w14:textId="77777777" w:rsidTr="00484533">
        <w:trPr>
          <w:trHeight w:val="283"/>
        </w:trPr>
        <w:tc>
          <w:tcPr>
            <w:tcW w:w="6912" w:type="dxa"/>
            <w:vAlign w:val="center"/>
          </w:tcPr>
          <w:p w14:paraId="5FBB575F" w14:textId="77777777" w:rsidR="00275942" w:rsidRPr="00493773" w:rsidRDefault="00275942" w:rsidP="00484533">
            <w:pPr>
              <w:pStyle w:val="Tabletext"/>
              <w:spacing w:before="0" w:after="0"/>
              <w:rPr>
                <w:sz w:val="24"/>
              </w:rPr>
            </w:pPr>
            <w:r w:rsidRPr="00493773">
              <w:rPr>
                <w:sz w:val="24"/>
              </w:rPr>
              <w:t>Working in a call centre environment</w:t>
            </w:r>
          </w:p>
        </w:tc>
        <w:sdt>
          <w:sdtPr>
            <w:rPr>
              <w:sz w:val="24"/>
              <w:szCs w:val="24"/>
            </w:rPr>
            <w:id w:val="407194567"/>
            <w:placeholder>
              <w:docPart w:val="44C800B792B0428B81B1EB5C4EAC418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13C56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664C610" w14:textId="77777777" w:rsidTr="00484533">
        <w:trPr>
          <w:trHeight w:val="283"/>
        </w:trPr>
        <w:tc>
          <w:tcPr>
            <w:tcW w:w="6912" w:type="dxa"/>
            <w:vAlign w:val="center"/>
          </w:tcPr>
          <w:p w14:paraId="6E17193C" w14:textId="77777777" w:rsidR="00275942" w:rsidRPr="00493773" w:rsidRDefault="00275942" w:rsidP="00484533">
            <w:pPr>
              <w:pStyle w:val="Tabletext"/>
              <w:spacing w:before="0" w:after="0"/>
              <w:rPr>
                <w:sz w:val="24"/>
              </w:rPr>
            </w:pPr>
            <w:r w:rsidRPr="00493773">
              <w:rPr>
                <w:sz w:val="24"/>
              </w:rPr>
              <w:t>Working directly with the public</w:t>
            </w:r>
          </w:p>
        </w:tc>
        <w:sdt>
          <w:sdtPr>
            <w:rPr>
              <w:sz w:val="24"/>
              <w:szCs w:val="24"/>
            </w:rPr>
            <w:id w:val="407194568"/>
            <w:placeholder>
              <w:docPart w:val="2031C3143BB24888B1BFFC92D152F3B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72FF8B4"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730F4840"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789EAFB6" w14:textId="77777777" w:rsidTr="00484533">
        <w:trPr>
          <w:trHeight w:val="454"/>
        </w:trPr>
        <w:tc>
          <w:tcPr>
            <w:tcW w:w="6912" w:type="dxa"/>
            <w:shd w:val="clear" w:color="auto" w:fill="DEEAF6" w:themeFill="accent1" w:themeFillTint="33"/>
            <w:vAlign w:val="center"/>
          </w:tcPr>
          <w:p w14:paraId="2C53A36E" w14:textId="77777777" w:rsidR="00275942" w:rsidRPr="00985DC5" w:rsidRDefault="00275942" w:rsidP="00484533">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1FB18742" w14:textId="77777777" w:rsidR="00275942" w:rsidRPr="00DA4EF8" w:rsidRDefault="00275942" w:rsidP="00484533">
            <w:pPr>
              <w:pStyle w:val="Tableheading"/>
              <w:jc w:val="center"/>
            </w:pPr>
            <w:r>
              <w:t>FREQUENCY</w:t>
            </w:r>
          </w:p>
        </w:tc>
      </w:tr>
      <w:tr w:rsidR="00275942" w:rsidRPr="005A754D" w14:paraId="3D935BB4" w14:textId="77777777" w:rsidTr="00484533">
        <w:trPr>
          <w:trHeight w:val="283"/>
        </w:trPr>
        <w:tc>
          <w:tcPr>
            <w:tcW w:w="6912" w:type="dxa"/>
            <w:vAlign w:val="center"/>
          </w:tcPr>
          <w:p w14:paraId="7AC7D6EB" w14:textId="77777777" w:rsidR="00275942" w:rsidRPr="00493773" w:rsidRDefault="00275942" w:rsidP="0048453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309112CDBD8B405C8D481F4D70F0E87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8CF4AC"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0D9287C" w14:textId="77777777" w:rsidTr="00484533">
        <w:trPr>
          <w:trHeight w:val="283"/>
        </w:trPr>
        <w:tc>
          <w:tcPr>
            <w:tcW w:w="6912" w:type="dxa"/>
            <w:vAlign w:val="center"/>
          </w:tcPr>
          <w:p w14:paraId="5931CD79" w14:textId="77777777" w:rsidR="00275942" w:rsidRPr="00493773" w:rsidRDefault="00275942" w:rsidP="00484533">
            <w:pPr>
              <w:pStyle w:val="Tabletext"/>
              <w:spacing w:before="0" w:after="0"/>
              <w:rPr>
                <w:sz w:val="24"/>
              </w:rPr>
            </w:pPr>
            <w:r w:rsidRPr="00493773">
              <w:rPr>
                <w:sz w:val="24"/>
              </w:rPr>
              <w:t xml:space="preserve">Working outdoors </w:t>
            </w:r>
          </w:p>
        </w:tc>
        <w:sdt>
          <w:sdtPr>
            <w:rPr>
              <w:sz w:val="24"/>
              <w:szCs w:val="24"/>
            </w:rPr>
            <w:id w:val="407194570"/>
            <w:placeholder>
              <w:docPart w:val="543264FD6F2C4636AD37116BDE7458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A486ED" w14:textId="77777777" w:rsidR="00275942" w:rsidRPr="00493773" w:rsidRDefault="00275942" w:rsidP="00484533">
                <w:pPr>
                  <w:pStyle w:val="Tabletext"/>
                  <w:spacing w:before="0" w:after="0"/>
                  <w:jc w:val="center"/>
                  <w:rPr>
                    <w:sz w:val="24"/>
                  </w:rPr>
                </w:pPr>
                <w:r>
                  <w:rPr>
                    <w:sz w:val="24"/>
                    <w:szCs w:val="24"/>
                  </w:rPr>
                  <w:t>Never</w:t>
                </w:r>
              </w:p>
            </w:tc>
          </w:sdtContent>
        </w:sdt>
      </w:tr>
    </w:tbl>
    <w:p w14:paraId="35F2F696"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8B52539" w14:textId="77777777" w:rsidTr="00484533">
        <w:trPr>
          <w:trHeight w:val="454"/>
        </w:trPr>
        <w:tc>
          <w:tcPr>
            <w:tcW w:w="6912" w:type="dxa"/>
            <w:shd w:val="clear" w:color="auto" w:fill="DEEAF6" w:themeFill="accent1" w:themeFillTint="33"/>
            <w:vAlign w:val="center"/>
          </w:tcPr>
          <w:p w14:paraId="44EAB4A7" w14:textId="77777777" w:rsidR="00275942" w:rsidRPr="00985DC5" w:rsidRDefault="00275942" w:rsidP="00484533">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B21548A" w14:textId="77777777" w:rsidR="00275942" w:rsidRPr="00DA4EF8" w:rsidRDefault="00275942" w:rsidP="00484533">
            <w:pPr>
              <w:pStyle w:val="Tableheading"/>
              <w:jc w:val="center"/>
            </w:pPr>
            <w:r>
              <w:t>FREQUENCY</w:t>
            </w:r>
          </w:p>
        </w:tc>
      </w:tr>
      <w:tr w:rsidR="00275942" w:rsidRPr="005A754D" w14:paraId="14C193CC" w14:textId="77777777" w:rsidTr="00484533">
        <w:trPr>
          <w:trHeight w:val="283"/>
        </w:trPr>
        <w:tc>
          <w:tcPr>
            <w:tcW w:w="6912" w:type="dxa"/>
            <w:vAlign w:val="center"/>
          </w:tcPr>
          <w:p w14:paraId="6861D58B" w14:textId="77777777" w:rsidR="00275942" w:rsidRPr="00493773" w:rsidRDefault="00275942" w:rsidP="00484533">
            <w:pPr>
              <w:pStyle w:val="Tabletext"/>
              <w:spacing w:before="0" w:after="0"/>
              <w:rPr>
                <w:sz w:val="24"/>
              </w:rPr>
            </w:pPr>
            <w:r w:rsidRPr="00493773">
              <w:rPr>
                <w:sz w:val="24"/>
              </w:rPr>
              <w:t>Lifting 0 – 5kg</w:t>
            </w:r>
          </w:p>
        </w:tc>
        <w:sdt>
          <w:sdtPr>
            <w:rPr>
              <w:sz w:val="24"/>
              <w:szCs w:val="24"/>
            </w:rPr>
            <w:id w:val="407194571"/>
            <w:placeholder>
              <w:docPart w:val="FE30C22870414826B89364CD60B5F42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4A2D89"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09E9779E" w14:textId="77777777" w:rsidTr="00484533">
        <w:trPr>
          <w:trHeight w:val="283"/>
        </w:trPr>
        <w:tc>
          <w:tcPr>
            <w:tcW w:w="6912" w:type="dxa"/>
            <w:vAlign w:val="center"/>
          </w:tcPr>
          <w:p w14:paraId="614FC755" w14:textId="77777777" w:rsidR="00275942" w:rsidRPr="00493773" w:rsidRDefault="00275942" w:rsidP="00484533">
            <w:pPr>
              <w:pStyle w:val="Tabletext"/>
              <w:spacing w:before="0" w:after="0"/>
              <w:rPr>
                <w:sz w:val="24"/>
              </w:rPr>
            </w:pPr>
            <w:r w:rsidRPr="00493773">
              <w:rPr>
                <w:sz w:val="24"/>
              </w:rPr>
              <w:t>Lifting 5 – 10kg</w:t>
            </w:r>
          </w:p>
        </w:tc>
        <w:sdt>
          <w:sdtPr>
            <w:rPr>
              <w:sz w:val="24"/>
              <w:szCs w:val="24"/>
            </w:rPr>
            <w:id w:val="407194572"/>
            <w:placeholder>
              <w:docPart w:val="9FB110730F0D407DBD1F6FCE38A5F90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C9EF9F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16C3178" w14:textId="77777777" w:rsidTr="00484533">
        <w:trPr>
          <w:trHeight w:val="283"/>
        </w:trPr>
        <w:tc>
          <w:tcPr>
            <w:tcW w:w="6912" w:type="dxa"/>
            <w:vAlign w:val="center"/>
          </w:tcPr>
          <w:p w14:paraId="5C9EA2EB" w14:textId="77777777" w:rsidR="00275942" w:rsidRPr="00493773" w:rsidRDefault="00275942" w:rsidP="00484533">
            <w:pPr>
              <w:pStyle w:val="Tabletext"/>
              <w:spacing w:before="0" w:after="0"/>
              <w:rPr>
                <w:sz w:val="24"/>
              </w:rPr>
            </w:pPr>
            <w:r w:rsidRPr="00493773">
              <w:rPr>
                <w:sz w:val="24"/>
              </w:rPr>
              <w:t>Lifting 10kg+</w:t>
            </w:r>
          </w:p>
        </w:tc>
        <w:sdt>
          <w:sdtPr>
            <w:rPr>
              <w:sz w:val="24"/>
              <w:szCs w:val="24"/>
            </w:rPr>
            <w:id w:val="407194573"/>
            <w:placeholder>
              <w:docPart w:val="4976660D67404F9FA1B70D5BF71D96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CDCE5E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E775495" w14:textId="77777777" w:rsidTr="00484533">
        <w:trPr>
          <w:trHeight w:val="283"/>
        </w:trPr>
        <w:tc>
          <w:tcPr>
            <w:tcW w:w="6912" w:type="dxa"/>
            <w:vAlign w:val="center"/>
          </w:tcPr>
          <w:p w14:paraId="3EB2BA09" w14:textId="77777777" w:rsidR="00275942" w:rsidRPr="00493773" w:rsidRDefault="00275942" w:rsidP="00484533">
            <w:pPr>
              <w:pStyle w:val="Tabletext"/>
              <w:spacing w:before="0" w:after="0"/>
              <w:rPr>
                <w:sz w:val="24"/>
              </w:rPr>
            </w:pPr>
            <w:r w:rsidRPr="00493773">
              <w:rPr>
                <w:sz w:val="24"/>
              </w:rPr>
              <w:t>Climbing</w:t>
            </w:r>
          </w:p>
        </w:tc>
        <w:sdt>
          <w:sdtPr>
            <w:rPr>
              <w:sz w:val="24"/>
              <w:szCs w:val="24"/>
            </w:rPr>
            <w:id w:val="407194574"/>
            <w:placeholder>
              <w:docPart w:val="A082725E207A4A10A07F78F75D16A5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997C542"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44F0D2A" w14:textId="77777777" w:rsidTr="00484533">
        <w:trPr>
          <w:trHeight w:val="283"/>
        </w:trPr>
        <w:tc>
          <w:tcPr>
            <w:tcW w:w="6912" w:type="dxa"/>
            <w:vAlign w:val="center"/>
          </w:tcPr>
          <w:p w14:paraId="42F4CFA4" w14:textId="77777777" w:rsidR="00275942" w:rsidRPr="00493773" w:rsidRDefault="00275942" w:rsidP="00484533">
            <w:pPr>
              <w:pStyle w:val="Tabletext"/>
              <w:spacing w:before="0" w:after="0"/>
              <w:rPr>
                <w:sz w:val="24"/>
              </w:rPr>
            </w:pPr>
            <w:r w:rsidRPr="00493773">
              <w:rPr>
                <w:sz w:val="24"/>
              </w:rPr>
              <w:t>Reaching</w:t>
            </w:r>
          </w:p>
        </w:tc>
        <w:sdt>
          <w:sdtPr>
            <w:rPr>
              <w:sz w:val="24"/>
              <w:szCs w:val="24"/>
            </w:rPr>
            <w:id w:val="407194575"/>
            <w:placeholder>
              <w:docPart w:val="20F6AFC327B84255A99B697E8D5DFED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CE95A1"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FF72DEA" w14:textId="77777777" w:rsidTr="00484533">
        <w:trPr>
          <w:trHeight w:val="283"/>
        </w:trPr>
        <w:tc>
          <w:tcPr>
            <w:tcW w:w="6912" w:type="dxa"/>
            <w:vAlign w:val="center"/>
          </w:tcPr>
          <w:p w14:paraId="27B8EFA2" w14:textId="77777777" w:rsidR="00275942" w:rsidRPr="00493773" w:rsidRDefault="00275942" w:rsidP="00484533">
            <w:pPr>
              <w:pStyle w:val="Tabletext"/>
              <w:spacing w:before="0" w:after="0"/>
              <w:rPr>
                <w:sz w:val="24"/>
              </w:rPr>
            </w:pPr>
            <w:r w:rsidRPr="00493773">
              <w:rPr>
                <w:sz w:val="24"/>
              </w:rPr>
              <w:t>Bending/squatting</w:t>
            </w:r>
          </w:p>
        </w:tc>
        <w:sdt>
          <w:sdtPr>
            <w:rPr>
              <w:sz w:val="24"/>
              <w:szCs w:val="24"/>
            </w:rPr>
            <w:id w:val="407194576"/>
            <w:placeholder>
              <w:docPart w:val="AB7B5EF86553442A9BDECC684436547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CDD87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05C6004" w14:textId="77777777" w:rsidTr="00484533">
        <w:trPr>
          <w:trHeight w:val="283"/>
        </w:trPr>
        <w:tc>
          <w:tcPr>
            <w:tcW w:w="6912" w:type="dxa"/>
            <w:vAlign w:val="center"/>
          </w:tcPr>
          <w:p w14:paraId="48A9699C" w14:textId="77777777" w:rsidR="00275942" w:rsidRPr="00493773" w:rsidRDefault="00275942" w:rsidP="00484533">
            <w:pPr>
              <w:pStyle w:val="Tabletext"/>
              <w:spacing w:before="0" w:after="0"/>
              <w:rPr>
                <w:sz w:val="24"/>
              </w:rPr>
            </w:pPr>
            <w:r w:rsidRPr="00493773">
              <w:rPr>
                <w:sz w:val="24"/>
              </w:rPr>
              <w:t>Push/pull</w:t>
            </w:r>
          </w:p>
        </w:tc>
        <w:sdt>
          <w:sdtPr>
            <w:rPr>
              <w:sz w:val="24"/>
              <w:szCs w:val="24"/>
            </w:rPr>
            <w:id w:val="407194577"/>
            <w:placeholder>
              <w:docPart w:val="90D2CAA413C1427FAF1F85082FB83A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56C67"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655B11E" w14:textId="77777777" w:rsidTr="00484533">
        <w:trPr>
          <w:trHeight w:val="283"/>
        </w:trPr>
        <w:tc>
          <w:tcPr>
            <w:tcW w:w="6912" w:type="dxa"/>
            <w:vAlign w:val="center"/>
          </w:tcPr>
          <w:p w14:paraId="02DC66ED" w14:textId="77777777" w:rsidR="00275942" w:rsidRPr="00493773" w:rsidRDefault="00275942" w:rsidP="0048453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420D6252FC44884B19F7A7D55119F4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C655408"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1078A03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6CBBF15C" w14:textId="77777777" w:rsidTr="00484533">
        <w:trPr>
          <w:trHeight w:val="454"/>
        </w:trPr>
        <w:tc>
          <w:tcPr>
            <w:tcW w:w="6912" w:type="dxa"/>
            <w:shd w:val="clear" w:color="auto" w:fill="DEEAF6" w:themeFill="accent1" w:themeFillTint="33"/>
            <w:vAlign w:val="center"/>
          </w:tcPr>
          <w:p w14:paraId="7EA65EE6" w14:textId="77777777" w:rsidR="00275942" w:rsidRPr="00985DC5" w:rsidRDefault="00275942" w:rsidP="00484533">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4F939B5C" w14:textId="77777777" w:rsidR="00275942" w:rsidRPr="00DA4EF8" w:rsidRDefault="00275942" w:rsidP="00484533">
            <w:pPr>
              <w:pStyle w:val="Tableheading"/>
              <w:jc w:val="center"/>
            </w:pPr>
            <w:r>
              <w:t>FREQUENCY</w:t>
            </w:r>
          </w:p>
        </w:tc>
      </w:tr>
      <w:tr w:rsidR="00275942" w:rsidRPr="005A754D" w14:paraId="74C84C37" w14:textId="77777777" w:rsidTr="00484533">
        <w:trPr>
          <w:trHeight w:val="283"/>
        </w:trPr>
        <w:tc>
          <w:tcPr>
            <w:tcW w:w="6912" w:type="dxa"/>
            <w:vAlign w:val="center"/>
          </w:tcPr>
          <w:p w14:paraId="01274791" w14:textId="77777777" w:rsidR="00275942" w:rsidRPr="00493773" w:rsidRDefault="00275942" w:rsidP="00484533">
            <w:pPr>
              <w:pStyle w:val="Tabletext"/>
              <w:spacing w:before="0" w:after="0"/>
              <w:rPr>
                <w:sz w:val="24"/>
              </w:rPr>
            </w:pPr>
            <w:r w:rsidRPr="00493773">
              <w:rPr>
                <w:sz w:val="24"/>
              </w:rPr>
              <w:t>Frequent travel – multiple work sites</w:t>
            </w:r>
          </w:p>
        </w:tc>
        <w:sdt>
          <w:sdtPr>
            <w:rPr>
              <w:sz w:val="24"/>
              <w:szCs w:val="24"/>
            </w:rPr>
            <w:id w:val="407194580"/>
            <w:placeholder>
              <w:docPart w:val="CFB76CD91855490E9034449FD58D5A5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F143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7036D6AF" w14:textId="77777777" w:rsidTr="00484533">
        <w:trPr>
          <w:trHeight w:val="283"/>
        </w:trPr>
        <w:tc>
          <w:tcPr>
            <w:tcW w:w="6912" w:type="dxa"/>
            <w:vAlign w:val="center"/>
          </w:tcPr>
          <w:p w14:paraId="4320D337" w14:textId="77777777" w:rsidR="00275942" w:rsidRPr="00493773" w:rsidRDefault="00275942" w:rsidP="00484533">
            <w:pPr>
              <w:pStyle w:val="Tabletext"/>
              <w:spacing w:before="0" w:after="0"/>
              <w:rPr>
                <w:sz w:val="24"/>
              </w:rPr>
            </w:pPr>
            <w:r w:rsidRPr="00493773">
              <w:rPr>
                <w:sz w:val="24"/>
              </w:rPr>
              <w:t xml:space="preserve">Frequent travel – driving </w:t>
            </w:r>
          </w:p>
        </w:tc>
        <w:sdt>
          <w:sdtPr>
            <w:rPr>
              <w:sz w:val="24"/>
              <w:szCs w:val="24"/>
            </w:rPr>
            <w:id w:val="407194581"/>
            <w:placeholder>
              <w:docPart w:val="0C8186B65D2448E58DF95BCEE882D2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53BAEC" w14:textId="122F292F" w:rsidR="00275942" w:rsidRPr="00493773" w:rsidRDefault="001F0A7F" w:rsidP="00484533">
                <w:pPr>
                  <w:pStyle w:val="Tabletext"/>
                  <w:spacing w:before="0" w:after="0"/>
                  <w:jc w:val="center"/>
                  <w:rPr>
                    <w:sz w:val="24"/>
                  </w:rPr>
                </w:pPr>
                <w:r>
                  <w:rPr>
                    <w:sz w:val="24"/>
                    <w:szCs w:val="24"/>
                  </w:rPr>
                  <w:t>Never</w:t>
                </w:r>
              </w:p>
            </w:tc>
          </w:sdtContent>
        </w:sdt>
      </w:tr>
      <w:tr w:rsidR="00275942" w:rsidRPr="005A754D" w14:paraId="1E10B6D5" w14:textId="77777777" w:rsidTr="00484533">
        <w:trPr>
          <w:trHeight w:val="283"/>
        </w:trPr>
        <w:tc>
          <w:tcPr>
            <w:tcW w:w="6912" w:type="dxa"/>
            <w:vAlign w:val="center"/>
          </w:tcPr>
          <w:p w14:paraId="02D6E772" w14:textId="77777777" w:rsidR="00275942" w:rsidRPr="00493773" w:rsidRDefault="00275942" w:rsidP="00484533">
            <w:pPr>
              <w:pStyle w:val="Tabletext"/>
              <w:spacing w:before="0" w:after="0"/>
              <w:rPr>
                <w:sz w:val="24"/>
              </w:rPr>
            </w:pPr>
            <w:r w:rsidRPr="00493773">
              <w:rPr>
                <w:sz w:val="24"/>
              </w:rPr>
              <w:t xml:space="preserve">Frequent travel – interstate </w:t>
            </w:r>
          </w:p>
        </w:tc>
        <w:sdt>
          <w:sdtPr>
            <w:rPr>
              <w:sz w:val="24"/>
              <w:szCs w:val="24"/>
            </w:rPr>
            <w:id w:val="407194582"/>
            <w:placeholder>
              <w:docPart w:val="658719CB25804DA6950397501E15498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79BB3D" w14:textId="77777777" w:rsidR="00275942" w:rsidRPr="00493773" w:rsidRDefault="00275942" w:rsidP="00484533">
                <w:pPr>
                  <w:pStyle w:val="Tabletext"/>
                  <w:spacing w:before="0" w:after="0"/>
                  <w:jc w:val="center"/>
                  <w:rPr>
                    <w:sz w:val="24"/>
                  </w:rPr>
                </w:pPr>
                <w:r>
                  <w:rPr>
                    <w:sz w:val="24"/>
                    <w:szCs w:val="24"/>
                  </w:rPr>
                  <w:t>Never</w:t>
                </w:r>
              </w:p>
            </w:tc>
          </w:sdtContent>
        </w:sdt>
      </w:tr>
    </w:tbl>
    <w:p w14:paraId="0242BF2C"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15241458" w14:textId="77777777" w:rsidTr="00484533">
        <w:trPr>
          <w:trHeight w:val="454"/>
        </w:trPr>
        <w:tc>
          <w:tcPr>
            <w:tcW w:w="6912" w:type="dxa"/>
            <w:shd w:val="clear" w:color="auto" w:fill="DEEAF6" w:themeFill="accent1" w:themeFillTint="33"/>
            <w:vAlign w:val="center"/>
          </w:tcPr>
          <w:p w14:paraId="55ACAF3F" w14:textId="77777777" w:rsidR="00275942" w:rsidRPr="00985DC5" w:rsidRDefault="00275942" w:rsidP="00484533">
            <w:pPr>
              <w:pStyle w:val="Tableheading"/>
              <w:rPr>
                <w:rFonts w:ascii="Calibri Light" w:hAnsi="Calibri Light"/>
                <w:szCs w:val="24"/>
              </w:rPr>
            </w:pPr>
            <w:r w:rsidRPr="00DA4EF8">
              <w:lastRenderedPageBreak/>
              <w:t xml:space="preserve">SPECIFIC HAZARDS </w:t>
            </w:r>
          </w:p>
        </w:tc>
        <w:tc>
          <w:tcPr>
            <w:tcW w:w="2694" w:type="dxa"/>
            <w:shd w:val="clear" w:color="auto" w:fill="DEEAF6" w:themeFill="accent1" w:themeFillTint="33"/>
            <w:vAlign w:val="center"/>
          </w:tcPr>
          <w:p w14:paraId="5CCBE52F" w14:textId="77777777" w:rsidR="00275942" w:rsidRPr="00DA4EF8" w:rsidRDefault="00275942" w:rsidP="00484533">
            <w:pPr>
              <w:pStyle w:val="Tableheading"/>
              <w:jc w:val="center"/>
            </w:pPr>
            <w:r>
              <w:t>FREQUENCY</w:t>
            </w:r>
          </w:p>
        </w:tc>
      </w:tr>
      <w:tr w:rsidR="00275942" w:rsidRPr="005A754D" w14:paraId="339BE4EA" w14:textId="77777777" w:rsidTr="00484533">
        <w:trPr>
          <w:trHeight w:val="283"/>
        </w:trPr>
        <w:tc>
          <w:tcPr>
            <w:tcW w:w="6912" w:type="dxa"/>
            <w:vAlign w:val="center"/>
          </w:tcPr>
          <w:p w14:paraId="242D2666" w14:textId="77777777" w:rsidR="00275942" w:rsidRPr="00493773" w:rsidRDefault="00275942" w:rsidP="00484533">
            <w:pPr>
              <w:pStyle w:val="Tabletext"/>
              <w:spacing w:before="0" w:after="0"/>
              <w:rPr>
                <w:sz w:val="24"/>
              </w:rPr>
            </w:pPr>
            <w:r w:rsidRPr="00493773">
              <w:rPr>
                <w:sz w:val="24"/>
              </w:rPr>
              <w:t xml:space="preserve">Working at heights </w:t>
            </w:r>
          </w:p>
        </w:tc>
        <w:sdt>
          <w:sdtPr>
            <w:rPr>
              <w:sz w:val="24"/>
              <w:szCs w:val="24"/>
            </w:rPr>
            <w:id w:val="407194583"/>
            <w:placeholder>
              <w:docPart w:val="C0BB83B131684B63826F5175A640B4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326D3E5"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E4BF2E5" w14:textId="77777777" w:rsidTr="00484533">
        <w:trPr>
          <w:trHeight w:val="283"/>
        </w:trPr>
        <w:tc>
          <w:tcPr>
            <w:tcW w:w="6912" w:type="dxa"/>
            <w:vAlign w:val="center"/>
          </w:tcPr>
          <w:p w14:paraId="7EA9AE0F" w14:textId="77777777" w:rsidR="00275942" w:rsidRPr="00493773" w:rsidRDefault="00275942" w:rsidP="00484533">
            <w:pPr>
              <w:pStyle w:val="Tabletext"/>
              <w:spacing w:before="0" w:after="0"/>
              <w:rPr>
                <w:sz w:val="24"/>
              </w:rPr>
            </w:pPr>
            <w:r w:rsidRPr="00493773">
              <w:rPr>
                <w:sz w:val="24"/>
              </w:rPr>
              <w:t xml:space="preserve">Exposure to extreme temperatures </w:t>
            </w:r>
          </w:p>
        </w:tc>
        <w:sdt>
          <w:sdtPr>
            <w:rPr>
              <w:sz w:val="24"/>
              <w:szCs w:val="24"/>
            </w:rPr>
            <w:id w:val="407194584"/>
            <w:placeholder>
              <w:docPart w:val="E447561782374937B8DE9967E712BD6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877979"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6451544" w14:textId="77777777" w:rsidTr="00484533">
        <w:trPr>
          <w:trHeight w:val="283"/>
        </w:trPr>
        <w:tc>
          <w:tcPr>
            <w:tcW w:w="6912" w:type="dxa"/>
            <w:vAlign w:val="center"/>
          </w:tcPr>
          <w:p w14:paraId="02B2102A" w14:textId="77777777" w:rsidR="00275942" w:rsidRPr="00493773" w:rsidRDefault="00275942" w:rsidP="00484533">
            <w:pPr>
              <w:pStyle w:val="Tabletext"/>
              <w:spacing w:before="0" w:after="0"/>
              <w:rPr>
                <w:sz w:val="24"/>
              </w:rPr>
            </w:pPr>
            <w:r w:rsidRPr="00493773">
              <w:rPr>
                <w:sz w:val="24"/>
              </w:rPr>
              <w:t>Operation of heavy machinery e.g. forklift</w:t>
            </w:r>
          </w:p>
        </w:tc>
        <w:sdt>
          <w:sdtPr>
            <w:rPr>
              <w:sz w:val="24"/>
              <w:szCs w:val="24"/>
            </w:rPr>
            <w:id w:val="407194585"/>
            <w:placeholder>
              <w:docPart w:val="3143B8C621964293A8F5AF015632D5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22CDF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5CB6BBD" w14:textId="77777777" w:rsidTr="00484533">
        <w:trPr>
          <w:trHeight w:val="283"/>
        </w:trPr>
        <w:tc>
          <w:tcPr>
            <w:tcW w:w="6912" w:type="dxa"/>
            <w:vAlign w:val="center"/>
          </w:tcPr>
          <w:p w14:paraId="634D9E91" w14:textId="77777777" w:rsidR="00275942" w:rsidRPr="00493773" w:rsidRDefault="00275942" w:rsidP="00484533">
            <w:pPr>
              <w:pStyle w:val="Tabletext"/>
              <w:spacing w:before="0" w:after="0"/>
              <w:rPr>
                <w:sz w:val="24"/>
              </w:rPr>
            </w:pPr>
            <w:r w:rsidRPr="00493773">
              <w:rPr>
                <w:sz w:val="24"/>
              </w:rPr>
              <w:t>Confined spaces</w:t>
            </w:r>
          </w:p>
        </w:tc>
        <w:sdt>
          <w:sdtPr>
            <w:rPr>
              <w:sz w:val="24"/>
              <w:szCs w:val="24"/>
            </w:rPr>
            <w:id w:val="407194586"/>
            <w:placeholder>
              <w:docPart w:val="22C7A1A064BE4D3EB481BB6E260104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C91F8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011388C0" w14:textId="77777777" w:rsidTr="00484533">
        <w:trPr>
          <w:trHeight w:val="283"/>
        </w:trPr>
        <w:tc>
          <w:tcPr>
            <w:tcW w:w="6912" w:type="dxa"/>
            <w:vAlign w:val="center"/>
          </w:tcPr>
          <w:p w14:paraId="27F10881" w14:textId="77777777" w:rsidR="00275942" w:rsidRPr="00493773" w:rsidRDefault="00275942" w:rsidP="00484533">
            <w:pPr>
              <w:pStyle w:val="Tabletext"/>
              <w:spacing w:before="0" w:after="0"/>
              <w:rPr>
                <w:sz w:val="24"/>
              </w:rPr>
            </w:pPr>
            <w:r w:rsidRPr="00493773">
              <w:rPr>
                <w:sz w:val="24"/>
              </w:rPr>
              <w:t>Excessive noise</w:t>
            </w:r>
          </w:p>
        </w:tc>
        <w:sdt>
          <w:sdtPr>
            <w:rPr>
              <w:sz w:val="24"/>
              <w:szCs w:val="24"/>
            </w:rPr>
            <w:id w:val="407194587"/>
            <w:placeholder>
              <w:docPart w:val="7F7F1A4ECBF24CD8A564A895E533125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4E0045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CFB31B6" w14:textId="77777777" w:rsidTr="00484533">
        <w:trPr>
          <w:trHeight w:val="283"/>
        </w:trPr>
        <w:tc>
          <w:tcPr>
            <w:tcW w:w="6912" w:type="dxa"/>
            <w:vAlign w:val="center"/>
          </w:tcPr>
          <w:p w14:paraId="6571ECFD" w14:textId="77777777" w:rsidR="00275942" w:rsidRPr="00493773" w:rsidRDefault="00275942" w:rsidP="00484533">
            <w:pPr>
              <w:pStyle w:val="Tabletext"/>
              <w:spacing w:before="0" w:after="0"/>
              <w:rPr>
                <w:sz w:val="24"/>
              </w:rPr>
            </w:pPr>
            <w:r w:rsidRPr="00493773">
              <w:rPr>
                <w:sz w:val="24"/>
              </w:rPr>
              <w:t>Low lighting</w:t>
            </w:r>
          </w:p>
        </w:tc>
        <w:sdt>
          <w:sdtPr>
            <w:rPr>
              <w:sz w:val="24"/>
              <w:szCs w:val="24"/>
            </w:rPr>
            <w:id w:val="407194588"/>
            <w:placeholder>
              <w:docPart w:val="FE2FC19858E84FC3BFDE22C8BB58107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9D8B7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17EF070A" w14:textId="77777777" w:rsidTr="00484533">
        <w:trPr>
          <w:trHeight w:val="283"/>
        </w:trPr>
        <w:tc>
          <w:tcPr>
            <w:tcW w:w="6912" w:type="dxa"/>
            <w:vAlign w:val="center"/>
          </w:tcPr>
          <w:p w14:paraId="2BAEEDC8" w14:textId="77777777" w:rsidR="00275942" w:rsidRPr="00493773" w:rsidRDefault="00275942" w:rsidP="00484533">
            <w:pPr>
              <w:pStyle w:val="Tabletext"/>
              <w:spacing w:before="0" w:after="0"/>
              <w:rPr>
                <w:sz w:val="24"/>
              </w:rPr>
            </w:pPr>
            <w:r w:rsidRPr="00493773">
              <w:rPr>
                <w:sz w:val="24"/>
              </w:rPr>
              <w:t>Handling of dangerous goods/equipment</w:t>
            </w:r>
          </w:p>
        </w:tc>
        <w:sdt>
          <w:sdtPr>
            <w:rPr>
              <w:sz w:val="24"/>
              <w:szCs w:val="24"/>
            </w:rPr>
            <w:id w:val="407194589"/>
            <w:placeholder>
              <w:docPart w:val="A9C6CC36C1F9478CB1DD73296FEB994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E4E34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243C1FCB" w14:textId="77777777" w:rsidTr="00484533">
        <w:trPr>
          <w:trHeight w:val="283"/>
        </w:trPr>
        <w:tc>
          <w:tcPr>
            <w:tcW w:w="6912" w:type="dxa"/>
            <w:vAlign w:val="center"/>
          </w:tcPr>
          <w:p w14:paraId="47EDB69E" w14:textId="77777777" w:rsidR="00275942" w:rsidRPr="00493773" w:rsidRDefault="00275942" w:rsidP="00484533">
            <w:pPr>
              <w:pStyle w:val="Tabletext"/>
              <w:spacing w:before="0" w:after="0"/>
              <w:rPr>
                <w:sz w:val="24"/>
              </w:rPr>
            </w:pPr>
            <w:r w:rsidRPr="00493773">
              <w:rPr>
                <w:sz w:val="24"/>
              </w:rPr>
              <w:t xml:space="preserve">Working with asbestos </w:t>
            </w:r>
          </w:p>
        </w:tc>
        <w:sdt>
          <w:sdtPr>
            <w:rPr>
              <w:sz w:val="24"/>
              <w:szCs w:val="24"/>
            </w:rPr>
            <w:id w:val="407194590"/>
            <w:placeholder>
              <w:docPart w:val="0CD5FD142DCE49FF823BAF6B8340ECB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8396C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311AE8" w14:paraId="17276249" w14:textId="77777777" w:rsidTr="00484533">
        <w:trPr>
          <w:trHeight w:val="283"/>
        </w:trPr>
        <w:tc>
          <w:tcPr>
            <w:tcW w:w="6912" w:type="dxa"/>
            <w:vAlign w:val="center"/>
          </w:tcPr>
          <w:p w14:paraId="319C7DDF" w14:textId="77777777" w:rsidR="00275942" w:rsidRPr="005F1B26" w:rsidRDefault="00275942" w:rsidP="00484533">
            <w:pPr>
              <w:pStyle w:val="Tabletext"/>
              <w:spacing w:before="0" w:after="0"/>
              <w:rPr>
                <w:sz w:val="24"/>
              </w:rPr>
            </w:pPr>
            <w:r w:rsidRPr="005F1B26">
              <w:rPr>
                <w:sz w:val="24"/>
              </w:rPr>
              <w:t>Potential to encounter agitated customers</w:t>
            </w:r>
          </w:p>
        </w:tc>
        <w:sdt>
          <w:sdtPr>
            <w:rPr>
              <w:sz w:val="24"/>
              <w:szCs w:val="24"/>
            </w:rPr>
            <w:id w:val="407194591"/>
            <w:placeholder>
              <w:docPart w:val="2CB41B71400D4B8696FE463C463F21E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95A6A8" w14:textId="77777777" w:rsidR="00275942" w:rsidRPr="005F1B26" w:rsidRDefault="00275942" w:rsidP="00484533">
                <w:pPr>
                  <w:pStyle w:val="Tabletext"/>
                  <w:spacing w:before="0" w:after="0"/>
                  <w:jc w:val="center"/>
                  <w:rPr>
                    <w:sz w:val="24"/>
                  </w:rPr>
                </w:pPr>
                <w:r>
                  <w:rPr>
                    <w:sz w:val="24"/>
                    <w:szCs w:val="24"/>
                  </w:rPr>
                  <w:t>Occasionally</w:t>
                </w:r>
              </w:p>
            </w:tc>
          </w:sdtContent>
        </w:sdt>
      </w:tr>
      <w:tr w:rsidR="00275942" w:rsidRPr="00311AE8" w14:paraId="3A693040" w14:textId="77777777" w:rsidTr="00484533">
        <w:trPr>
          <w:trHeight w:val="283"/>
        </w:trPr>
        <w:tc>
          <w:tcPr>
            <w:tcW w:w="6912" w:type="dxa"/>
            <w:vAlign w:val="center"/>
          </w:tcPr>
          <w:p w14:paraId="5CF24988" w14:textId="77777777" w:rsidR="00275942" w:rsidRPr="005F1B26" w:rsidRDefault="00275942" w:rsidP="00484533">
            <w:pPr>
              <w:pStyle w:val="Tabletext"/>
              <w:spacing w:before="0" w:after="0"/>
              <w:rPr>
                <w:sz w:val="24"/>
              </w:rPr>
            </w:pPr>
            <w:r w:rsidRPr="005F1B26">
              <w:rPr>
                <w:sz w:val="24"/>
              </w:rPr>
              <w:t>Exposure to potentially distressing case material</w:t>
            </w:r>
          </w:p>
        </w:tc>
        <w:sdt>
          <w:sdtPr>
            <w:rPr>
              <w:sz w:val="24"/>
              <w:szCs w:val="24"/>
            </w:rPr>
            <w:id w:val="182894372"/>
            <w:placeholder>
              <w:docPart w:val="DD799EB74E6A45AD87A404E9EA18E5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FBDD64" w14:textId="77777777" w:rsidR="00275942" w:rsidRPr="005F1B26" w:rsidRDefault="00275942" w:rsidP="00484533">
                <w:pPr>
                  <w:pStyle w:val="Tabletext"/>
                  <w:spacing w:before="0" w:after="0"/>
                  <w:jc w:val="center"/>
                  <w:rPr>
                    <w:sz w:val="24"/>
                    <w:szCs w:val="24"/>
                  </w:rPr>
                </w:pPr>
                <w:r>
                  <w:rPr>
                    <w:sz w:val="24"/>
                    <w:szCs w:val="24"/>
                  </w:rPr>
                  <w:t>Occasionally</w:t>
                </w:r>
              </w:p>
            </w:tc>
          </w:sdtContent>
        </w:sdt>
      </w:tr>
    </w:tbl>
    <w:p w14:paraId="706CE8CE" w14:textId="77777777" w:rsidR="00275942" w:rsidRDefault="00275942" w:rsidP="00275942">
      <w:pPr>
        <w:spacing w:after="0"/>
        <w:rPr>
          <w:sz w:val="4"/>
        </w:rPr>
      </w:pPr>
    </w:p>
    <w:p w14:paraId="1D2C13B6" w14:textId="77777777" w:rsidR="00275942" w:rsidRPr="00DA4EF8" w:rsidRDefault="00275942" w:rsidP="0027594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27256460" w14:textId="77777777" w:rsidTr="00484533">
        <w:trPr>
          <w:trHeight w:val="454"/>
        </w:trPr>
        <w:tc>
          <w:tcPr>
            <w:tcW w:w="6912" w:type="dxa"/>
            <w:shd w:val="clear" w:color="auto" w:fill="DEEAF6" w:themeFill="accent1" w:themeFillTint="33"/>
            <w:vAlign w:val="center"/>
          </w:tcPr>
          <w:p w14:paraId="3EFCDDBF" w14:textId="77777777" w:rsidR="00275942" w:rsidRPr="00985DC5" w:rsidRDefault="00275942" w:rsidP="0048453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05D3BDCF" w14:textId="77777777" w:rsidR="00275942" w:rsidRPr="00DA4EF8" w:rsidRDefault="00275942" w:rsidP="00484533">
            <w:pPr>
              <w:pStyle w:val="Tableheading"/>
              <w:jc w:val="center"/>
            </w:pPr>
            <w:r>
              <w:t>FREQUENCY</w:t>
            </w:r>
          </w:p>
        </w:tc>
      </w:tr>
      <w:tr w:rsidR="00275942" w:rsidRPr="005A754D" w14:paraId="62899347" w14:textId="77777777" w:rsidTr="00484533">
        <w:trPr>
          <w:trHeight w:val="283"/>
        </w:trPr>
        <w:tc>
          <w:tcPr>
            <w:tcW w:w="6912" w:type="dxa"/>
            <w:vAlign w:val="center"/>
          </w:tcPr>
          <w:p w14:paraId="608876DD" w14:textId="77777777" w:rsidR="00275942" w:rsidRPr="00493773" w:rsidRDefault="00275942" w:rsidP="00484533">
            <w:pPr>
              <w:pStyle w:val="Tabletext"/>
              <w:spacing w:before="0" w:after="0"/>
              <w:rPr>
                <w:sz w:val="24"/>
              </w:rPr>
            </w:pPr>
            <w:r w:rsidRPr="00493773">
              <w:rPr>
                <w:sz w:val="24"/>
              </w:rPr>
              <w:t xml:space="preserve">Uniform required </w:t>
            </w:r>
          </w:p>
        </w:tc>
        <w:sdt>
          <w:sdtPr>
            <w:rPr>
              <w:sz w:val="24"/>
              <w:szCs w:val="24"/>
            </w:rPr>
            <w:id w:val="407194592"/>
            <w:placeholder>
              <w:docPart w:val="384661BF52CD468D868F0A876ACA6F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E44DAC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7A227B3" w14:textId="77777777" w:rsidTr="00484533">
        <w:trPr>
          <w:trHeight w:val="283"/>
        </w:trPr>
        <w:tc>
          <w:tcPr>
            <w:tcW w:w="6912" w:type="dxa"/>
            <w:vAlign w:val="center"/>
          </w:tcPr>
          <w:p w14:paraId="52E3F138" w14:textId="75EA5677" w:rsidR="00275942" w:rsidRPr="00493773" w:rsidRDefault="00275942" w:rsidP="00484533">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w:t>
            </w:r>
          </w:p>
        </w:tc>
        <w:sdt>
          <w:sdtPr>
            <w:rPr>
              <w:sz w:val="24"/>
              <w:szCs w:val="24"/>
            </w:rPr>
            <w:id w:val="407194593"/>
            <w:placeholder>
              <w:docPart w:val="37CA708DA96C44C1BFD8CDB6D7EDD42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DA9D6CD" w14:textId="77777777" w:rsidR="00275942" w:rsidRPr="00493773" w:rsidRDefault="00275942" w:rsidP="00484533">
                <w:pPr>
                  <w:pStyle w:val="Tabletext"/>
                  <w:spacing w:before="0" w:after="0"/>
                  <w:jc w:val="center"/>
                  <w:rPr>
                    <w:sz w:val="24"/>
                  </w:rPr>
                </w:pPr>
                <w:r>
                  <w:rPr>
                    <w:sz w:val="24"/>
                    <w:szCs w:val="24"/>
                  </w:rPr>
                  <w:t>Never</w:t>
                </w:r>
              </w:p>
            </w:tc>
          </w:sdtContent>
        </w:sdt>
      </w:tr>
    </w:tbl>
    <w:p w14:paraId="32D9E4D5" w14:textId="77777777" w:rsidR="00275942" w:rsidRPr="003041BC" w:rsidRDefault="00275942" w:rsidP="00275942"/>
    <w:sectPr w:rsidR="00275942" w:rsidRPr="003041BC" w:rsidSect="00B41B17">
      <w:headerReference w:type="even" r:id="rId17"/>
      <w:headerReference w:type="default" r:id="rId18"/>
      <w:footerReference w:type="even" r:id="rId19"/>
      <w:footerReference w:type="default" r:id="rId20"/>
      <w:headerReference w:type="first" r:id="rId21"/>
      <w:footerReference w:type="first" r:id="rId22"/>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4492A" w14:textId="77777777" w:rsidR="006C444B" w:rsidRDefault="006C444B" w:rsidP="00456927">
      <w:pPr>
        <w:spacing w:after="0"/>
      </w:pPr>
      <w:r>
        <w:separator/>
      </w:r>
    </w:p>
  </w:endnote>
  <w:endnote w:type="continuationSeparator" w:id="0">
    <w:p w14:paraId="5832E91C" w14:textId="77777777" w:rsidR="006C444B" w:rsidRDefault="006C444B" w:rsidP="00456927">
      <w:pPr>
        <w:spacing w:after="0"/>
      </w:pPr>
      <w:r>
        <w:continuationSeparator/>
      </w:r>
    </w:p>
  </w:endnote>
  <w:endnote w:type="continuationNotice" w:id="1">
    <w:p w14:paraId="274EF762" w14:textId="77777777" w:rsidR="006C444B" w:rsidRDefault="006C44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120E" w14:textId="77777777" w:rsidR="00C7710B" w:rsidRDefault="00C77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2771" w14:textId="77777777" w:rsidR="00C7710B" w:rsidRDefault="00C77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8E4F2" w14:textId="77777777" w:rsidR="006C444B" w:rsidRDefault="006C444B" w:rsidP="00456927">
      <w:pPr>
        <w:spacing w:after="0"/>
      </w:pPr>
      <w:r>
        <w:separator/>
      </w:r>
    </w:p>
  </w:footnote>
  <w:footnote w:type="continuationSeparator" w:id="0">
    <w:p w14:paraId="3BA3DF04" w14:textId="77777777" w:rsidR="006C444B" w:rsidRDefault="006C444B" w:rsidP="00456927">
      <w:pPr>
        <w:spacing w:after="0"/>
      </w:pPr>
      <w:r>
        <w:continuationSeparator/>
      </w:r>
    </w:p>
  </w:footnote>
  <w:footnote w:type="continuationNotice" w:id="1">
    <w:p w14:paraId="1F933ED3" w14:textId="77777777" w:rsidR="006C444B" w:rsidRDefault="006C44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C9E0" w14:textId="4BFC95F5" w:rsidR="00C7710B" w:rsidRDefault="00C77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1FFB" w14:textId="3411AC39" w:rsidR="00C7710B" w:rsidRDefault="00C77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4F5A" w14:textId="06C4EE74" w:rsidR="00C7710B" w:rsidRDefault="00C77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142B14"/>
    <w:multiLevelType w:val="hybridMultilevel"/>
    <w:tmpl w:val="F2621C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2452E5"/>
    <w:multiLevelType w:val="hybridMultilevel"/>
    <w:tmpl w:val="5D46A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33146F6"/>
    <w:multiLevelType w:val="hybridMultilevel"/>
    <w:tmpl w:val="2766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387535C"/>
    <w:multiLevelType w:val="hybridMultilevel"/>
    <w:tmpl w:val="7BF24EA8"/>
    <w:lvl w:ilvl="0" w:tplc="D940E95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A44F46"/>
    <w:multiLevelType w:val="hybridMultilevel"/>
    <w:tmpl w:val="1F6E15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4B12332"/>
    <w:multiLevelType w:val="hybridMultilevel"/>
    <w:tmpl w:val="7944A17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56CAE9E8">
      <w:start w:val="4"/>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60E4D75"/>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874F7C"/>
    <w:multiLevelType w:val="hybridMultilevel"/>
    <w:tmpl w:val="04801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272E99"/>
    <w:multiLevelType w:val="hybridMultilevel"/>
    <w:tmpl w:val="285E0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8"/>
  </w:num>
  <w:num w:numId="2" w16cid:durableId="1219633118">
    <w:abstractNumId w:val="9"/>
  </w:num>
  <w:num w:numId="3" w16cid:durableId="1665087851">
    <w:abstractNumId w:val="1"/>
  </w:num>
  <w:num w:numId="4" w16cid:durableId="1002662723">
    <w:abstractNumId w:val="0"/>
  </w:num>
  <w:num w:numId="5" w16cid:durableId="437914539">
    <w:abstractNumId w:val="17"/>
  </w:num>
  <w:num w:numId="6" w16cid:durableId="1411318379">
    <w:abstractNumId w:val="5"/>
  </w:num>
  <w:num w:numId="7" w16cid:durableId="1966767548">
    <w:abstractNumId w:val="7"/>
  </w:num>
  <w:num w:numId="8" w16cid:durableId="1275558429">
    <w:abstractNumId w:val="12"/>
  </w:num>
  <w:num w:numId="9" w16cid:durableId="313411413">
    <w:abstractNumId w:val="2"/>
  </w:num>
  <w:num w:numId="10" w16cid:durableId="175771071">
    <w:abstractNumId w:val="4"/>
  </w:num>
  <w:num w:numId="11" w16cid:durableId="128208396">
    <w:abstractNumId w:val="6"/>
  </w:num>
  <w:num w:numId="12" w16cid:durableId="1044018551">
    <w:abstractNumId w:val="13"/>
  </w:num>
  <w:num w:numId="13" w16cid:durableId="96603365">
    <w:abstractNumId w:val="8"/>
  </w:num>
  <w:num w:numId="14" w16cid:durableId="394658">
    <w:abstractNumId w:val="11"/>
  </w:num>
  <w:num w:numId="15" w16cid:durableId="1982535644">
    <w:abstractNumId w:val="15"/>
  </w:num>
  <w:num w:numId="16" w16cid:durableId="791707552">
    <w:abstractNumId w:val="14"/>
  </w:num>
  <w:num w:numId="17" w16cid:durableId="1696151457">
    <w:abstractNumId w:val="16"/>
  </w:num>
  <w:num w:numId="18" w16cid:durableId="1517913">
    <w:abstractNumId w:val="3"/>
  </w:num>
  <w:num w:numId="19" w16cid:durableId="209836315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684A"/>
    <w:rsid w:val="0001147B"/>
    <w:rsid w:val="00011F93"/>
    <w:rsid w:val="00013F84"/>
    <w:rsid w:val="000153F3"/>
    <w:rsid w:val="00015483"/>
    <w:rsid w:val="00015C71"/>
    <w:rsid w:val="0001642D"/>
    <w:rsid w:val="000165BD"/>
    <w:rsid w:val="00024993"/>
    <w:rsid w:val="00025B57"/>
    <w:rsid w:val="00026BDA"/>
    <w:rsid w:val="00030301"/>
    <w:rsid w:val="00031119"/>
    <w:rsid w:val="00033B5C"/>
    <w:rsid w:val="00034905"/>
    <w:rsid w:val="00036182"/>
    <w:rsid w:val="00036249"/>
    <w:rsid w:val="00037E42"/>
    <w:rsid w:val="000408CF"/>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44D6"/>
    <w:rsid w:val="00086060"/>
    <w:rsid w:val="000901FA"/>
    <w:rsid w:val="00090C5A"/>
    <w:rsid w:val="000921B8"/>
    <w:rsid w:val="00094562"/>
    <w:rsid w:val="000A1619"/>
    <w:rsid w:val="000A5186"/>
    <w:rsid w:val="000B622C"/>
    <w:rsid w:val="000C1C21"/>
    <w:rsid w:val="000C1C49"/>
    <w:rsid w:val="000C1FD7"/>
    <w:rsid w:val="000C3654"/>
    <w:rsid w:val="000C452E"/>
    <w:rsid w:val="000C5361"/>
    <w:rsid w:val="000D5D8B"/>
    <w:rsid w:val="000D68EE"/>
    <w:rsid w:val="000D6BB7"/>
    <w:rsid w:val="000E2939"/>
    <w:rsid w:val="000E29DC"/>
    <w:rsid w:val="000E639E"/>
    <w:rsid w:val="000F20B2"/>
    <w:rsid w:val="000F2684"/>
    <w:rsid w:val="000F2688"/>
    <w:rsid w:val="000F5B1F"/>
    <w:rsid w:val="000F69FC"/>
    <w:rsid w:val="000F6A2A"/>
    <w:rsid w:val="0010052B"/>
    <w:rsid w:val="0010097A"/>
    <w:rsid w:val="001025CA"/>
    <w:rsid w:val="0011049E"/>
    <w:rsid w:val="0011264B"/>
    <w:rsid w:val="00114CE0"/>
    <w:rsid w:val="00116988"/>
    <w:rsid w:val="00120EAC"/>
    <w:rsid w:val="001253E6"/>
    <w:rsid w:val="00127312"/>
    <w:rsid w:val="0013025E"/>
    <w:rsid w:val="00132892"/>
    <w:rsid w:val="00135BF7"/>
    <w:rsid w:val="001429A6"/>
    <w:rsid w:val="00144770"/>
    <w:rsid w:val="001501F0"/>
    <w:rsid w:val="0015056D"/>
    <w:rsid w:val="001552C6"/>
    <w:rsid w:val="00155A7A"/>
    <w:rsid w:val="00155ED9"/>
    <w:rsid w:val="00156619"/>
    <w:rsid w:val="00156F5F"/>
    <w:rsid w:val="001573C0"/>
    <w:rsid w:val="0015799C"/>
    <w:rsid w:val="00160268"/>
    <w:rsid w:val="001603B4"/>
    <w:rsid w:val="00160D2A"/>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A631B"/>
    <w:rsid w:val="001B049D"/>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187"/>
    <w:rsid w:val="001E5640"/>
    <w:rsid w:val="001F0456"/>
    <w:rsid w:val="001F0A7F"/>
    <w:rsid w:val="001F2C45"/>
    <w:rsid w:val="001F5A18"/>
    <w:rsid w:val="001F647D"/>
    <w:rsid w:val="001F76A4"/>
    <w:rsid w:val="001F78AE"/>
    <w:rsid w:val="002014E5"/>
    <w:rsid w:val="00202669"/>
    <w:rsid w:val="00203EB8"/>
    <w:rsid w:val="00204473"/>
    <w:rsid w:val="0020493E"/>
    <w:rsid w:val="002113B4"/>
    <w:rsid w:val="0021151E"/>
    <w:rsid w:val="002121DE"/>
    <w:rsid w:val="00214732"/>
    <w:rsid w:val="0021623D"/>
    <w:rsid w:val="00220092"/>
    <w:rsid w:val="00221DC3"/>
    <w:rsid w:val="0022484E"/>
    <w:rsid w:val="00224946"/>
    <w:rsid w:val="00224D7A"/>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7094B"/>
    <w:rsid w:val="00271701"/>
    <w:rsid w:val="00272F0B"/>
    <w:rsid w:val="002756D8"/>
    <w:rsid w:val="00275942"/>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672"/>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073"/>
    <w:rsid w:val="002F0510"/>
    <w:rsid w:val="002F3365"/>
    <w:rsid w:val="002F3888"/>
    <w:rsid w:val="002F69C3"/>
    <w:rsid w:val="003001EB"/>
    <w:rsid w:val="0030208D"/>
    <w:rsid w:val="003020B5"/>
    <w:rsid w:val="00303D7D"/>
    <w:rsid w:val="003041BC"/>
    <w:rsid w:val="00305A5F"/>
    <w:rsid w:val="00306ED0"/>
    <w:rsid w:val="0030782C"/>
    <w:rsid w:val="0031098B"/>
    <w:rsid w:val="0031523D"/>
    <w:rsid w:val="00320B60"/>
    <w:rsid w:val="0032114B"/>
    <w:rsid w:val="00323ADE"/>
    <w:rsid w:val="00325635"/>
    <w:rsid w:val="00326306"/>
    <w:rsid w:val="00326758"/>
    <w:rsid w:val="00327679"/>
    <w:rsid w:val="003327B6"/>
    <w:rsid w:val="00334F25"/>
    <w:rsid w:val="00335502"/>
    <w:rsid w:val="003355EB"/>
    <w:rsid w:val="0033768C"/>
    <w:rsid w:val="003421B5"/>
    <w:rsid w:val="00344845"/>
    <w:rsid w:val="003461EF"/>
    <w:rsid w:val="00347432"/>
    <w:rsid w:val="00350170"/>
    <w:rsid w:val="0035537A"/>
    <w:rsid w:val="003563F6"/>
    <w:rsid w:val="00356DD0"/>
    <w:rsid w:val="00357B05"/>
    <w:rsid w:val="003646AC"/>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5B9"/>
    <w:rsid w:val="00394A89"/>
    <w:rsid w:val="003958AF"/>
    <w:rsid w:val="00395E36"/>
    <w:rsid w:val="003A1537"/>
    <w:rsid w:val="003A26AB"/>
    <w:rsid w:val="003A2813"/>
    <w:rsid w:val="003A2D47"/>
    <w:rsid w:val="003A3785"/>
    <w:rsid w:val="003A44BC"/>
    <w:rsid w:val="003A65D2"/>
    <w:rsid w:val="003B6649"/>
    <w:rsid w:val="003B673A"/>
    <w:rsid w:val="003B74BD"/>
    <w:rsid w:val="003B7B87"/>
    <w:rsid w:val="003C1030"/>
    <w:rsid w:val="003C1D2E"/>
    <w:rsid w:val="003C52D7"/>
    <w:rsid w:val="003C6108"/>
    <w:rsid w:val="003C6256"/>
    <w:rsid w:val="003D2075"/>
    <w:rsid w:val="003D39B9"/>
    <w:rsid w:val="003D422A"/>
    <w:rsid w:val="003E2C2A"/>
    <w:rsid w:val="003E6BC9"/>
    <w:rsid w:val="003F70CF"/>
    <w:rsid w:val="00402031"/>
    <w:rsid w:val="00402D13"/>
    <w:rsid w:val="0040469C"/>
    <w:rsid w:val="004061F4"/>
    <w:rsid w:val="00410BF0"/>
    <w:rsid w:val="00410EBF"/>
    <w:rsid w:val="004119A2"/>
    <w:rsid w:val="004121AA"/>
    <w:rsid w:val="00420E03"/>
    <w:rsid w:val="004213E5"/>
    <w:rsid w:val="0042142E"/>
    <w:rsid w:val="00423122"/>
    <w:rsid w:val="00423241"/>
    <w:rsid w:val="0042331E"/>
    <w:rsid w:val="00432969"/>
    <w:rsid w:val="0043355F"/>
    <w:rsid w:val="0043375C"/>
    <w:rsid w:val="00434524"/>
    <w:rsid w:val="0043559B"/>
    <w:rsid w:val="00436716"/>
    <w:rsid w:val="00440141"/>
    <w:rsid w:val="00440D74"/>
    <w:rsid w:val="00441286"/>
    <w:rsid w:val="0044178E"/>
    <w:rsid w:val="00441ECC"/>
    <w:rsid w:val="004425F4"/>
    <w:rsid w:val="00442939"/>
    <w:rsid w:val="00445E44"/>
    <w:rsid w:val="00446319"/>
    <w:rsid w:val="00447131"/>
    <w:rsid w:val="004530AE"/>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87776"/>
    <w:rsid w:val="0049099C"/>
    <w:rsid w:val="00492EE9"/>
    <w:rsid w:val="00493773"/>
    <w:rsid w:val="00493C56"/>
    <w:rsid w:val="00495B39"/>
    <w:rsid w:val="004A2C60"/>
    <w:rsid w:val="004A3822"/>
    <w:rsid w:val="004A5A47"/>
    <w:rsid w:val="004A5BE6"/>
    <w:rsid w:val="004A7311"/>
    <w:rsid w:val="004A7E53"/>
    <w:rsid w:val="004B06EA"/>
    <w:rsid w:val="004B32D2"/>
    <w:rsid w:val="004C1523"/>
    <w:rsid w:val="004C1716"/>
    <w:rsid w:val="004C17B0"/>
    <w:rsid w:val="004C1FB6"/>
    <w:rsid w:val="004C37D3"/>
    <w:rsid w:val="004C54B5"/>
    <w:rsid w:val="004C5C18"/>
    <w:rsid w:val="004C6C23"/>
    <w:rsid w:val="004C765C"/>
    <w:rsid w:val="004D4911"/>
    <w:rsid w:val="004E273C"/>
    <w:rsid w:val="004E2FBB"/>
    <w:rsid w:val="004E5A8F"/>
    <w:rsid w:val="004E60B4"/>
    <w:rsid w:val="004E65C4"/>
    <w:rsid w:val="004F2565"/>
    <w:rsid w:val="004F3F6F"/>
    <w:rsid w:val="004F4613"/>
    <w:rsid w:val="004F46AC"/>
    <w:rsid w:val="005058C8"/>
    <w:rsid w:val="00505A6D"/>
    <w:rsid w:val="0050755B"/>
    <w:rsid w:val="00507949"/>
    <w:rsid w:val="005107B8"/>
    <w:rsid w:val="005140BB"/>
    <w:rsid w:val="00514711"/>
    <w:rsid w:val="00515633"/>
    <w:rsid w:val="00516EC3"/>
    <w:rsid w:val="0052245D"/>
    <w:rsid w:val="0053083B"/>
    <w:rsid w:val="00535A0E"/>
    <w:rsid w:val="00536C34"/>
    <w:rsid w:val="00536C68"/>
    <w:rsid w:val="005402BC"/>
    <w:rsid w:val="00540F82"/>
    <w:rsid w:val="00541C41"/>
    <w:rsid w:val="0054419B"/>
    <w:rsid w:val="005466BD"/>
    <w:rsid w:val="00546723"/>
    <w:rsid w:val="0054727B"/>
    <w:rsid w:val="0055137E"/>
    <w:rsid w:val="0055314F"/>
    <w:rsid w:val="00553C68"/>
    <w:rsid w:val="00554183"/>
    <w:rsid w:val="0055729E"/>
    <w:rsid w:val="00557862"/>
    <w:rsid w:val="00557AF3"/>
    <w:rsid w:val="00561454"/>
    <w:rsid w:val="0056572E"/>
    <w:rsid w:val="00566030"/>
    <w:rsid w:val="0056705E"/>
    <w:rsid w:val="00572E1C"/>
    <w:rsid w:val="00573D58"/>
    <w:rsid w:val="00576FB9"/>
    <w:rsid w:val="00580346"/>
    <w:rsid w:val="00582863"/>
    <w:rsid w:val="00583BE0"/>
    <w:rsid w:val="00583F52"/>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5CCB"/>
    <w:rsid w:val="005B7C35"/>
    <w:rsid w:val="005C290A"/>
    <w:rsid w:val="005C2940"/>
    <w:rsid w:val="005C2BFC"/>
    <w:rsid w:val="005C391C"/>
    <w:rsid w:val="005C4768"/>
    <w:rsid w:val="005C619E"/>
    <w:rsid w:val="005C6E14"/>
    <w:rsid w:val="005D1324"/>
    <w:rsid w:val="005D37FE"/>
    <w:rsid w:val="005D3A84"/>
    <w:rsid w:val="005D48EB"/>
    <w:rsid w:val="005D4959"/>
    <w:rsid w:val="005D4EDB"/>
    <w:rsid w:val="005D5063"/>
    <w:rsid w:val="005E0077"/>
    <w:rsid w:val="005E2E92"/>
    <w:rsid w:val="005E2EBD"/>
    <w:rsid w:val="005E4E9D"/>
    <w:rsid w:val="005F1480"/>
    <w:rsid w:val="005F1A2B"/>
    <w:rsid w:val="005F1B26"/>
    <w:rsid w:val="005F5D62"/>
    <w:rsid w:val="00601827"/>
    <w:rsid w:val="006030D0"/>
    <w:rsid w:val="00604AD4"/>
    <w:rsid w:val="00604B5C"/>
    <w:rsid w:val="00615D88"/>
    <w:rsid w:val="00621532"/>
    <w:rsid w:val="00622D9B"/>
    <w:rsid w:val="00625A19"/>
    <w:rsid w:val="00625B2C"/>
    <w:rsid w:val="00626AEC"/>
    <w:rsid w:val="00633F44"/>
    <w:rsid w:val="00634E13"/>
    <w:rsid w:val="006353A8"/>
    <w:rsid w:val="00647C3A"/>
    <w:rsid w:val="00651463"/>
    <w:rsid w:val="006522B3"/>
    <w:rsid w:val="00653FBE"/>
    <w:rsid w:val="00661329"/>
    <w:rsid w:val="006616A2"/>
    <w:rsid w:val="00664AEA"/>
    <w:rsid w:val="00665693"/>
    <w:rsid w:val="00666999"/>
    <w:rsid w:val="006754F1"/>
    <w:rsid w:val="00676EE5"/>
    <w:rsid w:val="006822CC"/>
    <w:rsid w:val="00685107"/>
    <w:rsid w:val="006856BE"/>
    <w:rsid w:val="006871A8"/>
    <w:rsid w:val="006873BA"/>
    <w:rsid w:val="006912A5"/>
    <w:rsid w:val="00695B4F"/>
    <w:rsid w:val="0069634D"/>
    <w:rsid w:val="006A159D"/>
    <w:rsid w:val="006A16F2"/>
    <w:rsid w:val="006A29EB"/>
    <w:rsid w:val="006B5CD6"/>
    <w:rsid w:val="006C102C"/>
    <w:rsid w:val="006C241B"/>
    <w:rsid w:val="006C3391"/>
    <w:rsid w:val="006C3FCC"/>
    <w:rsid w:val="006C444B"/>
    <w:rsid w:val="006C6C6E"/>
    <w:rsid w:val="006C7246"/>
    <w:rsid w:val="006C74CE"/>
    <w:rsid w:val="006D0F61"/>
    <w:rsid w:val="006D16D5"/>
    <w:rsid w:val="006D1B88"/>
    <w:rsid w:val="006D2B30"/>
    <w:rsid w:val="006D54EC"/>
    <w:rsid w:val="006E1389"/>
    <w:rsid w:val="006E28CA"/>
    <w:rsid w:val="006E453E"/>
    <w:rsid w:val="006E4A0C"/>
    <w:rsid w:val="006F09E8"/>
    <w:rsid w:val="006F52CF"/>
    <w:rsid w:val="006F5E58"/>
    <w:rsid w:val="007010FB"/>
    <w:rsid w:val="00701A46"/>
    <w:rsid w:val="00702343"/>
    <w:rsid w:val="007117A5"/>
    <w:rsid w:val="007122B5"/>
    <w:rsid w:val="00712EF1"/>
    <w:rsid w:val="00715707"/>
    <w:rsid w:val="00715C75"/>
    <w:rsid w:val="00717B1B"/>
    <w:rsid w:val="0072401A"/>
    <w:rsid w:val="0072498E"/>
    <w:rsid w:val="00725A09"/>
    <w:rsid w:val="00725DA5"/>
    <w:rsid w:val="00727237"/>
    <w:rsid w:val="0073262A"/>
    <w:rsid w:val="00735FA7"/>
    <w:rsid w:val="00741006"/>
    <w:rsid w:val="00741CE9"/>
    <w:rsid w:val="00744034"/>
    <w:rsid w:val="00744045"/>
    <w:rsid w:val="007456E9"/>
    <w:rsid w:val="00747017"/>
    <w:rsid w:val="007471D6"/>
    <w:rsid w:val="00750C04"/>
    <w:rsid w:val="00750C06"/>
    <w:rsid w:val="00753085"/>
    <w:rsid w:val="00753217"/>
    <w:rsid w:val="00761100"/>
    <w:rsid w:val="00763007"/>
    <w:rsid w:val="0076322C"/>
    <w:rsid w:val="00764EF4"/>
    <w:rsid w:val="00767384"/>
    <w:rsid w:val="007702B5"/>
    <w:rsid w:val="00774C27"/>
    <w:rsid w:val="00776D7E"/>
    <w:rsid w:val="007774E5"/>
    <w:rsid w:val="00777B6C"/>
    <w:rsid w:val="00780E25"/>
    <w:rsid w:val="0078560A"/>
    <w:rsid w:val="00792C57"/>
    <w:rsid w:val="007A5EDE"/>
    <w:rsid w:val="007A75DF"/>
    <w:rsid w:val="007B23B6"/>
    <w:rsid w:val="007B4877"/>
    <w:rsid w:val="007B4B15"/>
    <w:rsid w:val="007C029B"/>
    <w:rsid w:val="007C03C0"/>
    <w:rsid w:val="007C257B"/>
    <w:rsid w:val="007C40E2"/>
    <w:rsid w:val="007D04E3"/>
    <w:rsid w:val="007D078B"/>
    <w:rsid w:val="007D43E6"/>
    <w:rsid w:val="007D45F6"/>
    <w:rsid w:val="007D591F"/>
    <w:rsid w:val="007E0752"/>
    <w:rsid w:val="007E07CD"/>
    <w:rsid w:val="007E23ED"/>
    <w:rsid w:val="007E396F"/>
    <w:rsid w:val="007E3B64"/>
    <w:rsid w:val="007E4124"/>
    <w:rsid w:val="007E516F"/>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35505"/>
    <w:rsid w:val="00841062"/>
    <w:rsid w:val="0084222A"/>
    <w:rsid w:val="00851C75"/>
    <w:rsid w:val="00853027"/>
    <w:rsid w:val="00853F72"/>
    <w:rsid w:val="00854553"/>
    <w:rsid w:val="0085512F"/>
    <w:rsid w:val="0085537D"/>
    <w:rsid w:val="00856AAA"/>
    <w:rsid w:val="0085751D"/>
    <w:rsid w:val="00860D79"/>
    <w:rsid w:val="008612C8"/>
    <w:rsid w:val="00863763"/>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38B7"/>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04BF4"/>
    <w:rsid w:val="00910A68"/>
    <w:rsid w:val="0091232C"/>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7AC"/>
    <w:rsid w:val="00951EF1"/>
    <w:rsid w:val="0095256C"/>
    <w:rsid w:val="00956BB9"/>
    <w:rsid w:val="00966C84"/>
    <w:rsid w:val="0097032A"/>
    <w:rsid w:val="0097116C"/>
    <w:rsid w:val="00971A19"/>
    <w:rsid w:val="0097715C"/>
    <w:rsid w:val="009774C4"/>
    <w:rsid w:val="009774D3"/>
    <w:rsid w:val="00981149"/>
    <w:rsid w:val="00981CF8"/>
    <w:rsid w:val="00982A27"/>
    <w:rsid w:val="00984CDC"/>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E704A"/>
    <w:rsid w:val="009F18C5"/>
    <w:rsid w:val="009F1A11"/>
    <w:rsid w:val="009F3C84"/>
    <w:rsid w:val="009F5427"/>
    <w:rsid w:val="009F62C1"/>
    <w:rsid w:val="009F710A"/>
    <w:rsid w:val="00A0134E"/>
    <w:rsid w:val="00A02EBB"/>
    <w:rsid w:val="00A03869"/>
    <w:rsid w:val="00A05E7F"/>
    <w:rsid w:val="00A1194D"/>
    <w:rsid w:val="00A13839"/>
    <w:rsid w:val="00A13C54"/>
    <w:rsid w:val="00A15143"/>
    <w:rsid w:val="00A15AF8"/>
    <w:rsid w:val="00A17F93"/>
    <w:rsid w:val="00A2291D"/>
    <w:rsid w:val="00A2475F"/>
    <w:rsid w:val="00A25992"/>
    <w:rsid w:val="00A3032C"/>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075"/>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3EF9"/>
    <w:rsid w:val="00AB4A86"/>
    <w:rsid w:val="00AB6B4E"/>
    <w:rsid w:val="00AC1E3C"/>
    <w:rsid w:val="00AC42C3"/>
    <w:rsid w:val="00AC448A"/>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40A3"/>
    <w:rsid w:val="00B14F71"/>
    <w:rsid w:val="00B16D45"/>
    <w:rsid w:val="00B1764A"/>
    <w:rsid w:val="00B17D68"/>
    <w:rsid w:val="00B20715"/>
    <w:rsid w:val="00B2219C"/>
    <w:rsid w:val="00B266D2"/>
    <w:rsid w:val="00B30451"/>
    <w:rsid w:val="00B34F4E"/>
    <w:rsid w:val="00B3795A"/>
    <w:rsid w:val="00B4058F"/>
    <w:rsid w:val="00B41628"/>
    <w:rsid w:val="00B41B17"/>
    <w:rsid w:val="00B42E10"/>
    <w:rsid w:val="00B45C3A"/>
    <w:rsid w:val="00B474FF"/>
    <w:rsid w:val="00B52740"/>
    <w:rsid w:val="00B52963"/>
    <w:rsid w:val="00B54281"/>
    <w:rsid w:val="00B573AB"/>
    <w:rsid w:val="00B60BC4"/>
    <w:rsid w:val="00B60C81"/>
    <w:rsid w:val="00B6117A"/>
    <w:rsid w:val="00B6194A"/>
    <w:rsid w:val="00B66DAD"/>
    <w:rsid w:val="00B66F68"/>
    <w:rsid w:val="00B66F6E"/>
    <w:rsid w:val="00B7075A"/>
    <w:rsid w:val="00B724FE"/>
    <w:rsid w:val="00B74516"/>
    <w:rsid w:val="00B76AEC"/>
    <w:rsid w:val="00B80134"/>
    <w:rsid w:val="00B8045A"/>
    <w:rsid w:val="00B814CB"/>
    <w:rsid w:val="00B81B69"/>
    <w:rsid w:val="00B86466"/>
    <w:rsid w:val="00B929AA"/>
    <w:rsid w:val="00B97CE0"/>
    <w:rsid w:val="00BA4456"/>
    <w:rsid w:val="00BA4E02"/>
    <w:rsid w:val="00BB0756"/>
    <w:rsid w:val="00BB3155"/>
    <w:rsid w:val="00BB6A5F"/>
    <w:rsid w:val="00BB6A9D"/>
    <w:rsid w:val="00BB7CA4"/>
    <w:rsid w:val="00BC022B"/>
    <w:rsid w:val="00BC447C"/>
    <w:rsid w:val="00BD1B54"/>
    <w:rsid w:val="00BE066B"/>
    <w:rsid w:val="00BE45BF"/>
    <w:rsid w:val="00BE6805"/>
    <w:rsid w:val="00BE7F7C"/>
    <w:rsid w:val="00BF274B"/>
    <w:rsid w:val="00BF50AE"/>
    <w:rsid w:val="00BF6527"/>
    <w:rsid w:val="00C00223"/>
    <w:rsid w:val="00C01B46"/>
    <w:rsid w:val="00C03BA9"/>
    <w:rsid w:val="00C0471B"/>
    <w:rsid w:val="00C059E6"/>
    <w:rsid w:val="00C11089"/>
    <w:rsid w:val="00C133A3"/>
    <w:rsid w:val="00C14B96"/>
    <w:rsid w:val="00C15B5E"/>
    <w:rsid w:val="00C16E41"/>
    <w:rsid w:val="00C20C0C"/>
    <w:rsid w:val="00C21FDA"/>
    <w:rsid w:val="00C258CC"/>
    <w:rsid w:val="00C34784"/>
    <w:rsid w:val="00C363C4"/>
    <w:rsid w:val="00C365EF"/>
    <w:rsid w:val="00C36633"/>
    <w:rsid w:val="00C40EF2"/>
    <w:rsid w:val="00C41365"/>
    <w:rsid w:val="00C43765"/>
    <w:rsid w:val="00C44835"/>
    <w:rsid w:val="00C46042"/>
    <w:rsid w:val="00C51FDA"/>
    <w:rsid w:val="00C53E36"/>
    <w:rsid w:val="00C547C7"/>
    <w:rsid w:val="00C565DC"/>
    <w:rsid w:val="00C5687B"/>
    <w:rsid w:val="00C60047"/>
    <w:rsid w:val="00C61B1B"/>
    <w:rsid w:val="00C62CDF"/>
    <w:rsid w:val="00C63771"/>
    <w:rsid w:val="00C63BEA"/>
    <w:rsid w:val="00C63D26"/>
    <w:rsid w:val="00C63F3A"/>
    <w:rsid w:val="00C6440A"/>
    <w:rsid w:val="00C65D6F"/>
    <w:rsid w:val="00C75A36"/>
    <w:rsid w:val="00C7710B"/>
    <w:rsid w:val="00C81271"/>
    <w:rsid w:val="00C8137C"/>
    <w:rsid w:val="00C82B00"/>
    <w:rsid w:val="00C834E9"/>
    <w:rsid w:val="00C87206"/>
    <w:rsid w:val="00C91044"/>
    <w:rsid w:val="00C944C2"/>
    <w:rsid w:val="00CA1728"/>
    <w:rsid w:val="00CA359C"/>
    <w:rsid w:val="00CA5AB3"/>
    <w:rsid w:val="00CA6175"/>
    <w:rsid w:val="00CB014F"/>
    <w:rsid w:val="00CB2F58"/>
    <w:rsid w:val="00CB2FA2"/>
    <w:rsid w:val="00CC11D3"/>
    <w:rsid w:val="00CC1541"/>
    <w:rsid w:val="00CC5F00"/>
    <w:rsid w:val="00CD3133"/>
    <w:rsid w:val="00CD5805"/>
    <w:rsid w:val="00CD63DC"/>
    <w:rsid w:val="00CD7FA6"/>
    <w:rsid w:val="00CE0011"/>
    <w:rsid w:val="00CE1AEA"/>
    <w:rsid w:val="00CE2C0A"/>
    <w:rsid w:val="00CE32CB"/>
    <w:rsid w:val="00CE4EF3"/>
    <w:rsid w:val="00CF4EFF"/>
    <w:rsid w:val="00CF5813"/>
    <w:rsid w:val="00CF5AFE"/>
    <w:rsid w:val="00CF7E61"/>
    <w:rsid w:val="00D01554"/>
    <w:rsid w:val="00D01FAF"/>
    <w:rsid w:val="00D0239B"/>
    <w:rsid w:val="00D0473B"/>
    <w:rsid w:val="00D1030E"/>
    <w:rsid w:val="00D1091A"/>
    <w:rsid w:val="00D10DDC"/>
    <w:rsid w:val="00D14203"/>
    <w:rsid w:val="00D1468D"/>
    <w:rsid w:val="00D14FE7"/>
    <w:rsid w:val="00D172F9"/>
    <w:rsid w:val="00D175EC"/>
    <w:rsid w:val="00D2304F"/>
    <w:rsid w:val="00D23188"/>
    <w:rsid w:val="00D23806"/>
    <w:rsid w:val="00D25B82"/>
    <w:rsid w:val="00D25D01"/>
    <w:rsid w:val="00D25D5A"/>
    <w:rsid w:val="00D344ED"/>
    <w:rsid w:val="00D40DF8"/>
    <w:rsid w:val="00D43403"/>
    <w:rsid w:val="00D451A6"/>
    <w:rsid w:val="00D50DA6"/>
    <w:rsid w:val="00D544FB"/>
    <w:rsid w:val="00D573A3"/>
    <w:rsid w:val="00D5748D"/>
    <w:rsid w:val="00D610BD"/>
    <w:rsid w:val="00D628E1"/>
    <w:rsid w:val="00D63459"/>
    <w:rsid w:val="00D66353"/>
    <w:rsid w:val="00D72DBE"/>
    <w:rsid w:val="00D737F9"/>
    <w:rsid w:val="00D75169"/>
    <w:rsid w:val="00D763AF"/>
    <w:rsid w:val="00D77C23"/>
    <w:rsid w:val="00D80A67"/>
    <w:rsid w:val="00D83286"/>
    <w:rsid w:val="00D83459"/>
    <w:rsid w:val="00D839C6"/>
    <w:rsid w:val="00D878C1"/>
    <w:rsid w:val="00D935DF"/>
    <w:rsid w:val="00D93EBE"/>
    <w:rsid w:val="00D96AAB"/>
    <w:rsid w:val="00D97596"/>
    <w:rsid w:val="00D97AFF"/>
    <w:rsid w:val="00DA4E54"/>
    <w:rsid w:val="00DA59BF"/>
    <w:rsid w:val="00DA6895"/>
    <w:rsid w:val="00DA6DE3"/>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2C9D"/>
    <w:rsid w:val="00DD3BCA"/>
    <w:rsid w:val="00DD47F9"/>
    <w:rsid w:val="00DD4C1F"/>
    <w:rsid w:val="00DD59BC"/>
    <w:rsid w:val="00DD6689"/>
    <w:rsid w:val="00DE14AC"/>
    <w:rsid w:val="00DE19A0"/>
    <w:rsid w:val="00DE3037"/>
    <w:rsid w:val="00DF16C5"/>
    <w:rsid w:val="00DF2A90"/>
    <w:rsid w:val="00DF344C"/>
    <w:rsid w:val="00DF36D2"/>
    <w:rsid w:val="00DF422B"/>
    <w:rsid w:val="00DF46B4"/>
    <w:rsid w:val="00DF6161"/>
    <w:rsid w:val="00E01BFE"/>
    <w:rsid w:val="00E03634"/>
    <w:rsid w:val="00E059B1"/>
    <w:rsid w:val="00E06429"/>
    <w:rsid w:val="00E06EB6"/>
    <w:rsid w:val="00E10D42"/>
    <w:rsid w:val="00E11CED"/>
    <w:rsid w:val="00E160EF"/>
    <w:rsid w:val="00E21940"/>
    <w:rsid w:val="00E23682"/>
    <w:rsid w:val="00E242E5"/>
    <w:rsid w:val="00E27B72"/>
    <w:rsid w:val="00E30A00"/>
    <w:rsid w:val="00E312CC"/>
    <w:rsid w:val="00E33EC0"/>
    <w:rsid w:val="00E4014C"/>
    <w:rsid w:val="00E43160"/>
    <w:rsid w:val="00E44AB4"/>
    <w:rsid w:val="00E45B0E"/>
    <w:rsid w:val="00E46EC4"/>
    <w:rsid w:val="00E509A1"/>
    <w:rsid w:val="00E513E1"/>
    <w:rsid w:val="00E57445"/>
    <w:rsid w:val="00E57678"/>
    <w:rsid w:val="00E6100B"/>
    <w:rsid w:val="00E6153D"/>
    <w:rsid w:val="00E638C3"/>
    <w:rsid w:val="00E65076"/>
    <w:rsid w:val="00E65E3F"/>
    <w:rsid w:val="00E66219"/>
    <w:rsid w:val="00E662A3"/>
    <w:rsid w:val="00E67BFD"/>
    <w:rsid w:val="00E730E7"/>
    <w:rsid w:val="00E7588A"/>
    <w:rsid w:val="00E75E28"/>
    <w:rsid w:val="00E7782A"/>
    <w:rsid w:val="00E80AE9"/>
    <w:rsid w:val="00E81F5A"/>
    <w:rsid w:val="00E83374"/>
    <w:rsid w:val="00E84C76"/>
    <w:rsid w:val="00E873C4"/>
    <w:rsid w:val="00E87B6A"/>
    <w:rsid w:val="00E92F7D"/>
    <w:rsid w:val="00E97A2C"/>
    <w:rsid w:val="00E97A7A"/>
    <w:rsid w:val="00EA2672"/>
    <w:rsid w:val="00EA394C"/>
    <w:rsid w:val="00EA6021"/>
    <w:rsid w:val="00EA6D12"/>
    <w:rsid w:val="00EA71FB"/>
    <w:rsid w:val="00EB0DAE"/>
    <w:rsid w:val="00EB1248"/>
    <w:rsid w:val="00EB335C"/>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1A1"/>
    <w:rsid w:val="00ED324F"/>
    <w:rsid w:val="00ED3FCE"/>
    <w:rsid w:val="00ED5237"/>
    <w:rsid w:val="00ED59CE"/>
    <w:rsid w:val="00ED638F"/>
    <w:rsid w:val="00ED798F"/>
    <w:rsid w:val="00EE42A5"/>
    <w:rsid w:val="00EE5378"/>
    <w:rsid w:val="00EE7DF1"/>
    <w:rsid w:val="00EF1299"/>
    <w:rsid w:val="00EF1CC7"/>
    <w:rsid w:val="00EF1F8F"/>
    <w:rsid w:val="00EF3596"/>
    <w:rsid w:val="00F008C0"/>
    <w:rsid w:val="00F016BD"/>
    <w:rsid w:val="00F02127"/>
    <w:rsid w:val="00F10165"/>
    <w:rsid w:val="00F10E56"/>
    <w:rsid w:val="00F129B7"/>
    <w:rsid w:val="00F15A25"/>
    <w:rsid w:val="00F1669D"/>
    <w:rsid w:val="00F20919"/>
    <w:rsid w:val="00F20E8E"/>
    <w:rsid w:val="00F22A56"/>
    <w:rsid w:val="00F27779"/>
    <w:rsid w:val="00F312A2"/>
    <w:rsid w:val="00F322AA"/>
    <w:rsid w:val="00F3257A"/>
    <w:rsid w:val="00F32B9A"/>
    <w:rsid w:val="00F34071"/>
    <w:rsid w:val="00F34B0E"/>
    <w:rsid w:val="00F36F2D"/>
    <w:rsid w:val="00F43DC5"/>
    <w:rsid w:val="00F45881"/>
    <w:rsid w:val="00F517A9"/>
    <w:rsid w:val="00F533E7"/>
    <w:rsid w:val="00F5444D"/>
    <w:rsid w:val="00F56AB9"/>
    <w:rsid w:val="00F56F21"/>
    <w:rsid w:val="00F60076"/>
    <w:rsid w:val="00F60676"/>
    <w:rsid w:val="00F60D3D"/>
    <w:rsid w:val="00F62F0E"/>
    <w:rsid w:val="00F63605"/>
    <w:rsid w:val="00F6369A"/>
    <w:rsid w:val="00F64440"/>
    <w:rsid w:val="00F64670"/>
    <w:rsid w:val="00F64A0A"/>
    <w:rsid w:val="00F66B23"/>
    <w:rsid w:val="00F75367"/>
    <w:rsid w:val="00F75D10"/>
    <w:rsid w:val="00F7692D"/>
    <w:rsid w:val="00F775E8"/>
    <w:rsid w:val="00F85309"/>
    <w:rsid w:val="00F862C7"/>
    <w:rsid w:val="00F863CF"/>
    <w:rsid w:val="00F93EE9"/>
    <w:rsid w:val="00F94966"/>
    <w:rsid w:val="00FA013C"/>
    <w:rsid w:val="00FA4690"/>
    <w:rsid w:val="00FA7EBD"/>
    <w:rsid w:val="00FB019C"/>
    <w:rsid w:val="00FB21AA"/>
    <w:rsid w:val="00FB36C8"/>
    <w:rsid w:val="00FB4D83"/>
    <w:rsid w:val="00FB5C3A"/>
    <w:rsid w:val="00FD0EEC"/>
    <w:rsid w:val="00FD2A3F"/>
    <w:rsid w:val="00FD2E2F"/>
    <w:rsid w:val="00FD5A4A"/>
    <w:rsid w:val="00FD7D15"/>
    <w:rsid w:val="00FE1697"/>
    <w:rsid w:val="00FE3CB6"/>
    <w:rsid w:val="00FE4441"/>
    <w:rsid w:val="00FE4BA1"/>
    <w:rsid w:val="00FE6642"/>
    <w:rsid w:val="00FF04AA"/>
    <w:rsid w:val="00FF079C"/>
    <w:rsid w:val="00FF0930"/>
    <w:rsid w:val="00FF149C"/>
    <w:rsid w:val="00FF2973"/>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2E6D03CD-9B58-4BE1-940F-F3C859C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paragraph" w:customStyle="1" w:styleId="LetterBody">
    <w:name w:val="LetterBody"/>
    <w:basedOn w:val="Normal"/>
    <w:rsid w:val="00447131"/>
    <w:pPr>
      <w:suppressAutoHyphens w:val="0"/>
      <w:spacing w:after="0"/>
    </w:pPr>
    <w:rPr>
      <w:rFonts w:ascii="Arial" w:hAnsi="Arial"/>
      <w:lang w:eastAsia="en-US"/>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447131"/>
    <w:rPr>
      <w:sz w:val="24"/>
    </w:rPr>
  </w:style>
  <w:style w:type="character" w:customStyle="1" w:styleId="scxw172343101">
    <w:name w:val="scxw172343101"/>
    <w:basedOn w:val="DefaultParagraphFont"/>
    <w:rsid w:val="00732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BE3EECE073489BA4AEBCAA37356C85"/>
        <w:category>
          <w:name w:val="General"/>
          <w:gallery w:val="placeholder"/>
        </w:category>
        <w:types>
          <w:type w:val="bbPlcHdr"/>
        </w:types>
        <w:behaviors>
          <w:behavior w:val="content"/>
        </w:behaviors>
        <w:guid w:val="{4D893CBB-B239-4533-9621-BFB1C9AB17EB}"/>
      </w:docPartPr>
      <w:docPartBody>
        <w:p w:rsidR="00D9353B" w:rsidRDefault="00D9353B" w:rsidP="00D9353B">
          <w:pPr>
            <w:pStyle w:val="CEBE3EECE073489BA4AEBCAA37356C85"/>
          </w:pPr>
          <w:r w:rsidRPr="004D2D92">
            <w:rPr>
              <w:rStyle w:val="PlaceholderText"/>
            </w:rPr>
            <w:t>Choose an item.</w:t>
          </w:r>
        </w:p>
      </w:docPartBody>
    </w:docPart>
    <w:docPart>
      <w:docPartPr>
        <w:name w:val="6FA592D34A2C465CA0F16D44F508CBE5"/>
        <w:category>
          <w:name w:val="General"/>
          <w:gallery w:val="placeholder"/>
        </w:category>
        <w:types>
          <w:type w:val="bbPlcHdr"/>
        </w:types>
        <w:behaviors>
          <w:behavior w:val="content"/>
        </w:behaviors>
        <w:guid w:val="{0BC6518C-96E9-414E-940F-2B47039F3A39}"/>
      </w:docPartPr>
      <w:docPartBody>
        <w:p w:rsidR="00D9353B" w:rsidRDefault="00D9353B" w:rsidP="00D9353B">
          <w:pPr>
            <w:pStyle w:val="6FA592D34A2C465CA0F16D44F508CBE5"/>
          </w:pPr>
          <w:r w:rsidRPr="004D2D92">
            <w:rPr>
              <w:rStyle w:val="PlaceholderText"/>
            </w:rPr>
            <w:t>Choose an item.</w:t>
          </w:r>
        </w:p>
      </w:docPartBody>
    </w:docPart>
    <w:docPart>
      <w:docPartPr>
        <w:name w:val="A0A56D55F70745F0AC10E29C5BFD770D"/>
        <w:category>
          <w:name w:val="General"/>
          <w:gallery w:val="placeholder"/>
        </w:category>
        <w:types>
          <w:type w:val="bbPlcHdr"/>
        </w:types>
        <w:behaviors>
          <w:behavior w:val="content"/>
        </w:behaviors>
        <w:guid w:val="{70253EBA-0013-4A74-B722-5A5442BBE77B}"/>
      </w:docPartPr>
      <w:docPartBody>
        <w:p w:rsidR="00D9353B" w:rsidRDefault="00D9353B" w:rsidP="00D9353B">
          <w:pPr>
            <w:pStyle w:val="A0A56D55F70745F0AC10E29C5BFD770D"/>
          </w:pPr>
          <w:r w:rsidRPr="004D2D92">
            <w:rPr>
              <w:rStyle w:val="PlaceholderText"/>
            </w:rPr>
            <w:t>Choose an item.</w:t>
          </w:r>
        </w:p>
      </w:docPartBody>
    </w:docPart>
    <w:docPart>
      <w:docPartPr>
        <w:name w:val="81803FC1DD274A77B00B0EEF69DE4D6B"/>
        <w:category>
          <w:name w:val="General"/>
          <w:gallery w:val="placeholder"/>
        </w:category>
        <w:types>
          <w:type w:val="bbPlcHdr"/>
        </w:types>
        <w:behaviors>
          <w:behavior w:val="content"/>
        </w:behaviors>
        <w:guid w:val="{B4A50B76-BC38-45D4-904C-F4C222D78878}"/>
      </w:docPartPr>
      <w:docPartBody>
        <w:p w:rsidR="00D9353B" w:rsidRDefault="00D9353B" w:rsidP="00D9353B">
          <w:pPr>
            <w:pStyle w:val="81803FC1DD274A77B00B0EEF69DE4D6B"/>
          </w:pPr>
          <w:r w:rsidRPr="004D2D92">
            <w:rPr>
              <w:rStyle w:val="PlaceholderText"/>
            </w:rPr>
            <w:t>Choose an item.</w:t>
          </w:r>
        </w:p>
      </w:docPartBody>
    </w:docPart>
    <w:docPart>
      <w:docPartPr>
        <w:name w:val="732B0382E5094859808AE056F21AC289"/>
        <w:category>
          <w:name w:val="General"/>
          <w:gallery w:val="placeholder"/>
        </w:category>
        <w:types>
          <w:type w:val="bbPlcHdr"/>
        </w:types>
        <w:behaviors>
          <w:behavior w:val="content"/>
        </w:behaviors>
        <w:guid w:val="{65C8484A-603C-4948-A490-A21D9E922ABB}"/>
      </w:docPartPr>
      <w:docPartBody>
        <w:p w:rsidR="00D9353B" w:rsidRDefault="00D9353B" w:rsidP="00D9353B">
          <w:pPr>
            <w:pStyle w:val="732B0382E5094859808AE056F21AC289"/>
          </w:pPr>
          <w:r w:rsidRPr="004D2D92">
            <w:rPr>
              <w:rStyle w:val="PlaceholderText"/>
            </w:rPr>
            <w:t>Choose an item.</w:t>
          </w:r>
        </w:p>
      </w:docPartBody>
    </w:docPart>
    <w:docPart>
      <w:docPartPr>
        <w:name w:val="DEB2BC8BED8D481C9E656E89EF0BC6D4"/>
        <w:category>
          <w:name w:val="General"/>
          <w:gallery w:val="placeholder"/>
        </w:category>
        <w:types>
          <w:type w:val="bbPlcHdr"/>
        </w:types>
        <w:behaviors>
          <w:behavior w:val="content"/>
        </w:behaviors>
        <w:guid w:val="{0F61976C-6EC0-43AC-912B-51DF8944EFEA}"/>
      </w:docPartPr>
      <w:docPartBody>
        <w:p w:rsidR="00D9353B" w:rsidRDefault="00D9353B" w:rsidP="00D9353B">
          <w:pPr>
            <w:pStyle w:val="DEB2BC8BED8D481C9E656E89EF0BC6D4"/>
          </w:pPr>
          <w:r w:rsidRPr="004D2D92">
            <w:rPr>
              <w:rStyle w:val="PlaceholderText"/>
            </w:rPr>
            <w:t>Choose an item.</w:t>
          </w:r>
        </w:p>
      </w:docPartBody>
    </w:docPart>
    <w:docPart>
      <w:docPartPr>
        <w:name w:val="A0A0308F94BE462483AF6DA5B9D91647"/>
        <w:category>
          <w:name w:val="General"/>
          <w:gallery w:val="placeholder"/>
        </w:category>
        <w:types>
          <w:type w:val="bbPlcHdr"/>
        </w:types>
        <w:behaviors>
          <w:behavior w:val="content"/>
        </w:behaviors>
        <w:guid w:val="{26B39E98-1A1A-4F97-9DB8-DD876BC42BF8}"/>
      </w:docPartPr>
      <w:docPartBody>
        <w:p w:rsidR="00D9353B" w:rsidRDefault="00D9353B" w:rsidP="00D9353B">
          <w:pPr>
            <w:pStyle w:val="A0A0308F94BE462483AF6DA5B9D91647"/>
          </w:pPr>
          <w:r w:rsidRPr="004D2D92">
            <w:rPr>
              <w:rStyle w:val="PlaceholderText"/>
            </w:rPr>
            <w:t>Choose an item.</w:t>
          </w:r>
        </w:p>
      </w:docPartBody>
    </w:docPart>
    <w:docPart>
      <w:docPartPr>
        <w:name w:val="9B901B3290C24731B7D75918407069C8"/>
        <w:category>
          <w:name w:val="General"/>
          <w:gallery w:val="placeholder"/>
        </w:category>
        <w:types>
          <w:type w:val="bbPlcHdr"/>
        </w:types>
        <w:behaviors>
          <w:behavior w:val="content"/>
        </w:behaviors>
        <w:guid w:val="{0CBC4DB2-12D4-4811-ACB7-A5CED516ED58}"/>
      </w:docPartPr>
      <w:docPartBody>
        <w:p w:rsidR="00D9353B" w:rsidRDefault="00D9353B" w:rsidP="00D9353B">
          <w:pPr>
            <w:pStyle w:val="9B901B3290C24731B7D75918407069C8"/>
          </w:pPr>
          <w:r w:rsidRPr="004D2D92">
            <w:rPr>
              <w:rStyle w:val="PlaceholderText"/>
            </w:rPr>
            <w:t>Choose an item.</w:t>
          </w:r>
        </w:p>
      </w:docPartBody>
    </w:docPart>
    <w:docPart>
      <w:docPartPr>
        <w:name w:val="ABF527DE8DB944EC8A36E46182988A30"/>
        <w:category>
          <w:name w:val="General"/>
          <w:gallery w:val="placeholder"/>
        </w:category>
        <w:types>
          <w:type w:val="bbPlcHdr"/>
        </w:types>
        <w:behaviors>
          <w:behavior w:val="content"/>
        </w:behaviors>
        <w:guid w:val="{F9B59C08-449D-4287-917C-F6742B7BADD1}"/>
      </w:docPartPr>
      <w:docPartBody>
        <w:p w:rsidR="00D9353B" w:rsidRDefault="00D9353B" w:rsidP="00D9353B">
          <w:pPr>
            <w:pStyle w:val="ABF527DE8DB944EC8A36E46182988A30"/>
          </w:pPr>
          <w:r w:rsidRPr="004D2D92">
            <w:rPr>
              <w:rStyle w:val="PlaceholderText"/>
            </w:rPr>
            <w:t>Choose an item.</w:t>
          </w:r>
        </w:p>
      </w:docPartBody>
    </w:docPart>
    <w:docPart>
      <w:docPartPr>
        <w:name w:val="E9653B576A564E6F83D422500B3DDBD3"/>
        <w:category>
          <w:name w:val="General"/>
          <w:gallery w:val="placeholder"/>
        </w:category>
        <w:types>
          <w:type w:val="bbPlcHdr"/>
        </w:types>
        <w:behaviors>
          <w:behavior w:val="content"/>
        </w:behaviors>
        <w:guid w:val="{BA659D2A-3A76-4E54-A429-8106B6E73632}"/>
      </w:docPartPr>
      <w:docPartBody>
        <w:p w:rsidR="00D9353B" w:rsidRDefault="00D9353B" w:rsidP="00D9353B">
          <w:pPr>
            <w:pStyle w:val="E9653B576A564E6F83D422500B3DDBD3"/>
          </w:pPr>
          <w:r w:rsidRPr="004D2D92">
            <w:rPr>
              <w:rStyle w:val="PlaceholderText"/>
            </w:rPr>
            <w:t>Choose an item.</w:t>
          </w:r>
        </w:p>
      </w:docPartBody>
    </w:docPart>
    <w:docPart>
      <w:docPartPr>
        <w:name w:val="84EC955C8A5749748EF2FDFAF168F24C"/>
        <w:category>
          <w:name w:val="General"/>
          <w:gallery w:val="placeholder"/>
        </w:category>
        <w:types>
          <w:type w:val="bbPlcHdr"/>
        </w:types>
        <w:behaviors>
          <w:behavior w:val="content"/>
        </w:behaviors>
        <w:guid w:val="{A9889B0B-8FC9-467F-BA5A-A19291967EF6}"/>
      </w:docPartPr>
      <w:docPartBody>
        <w:p w:rsidR="00D9353B" w:rsidRDefault="00D9353B" w:rsidP="00D9353B">
          <w:pPr>
            <w:pStyle w:val="84EC955C8A5749748EF2FDFAF168F24C"/>
          </w:pPr>
          <w:r w:rsidRPr="004D2D92">
            <w:rPr>
              <w:rStyle w:val="PlaceholderText"/>
            </w:rPr>
            <w:t>Choose an item.</w:t>
          </w:r>
        </w:p>
      </w:docPartBody>
    </w:docPart>
    <w:docPart>
      <w:docPartPr>
        <w:name w:val="C9D59C005F3B4CFCA40A884EF79016B6"/>
        <w:category>
          <w:name w:val="General"/>
          <w:gallery w:val="placeholder"/>
        </w:category>
        <w:types>
          <w:type w:val="bbPlcHdr"/>
        </w:types>
        <w:behaviors>
          <w:behavior w:val="content"/>
        </w:behaviors>
        <w:guid w:val="{D3DB231C-C801-41FA-955E-D07C32131DB0}"/>
      </w:docPartPr>
      <w:docPartBody>
        <w:p w:rsidR="00D9353B" w:rsidRDefault="00D9353B" w:rsidP="00D9353B">
          <w:pPr>
            <w:pStyle w:val="C9D59C005F3B4CFCA40A884EF79016B6"/>
          </w:pPr>
          <w:r w:rsidRPr="004D2D92">
            <w:rPr>
              <w:rStyle w:val="PlaceholderText"/>
            </w:rPr>
            <w:t>Choose an item.</w:t>
          </w:r>
        </w:p>
      </w:docPartBody>
    </w:docPart>
    <w:docPart>
      <w:docPartPr>
        <w:name w:val="6394A7EBB210482B824769A086D6424A"/>
        <w:category>
          <w:name w:val="General"/>
          <w:gallery w:val="placeholder"/>
        </w:category>
        <w:types>
          <w:type w:val="bbPlcHdr"/>
        </w:types>
        <w:behaviors>
          <w:behavior w:val="content"/>
        </w:behaviors>
        <w:guid w:val="{DE227412-2128-453A-9241-01B64A6A677C}"/>
      </w:docPartPr>
      <w:docPartBody>
        <w:p w:rsidR="00D9353B" w:rsidRDefault="00D9353B" w:rsidP="00D9353B">
          <w:pPr>
            <w:pStyle w:val="6394A7EBB210482B824769A086D6424A"/>
          </w:pPr>
          <w:r w:rsidRPr="004D2D92">
            <w:rPr>
              <w:rStyle w:val="PlaceholderText"/>
            </w:rPr>
            <w:t>Choose an item.</w:t>
          </w:r>
        </w:p>
      </w:docPartBody>
    </w:docPart>
    <w:docPart>
      <w:docPartPr>
        <w:name w:val="8D6382C162E545B09B8B948510154767"/>
        <w:category>
          <w:name w:val="General"/>
          <w:gallery w:val="placeholder"/>
        </w:category>
        <w:types>
          <w:type w:val="bbPlcHdr"/>
        </w:types>
        <w:behaviors>
          <w:behavior w:val="content"/>
        </w:behaviors>
        <w:guid w:val="{1E6CA021-C7A5-4140-8FEF-CFF795568C21}"/>
      </w:docPartPr>
      <w:docPartBody>
        <w:p w:rsidR="00D9353B" w:rsidRDefault="00D9353B" w:rsidP="00D9353B">
          <w:pPr>
            <w:pStyle w:val="8D6382C162E545B09B8B948510154767"/>
          </w:pPr>
          <w:r w:rsidRPr="004D2D92">
            <w:rPr>
              <w:rStyle w:val="PlaceholderText"/>
            </w:rPr>
            <w:t>Choose an item.</w:t>
          </w:r>
        </w:p>
      </w:docPartBody>
    </w:docPart>
    <w:docPart>
      <w:docPartPr>
        <w:name w:val="DF36D007AAC54D68BB65CB009FFAD12F"/>
        <w:category>
          <w:name w:val="General"/>
          <w:gallery w:val="placeholder"/>
        </w:category>
        <w:types>
          <w:type w:val="bbPlcHdr"/>
        </w:types>
        <w:behaviors>
          <w:behavior w:val="content"/>
        </w:behaviors>
        <w:guid w:val="{56F40A3E-318F-42C1-9CBD-B606F09FC725}"/>
      </w:docPartPr>
      <w:docPartBody>
        <w:p w:rsidR="00D9353B" w:rsidRDefault="00D9353B" w:rsidP="00D9353B">
          <w:pPr>
            <w:pStyle w:val="DF36D007AAC54D68BB65CB009FFAD12F"/>
          </w:pPr>
          <w:r w:rsidRPr="004D2D92">
            <w:rPr>
              <w:rStyle w:val="PlaceholderText"/>
            </w:rPr>
            <w:t>Choose an item.</w:t>
          </w:r>
        </w:p>
      </w:docPartBody>
    </w:docPart>
    <w:docPart>
      <w:docPartPr>
        <w:name w:val="44C800B792B0428B81B1EB5C4EAC418A"/>
        <w:category>
          <w:name w:val="General"/>
          <w:gallery w:val="placeholder"/>
        </w:category>
        <w:types>
          <w:type w:val="bbPlcHdr"/>
        </w:types>
        <w:behaviors>
          <w:behavior w:val="content"/>
        </w:behaviors>
        <w:guid w:val="{85379BB5-75B3-40F6-8D38-5F9A3F3B9B71}"/>
      </w:docPartPr>
      <w:docPartBody>
        <w:p w:rsidR="00D9353B" w:rsidRDefault="00D9353B" w:rsidP="00D9353B">
          <w:pPr>
            <w:pStyle w:val="44C800B792B0428B81B1EB5C4EAC418A"/>
          </w:pPr>
          <w:r w:rsidRPr="004D2D92">
            <w:rPr>
              <w:rStyle w:val="PlaceholderText"/>
            </w:rPr>
            <w:t>Choose an item.</w:t>
          </w:r>
        </w:p>
      </w:docPartBody>
    </w:docPart>
    <w:docPart>
      <w:docPartPr>
        <w:name w:val="2031C3143BB24888B1BFFC92D152F3B3"/>
        <w:category>
          <w:name w:val="General"/>
          <w:gallery w:val="placeholder"/>
        </w:category>
        <w:types>
          <w:type w:val="bbPlcHdr"/>
        </w:types>
        <w:behaviors>
          <w:behavior w:val="content"/>
        </w:behaviors>
        <w:guid w:val="{D0B62953-B691-475A-9F3C-8ED6CC3B2317}"/>
      </w:docPartPr>
      <w:docPartBody>
        <w:p w:rsidR="00D9353B" w:rsidRDefault="00D9353B" w:rsidP="00D9353B">
          <w:pPr>
            <w:pStyle w:val="2031C3143BB24888B1BFFC92D152F3B3"/>
          </w:pPr>
          <w:r w:rsidRPr="004D2D92">
            <w:rPr>
              <w:rStyle w:val="PlaceholderText"/>
            </w:rPr>
            <w:t>Choose an item.</w:t>
          </w:r>
        </w:p>
      </w:docPartBody>
    </w:docPart>
    <w:docPart>
      <w:docPartPr>
        <w:name w:val="309112CDBD8B405C8D481F4D70F0E87C"/>
        <w:category>
          <w:name w:val="General"/>
          <w:gallery w:val="placeholder"/>
        </w:category>
        <w:types>
          <w:type w:val="bbPlcHdr"/>
        </w:types>
        <w:behaviors>
          <w:behavior w:val="content"/>
        </w:behaviors>
        <w:guid w:val="{CF636550-1E6F-4C13-B8A4-7B4FF27CEC88}"/>
      </w:docPartPr>
      <w:docPartBody>
        <w:p w:rsidR="00D9353B" w:rsidRDefault="00D9353B" w:rsidP="00D9353B">
          <w:pPr>
            <w:pStyle w:val="309112CDBD8B405C8D481F4D70F0E87C"/>
          </w:pPr>
          <w:r w:rsidRPr="004D2D92">
            <w:rPr>
              <w:rStyle w:val="PlaceholderText"/>
            </w:rPr>
            <w:t>Choose an item.</w:t>
          </w:r>
        </w:p>
      </w:docPartBody>
    </w:docPart>
    <w:docPart>
      <w:docPartPr>
        <w:name w:val="543264FD6F2C4636AD37116BDE745877"/>
        <w:category>
          <w:name w:val="General"/>
          <w:gallery w:val="placeholder"/>
        </w:category>
        <w:types>
          <w:type w:val="bbPlcHdr"/>
        </w:types>
        <w:behaviors>
          <w:behavior w:val="content"/>
        </w:behaviors>
        <w:guid w:val="{D28FBF76-1CC6-4D7F-87D0-8E5DB0ABCCF6}"/>
      </w:docPartPr>
      <w:docPartBody>
        <w:p w:rsidR="00D9353B" w:rsidRDefault="00D9353B" w:rsidP="00D9353B">
          <w:pPr>
            <w:pStyle w:val="543264FD6F2C4636AD37116BDE745877"/>
          </w:pPr>
          <w:r w:rsidRPr="004D2D92">
            <w:rPr>
              <w:rStyle w:val="PlaceholderText"/>
            </w:rPr>
            <w:t>Choose an item.</w:t>
          </w:r>
        </w:p>
      </w:docPartBody>
    </w:docPart>
    <w:docPart>
      <w:docPartPr>
        <w:name w:val="FE30C22870414826B89364CD60B5F425"/>
        <w:category>
          <w:name w:val="General"/>
          <w:gallery w:val="placeholder"/>
        </w:category>
        <w:types>
          <w:type w:val="bbPlcHdr"/>
        </w:types>
        <w:behaviors>
          <w:behavior w:val="content"/>
        </w:behaviors>
        <w:guid w:val="{50B3AB39-B134-4116-9932-76CE86EBE982}"/>
      </w:docPartPr>
      <w:docPartBody>
        <w:p w:rsidR="00D9353B" w:rsidRDefault="00D9353B" w:rsidP="00D9353B">
          <w:pPr>
            <w:pStyle w:val="FE30C22870414826B89364CD60B5F425"/>
          </w:pPr>
          <w:r w:rsidRPr="004D2D92">
            <w:rPr>
              <w:rStyle w:val="PlaceholderText"/>
            </w:rPr>
            <w:t>Choose an item.</w:t>
          </w:r>
        </w:p>
      </w:docPartBody>
    </w:docPart>
    <w:docPart>
      <w:docPartPr>
        <w:name w:val="9FB110730F0D407DBD1F6FCE38A5F90E"/>
        <w:category>
          <w:name w:val="General"/>
          <w:gallery w:val="placeholder"/>
        </w:category>
        <w:types>
          <w:type w:val="bbPlcHdr"/>
        </w:types>
        <w:behaviors>
          <w:behavior w:val="content"/>
        </w:behaviors>
        <w:guid w:val="{8D69F5AC-7113-4F22-80C4-F1AB09878B71}"/>
      </w:docPartPr>
      <w:docPartBody>
        <w:p w:rsidR="00D9353B" w:rsidRDefault="00D9353B" w:rsidP="00D9353B">
          <w:pPr>
            <w:pStyle w:val="9FB110730F0D407DBD1F6FCE38A5F90E"/>
          </w:pPr>
          <w:r w:rsidRPr="004D2D92">
            <w:rPr>
              <w:rStyle w:val="PlaceholderText"/>
            </w:rPr>
            <w:t>Choose an item.</w:t>
          </w:r>
        </w:p>
      </w:docPartBody>
    </w:docPart>
    <w:docPart>
      <w:docPartPr>
        <w:name w:val="4976660D67404F9FA1B70D5BF71D96F8"/>
        <w:category>
          <w:name w:val="General"/>
          <w:gallery w:val="placeholder"/>
        </w:category>
        <w:types>
          <w:type w:val="bbPlcHdr"/>
        </w:types>
        <w:behaviors>
          <w:behavior w:val="content"/>
        </w:behaviors>
        <w:guid w:val="{8CF15FCC-8985-4AF5-B2DB-6835C65C7D3B}"/>
      </w:docPartPr>
      <w:docPartBody>
        <w:p w:rsidR="00D9353B" w:rsidRDefault="00D9353B" w:rsidP="00D9353B">
          <w:pPr>
            <w:pStyle w:val="4976660D67404F9FA1B70D5BF71D96F8"/>
          </w:pPr>
          <w:r w:rsidRPr="004D2D92">
            <w:rPr>
              <w:rStyle w:val="PlaceholderText"/>
            </w:rPr>
            <w:t>Choose an item.</w:t>
          </w:r>
        </w:p>
      </w:docPartBody>
    </w:docPart>
    <w:docPart>
      <w:docPartPr>
        <w:name w:val="A082725E207A4A10A07F78F75D16A503"/>
        <w:category>
          <w:name w:val="General"/>
          <w:gallery w:val="placeholder"/>
        </w:category>
        <w:types>
          <w:type w:val="bbPlcHdr"/>
        </w:types>
        <w:behaviors>
          <w:behavior w:val="content"/>
        </w:behaviors>
        <w:guid w:val="{EA9AD76A-FB0D-4A85-A04C-9F9069373FB3}"/>
      </w:docPartPr>
      <w:docPartBody>
        <w:p w:rsidR="00D9353B" w:rsidRDefault="00D9353B" w:rsidP="00D9353B">
          <w:pPr>
            <w:pStyle w:val="A082725E207A4A10A07F78F75D16A503"/>
          </w:pPr>
          <w:r w:rsidRPr="004D2D92">
            <w:rPr>
              <w:rStyle w:val="PlaceholderText"/>
            </w:rPr>
            <w:t>Choose an item.</w:t>
          </w:r>
        </w:p>
      </w:docPartBody>
    </w:docPart>
    <w:docPart>
      <w:docPartPr>
        <w:name w:val="20F6AFC327B84255A99B697E8D5DFEDB"/>
        <w:category>
          <w:name w:val="General"/>
          <w:gallery w:val="placeholder"/>
        </w:category>
        <w:types>
          <w:type w:val="bbPlcHdr"/>
        </w:types>
        <w:behaviors>
          <w:behavior w:val="content"/>
        </w:behaviors>
        <w:guid w:val="{391C43F0-0AC8-4D9A-9187-DDAE4D1E3CC0}"/>
      </w:docPartPr>
      <w:docPartBody>
        <w:p w:rsidR="00D9353B" w:rsidRDefault="00D9353B" w:rsidP="00D9353B">
          <w:pPr>
            <w:pStyle w:val="20F6AFC327B84255A99B697E8D5DFEDB"/>
          </w:pPr>
          <w:r w:rsidRPr="004D2D92">
            <w:rPr>
              <w:rStyle w:val="PlaceholderText"/>
            </w:rPr>
            <w:t>Choose an item.</w:t>
          </w:r>
        </w:p>
      </w:docPartBody>
    </w:docPart>
    <w:docPart>
      <w:docPartPr>
        <w:name w:val="AB7B5EF86553442A9BDECC684436547F"/>
        <w:category>
          <w:name w:val="General"/>
          <w:gallery w:val="placeholder"/>
        </w:category>
        <w:types>
          <w:type w:val="bbPlcHdr"/>
        </w:types>
        <w:behaviors>
          <w:behavior w:val="content"/>
        </w:behaviors>
        <w:guid w:val="{98798A56-DFB6-4E99-91EE-4E9D234A3D6D}"/>
      </w:docPartPr>
      <w:docPartBody>
        <w:p w:rsidR="00D9353B" w:rsidRDefault="00D9353B" w:rsidP="00D9353B">
          <w:pPr>
            <w:pStyle w:val="AB7B5EF86553442A9BDECC684436547F"/>
          </w:pPr>
          <w:r w:rsidRPr="004D2D92">
            <w:rPr>
              <w:rStyle w:val="PlaceholderText"/>
            </w:rPr>
            <w:t>Choose an item.</w:t>
          </w:r>
        </w:p>
      </w:docPartBody>
    </w:docPart>
    <w:docPart>
      <w:docPartPr>
        <w:name w:val="90D2CAA413C1427FAF1F85082FB83AF8"/>
        <w:category>
          <w:name w:val="General"/>
          <w:gallery w:val="placeholder"/>
        </w:category>
        <w:types>
          <w:type w:val="bbPlcHdr"/>
        </w:types>
        <w:behaviors>
          <w:behavior w:val="content"/>
        </w:behaviors>
        <w:guid w:val="{FF0716F1-1DA6-4C18-B40A-E611ABAB2DA8}"/>
      </w:docPartPr>
      <w:docPartBody>
        <w:p w:rsidR="00D9353B" w:rsidRDefault="00D9353B" w:rsidP="00D9353B">
          <w:pPr>
            <w:pStyle w:val="90D2CAA413C1427FAF1F85082FB83AF8"/>
          </w:pPr>
          <w:r w:rsidRPr="004D2D92">
            <w:rPr>
              <w:rStyle w:val="PlaceholderText"/>
            </w:rPr>
            <w:t>Choose an item.</w:t>
          </w:r>
        </w:p>
      </w:docPartBody>
    </w:docPart>
    <w:docPart>
      <w:docPartPr>
        <w:name w:val="A420D6252FC44884B19F7A7D55119F49"/>
        <w:category>
          <w:name w:val="General"/>
          <w:gallery w:val="placeholder"/>
        </w:category>
        <w:types>
          <w:type w:val="bbPlcHdr"/>
        </w:types>
        <w:behaviors>
          <w:behavior w:val="content"/>
        </w:behaviors>
        <w:guid w:val="{1911F325-6779-456A-960E-B1827858659C}"/>
      </w:docPartPr>
      <w:docPartBody>
        <w:p w:rsidR="00D9353B" w:rsidRDefault="00D9353B" w:rsidP="00D9353B">
          <w:pPr>
            <w:pStyle w:val="A420D6252FC44884B19F7A7D55119F49"/>
          </w:pPr>
          <w:r w:rsidRPr="004D2D92">
            <w:rPr>
              <w:rStyle w:val="PlaceholderText"/>
            </w:rPr>
            <w:t>Choose an item.</w:t>
          </w:r>
        </w:p>
      </w:docPartBody>
    </w:docPart>
    <w:docPart>
      <w:docPartPr>
        <w:name w:val="CFB76CD91855490E9034449FD58D5A50"/>
        <w:category>
          <w:name w:val="General"/>
          <w:gallery w:val="placeholder"/>
        </w:category>
        <w:types>
          <w:type w:val="bbPlcHdr"/>
        </w:types>
        <w:behaviors>
          <w:behavior w:val="content"/>
        </w:behaviors>
        <w:guid w:val="{B10D4B2F-39F2-4C32-A8CF-DCD8F3201087}"/>
      </w:docPartPr>
      <w:docPartBody>
        <w:p w:rsidR="00D9353B" w:rsidRDefault="00D9353B" w:rsidP="00D9353B">
          <w:pPr>
            <w:pStyle w:val="CFB76CD91855490E9034449FD58D5A50"/>
          </w:pPr>
          <w:r w:rsidRPr="004D2D92">
            <w:rPr>
              <w:rStyle w:val="PlaceholderText"/>
            </w:rPr>
            <w:t>Choose an item.</w:t>
          </w:r>
        </w:p>
      </w:docPartBody>
    </w:docPart>
    <w:docPart>
      <w:docPartPr>
        <w:name w:val="0C8186B65D2448E58DF95BCEE882D2D3"/>
        <w:category>
          <w:name w:val="General"/>
          <w:gallery w:val="placeholder"/>
        </w:category>
        <w:types>
          <w:type w:val="bbPlcHdr"/>
        </w:types>
        <w:behaviors>
          <w:behavior w:val="content"/>
        </w:behaviors>
        <w:guid w:val="{9F6EFB37-7F21-4B02-958C-2D276D738D96}"/>
      </w:docPartPr>
      <w:docPartBody>
        <w:p w:rsidR="00D9353B" w:rsidRDefault="00D9353B" w:rsidP="00D9353B">
          <w:pPr>
            <w:pStyle w:val="0C8186B65D2448E58DF95BCEE882D2D3"/>
          </w:pPr>
          <w:r w:rsidRPr="004D2D92">
            <w:rPr>
              <w:rStyle w:val="PlaceholderText"/>
            </w:rPr>
            <w:t>Choose an item.</w:t>
          </w:r>
        </w:p>
      </w:docPartBody>
    </w:docPart>
    <w:docPart>
      <w:docPartPr>
        <w:name w:val="658719CB25804DA6950397501E154987"/>
        <w:category>
          <w:name w:val="General"/>
          <w:gallery w:val="placeholder"/>
        </w:category>
        <w:types>
          <w:type w:val="bbPlcHdr"/>
        </w:types>
        <w:behaviors>
          <w:behavior w:val="content"/>
        </w:behaviors>
        <w:guid w:val="{38FC1A65-242D-4AEE-ACF1-C71FD84EACD7}"/>
      </w:docPartPr>
      <w:docPartBody>
        <w:p w:rsidR="00D9353B" w:rsidRDefault="00D9353B" w:rsidP="00D9353B">
          <w:pPr>
            <w:pStyle w:val="658719CB25804DA6950397501E154987"/>
          </w:pPr>
          <w:r w:rsidRPr="004D2D92">
            <w:rPr>
              <w:rStyle w:val="PlaceholderText"/>
            </w:rPr>
            <w:t>Choose an item.</w:t>
          </w:r>
        </w:p>
      </w:docPartBody>
    </w:docPart>
    <w:docPart>
      <w:docPartPr>
        <w:name w:val="C0BB83B131684B63826F5175A640B403"/>
        <w:category>
          <w:name w:val="General"/>
          <w:gallery w:val="placeholder"/>
        </w:category>
        <w:types>
          <w:type w:val="bbPlcHdr"/>
        </w:types>
        <w:behaviors>
          <w:behavior w:val="content"/>
        </w:behaviors>
        <w:guid w:val="{9B26E5DB-B0DD-47BB-9FDC-21D915E17457}"/>
      </w:docPartPr>
      <w:docPartBody>
        <w:p w:rsidR="00D9353B" w:rsidRDefault="00D9353B" w:rsidP="00D9353B">
          <w:pPr>
            <w:pStyle w:val="C0BB83B131684B63826F5175A640B403"/>
          </w:pPr>
          <w:r w:rsidRPr="004D2D92">
            <w:rPr>
              <w:rStyle w:val="PlaceholderText"/>
            </w:rPr>
            <w:t>Choose an item.</w:t>
          </w:r>
        </w:p>
      </w:docPartBody>
    </w:docPart>
    <w:docPart>
      <w:docPartPr>
        <w:name w:val="E447561782374937B8DE9967E712BD64"/>
        <w:category>
          <w:name w:val="General"/>
          <w:gallery w:val="placeholder"/>
        </w:category>
        <w:types>
          <w:type w:val="bbPlcHdr"/>
        </w:types>
        <w:behaviors>
          <w:behavior w:val="content"/>
        </w:behaviors>
        <w:guid w:val="{FA77D57F-6C6A-4602-9449-22A65EAC42D0}"/>
      </w:docPartPr>
      <w:docPartBody>
        <w:p w:rsidR="00D9353B" w:rsidRDefault="00D9353B" w:rsidP="00D9353B">
          <w:pPr>
            <w:pStyle w:val="E447561782374937B8DE9967E712BD64"/>
          </w:pPr>
          <w:r w:rsidRPr="004D2D92">
            <w:rPr>
              <w:rStyle w:val="PlaceholderText"/>
            </w:rPr>
            <w:t>Choose an item.</w:t>
          </w:r>
        </w:p>
      </w:docPartBody>
    </w:docPart>
    <w:docPart>
      <w:docPartPr>
        <w:name w:val="3143B8C621964293A8F5AF015632D5A1"/>
        <w:category>
          <w:name w:val="General"/>
          <w:gallery w:val="placeholder"/>
        </w:category>
        <w:types>
          <w:type w:val="bbPlcHdr"/>
        </w:types>
        <w:behaviors>
          <w:behavior w:val="content"/>
        </w:behaviors>
        <w:guid w:val="{0586B046-B1C7-4695-91E0-B3EB25711506}"/>
      </w:docPartPr>
      <w:docPartBody>
        <w:p w:rsidR="00D9353B" w:rsidRDefault="00D9353B" w:rsidP="00D9353B">
          <w:pPr>
            <w:pStyle w:val="3143B8C621964293A8F5AF015632D5A1"/>
          </w:pPr>
          <w:r w:rsidRPr="004D2D92">
            <w:rPr>
              <w:rStyle w:val="PlaceholderText"/>
            </w:rPr>
            <w:t>Choose an item.</w:t>
          </w:r>
        </w:p>
      </w:docPartBody>
    </w:docPart>
    <w:docPart>
      <w:docPartPr>
        <w:name w:val="22C7A1A064BE4D3EB481BB6E260104FC"/>
        <w:category>
          <w:name w:val="General"/>
          <w:gallery w:val="placeholder"/>
        </w:category>
        <w:types>
          <w:type w:val="bbPlcHdr"/>
        </w:types>
        <w:behaviors>
          <w:behavior w:val="content"/>
        </w:behaviors>
        <w:guid w:val="{6380970D-84CF-4EE3-8CB2-F240E29210F9}"/>
      </w:docPartPr>
      <w:docPartBody>
        <w:p w:rsidR="00D9353B" w:rsidRDefault="00D9353B" w:rsidP="00D9353B">
          <w:pPr>
            <w:pStyle w:val="22C7A1A064BE4D3EB481BB6E260104FC"/>
          </w:pPr>
          <w:r w:rsidRPr="004D2D92">
            <w:rPr>
              <w:rStyle w:val="PlaceholderText"/>
            </w:rPr>
            <w:t>Choose an item.</w:t>
          </w:r>
        </w:p>
      </w:docPartBody>
    </w:docPart>
    <w:docPart>
      <w:docPartPr>
        <w:name w:val="7F7F1A4ECBF24CD8A564A895E5331253"/>
        <w:category>
          <w:name w:val="General"/>
          <w:gallery w:val="placeholder"/>
        </w:category>
        <w:types>
          <w:type w:val="bbPlcHdr"/>
        </w:types>
        <w:behaviors>
          <w:behavior w:val="content"/>
        </w:behaviors>
        <w:guid w:val="{1D8F855B-B769-4F7A-82E2-465DED0841B3}"/>
      </w:docPartPr>
      <w:docPartBody>
        <w:p w:rsidR="00D9353B" w:rsidRDefault="00D9353B" w:rsidP="00D9353B">
          <w:pPr>
            <w:pStyle w:val="7F7F1A4ECBF24CD8A564A895E5331253"/>
          </w:pPr>
          <w:r w:rsidRPr="004D2D92">
            <w:rPr>
              <w:rStyle w:val="PlaceholderText"/>
            </w:rPr>
            <w:t>Choose an item.</w:t>
          </w:r>
        </w:p>
      </w:docPartBody>
    </w:docPart>
    <w:docPart>
      <w:docPartPr>
        <w:name w:val="FE2FC19858E84FC3BFDE22C8BB581075"/>
        <w:category>
          <w:name w:val="General"/>
          <w:gallery w:val="placeholder"/>
        </w:category>
        <w:types>
          <w:type w:val="bbPlcHdr"/>
        </w:types>
        <w:behaviors>
          <w:behavior w:val="content"/>
        </w:behaviors>
        <w:guid w:val="{0FBCB61E-056B-4FD1-B937-9561D9EF9A3E}"/>
      </w:docPartPr>
      <w:docPartBody>
        <w:p w:rsidR="00D9353B" w:rsidRDefault="00D9353B" w:rsidP="00D9353B">
          <w:pPr>
            <w:pStyle w:val="FE2FC19858E84FC3BFDE22C8BB581075"/>
          </w:pPr>
          <w:r w:rsidRPr="004D2D92">
            <w:rPr>
              <w:rStyle w:val="PlaceholderText"/>
            </w:rPr>
            <w:t>Choose an item.</w:t>
          </w:r>
        </w:p>
      </w:docPartBody>
    </w:docPart>
    <w:docPart>
      <w:docPartPr>
        <w:name w:val="A9C6CC36C1F9478CB1DD73296FEB9941"/>
        <w:category>
          <w:name w:val="General"/>
          <w:gallery w:val="placeholder"/>
        </w:category>
        <w:types>
          <w:type w:val="bbPlcHdr"/>
        </w:types>
        <w:behaviors>
          <w:behavior w:val="content"/>
        </w:behaviors>
        <w:guid w:val="{E0CF25E2-4843-460D-ABDA-4BA62C710089}"/>
      </w:docPartPr>
      <w:docPartBody>
        <w:p w:rsidR="00D9353B" w:rsidRDefault="00D9353B" w:rsidP="00D9353B">
          <w:pPr>
            <w:pStyle w:val="A9C6CC36C1F9478CB1DD73296FEB9941"/>
          </w:pPr>
          <w:r w:rsidRPr="004D2D92">
            <w:rPr>
              <w:rStyle w:val="PlaceholderText"/>
            </w:rPr>
            <w:t>Choose an item.</w:t>
          </w:r>
        </w:p>
      </w:docPartBody>
    </w:docPart>
    <w:docPart>
      <w:docPartPr>
        <w:name w:val="0CD5FD142DCE49FF823BAF6B8340ECB6"/>
        <w:category>
          <w:name w:val="General"/>
          <w:gallery w:val="placeholder"/>
        </w:category>
        <w:types>
          <w:type w:val="bbPlcHdr"/>
        </w:types>
        <w:behaviors>
          <w:behavior w:val="content"/>
        </w:behaviors>
        <w:guid w:val="{BEAD2A77-BDBB-4D49-86CD-33426F10F7C6}"/>
      </w:docPartPr>
      <w:docPartBody>
        <w:p w:rsidR="00D9353B" w:rsidRDefault="00D9353B" w:rsidP="00D9353B">
          <w:pPr>
            <w:pStyle w:val="0CD5FD142DCE49FF823BAF6B8340ECB6"/>
          </w:pPr>
          <w:r w:rsidRPr="004D2D92">
            <w:rPr>
              <w:rStyle w:val="PlaceholderText"/>
            </w:rPr>
            <w:t>Choose an item.</w:t>
          </w:r>
        </w:p>
      </w:docPartBody>
    </w:docPart>
    <w:docPart>
      <w:docPartPr>
        <w:name w:val="2CB41B71400D4B8696FE463C463F21E8"/>
        <w:category>
          <w:name w:val="General"/>
          <w:gallery w:val="placeholder"/>
        </w:category>
        <w:types>
          <w:type w:val="bbPlcHdr"/>
        </w:types>
        <w:behaviors>
          <w:behavior w:val="content"/>
        </w:behaviors>
        <w:guid w:val="{FBBE4032-0E9F-4898-9E05-DF1D22B3BFA5}"/>
      </w:docPartPr>
      <w:docPartBody>
        <w:p w:rsidR="00D9353B" w:rsidRDefault="00D9353B" w:rsidP="00D9353B">
          <w:pPr>
            <w:pStyle w:val="2CB41B71400D4B8696FE463C463F21E8"/>
          </w:pPr>
          <w:r w:rsidRPr="004D2D92">
            <w:rPr>
              <w:rStyle w:val="PlaceholderText"/>
            </w:rPr>
            <w:t>Choose an item.</w:t>
          </w:r>
        </w:p>
      </w:docPartBody>
    </w:docPart>
    <w:docPart>
      <w:docPartPr>
        <w:name w:val="DD799EB74E6A45AD87A404E9EA18E58E"/>
        <w:category>
          <w:name w:val="General"/>
          <w:gallery w:val="placeholder"/>
        </w:category>
        <w:types>
          <w:type w:val="bbPlcHdr"/>
        </w:types>
        <w:behaviors>
          <w:behavior w:val="content"/>
        </w:behaviors>
        <w:guid w:val="{A85EE2B7-4DCE-4A68-ABC8-F967ABE41364}"/>
      </w:docPartPr>
      <w:docPartBody>
        <w:p w:rsidR="00D9353B" w:rsidRDefault="00D9353B" w:rsidP="00D9353B">
          <w:pPr>
            <w:pStyle w:val="DD799EB74E6A45AD87A404E9EA18E58E"/>
          </w:pPr>
          <w:r w:rsidRPr="004D2D92">
            <w:rPr>
              <w:rStyle w:val="PlaceholderText"/>
            </w:rPr>
            <w:t>Choose an item.</w:t>
          </w:r>
        </w:p>
      </w:docPartBody>
    </w:docPart>
    <w:docPart>
      <w:docPartPr>
        <w:name w:val="384661BF52CD468D868F0A876ACA6F57"/>
        <w:category>
          <w:name w:val="General"/>
          <w:gallery w:val="placeholder"/>
        </w:category>
        <w:types>
          <w:type w:val="bbPlcHdr"/>
        </w:types>
        <w:behaviors>
          <w:behavior w:val="content"/>
        </w:behaviors>
        <w:guid w:val="{6989FB85-454A-4ADC-97C3-E38B2EA3D2E0}"/>
      </w:docPartPr>
      <w:docPartBody>
        <w:p w:rsidR="00D9353B" w:rsidRDefault="00D9353B" w:rsidP="00D9353B">
          <w:pPr>
            <w:pStyle w:val="384661BF52CD468D868F0A876ACA6F57"/>
          </w:pPr>
          <w:r w:rsidRPr="004D2D92">
            <w:rPr>
              <w:rStyle w:val="PlaceholderText"/>
            </w:rPr>
            <w:t>Choose an item.</w:t>
          </w:r>
        </w:p>
      </w:docPartBody>
    </w:docPart>
    <w:docPart>
      <w:docPartPr>
        <w:name w:val="37CA708DA96C44C1BFD8CDB6D7EDD421"/>
        <w:category>
          <w:name w:val="General"/>
          <w:gallery w:val="placeholder"/>
        </w:category>
        <w:types>
          <w:type w:val="bbPlcHdr"/>
        </w:types>
        <w:behaviors>
          <w:behavior w:val="content"/>
        </w:behaviors>
        <w:guid w:val="{140E93BA-9908-420F-9212-C106632881D2}"/>
      </w:docPartPr>
      <w:docPartBody>
        <w:p w:rsidR="00D9353B" w:rsidRDefault="00D9353B" w:rsidP="00D9353B">
          <w:pPr>
            <w:pStyle w:val="37CA708DA96C44C1BFD8CDB6D7EDD42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F"/>
    <w:rsid w:val="000A4FA3"/>
    <w:rsid w:val="00116988"/>
    <w:rsid w:val="00206525"/>
    <w:rsid w:val="0024018C"/>
    <w:rsid w:val="003355EB"/>
    <w:rsid w:val="0037196E"/>
    <w:rsid w:val="003C1030"/>
    <w:rsid w:val="00400188"/>
    <w:rsid w:val="0043355F"/>
    <w:rsid w:val="0043539F"/>
    <w:rsid w:val="004C37D3"/>
    <w:rsid w:val="004E273C"/>
    <w:rsid w:val="00532B06"/>
    <w:rsid w:val="0056572E"/>
    <w:rsid w:val="005C6E14"/>
    <w:rsid w:val="006A2075"/>
    <w:rsid w:val="00702343"/>
    <w:rsid w:val="00741006"/>
    <w:rsid w:val="008C38B7"/>
    <w:rsid w:val="00BC6CFF"/>
    <w:rsid w:val="00C61B1B"/>
    <w:rsid w:val="00C6526E"/>
    <w:rsid w:val="00CB014F"/>
    <w:rsid w:val="00D9353B"/>
    <w:rsid w:val="00E5435A"/>
    <w:rsid w:val="00E6100B"/>
    <w:rsid w:val="00EE42A5"/>
    <w:rsid w:val="00EF1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353B"/>
    <w:rPr>
      <w:color w:val="808080"/>
    </w:rPr>
  </w:style>
  <w:style w:type="paragraph" w:customStyle="1" w:styleId="CEBE3EECE073489BA4AEBCAA37356C85">
    <w:name w:val="CEBE3EECE073489BA4AEBCAA37356C85"/>
    <w:rsid w:val="00D9353B"/>
  </w:style>
  <w:style w:type="paragraph" w:customStyle="1" w:styleId="6FA592D34A2C465CA0F16D44F508CBE5">
    <w:name w:val="6FA592D34A2C465CA0F16D44F508CBE5"/>
    <w:rsid w:val="00D9353B"/>
  </w:style>
  <w:style w:type="paragraph" w:customStyle="1" w:styleId="A0A56D55F70745F0AC10E29C5BFD770D">
    <w:name w:val="A0A56D55F70745F0AC10E29C5BFD770D"/>
    <w:rsid w:val="00D9353B"/>
  </w:style>
  <w:style w:type="paragraph" w:customStyle="1" w:styleId="81803FC1DD274A77B00B0EEF69DE4D6B">
    <w:name w:val="81803FC1DD274A77B00B0EEF69DE4D6B"/>
    <w:rsid w:val="00D9353B"/>
  </w:style>
  <w:style w:type="paragraph" w:customStyle="1" w:styleId="732B0382E5094859808AE056F21AC289">
    <w:name w:val="732B0382E5094859808AE056F21AC289"/>
    <w:rsid w:val="00D9353B"/>
  </w:style>
  <w:style w:type="paragraph" w:customStyle="1" w:styleId="DEB2BC8BED8D481C9E656E89EF0BC6D4">
    <w:name w:val="DEB2BC8BED8D481C9E656E89EF0BC6D4"/>
    <w:rsid w:val="00D9353B"/>
  </w:style>
  <w:style w:type="paragraph" w:customStyle="1" w:styleId="A0A0308F94BE462483AF6DA5B9D91647">
    <w:name w:val="A0A0308F94BE462483AF6DA5B9D91647"/>
    <w:rsid w:val="00D9353B"/>
  </w:style>
  <w:style w:type="paragraph" w:customStyle="1" w:styleId="9B901B3290C24731B7D75918407069C8">
    <w:name w:val="9B901B3290C24731B7D75918407069C8"/>
    <w:rsid w:val="00D9353B"/>
  </w:style>
  <w:style w:type="paragraph" w:customStyle="1" w:styleId="ABF527DE8DB944EC8A36E46182988A30">
    <w:name w:val="ABF527DE8DB944EC8A36E46182988A30"/>
    <w:rsid w:val="00D9353B"/>
  </w:style>
  <w:style w:type="paragraph" w:customStyle="1" w:styleId="E9653B576A564E6F83D422500B3DDBD3">
    <w:name w:val="E9653B576A564E6F83D422500B3DDBD3"/>
    <w:rsid w:val="00D9353B"/>
  </w:style>
  <w:style w:type="paragraph" w:customStyle="1" w:styleId="84EC955C8A5749748EF2FDFAF168F24C">
    <w:name w:val="84EC955C8A5749748EF2FDFAF168F24C"/>
    <w:rsid w:val="00D9353B"/>
  </w:style>
  <w:style w:type="paragraph" w:customStyle="1" w:styleId="C9D59C005F3B4CFCA40A884EF79016B6">
    <w:name w:val="C9D59C005F3B4CFCA40A884EF79016B6"/>
    <w:rsid w:val="00D9353B"/>
  </w:style>
  <w:style w:type="paragraph" w:customStyle="1" w:styleId="6394A7EBB210482B824769A086D6424A">
    <w:name w:val="6394A7EBB210482B824769A086D6424A"/>
    <w:rsid w:val="00D9353B"/>
  </w:style>
  <w:style w:type="paragraph" w:customStyle="1" w:styleId="8D6382C162E545B09B8B948510154767">
    <w:name w:val="8D6382C162E545B09B8B948510154767"/>
    <w:rsid w:val="00D9353B"/>
  </w:style>
  <w:style w:type="paragraph" w:customStyle="1" w:styleId="DF36D007AAC54D68BB65CB009FFAD12F">
    <w:name w:val="DF36D007AAC54D68BB65CB009FFAD12F"/>
    <w:rsid w:val="00D9353B"/>
  </w:style>
  <w:style w:type="paragraph" w:customStyle="1" w:styleId="44C800B792B0428B81B1EB5C4EAC418A">
    <w:name w:val="44C800B792B0428B81B1EB5C4EAC418A"/>
    <w:rsid w:val="00D9353B"/>
  </w:style>
  <w:style w:type="paragraph" w:customStyle="1" w:styleId="2031C3143BB24888B1BFFC92D152F3B3">
    <w:name w:val="2031C3143BB24888B1BFFC92D152F3B3"/>
    <w:rsid w:val="00D9353B"/>
  </w:style>
  <w:style w:type="paragraph" w:customStyle="1" w:styleId="309112CDBD8B405C8D481F4D70F0E87C">
    <w:name w:val="309112CDBD8B405C8D481F4D70F0E87C"/>
    <w:rsid w:val="00D9353B"/>
  </w:style>
  <w:style w:type="paragraph" w:customStyle="1" w:styleId="543264FD6F2C4636AD37116BDE745877">
    <w:name w:val="543264FD6F2C4636AD37116BDE745877"/>
    <w:rsid w:val="00D9353B"/>
  </w:style>
  <w:style w:type="paragraph" w:customStyle="1" w:styleId="FE30C22870414826B89364CD60B5F425">
    <w:name w:val="FE30C22870414826B89364CD60B5F425"/>
    <w:rsid w:val="00D9353B"/>
  </w:style>
  <w:style w:type="paragraph" w:customStyle="1" w:styleId="9FB110730F0D407DBD1F6FCE38A5F90E">
    <w:name w:val="9FB110730F0D407DBD1F6FCE38A5F90E"/>
    <w:rsid w:val="00D9353B"/>
  </w:style>
  <w:style w:type="paragraph" w:customStyle="1" w:styleId="4976660D67404F9FA1B70D5BF71D96F8">
    <w:name w:val="4976660D67404F9FA1B70D5BF71D96F8"/>
    <w:rsid w:val="00D9353B"/>
  </w:style>
  <w:style w:type="paragraph" w:customStyle="1" w:styleId="A082725E207A4A10A07F78F75D16A503">
    <w:name w:val="A082725E207A4A10A07F78F75D16A503"/>
    <w:rsid w:val="00D9353B"/>
  </w:style>
  <w:style w:type="paragraph" w:customStyle="1" w:styleId="20F6AFC327B84255A99B697E8D5DFEDB">
    <w:name w:val="20F6AFC327B84255A99B697E8D5DFEDB"/>
    <w:rsid w:val="00D9353B"/>
  </w:style>
  <w:style w:type="paragraph" w:customStyle="1" w:styleId="AB7B5EF86553442A9BDECC684436547F">
    <w:name w:val="AB7B5EF86553442A9BDECC684436547F"/>
    <w:rsid w:val="00D9353B"/>
  </w:style>
  <w:style w:type="paragraph" w:customStyle="1" w:styleId="90D2CAA413C1427FAF1F85082FB83AF8">
    <w:name w:val="90D2CAA413C1427FAF1F85082FB83AF8"/>
    <w:rsid w:val="00D9353B"/>
  </w:style>
  <w:style w:type="paragraph" w:customStyle="1" w:styleId="A420D6252FC44884B19F7A7D55119F49">
    <w:name w:val="A420D6252FC44884B19F7A7D55119F49"/>
    <w:rsid w:val="00D9353B"/>
  </w:style>
  <w:style w:type="paragraph" w:customStyle="1" w:styleId="CFB76CD91855490E9034449FD58D5A50">
    <w:name w:val="CFB76CD91855490E9034449FD58D5A50"/>
    <w:rsid w:val="00D9353B"/>
  </w:style>
  <w:style w:type="paragraph" w:customStyle="1" w:styleId="0C8186B65D2448E58DF95BCEE882D2D3">
    <w:name w:val="0C8186B65D2448E58DF95BCEE882D2D3"/>
    <w:rsid w:val="00D9353B"/>
  </w:style>
  <w:style w:type="paragraph" w:customStyle="1" w:styleId="658719CB25804DA6950397501E154987">
    <w:name w:val="658719CB25804DA6950397501E154987"/>
    <w:rsid w:val="00D9353B"/>
  </w:style>
  <w:style w:type="paragraph" w:customStyle="1" w:styleId="C0BB83B131684B63826F5175A640B403">
    <w:name w:val="C0BB83B131684B63826F5175A640B403"/>
    <w:rsid w:val="00D9353B"/>
  </w:style>
  <w:style w:type="paragraph" w:customStyle="1" w:styleId="E447561782374937B8DE9967E712BD64">
    <w:name w:val="E447561782374937B8DE9967E712BD64"/>
    <w:rsid w:val="00D9353B"/>
  </w:style>
  <w:style w:type="paragraph" w:customStyle="1" w:styleId="3143B8C621964293A8F5AF015632D5A1">
    <w:name w:val="3143B8C621964293A8F5AF015632D5A1"/>
    <w:rsid w:val="00D9353B"/>
  </w:style>
  <w:style w:type="paragraph" w:customStyle="1" w:styleId="22C7A1A064BE4D3EB481BB6E260104FC">
    <w:name w:val="22C7A1A064BE4D3EB481BB6E260104FC"/>
    <w:rsid w:val="00D9353B"/>
  </w:style>
  <w:style w:type="paragraph" w:customStyle="1" w:styleId="7F7F1A4ECBF24CD8A564A895E5331253">
    <w:name w:val="7F7F1A4ECBF24CD8A564A895E5331253"/>
    <w:rsid w:val="00D9353B"/>
  </w:style>
  <w:style w:type="paragraph" w:customStyle="1" w:styleId="FE2FC19858E84FC3BFDE22C8BB581075">
    <w:name w:val="FE2FC19858E84FC3BFDE22C8BB581075"/>
    <w:rsid w:val="00D9353B"/>
  </w:style>
  <w:style w:type="paragraph" w:customStyle="1" w:styleId="A9C6CC36C1F9478CB1DD73296FEB9941">
    <w:name w:val="A9C6CC36C1F9478CB1DD73296FEB9941"/>
    <w:rsid w:val="00D9353B"/>
  </w:style>
  <w:style w:type="paragraph" w:customStyle="1" w:styleId="0CD5FD142DCE49FF823BAF6B8340ECB6">
    <w:name w:val="0CD5FD142DCE49FF823BAF6B8340ECB6"/>
    <w:rsid w:val="00D9353B"/>
  </w:style>
  <w:style w:type="paragraph" w:customStyle="1" w:styleId="2CB41B71400D4B8696FE463C463F21E8">
    <w:name w:val="2CB41B71400D4B8696FE463C463F21E8"/>
    <w:rsid w:val="00D9353B"/>
  </w:style>
  <w:style w:type="paragraph" w:customStyle="1" w:styleId="DD799EB74E6A45AD87A404E9EA18E58E">
    <w:name w:val="DD799EB74E6A45AD87A404E9EA18E58E"/>
    <w:rsid w:val="00D9353B"/>
  </w:style>
  <w:style w:type="paragraph" w:customStyle="1" w:styleId="384661BF52CD468D868F0A876ACA6F57">
    <w:name w:val="384661BF52CD468D868F0A876ACA6F57"/>
    <w:rsid w:val="00D9353B"/>
  </w:style>
  <w:style w:type="paragraph" w:customStyle="1" w:styleId="37CA708DA96C44C1BFD8CDB6D7EDD421">
    <w:name w:val="37CA708DA96C44C1BFD8CDB6D7EDD421"/>
    <w:rsid w:val="00D93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humbnailview xmlns="a47cfd7d-36d8-4216-9c4a-18b63a1bf1e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FAE09CB2E52C140B6610ACB810409B9" ma:contentTypeVersion="9" ma:contentTypeDescription="Create a new document." ma:contentTypeScope="" ma:versionID="76f3b2861a380e6849b1c5dddecdb42d">
  <xsd:schema xmlns:xsd="http://www.w3.org/2001/XMLSchema" xmlns:xs="http://www.w3.org/2001/XMLSchema" xmlns:p="http://schemas.microsoft.com/office/2006/metadata/properties" xmlns:ns2="a47cfd7d-36d8-4216-9c4a-18b63a1bf1e4" targetNamespace="http://schemas.microsoft.com/office/2006/metadata/properties" ma:root="true" ma:fieldsID="0bc197ef124434f6d033248663b53b19" ns2:_="">
    <xsd:import namespace="a47cfd7d-36d8-4216-9c4a-18b63a1bf1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humbnail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cfd7d-36d8-4216-9c4a-18b63a1bf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humbnailview" ma:index="11" nillable="true" ma:displayName="Thumbnail" ma:format="Thumbnail" ma:internalName="Thumbnailview">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47cfd7d-36d8-4216-9c4a-18b63a1bf1e4"/>
  </ds:schemaRefs>
</ds:datastoreItem>
</file>

<file path=customXml/itemProps2.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F72683D-BAEB-4064-84FA-CF1FD4936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cfd7d-36d8-4216-9c4a-18b63a1bf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1495</Words>
  <Characters>8567</Characters>
  <DocSecurity>0</DocSecurity>
  <Lines>129</Lines>
  <Paragraphs>44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2025-10-31T06:24:00Z</dcterms:created>
  <dcterms:modified xsi:type="dcterms:W3CDTF">2026-04-17T01:34:00Z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0x010100FFAE09CB2E52C140B6610ACB810409B9</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