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6FCD68B8"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 xml:space="preserve">POSITION DESCRIPTION </w:t>
      </w:r>
    </w:p>
    <w:p w14:paraId="79EECDE4" w14:textId="77777777" w:rsidR="006A0ED9" w:rsidRDefault="006A0ED9" w:rsidP="00237B8C">
      <w:pPr>
        <w:pStyle w:val="BodyText"/>
      </w:pP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13736B98" w:rsidR="00237B8C" w:rsidRPr="00EF7AB9"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EF7AB9">
        <w:rPr>
          <w:rFonts w:asciiTheme="minorHAnsi" w:hAnsiTheme="minorHAnsi" w:cstheme="minorHAnsi"/>
          <w:b/>
          <w:bCs/>
          <w:sz w:val="24"/>
          <w:szCs w:val="24"/>
        </w:rPr>
        <w:t xml:space="preserve"> </w:t>
      </w:r>
      <w:r w:rsidR="00EF7AB9">
        <w:rPr>
          <w:rFonts w:asciiTheme="minorHAnsi" w:hAnsiTheme="minorHAnsi" w:cstheme="minorHAnsi"/>
          <w:sz w:val="24"/>
          <w:szCs w:val="24"/>
        </w:rPr>
        <w:t>Bus Operator in Training/Bus Operator</w:t>
      </w:r>
    </w:p>
    <w:p w14:paraId="4305E8C8" w14:textId="06527FB3" w:rsidR="00237B8C" w:rsidRPr="00EF7AB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EF7AB9">
        <w:rPr>
          <w:rFonts w:asciiTheme="minorHAnsi" w:hAnsiTheme="minorHAnsi" w:cstheme="minorHAnsi"/>
          <w:b/>
          <w:bCs/>
          <w:sz w:val="24"/>
          <w:szCs w:val="24"/>
        </w:rPr>
        <w:t xml:space="preserve"> </w:t>
      </w:r>
      <w:r w:rsidR="00EF7AB9">
        <w:rPr>
          <w:rFonts w:asciiTheme="minorHAnsi" w:hAnsiTheme="minorHAnsi" w:cstheme="minorHAnsi"/>
          <w:sz w:val="24"/>
          <w:szCs w:val="24"/>
        </w:rPr>
        <w:t>Bus Operator in Training (BOT)/Bus Operator (BO)</w:t>
      </w:r>
    </w:p>
    <w:p w14:paraId="6C70E4F9" w14:textId="4FFFAEB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EF7AB9">
        <w:rPr>
          <w:rFonts w:asciiTheme="minorHAnsi" w:hAnsiTheme="minorHAnsi" w:cstheme="minorHAnsi"/>
          <w:b/>
          <w:bCs/>
          <w:sz w:val="24"/>
          <w:szCs w:val="24"/>
        </w:rPr>
        <w:t xml:space="preserve"> </w:t>
      </w:r>
      <w:r w:rsidR="0066727C" w:rsidRPr="0066727C">
        <w:rPr>
          <w:rFonts w:asciiTheme="minorHAnsi" w:hAnsiTheme="minorHAnsi" w:cstheme="minorHAnsi"/>
          <w:sz w:val="24"/>
          <w:szCs w:val="24"/>
        </w:rPr>
        <w:t>SDRT03, several</w:t>
      </w:r>
    </w:p>
    <w:p w14:paraId="6A6794A4" w14:textId="6D2C0F39" w:rsidR="00565312" w:rsidRPr="00EF7AB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EF7AB9">
        <w:rPr>
          <w:rFonts w:asciiTheme="minorHAnsi" w:hAnsiTheme="minorHAnsi" w:cstheme="minorHAnsi"/>
          <w:b/>
          <w:bCs/>
          <w:sz w:val="24"/>
          <w:szCs w:val="24"/>
        </w:rPr>
        <w:t xml:space="preserve"> </w:t>
      </w:r>
      <w:r w:rsidR="00EF7AB9">
        <w:rPr>
          <w:rFonts w:asciiTheme="minorHAnsi" w:hAnsiTheme="minorHAnsi" w:cstheme="minorHAnsi"/>
          <w:sz w:val="24"/>
          <w:szCs w:val="24"/>
        </w:rPr>
        <w:t>Transport Canberra and Business Services</w:t>
      </w:r>
    </w:p>
    <w:p w14:paraId="2A397434" w14:textId="66FD9BDF" w:rsidR="00237B8C" w:rsidRPr="00EF7AB9"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EF7AB9">
        <w:rPr>
          <w:rFonts w:asciiTheme="minorHAnsi" w:hAnsiTheme="minorHAnsi" w:cstheme="minorHAnsi"/>
          <w:b/>
          <w:bCs/>
          <w:sz w:val="24"/>
          <w:szCs w:val="24"/>
        </w:rPr>
        <w:t xml:space="preserve"> </w:t>
      </w:r>
      <w:r w:rsidR="00EF7AB9">
        <w:rPr>
          <w:rFonts w:asciiTheme="minorHAnsi" w:hAnsiTheme="minorHAnsi" w:cstheme="minorHAnsi"/>
          <w:sz w:val="24"/>
          <w:szCs w:val="24"/>
        </w:rPr>
        <w:t>Bus Operations</w:t>
      </w:r>
    </w:p>
    <w:p w14:paraId="4CE27808" w14:textId="144C85EF" w:rsidR="00237B8C" w:rsidRPr="00EF7AB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EF7AB9">
        <w:rPr>
          <w:rFonts w:asciiTheme="minorHAnsi" w:hAnsiTheme="minorHAnsi" w:cstheme="minorHAnsi"/>
          <w:b/>
          <w:bCs/>
          <w:sz w:val="24"/>
          <w:szCs w:val="24"/>
        </w:rPr>
        <w:t xml:space="preserve"> </w:t>
      </w:r>
      <w:r w:rsidR="00EF7AB9">
        <w:rPr>
          <w:rFonts w:asciiTheme="minorHAnsi" w:hAnsiTheme="minorHAnsi" w:cstheme="minorHAnsi"/>
          <w:sz w:val="24"/>
          <w:szCs w:val="24"/>
        </w:rPr>
        <w:t>Belconnen/Tuggeranong/Woden</w:t>
      </w:r>
    </w:p>
    <w:p w14:paraId="52300175" w14:textId="717C319A" w:rsidR="00237B8C" w:rsidRPr="00EF7AB9"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EF7AB9">
        <w:rPr>
          <w:rFonts w:asciiTheme="minorHAnsi" w:hAnsiTheme="minorHAnsi" w:cstheme="minorHAnsi"/>
          <w:b/>
          <w:bCs/>
          <w:sz w:val="24"/>
          <w:szCs w:val="24"/>
        </w:rPr>
        <w:t xml:space="preserve"> </w:t>
      </w:r>
      <w:r w:rsidR="00EF7AB9">
        <w:rPr>
          <w:rFonts w:asciiTheme="minorHAnsi" w:hAnsiTheme="minorHAnsi" w:cstheme="minorHAnsi"/>
          <w:sz w:val="24"/>
          <w:szCs w:val="24"/>
        </w:rPr>
        <w:t>Depot Manager</w:t>
      </w:r>
    </w:p>
    <w:p w14:paraId="7F5ABBBD" w14:textId="1413BDC0" w:rsidR="006F09E8" w:rsidRPr="00EF7AB9"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EF7AB9">
        <w:rPr>
          <w:rFonts w:asciiTheme="minorHAnsi" w:hAnsiTheme="minorHAnsi" w:cstheme="minorHAnsi"/>
          <w:b/>
          <w:szCs w:val="24"/>
        </w:rPr>
        <w:t xml:space="preserve"> </w:t>
      </w:r>
      <w:r w:rsidR="009F7E48" w:rsidRPr="00617989">
        <w:rPr>
          <w:rFonts w:asciiTheme="minorHAnsi" w:hAnsiTheme="minorHAnsi" w:cstheme="minorHAnsi"/>
          <w:bCs/>
          <w:szCs w:val="24"/>
        </w:rPr>
        <w:t>25 February 2026</w:t>
      </w:r>
    </w:p>
    <w:p w14:paraId="56956709" w14:textId="7554E7B7" w:rsidR="00433C25" w:rsidRPr="00FA75CB" w:rsidRDefault="00D826F9" w:rsidP="009116C0">
      <w:pPr>
        <w:pStyle w:val="BodyText"/>
        <w:spacing w:after="0"/>
        <w:rPr>
          <w:rFonts w:asciiTheme="minorHAnsi" w:hAnsiTheme="minorHAnsi" w:cstheme="minorHAnsi"/>
          <w:sz w:val="24"/>
          <w:szCs w:val="24"/>
        </w:rPr>
        <w:sectPr w:rsidR="00433C25" w:rsidRPr="00FA75C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00FA75CB">
        <w:rPr>
          <w:rFonts w:asciiTheme="minorHAnsi" w:hAnsiTheme="minorHAnsi" w:cstheme="minorHAnsi"/>
          <w:b/>
          <w:bCs/>
          <w:sz w:val="24"/>
          <w:szCs w:val="24"/>
        </w:rPr>
        <w:t xml:space="preserve">  </w:t>
      </w:r>
      <w:r w:rsidR="00FA75CB">
        <w:rPr>
          <w:rFonts w:asciiTheme="minorHAnsi" w:hAnsiTheme="minorHAnsi" w:cstheme="minorHAnsi"/>
          <w:sz w:val="24"/>
          <w:szCs w:val="24"/>
        </w:rPr>
        <w:t>See compliance requirements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75AD3835" w14:textId="77777777" w:rsidR="006A0ED9" w:rsidRDefault="006A0ED9">
      <w:pPr>
        <w:suppressAutoHyphens w:val="0"/>
        <w:spacing w:after="0"/>
        <w:rPr>
          <w:b/>
          <w:spacing w:val="5"/>
          <w:sz w:val="28"/>
          <w:szCs w:val="32"/>
          <w:lang w:eastAsia="ja-JP"/>
        </w:rPr>
      </w:pPr>
      <w:r>
        <w:rPr>
          <w:sz w:val="28"/>
        </w:rPr>
        <w:br w:type="page"/>
      </w:r>
    </w:p>
    <w:p w14:paraId="354F8F44" w14:textId="595D91BF"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0C3FBED7" w14:textId="77777777" w:rsidR="006A0ED9" w:rsidRPr="006A0ED9" w:rsidRDefault="006A0ED9" w:rsidP="006A0ED9">
      <w:r w:rsidRPr="006A0ED9">
        <w:t xml:space="preserve">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bookmarkStart w:id="0" w:name="_Hlk201140928" w:displacedByCustomXml="next"/>
    <w:sdt>
      <w:sdtPr>
        <w:id w:val="-557244734"/>
        <w:placeholder>
          <w:docPart w:val="31E29B0A7B1341E2AADAC1DF78F178FB"/>
        </w:placeholder>
      </w:sdtPr>
      <w:sdtEndPr/>
      <w:sdtContent>
        <w:p w14:paraId="37A56342" w14:textId="036C32A6" w:rsidR="0091305C" w:rsidRPr="0091305C" w:rsidRDefault="0091305C" w:rsidP="0091305C">
          <w:r w:rsidRPr="0091305C">
            <w:t>Transport Canberra Bus Operations Branch is responsible for the management and delivery of Canberra’s bus network, including a bus fleet of around 450 buses, three major depots as well as</w:t>
          </w:r>
          <w:r>
            <w:t xml:space="preserve"> transport</w:t>
          </w:r>
          <w:r w:rsidRPr="0091305C">
            <w:t xml:space="preserve"> that caters for the </w:t>
          </w:r>
          <w:r w:rsidR="00EF14A3">
            <w:t>Supported School Transport</w:t>
          </w:r>
          <w:r w:rsidRPr="0091305C">
            <w:t xml:space="preserve">. The Branch is made up of over 1000 employees and is led by the Executive Branch Manager, Bus Operations. Our focus is on providing reliable, safe and customer centred services for the ACT community. </w:t>
          </w:r>
        </w:p>
      </w:sdtContent>
    </w:sdt>
    <w:bookmarkEnd w:id="0" w:displacedByCustomXml="prev"/>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3323A6DA" w14:textId="6B058972" w:rsidR="006A0ED9" w:rsidRPr="007B6FA1" w:rsidRDefault="007B6FA1" w:rsidP="006A0ED9">
      <w:pPr>
        <w:pStyle w:val="BodyText"/>
        <w:rPr>
          <w:rFonts w:ascii="Calibri" w:hAnsi="Calibri"/>
          <w:sz w:val="24"/>
        </w:rPr>
      </w:pPr>
      <w:r w:rsidRPr="007B6FA1">
        <w:rPr>
          <w:rFonts w:ascii="Calibri" w:hAnsi="Calibri"/>
          <w:sz w:val="24"/>
        </w:rPr>
        <w:t>Bus Operators play a vital role in delivering a reliable and accessible public transport network to the ACT community. They are responsible for safely transporting passengers across the region, ensuring timely and efficient services that connect people to work, school, appointments and social activities. Beyond driving, Bus Operators contribute to the overall customer experience by providing assistance, maintaining safety, and representing Transport Canberra with professionalism.</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5DC4A9CD" w:rsidR="008E4326" w:rsidRPr="008E4326" w:rsidRDefault="005E33E0" w:rsidP="008E4326">
      <w:pPr>
        <w:numPr>
          <w:ilvl w:val="0"/>
          <w:numId w:val="44"/>
        </w:numPr>
        <w:suppressAutoHyphens w:val="0"/>
        <w:spacing w:after="160" w:line="259" w:lineRule="auto"/>
        <w:rPr>
          <w:szCs w:val="24"/>
        </w:rPr>
      </w:pPr>
      <w:r>
        <w:rPr>
          <w:szCs w:val="24"/>
        </w:rPr>
        <w:t>Safely operating public transit vehicles, ensuring the safe carriage of passenger and following a regular schedule over specified routes of travel.</w:t>
      </w:r>
    </w:p>
    <w:p w14:paraId="6484B316" w14:textId="4A9F3729" w:rsidR="008E4326" w:rsidRPr="008E4326" w:rsidRDefault="005E33E0" w:rsidP="008E4326">
      <w:pPr>
        <w:numPr>
          <w:ilvl w:val="0"/>
          <w:numId w:val="44"/>
        </w:numPr>
        <w:suppressAutoHyphens w:val="0"/>
        <w:spacing w:after="160" w:line="259" w:lineRule="auto"/>
        <w:rPr>
          <w:szCs w:val="24"/>
        </w:rPr>
      </w:pPr>
      <w:r>
        <w:rPr>
          <w:szCs w:val="24"/>
        </w:rPr>
        <w:t>Providing excellent customer service to the community and demonstrating the ACT Government values.</w:t>
      </w:r>
    </w:p>
    <w:p w14:paraId="51D74FBF" w14:textId="176A09CA" w:rsidR="008E4326" w:rsidRPr="008E4326" w:rsidRDefault="005E33E0" w:rsidP="008E4326">
      <w:pPr>
        <w:numPr>
          <w:ilvl w:val="0"/>
          <w:numId w:val="44"/>
        </w:numPr>
        <w:suppressAutoHyphens w:val="0"/>
        <w:spacing w:after="160" w:line="259" w:lineRule="auto"/>
        <w:rPr>
          <w:szCs w:val="24"/>
        </w:rPr>
      </w:pPr>
      <w:r>
        <w:rPr>
          <w:szCs w:val="24"/>
        </w:rPr>
        <w:t>Carry out all pre-drive checks and report defected vehicles or vehicles requiring maintenance in accordance with T</w:t>
      </w:r>
      <w:r w:rsidR="00F44C1A">
        <w:rPr>
          <w:szCs w:val="24"/>
        </w:rPr>
        <w:t xml:space="preserve">ransport </w:t>
      </w:r>
      <w:r>
        <w:rPr>
          <w:szCs w:val="24"/>
        </w:rPr>
        <w:t>C</w:t>
      </w:r>
      <w:r w:rsidR="00F44C1A">
        <w:rPr>
          <w:szCs w:val="24"/>
        </w:rPr>
        <w:t>anberra</w:t>
      </w:r>
      <w:r>
        <w:rPr>
          <w:szCs w:val="24"/>
        </w:rPr>
        <w:t xml:space="preserve"> pro</w:t>
      </w:r>
      <w:r w:rsidR="00F44C1A">
        <w:rPr>
          <w:szCs w:val="24"/>
        </w:rPr>
        <w:t>c</w:t>
      </w:r>
      <w:r>
        <w:rPr>
          <w:szCs w:val="24"/>
        </w:rPr>
        <w:t>edures.</w:t>
      </w:r>
    </w:p>
    <w:p w14:paraId="4C1B3CC9" w14:textId="11E10C06" w:rsidR="008E4326" w:rsidRPr="008E4326" w:rsidRDefault="00F44C1A" w:rsidP="008E4326">
      <w:pPr>
        <w:numPr>
          <w:ilvl w:val="0"/>
          <w:numId w:val="44"/>
        </w:numPr>
        <w:suppressAutoHyphens w:val="0"/>
        <w:spacing w:after="160" w:line="259" w:lineRule="auto"/>
        <w:rPr>
          <w:szCs w:val="24"/>
        </w:rPr>
      </w:pPr>
      <w:r>
        <w:rPr>
          <w:szCs w:val="24"/>
        </w:rPr>
        <w:t xml:space="preserve">Actively participate in allocated shifts, inclusive of early morning, day, evening, night, and </w:t>
      </w:r>
      <w:r w:rsidR="00B86060">
        <w:rPr>
          <w:szCs w:val="24"/>
        </w:rPr>
        <w:t>split</w:t>
      </w:r>
      <w:r>
        <w:rPr>
          <w:szCs w:val="24"/>
        </w:rPr>
        <w:t xml:space="preserve"> shifts and working a reasonable number of weekends and public holidays.</w:t>
      </w:r>
    </w:p>
    <w:p w14:paraId="08616D44" w14:textId="55A7D306" w:rsidR="00F44C1A" w:rsidRPr="00AC7A2F" w:rsidRDefault="00F44C1A" w:rsidP="00AC7A2F">
      <w:pPr>
        <w:numPr>
          <w:ilvl w:val="0"/>
          <w:numId w:val="44"/>
        </w:numPr>
        <w:suppressAutoHyphens w:val="0"/>
        <w:spacing w:after="160" w:line="259" w:lineRule="auto"/>
        <w:rPr>
          <w:szCs w:val="24"/>
        </w:rPr>
      </w:pPr>
      <w:r>
        <w:rPr>
          <w:szCs w:val="24"/>
        </w:rPr>
        <w:t>Adhering to Transport Canberra’s Work Health and Safety policies and procedures, as well as complying with relevant heavy vehicle legislation as it applies to bus driving</w:t>
      </w:r>
      <w:r w:rsidR="00AC7A2F">
        <w:rPr>
          <w:szCs w:val="24"/>
        </w:rPr>
        <w:t xml:space="preserve"> and taking responsibility for your own safety and those around you.</w:t>
      </w:r>
    </w:p>
    <w:p w14:paraId="7AE0823F" w14:textId="60D391D5" w:rsidR="008E4326" w:rsidRPr="008E4326" w:rsidRDefault="008E4326" w:rsidP="008E4326">
      <w:pPr>
        <w:numPr>
          <w:ilvl w:val="0"/>
          <w:numId w:val="44"/>
        </w:numPr>
        <w:suppressAutoHyphens w:val="0"/>
        <w:spacing w:after="160" w:line="259" w:lineRule="auto"/>
        <w:rPr>
          <w:szCs w:val="24"/>
        </w:rPr>
      </w:pPr>
      <w:r w:rsidRPr="005A754D">
        <w:t xml:space="preserve">This </w:t>
      </w:r>
      <w:r w:rsidRPr="008E4326">
        <w:t xml:space="preserve">position </w:t>
      </w:r>
      <w:r w:rsidRPr="00F44C1A">
        <w:rPr>
          <w:iCs/>
        </w:rPr>
        <w:t>does not</w:t>
      </w:r>
      <w:r w:rsidRPr="008E4326">
        <w:t xml:space="preserve"> involve direct supervision of staff</w:t>
      </w:r>
      <w:r w:rsidRPr="008E4326">
        <w:rPr>
          <w:szCs w:val="24"/>
        </w:rPr>
        <w:t>.</w:t>
      </w:r>
    </w:p>
    <w:p w14:paraId="0DD2607A" w14:textId="77777777" w:rsidR="00AC7A2F" w:rsidRDefault="00AC7A2F" w:rsidP="00630D4E">
      <w:pPr>
        <w:pStyle w:val="Heading1"/>
        <w:pBdr>
          <w:bottom w:val="single" w:sz="12" w:space="1" w:color="auto"/>
        </w:pBdr>
        <w:rPr>
          <w:sz w:val="28"/>
        </w:rPr>
      </w:pPr>
    </w:p>
    <w:p w14:paraId="049F0022" w14:textId="03D7EE01"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CE833EB" w14:textId="4B8A5464" w:rsidR="00716314" w:rsidRPr="009116C0" w:rsidRDefault="00AC7A2F"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Experience in navigation and timekeeping and your ability to follow a regular schedule.</w:t>
      </w:r>
    </w:p>
    <w:p w14:paraId="531C9450" w14:textId="52E0D4AA" w:rsidR="00716314" w:rsidRPr="009116C0" w:rsidRDefault="00AC7A2F"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Experience in delivering customer service and communication with a diverse range of people.</w:t>
      </w:r>
    </w:p>
    <w:p w14:paraId="0A72A804" w14:textId="0A5C1159" w:rsidR="00716314" w:rsidRPr="009116C0" w:rsidRDefault="00AC7A2F"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Experience in adhering to legislation and policies, including safety requirements.</w:t>
      </w:r>
    </w:p>
    <w:p w14:paraId="6BA46AF5" w14:textId="0C6F2A8C" w:rsidR="00716314" w:rsidRPr="009116C0" w:rsidRDefault="00AC7A2F"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Commitment to displaying the behaviours and values of the organisation you have worked for.</w:t>
      </w:r>
    </w:p>
    <w:p w14:paraId="0D403A87" w14:textId="01970FA9" w:rsidR="00716314" w:rsidRPr="009116C0" w:rsidRDefault="00AC7A2F" w:rsidP="00716314">
      <w:pPr>
        <w:numPr>
          <w:ilvl w:val="0"/>
          <w:numId w:val="45"/>
        </w:numPr>
        <w:suppressAutoHyphens w:val="0"/>
        <w:spacing w:after="160" w:line="259" w:lineRule="auto"/>
        <w:rPr>
          <w:rFonts w:asciiTheme="minorHAnsi" w:hAnsiTheme="minorHAnsi" w:cstheme="minorHAnsi"/>
        </w:rPr>
      </w:pPr>
      <w:r>
        <w:rPr>
          <w:rFonts w:asciiTheme="minorHAnsi" w:hAnsiTheme="minorHAnsi" w:cstheme="minorHAnsi"/>
        </w:rPr>
        <w:t xml:space="preserve">Experience in working as </w:t>
      </w:r>
      <w:r w:rsidR="00B86060">
        <w:rPr>
          <w:rFonts w:asciiTheme="minorHAnsi" w:hAnsiTheme="minorHAnsi" w:cstheme="minorHAnsi"/>
        </w:rPr>
        <w:t>part</w:t>
      </w:r>
      <w:r>
        <w:rPr>
          <w:rFonts w:asciiTheme="minorHAnsi" w:hAnsiTheme="minorHAnsi" w:cstheme="minorHAnsi"/>
        </w:rPr>
        <w:t xml:space="preserve"> of a team with limited supervision.</w:t>
      </w:r>
    </w:p>
    <w:p w14:paraId="1DA81A1D" w14:textId="247F63E5" w:rsidR="00716314" w:rsidRPr="009116C0" w:rsidRDefault="00716314" w:rsidP="00716314">
      <w:pPr>
        <w:numPr>
          <w:ilvl w:val="0"/>
          <w:numId w:val="45"/>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79714AE" w14:textId="269FA27D" w:rsidR="009A0130" w:rsidRPr="00AC7A2F" w:rsidRDefault="00AC7A2F" w:rsidP="00946FEA">
      <w:pPr>
        <w:pStyle w:val="ListParagraph"/>
        <w:numPr>
          <w:ilvl w:val="0"/>
          <w:numId w:val="48"/>
        </w:numPr>
        <w:spacing w:after="120"/>
        <w:ind w:left="714" w:hanging="357"/>
        <w:contextualSpacing w:val="0"/>
      </w:pPr>
      <w:r w:rsidRPr="00AC7A2F">
        <w:t>Drivers licence C-class is essential.</w:t>
      </w:r>
    </w:p>
    <w:p w14:paraId="2C28BAC7" w14:textId="1B4072D4" w:rsidR="00AC7A2F" w:rsidRPr="00AC7A2F" w:rsidRDefault="00AC7A2F" w:rsidP="00946FEA">
      <w:pPr>
        <w:pStyle w:val="ListParagraph"/>
        <w:numPr>
          <w:ilvl w:val="0"/>
          <w:numId w:val="48"/>
        </w:numPr>
        <w:spacing w:after="120"/>
        <w:ind w:left="714" w:hanging="357"/>
        <w:contextualSpacing w:val="0"/>
      </w:pPr>
      <w:r w:rsidRPr="00AC7A2F">
        <w:t>Ability to obtain and maintain a Medium Rigi</w:t>
      </w:r>
      <w:r w:rsidR="00B86060">
        <w:t>d</w:t>
      </w:r>
      <w:r w:rsidRPr="00AC7A2F">
        <w:t xml:space="preserve"> (MR) licence and Public Vehicle Driver Authority (PVDA – ACT) or Driver Authority – NSW.</w:t>
      </w:r>
    </w:p>
    <w:p w14:paraId="1641320A" w14:textId="73E04B86" w:rsidR="00AC7A2F" w:rsidRPr="00AC7A2F" w:rsidRDefault="00AC7A2F" w:rsidP="00946FEA">
      <w:pPr>
        <w:pStyle w:val="ListParagraph"/>
        <w:numPr>
          <w:ilvl w:val="0"/>
          <w:numId w:val="48"/>
        </w:numPr>
        <w:spacing w:after="120"/>
        <w:ind w:left="714" w:hanging="357"/>
        <w:contextualSpacing w:val="0"/>
      </w:pPr>
      <w:r w:rsidRPr="00AC7A2F">
        <w:t>Ability to obtain a Heavy Rigid (HR) licence between 6 to 12 months after commencing with Transport Canberra.</w:t>
      </w:r>
    </w:p>
    <w:p w14:paraId="648E2EE7" w14:textId="55FD4420" w:rsidR="00AC7A2F" w:rsidRPr="00AC7A2F" w:rsidRDefault="00AC7A2F" w:rsidP="00946FEA">
      <w:pPr>
        <w:pStyle w:val="ListParagraph"/>
        <w:numPr>
          <w:ilvl w:val="0"/>
          <w:numId w:val="48"/>
        </w:numPr>
        <w:spacing w:after="120"/>
        <w:ind w:left="714" w:hanging="357"/>
        <w:contextualSpacing w:val="0"/>
      </w:pPr>
      <w:r w:rsidRPr="00AC7A2F">
        <w:t>Ability to successfully complete all pre-employment checks including police check, medical assessment, psychometric, literacy, numeracy assessments and driving assessment.</w:t>
      </w:r>
    </w:p>
    <w:p w14:paraId="4D72551B" w14:textId="1281FDD8" w:rsidR="00AC7A2F" w:rsidRPr="00AC7A2F" w:rsidRDefault="00AC7A2F" w:rsidP="00946FEA">
      <w:pPr>
        <w:pStyle w:val="ListParagraph"/>
        <w:numPr>
          <w:ilvl w:val="0"/>
          <w:numId w:val="48"/>
        </w:numPr>
        <w:spacing w:after="120"/>
        <w:ind w:left="714" w:hanging="357"/>
        <w:contextualSpacing w:val="0"/>
      </w:pPr>
      <w:r w:rsidRPr="00AC7A2F">
        <w:t>Be able to meet Transport Canberra’s bus driver seat weight range requirements (50kg – 130kg) as rated by the (relevant) seating manufacturer and have a standing reach of at least 210cm.</w:t>
      </w:r>
    </w:p>
    <w:p w14:paraId="66001B39" w14:textId="77777777" w:rsidR="00027998" w:rsidRPr="00AC7A2F" w:rsidRDefault="00027998" w:rsidP="00946FEA">
      <w:pPr>
        <w:pStyle w:val="ListParagraph"/>
        <w:numPr>
          <w:ilvl w:val="0"/>
          <w:numId w:val="48"/>
        </w:numPr>
        <w:spacing w:after="120"/>
        <w:ind w:left="714" w:hanging="357"/>
        <w:contextualSpacing w:val="0"/>
      </w:pPr>
      <w:r w:rsidRPr="00AC7A2F">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74E43251" w14:textId="5EBC903C" w:rsidR="00027998" w:rsidRPr="00AC7A2F" w:rsidRDefault="00027998"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AC7A2F">
        <w:rPr>
          <w:rFonts w:asciiTheme="minorHAnsi" w:hAnsiTheme="minorHAnsi" w:cstheme="minorHAnsi"/>
          <w:szCs w:val="24"/>
        </w:rPr>
        <w:t>This position requires a pre-employment medical</w:t>
      </w:r>
      <w:r w:rsidR="00AC7A2F" w:rsidRPr="00AC7A2F">
        <w:rPr>
          <w:rFonts w:asciiTheme="minorHAnsi" w:hAnsiTheme="minorHAnsi" w:cstheme="minorHAnsi"/>
          <w:szCs w:val="24"/>
        </w:rPr>
        <w:t>, inclusive of drug and alcohol testing.</w:t>
      </w:r>
    </w:p>
    <w:p w14:paraId="2DD23912" w14:textId="205C5DD5" w:rsidR="00027998" w:rsidRPr="00AC7A2F" w:rsidRDefault="00946FEA" w:rsidP="00946FEA">
      <w:pPr>
        <w:pStyle w:val="ListParagraph"/>
        <w:numPr>
          <w:ilvl w:val="0"/>
          <w:numId w:val="48"/>
        </w:numPr>
        <w:spacing w:after="120"/>
        <w:ind w:left="714" w:hanging="357"/>
        <w:contextualSpacing w:val="0"/>
      </w:pPr>
      <w:r w:rsidRPr="00AC7A2F">
        <w:rPr>
          <w:rFonts w:asciiTheme="minorHAnsi" w:hAnsiTheme="minorHAnsi" w:cstheme="minorHAnsi"/>
        </w:rPr>
        <w:t>This position does require a Working</w:t>
      </w:r>
      <w:r w:rsidRPr="00AC7A2F">
        <w:t xml:space="preserve"> with Vulnerable People Check.</w:t>
      </w:r>
    </w:p>
    <w:p w14:paraId="5AC3686B" w14:textId="77777777" w:rsidR="00027998" w:rsidRPr="00946FEA" w:rsidRDefault="00027998" w:rsidP="00AC7A2F">
      <w:pPr>
        <w:pStyle w:val="BodyText"/>
        <w:rPr>
          <w:rFonts w:asciiTheme="minorHAnsi" w:hAnsiTheme="minorHAnsi" w:cstheme="minorHAnsi"/>
          <w:sz w:val="24"/>
          <w:szCs w:val="24"/>
        </w:rPr>
      </w:pPr>
    </w:p>
    <w:p w14:paraId="1505353C" w14:textId="77777777" w:rsidR="00AC7A2F" w:rsidRDefault="00AC7A2F">
      <w:pPr>
        <w:suppressAutoHyphens w:val="0"/>
        <w:spacing w:after="0"/>
        <w:rPr>
          <w:b/>
          <w:spacing w:val="5"/>
          <w:sz w:val="28"/>
          <w:szCs w:val="32"/>
          <w:lang w:eastAsia="ja-JP"/>
        </w:rPr>
      </w:pPr>
      <w:r>
        <w:rPr>
          <w:sz w:val="28"/>
        </w:rPr>
        <w:br w:type="page"/>
      </w:r>
    </w:p>
    <w:p w14:paraId="656E26F4" w14:textId="04FDBB40"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27B617B5"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AC7A2F" w:rsidRPr="00AC7A2F">
        <w:rPr>
          <w:rFonts w:asciiTheme="minorHAnsi" w:hAnsiTheme="minorHAnsi" w:cstheme="minorHAnsi"/>
          <w:b/>
          <w:bCs/>
          <w:szCs w:val="24"/>
        </w:rPr>
        <w:t>Bus Operator in Training/Bus Operator</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D826F9">
        <w:rPr>
          <w:rFonts w:asciiTheme="minorHAnsi" w:hAnsiTheme="minorHAnsi" w:cstheme="minorHAnsi"/>
          <w:b/>
          <w:bCs/>
          <w:szCs w:val="24"/>
        </w:rPr>
        <w:t>Insert Position Number</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E375E6">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AABE752" w:rsidR="005B38C8" w:rsidRPr="00A4740F" w:rsidRDefault="00E375E6" w:rsidP="008E11A3">
                <w:pPr>
                  <w:pStyle w:val="Tabletext"/>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1468EC3B"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3DFF88B"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1FC2FDA"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3BCF702"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267297FB"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19B6A545" w14:textId="6EAE5D20"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687B7026"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166FBC22"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73A25951"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7C5D6EE" w:rsidR="0057462A"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F421C93" w:rsidR="0057462A"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1BA3799"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0A58E2A7"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6F84AFE9"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2BF9F371"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3C1E1D99"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56F684F3"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12BC9E49"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4CED367D"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A54672E"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1B6EEBB9"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3F92BAC9"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5B9EE86F"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2DECD48D"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151FDA7D"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5FD676A7"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80A8E3A"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0428BF7"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CD7FF9E"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6FC3C8E7"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B695C1B"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4EC7C5B8"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49B624EE" w:rsidR="005B38C8" w:rsidRPr="00A4740F" w:rsidRDefault="00E375E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3037DDC" w:rsidR="005B38C8" w:rsidRPr="00A4740F" w:rsidRDefault="009F4C3F"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E375E6">
                  <w:rPr>
                    <w:rFonts w:asciiTheme="minorHAnsi" w:hAnsiTheme="minorHAnsi" w:cstheme="minorHAnsi"/>
                    <w:sz w:val="24"/>
                    <w:szCs w:val="24"/>
                  </w:rPr>
                  <w:t>Frequently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5E987CF4" w:rsidR="005B38C8" w:rsidRPr="00493773" w:rsidRDefault="00E375E6" w:rsidP="00493773">
                <w:pPr>
                  <w:pStyle w:val="Tabletext"/>
                  <w:spacing w:before="0" w:after="0"/>
                  <w:jc w:val="center"/>
                  <w:rPr>
                    <w:sz w:val="24"/>
                  </w:rPr>
                </w:pPr>
                <w:r>
                  <w:rPr>
                    <w:sz w:val="24"/>
                    <w:szCs w:val="24"/>
                  </w:rPr>
                  <w:t>Occasionally</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38C2AE3" w:rsidR="005B38C8" w:rsidRPr="00493773" w:rsidRDefault="00E375E6"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5BB54B4" w:rsidR="005B38C8" w:rsidRPr="00493773" w:rsidRDefault="00E375E6"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B87FDA5" w:rsidR="005B38C8" w:rsidRPr="00493773" w:rsidRDefault="00E375E6" w:rsidP="00493773">
                <w:pPr>
                  <w:pStyle w:val="Tabletext"/>
                  <w:spacing w:before="0" w:after="0"/>
                  <w:jc w:val="center"/>
                  <w:rPr>
                    <w:sz w:val="24"/>
                  </w:rPr>
                </w:pPr>
                <w:r>
                  <w:rPr>
                    <w:sz w:val="24"/>
                    <w:szCs w:val="24"/>
                  </w:rPr>
                  <w:t>Occasionally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3A3EB1E4" w:rsidR="005B38C8" w:rsidRPr="00493773" w:rsidRDefault="00E375E6"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08FDDBB1" w:rsidR="005B38C8" w:rsidRPr="00493773" w:rsidRDefault="00E375E6"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2C3BF0CF" w:rsidR="008A1B61" w:rsidRPr="005F1B26" w:rsidRDefault="00E375E6"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5106A12" w:rsidR="005B38C8" w:rsidRPr="00493773" w:rsidRDefault="00E375E6"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8F9DB96" w:rsidR="005B38C8" w:rsidRPr="00493773" w:rsidRDefault="00E375E6"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91E6" w14:textId="77777777" w:rsidR="009F4C3F" w:rsidRDefault="009F4C3F" w:rsidP="00456927">
      <w:pPr>
        <w:spacing w:after="0"/>
      </w:pPr>
      <w:r>
        <w:separator/>
      </w:r>
    </w:p>
  </w:endnote>
  <w:endnote w:type="continuationSeparator" w:id="0">
    <w:p w14:paraId="40205237" w14:textId="77777777" w:rsidR="009F4C3F" w:rsidRDefault="009F4C3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C9B16" w14:textId="77777777" w:rsidR="009F4C3F" w:rsidRDefault="009F4C3F" w:rsidP="00456927">
      <w:pPr>
        <w:spacing w:after="0"/>
      </w:pPr>
      <w:r>
        <w:separator/>
      </w:r>
    </w:p>
  </w:footnote>
  <w:footnote w:type="continuationSeparator" w:id="0">
    <w:p w14:paraId="7F4C5E84" w14:textId="77777777" w:rsidR="009F4C3F" w:rsidRDefault="009F4C3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270899"/>
    <w:multiLevelType w:val="singleLevel"/>
    <w:tmpl w:val="0C09000F"/>
    <w:lvl w:ilvl="0">
      <w:start w:val="1"/>
      <w:numFmt w:val="decimal"/>
      <w:lvlText w:val="%1."/>
      <w:lvlJc w:val="left"/>
      <w:pPr>
        <w:ind w:left="360" w:hanging="360"/>
      </w:p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3"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6"/>
  </w:num>
  <w:num w:numId="2" w16cid:durableId="2079740933">
    <w:abstractNumId w:val="16"/>
  </w:num>
  <w:num w:numId="3" w16cid:durableId="1144614741">
    <w:abstractNumId w:val="18"/>
  </w:num>
  <w:num w:numId="4" w16cid:durableId="2047488169">
    <w:abstractNumId w:val="16"/>
  </w:num>
  <w:num w:numId="5" w16cid:durableId="1536960860">
    <w:abstractNumId w:val="18"/>
  </w:num>
  <w:num w:numId="6" w16cid:durableId="38435536">
    <w:abstractNumId w:val="2"/>
  </w:num>
  <w:num w:numId="7" w16cid:durableId="119034905">
    <w:abstractNumId w:val="0"/>
  </w:num>
  <w:num w:numId="8" w16cid:durableId="708528786">
    <w:abstractNumId w:val="20"/>
  </w:num>
  <w:num w:numId="9" w16cid:durableId="335959295">
    <w:abstractNumId w:val="28"/>
  </w:num>
  <w:num w:numId="10" w16cid:durableId="843974048">
    <w:abstractNumId w:val="10"/>
  </w:num>
  <w:num w:numId="11" w16cid:durableId="82842601">
    <w:abstractNumId w:val="37"/>
  </w:num>
  <w:num w:numId="12" w16cid:durableId="1388338661">
    <w:abstractNumId w:val="7"/>
  </w:num>
  <w:num w:numId="13" w16cid:durableId="1856994401">
    <w:abstractNumId w:val="34"/>
  </w:num>
  <w:num w:numId="14" w16cid:durableId="1765227993">
    <w:abstractNumId w:val="9"/>
  </w:num>
  <w:num w:numId="15" w16cid:durableId="1172254070">
    <w:abstractNumId w:val="42"/>
  </w:num>
  <w:num w:numId="16" w16cid:durableId="967274059">
    <w:abstractNumId w:val="41"/>
  </w:num>
  <w:num w:numId="17" w16cid:durableId="1105151056">
    <w:abstractNumId w:val="6"/>
  </w:num>
  <w:num w:numId="18" w16cid:durableId="1538465793">
    <w:abstractNumId w:val="33"/>
  </w:num>
  <w:num w:numId="19" w16cid:durableId="365060591">
    <w:abstractNumId w:val="31"/>
  </w:num>
  <w:num w:numId="20" w16cid:durableId="1524175313">
    <w:abstractNumId w:val="36"/>
  </w:num>
  <w:num w:numId="21" w16cid:durableId="1972979299">
    <w:abstractNumId w:val="30"/>
  </w:num>
  <w:num w:numId="22" w16cid:durableId="912659648">
    <w:abstractNumId w:val="8"/>
  </w:num>
  <w:num w:numId="23" w16cid:durableId="2080860414">
    <w:abstractNumId w:val="26"/>
  </w:num>
  <w:num w:numId="24" w16cid:durableId="1005941124">
    <w:abstractNumId w:val="38"/>
  </w:num>
  <w:num w:numId="25" w16cid:durableId="1449279879">
    <w:abstractNumId w:val="21"/>
  </w:num>
  <w:num w:numId="26" w16cid:durableId="2106993952">
    <w:abstractNumId w:val="43"/>
  </w:num>
  <w:num w:numId="27" w16cid:durableId="1628777275">
    <w:abstractNumId w:val="24"/>
  </w:num>
  <w:num w:numId="28" w16cid:durableId="1153328747">
    <w:abstractNumId w:val="5"/>
  </w:num>
  <w:num w:numId="29" w16cid:durableId="258292440">
    <w:abstractNumId w:val="11"/>
  </w:num>
  <w:num w:numId="30" w16cid:durableId="706175906">
    <w:abstractNumId w:val="17"/>
  </w:num>
  <w:num w:numId="31" w16cid:durableId="1879857201">
    <w:abstractNumId w:val="1"/>
  </w:num>
  <w:num w:numId="32" w16cid:durableId="1964966620">
    <w:abstractNumId w:val="16"/>
  </w:num>
  <w:num w:numId="33" w16cid:durableId="1057365088">
    <w:abstractNumId w:val="4"/>
  </w:num>
  <w:num w:numId="34" w16cid:durableId="666785639">
    <w:abstractNumId w:val="15"/>
  </w:num>
  <w:num w:numId="35" w16cid:durableId="743064021">
    <w:abstractNumId w:val="35"/>
  </w:num>
  <w:num w:numId="36" w16cid:durableId="210313446">
    <w:abstractNumId w:val="39"/>
  </w:num>
  <w:num w:numId="37" w16cid:durableId="638342226">
    <w:abstractNumId w:val="14"/>
  </w:num>
  <w:num w:numId="38" w16cid:durableId="220677250">
    <w:abstractNumId w:val="32"/>
  </w:num>
  <w:num w:numId="39" w16cid:durableId="1799645857">
    <w:abstractNumId w:val="12"/>
  </w:num>
  <w:num w:numId="40" w16cid:durableId="2009088092">
    <w:abstractNumId w:val="19"/>
  </w:num>
  <w:num w:numId="41" w16cid:durableId="915818179">
    <w:abstractNumId w:val="22"/>
  </w:num>
  <w:num w:numId="42" w16cid:durableId="241842298">
    <w:abstractNumId w:val="3"/>
  </w:num>
  <w:num w:numId="43" w16cid:durableId="423646233">
    <w:abstractNumId w:val="13"/>
  </w:num>
  <w:num w:numId="44" w16cid:durableId="1255476049">
    <w:abstractNumId w:val="40"/>
  </w:num>
  <w:num w:numId="45" w16cid:durableId="323632453">
    <w:abstractNumId w:val="25"/>
  </w:num>
  <w:num w:numId="46" w16cid:durableId="478109123">
    <w:abstractNumId w:val="27"/>
  </w:num>
  <w:num w:numId="47" w16cid:durableId="1344669713">
    <w:abstractNumId w:val="23"/>
  </w:num>
  <w:num w:numId="48" w16cid:durableId="172852637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6758"/>
    <w:rsid w:val="00327679"/>
    <w:rsid w:val="0033768C"/>
    <w:rsid w:val="00344845"/>
    <w:rsid w:val="003461EF"/>
    <w:rsid w:val="0035220A"/>
    <w:rsid w:val="00354684"/>
    <w:rsid w:val="003660FD"/>
    <w:rsid w:val="00366983"/>
    <w:rsid w:val="00367C98"/>
    <w:rsid w:val="00373FED"/>
    <w:rsid w:val="003743B3"/>
    <w:rsid w:val="00384332"/>
    <w:rsid w:val="0039040A"/>
    <w:rsid w:val="00390B42"/>
    <w:rsid w:val="00390F2F"/>
    <w:rsid w:val="00392AFC"/>
    <w:rsid w:val="00394A89"/>
    <w:rsid w:val="003957D2"/>
    <w:rsid w:val="00395E36"/>
    <w:rsid w:val="003A0DCF"/>
    <w:rsid w:val="003A3578"/>
    <w:rsid w:val="003C0264"/>
    <w:rsid w:val="003C592D"/>
    <w:rsid w:val="003C6256"/>
    <w:rsid w:val="003D3A6F"/>
    <w:rsid w:val="003D61CF"/>
    <w:rsid w:val="003E43B7"/>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038A"/>
    <w:rsid w:val="004C1716"/>
    <w:rsid w:val="004C57F9"/>
    <w:rsid w:val="004F6202"/>
    <w:rsid w:val="004F620E"/>
    <w:rsid w:val="005004BD"/>
    <w:rsid w:val="0050275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E33E0"/>
    <w:rsid w:val="005F1480"/>
    <w:rsid w:val="005F1A2B"/>
    <w:rsid w:val="00604B5C"/>
    <w:rsid w:val="00617989"/>
    <w:rsid w:val="00626951"/>
    <w:rsid w:val="00626AEC"/>
    <w:rsid w:val="00630D4E"/>
    <w:rsid w:val="00634958"/>
    <w:rsid w:val="00634E13"/>
    <w:rsid w:val="00645D88"/>
    <w:rsid w:val="006616A2"/>
    <w:rsid w:val="00665693"/>
    <w:rsid w:val="00666990"/>
    <w:rsid w:val="00666999"/>
    <w:rsid w:val="0066727C"/>
    <w:rsid w:val="00676EE5"/>
    <w:rsid w:val="006822CC"/>
    <w:rsid w:val="00685107"/>
    <w:rsid w:val="006873BA"/>
    <w:rsid w:val="006950EB"/>
    <w:rsid w:val="0069634D"/>
    <w:rsid w:val="006977DC"/>
    <w:rsid w:val="006A0ED9"/>
    <w:rsid w:val="006B4D9E"/>
    <w:rsid w:val="006B5CD6"/>
    <w:rsid w:val="006C102C"/>
    <w:rsid w:val="006C3FCC"/>
    <w:rsid w:val="006C574A"/>
    <w:rsid w:val="006C7246"/>
    <w:rsid w:val="006C74CE"/>
    <w:rsid w:val="006D0C48"/>
    <w:rsid w:val="006D1700"/>
    <w:rsid w:val="006D3D07"/>
    <w:rsid w:val="006D5434"/>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80A7B"/>
    <w:rsid w:val="00797339"/>
    <w:rsid w:val="007B6FA1"/>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1249"/>
    <w:rsid w:val="008343E7"/>
    <w:rsid w:val="0083521F"/>
    <w:rsid w:val="00852AF0"/>
    <w:rsid w:val="0085512F"/>
    <w:rsid w:val="008565FE"/>
    <w:rsid w:val="0085751D"/>
    <w:rsid w:val="008707DA"/>
    <w:rsid w:val="008778EF"/>
    <w:rsid w:val="00887553"/>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305C"/>
    <w:rsid w:val="00917A43"/>
    <w:rsid w:val="00917AED"/>
    <w:rsid w:val="00921435"/>
    <w:rsid w:val="00925D84"/>
    <w:rsid w:val="009304D0"/>
    <w:rsid w:val="00934C54"/>
    <w:rsid w:val="00935AEA"/>
    <w:rsid w:val="009468CB"/>
    <w:rsid w:val="00946FEA"/>
    <w:rsid w:val="00961E88"/>
    <w:rsid w:val="00963FD5"/>
    <w:rsid w:val="009647FD"/>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9F4C3F"/>
    <w:rsid w:val="009F7E48"/>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C7A2F"/>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86060"/>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23564"/>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359C"/>
    <w:rsid w:val="00CB2FA2"/>
    <w:rsid w:val="00CB5041"/>
    <w:rsid w:val="00CB75CC"/>
    <w:rsid w:val="00CD3133"/>
    <w:rsid w:val="00CD327A"/>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26F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38C"/>
    <w:rsid w:val="00E11CED"/>
    <w:rsid w:val="00E152B4"/>
    <w:rsid w:val="00E160EF"/>
    <w:rsid w:val="00E2078F"/>
    <w:rsid w:val="00E223A3"/>
    <w:rsid w:val="00E242E5"/>
    <w:rsid w:val="00E27D70"/>
    <w:rsid w:val="00E30DA4"/>
    <w:rsid w:val="00E375E6"/>
    <w:rsid w:val="00E4157C"/>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14A3"/>
    <w:rsid w:val="00EF3267"/>
    <w:rsid w:val="00EF7AB9"/>
    <w:rsid w:val="00EF7D22"/>
    <w:rsid w:val="00F0692A"/>
    <w:rsid w:val="00F10165"/>
    <w:rsid w:val="00F15B8F"/>
    <w:rsid w:val="00F1669D"/>
    <w:rsid w:val="00F20919"/>
    <w:rsid w:val="00F312A2"/>
    <w:rsid w:val="00F322AA"/>
    <w:rsid w:val="00F36F2D"/>
    <w:rsid w:val="00F43D82"/>
    <w:rsid w:val="00F43DC5"/>
    <w:rsid w:val="00F44C1A"/>
    <w:rsid w:val="00F517A9"/>
    <w:rsid w:val="00F56AB9"/>
    <w:rsid w:val="00F60676"/>
    <w:rsid w:val="00F63605"/>
    <w:rsid w:val="00F6473C"/>
    <w:rsid w:val="00F66B23"/>
    <w:rsid w:val="00F6763F"/>
    <w:rsid w:val="00F720B0"/>
    <w:rsid w:val="00F7692D"/>
    <w:rsid w:val="00F775E8"/>
    <w:rsid w:val="00F863CF"/>
    <w:rsid w:val="00F94966"/>
    <w:rsid w:val="00FA75CB"/>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31E29B0A7B1341E2AADAC1DF78F178FB"/>
        <w:category>
          <w:name w:val="General"/>
          <w:gallery w:val="placeholder"/>
        </w:category>
        <w:types>
          <w:type w:val="bbPlcHdr"/>
        </w:types>
        <w:behaviors>
          <w:behavior w:val="content"/>
        </w:behaviors>
        <w:guid w:val="{C38B1E9A-C48C-4F85-A9F8-8E01BDF7C41E}"/>
      </w:docPartPr>
      <w:docPartBody>
        <w:p w:rsidR="009E6A07" w:rsidRDefault="009E6A07" w:rsidP="009E6A07">
          <w:pPr>
            <w:pStyle w:val="31E29B0A7B1341E2AADAC1DF78F178FB"/>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6689B"/>
    <w:rsid w:val="003511D2"/>
    <w:rsid w:val="00354684"/>
    <w:rsid w:val="003957D2"/>
    <w:rsid w:val="003A0DCF"/>
    <w:rsid w:val="003A737C"/>
    <w:rsid w:val="003E43B7"/>
    <w:rsid w:val="00401AFF"/>
    <w:rsid w:val="00435CA7"/>
    <w:rsid w:val="00436B75"/>
    <w:rsid w:val="00446BE1"/>
    <w:rsid w:val="0046078A"/>
    <w:rsid w:val="004A6B92"/>
    <w:rsid w:val="004B3190"/>
    <w:rsid w:val="004B6D71"/>
    <w:rsid w:val="004C038A"/>
    <w:rsid w:val="005004BD"/>
    <w:rsid w:val="00520533"/>
    <w:rsid w:val="00523305"/>
    <w:rsid w:val="00562F0B"/>
    <w:rsid w:val="005B4335"/>
    <w:rsid w:val="0060792E"/>
    <w:rsid w:val="006950EB"/>
    <w:rsid w:val="006A4CED"/>
    <w:rsid w:val="006E6E58"/>
    <w:rsid w:val="00724A4D"/>
    <w:rsid w:val="0076409F"/>
    <w:rsid w:val="007D1DCD"/>
    <w:rsid w:val="00831249"/>
    <w:rsid w:val="008D269C"/>
    <w:rsid w:val="0094430C"/>
    <w:rsid w:val="0096648C"/>
    <w:rsid w:val="009E6A07"/>
    <w:rsid w:val="00A723AA"/>
    <w:rsid w:val="00B35EEC"/>
    <w:rsid w:val="00B7004C"/>
    <w:rsid w:val="00BB4808"/>
    <w:rsid w:val="00C2221A"/>
    <w:rsid w:val="00C34F4F"/>
    <w:rsid w:val="00CB5041"/>
    <w:rsid w:val="00CD327A"/>
    <w:rsid w:val="00D01C83"/>
    <w:rsid w:val="00DB0721"/>
    <w:rsid w:val="00E05648"/>
    <w:rsid w:val="00E169CE"/>
    <w:rsid w:val="00E4157C"/>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E6A07"/>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31E29B0A7B1341E2AADAC1DF78F178FB">
    <w:name w:val="31E29B0A7B1341E2AADAC1DF78F178FB"/>
    <w:rsid w:val="009E6A0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2025-07-01T23:51:14Z</value>
    </field>
    <field name="Objective-ModificationStamp">
      <value order="0">2025-07-01T23:51:14Z</value>
    </field>
    <field name="Objective-Owner">
      <value order="0">Maddy Parkes</value>
    </field>
    <field name="Objective-Path">
      <value order="0">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alue>
    </field>
    <field name="Objective-Parent">
      <value order="0">CED Document Templates</value>
    </field>
    <field name="Objective-State">
      <value order="0">Published</value>
    </field>
    <field name="Objective-VersionId">
      <value order="0">vA68853794</value>
    </field>
    <field name="Objective-Version">
      <value order="0">1.0</value>
    </field>
    <field name="Objective-VersionNumber">
      <value order="0">1</value>
    </field>
    <field name="Objective-VersionComment">
      <value order="0">First version</value>
    </field>
    <field name="Objective-FileNumber">
      <value order="0">1-2025/0236375</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6.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12</TotalTime>
  <Pages>5</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Company>ACT Government</Company>
  <LinksUpToDate>false</LinksUpToDate>
  <CharactersWithSpaces>8420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Arquero, Daniel</dc:creator>
  <cp:keywords/>
  <dc:description/>
  <cp:lastModifiedBy>ODay, Connie</cp:lastModifiedBy>
  <cp:revision>9</cp:revision>
  <cp:lastPrinted>2017-11-27T22:33:00Z</cp:lastPrinted>
  <dcterms:created xsi:type="dcterms:W3CDTF">2025-07-20T22:18:00Z</dcterms:created>
  <dcterms:modified xsi:type="dcterms:W3CDTF">2026-07-31T04:25:00Z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A54667171</vt:lpwstr>
  </property>
  <property fmtid="{D5CDD505-2E9C-101B-9397-08002B2CF9AE}" pid="7" name="Objective-Title">
    <vt:lpwstr>CED Position Description Template</vt:lpwstr>
  </property>
  <property fmtid="{D5CDD505-2E9C-101B-9397-08002B2CF9AE}" pid="8" name="Objective-Comment">
    <vt:lpwstr/>
  </property>
  <property fmtid="{D5CDD505-2E9C-101B-9397-08002B2CF9AE}" pid="9" name="Objective-CreationStamp">
    <vt:filetime>2025-07-01T23:41:05Z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2025-07-01T23:51:14Z</vt:filetime>
  </property>
  <property fmtid="{D5CDD505-2E9C-101B-9397-08002B2CF9AE}" pid="13" name="Objective-ModificationStamp">
    <vt:filetime>2025-07-01T23:51:14Z</vt:filetime>
  </property>
  <property fmtid="{D5CDD505-2E9C-101B-9397-08002B2CF9AE}" pid="14" name="Objective-Owner">
    <vt:lpwstr>Maddy Parkes</vt:lpwstr>
  </property>
  <property fmtid="{D5CDD505-2E9C-101B-9397-08002B2CF9AE}" pid="15" name="Objective-Path">
    <vt:lpwstr>Whole of ACT Government:TCCS STRUCTURE - Content Restriction Hierarchy:DIVISION: Chief Operating Officer:BRANCH: Governance and Ministerial Services:SECTION: Governance:Records Management:2025 City and Environment- Records and Objective Project:CED - Document Template Transition:CED Document Templates</vt:lpwstr>
  </property>
  <property fmtid="{D5CDD505-2E9C-101B-9397-08002B2CF9AE}" pid="16" name="Objective-Parent">
    <vt:lpwstr>CED Document Templates</vt:lpwstr>
  </property>
  <property fmtid="{D5CDD505-2E9C-101B-9397-08002B2CF9AE}" pid="17" name="Objective-State">
    <vt:lpwstr>Published</vt:lpwstr>
  </property>
  <property fmtid="{D5CDD505-2E9C-101B-9397-08002B2CF9AE}" pid="18" name="Objective-Version">
    <vt:lpwstr>1.0</vt:lpwstr>
  </property>
  <property fmtid="{D5CDD505-2E9C-101B-9397-08002B2CF9AE}" pid="19" name="Objective-VersionNumber">
    <vt:r8>1</vt:r8>
  </property>
  <property fmtid="{D5CDD505-2E9C-101B-9397-08002B2CF9AE}" pid="20" name="Objective-VersionComment">
    <vt:lpwstr>First version</vt:lpwstr>
  </property>
  <property fmtid="{D5CDD505-2E9C-101B-9397-08002B2CF9AE}" pid="21" name="Objective-FileNumber">
    <vt:lpwstr>1-2025/0236375</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UNCLASSIFIED_x000d__x000d__x000d__x000d__x000d__x000d__x000d__x000d_
  </vt:lpwstr>
  </property>
  <property fmtid="{D5CDD505-2E9C-101B-9397-08002B2CF9AE}" pid="41" name="bjHeaderFirstPageDocProperty">
    <vt:lpwstr>UNCLASSIFIED_x000d__x000d__x000d__x000d__x000d__x000d__x000d__x000d_
  </vt:lpwstr>
  </property>
  <property fmtid="{D5CDD505-2E9C-101B-9397-08002B2CF9AE}" pid="42" name="bjHeaderEvenPageDocProperty">
    <vt:lpwstr>UNCLASSIFIED_x000d__x000d__x000d__x000d__x000d__x000d__x000d__x000d_
  </vt:lpwstr>
  </property>
  <property fmtid="{D5CDD505-2E9C-101B-9397-08002B2CF9AE}" pid="43" name="bjFooterBothDocProperty">
    <vt:lpwstr>_x000d__x000d__x000d__x000d__x000d__x000d__x000d__x000d_
UNCLASSIFIED </vt:lpwstr>
  </property>
  <property fmtid="{D5CDD505-2E9C-101B-9397-08002B2CF9AE}" pid="44" name="bjFooterFirstPageDocProperty">
    <vt:lpwstr>_x000d__x000d__x000d__x000d__x000d__x000d__x000d__x000d_
UNCLASSIFIED </vt:lpwstr>
  </property>
  <property fmtid="{D5CDD505-2E9C-101B-9397-08002B2CF9AE}" pid="45" name="bjFooterEvenPageDocProperty">
    <vt:lpwstr>_x000d__x000d__x000d__x000d__x000d__x000d__x000d__x000d_
UNCLASSIFIED </vt:lpwstr>
  </property>
  <property fmtid="{D5CDD505-2E9C-101B-9397-08002B2CF9AE}" pid="46" name="Objective-Owner Agency">
    <vt:lpwstr>TCCS</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vA68853794</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y fmtid="{D5CDD505-2E9C-101B-9397-08002B2CF9AE}" pid="67" name="Objective-S28 Exemption Number">
    <vt:lpwstr/>
  </property>
  <property fmtid="{D5CDD505-2E9C-101B-9397-08002B2CF9AE}" pid="68" name="Objective-S28 Exemption">
    <vt:lpwstr/>
  </property>
  <property fmtid="{D5CDD505-2E9C-101B-9397-08002B2CF9AE}" pid="69" name="Objective-S28 Exemption Reason">
    <vt:lpwstr/>
  </property>
  <property fmtid="{D5CDD505-2E9C-101B-9397-08002B2CF9AE}" pid="70" name="Objective-S28 Comments if partial exemption">
    <vt:lpwstr/>
  </property>
  <property fmtid="{D5CDD505-2E9C-101B-9397-08002B2CF9AE}" pid="71" name="Objective-S28 Date Approved">
    <vt:lpwstr/>
  </property>
</Properties>
</file>