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0A445A" w14:textId="7AFB4557" w:rsidR="0099683A" w:rsidRDefault="009C2AD5">
      <w:pPr>
        <w:rPr>
          <w:rFonts w:ascii="Calibri" w:hAnsi="Calibri"/>
          <w:sz w:val="56"/>
          <w:szCs w:val="56"/>
        </w:rPr>
      </w:pPr>
      <w:r>
        <w:rPr>
          <w:noProof/>
          <w:lang w:eastAsia="en-AU"/>
        </w:rPr>
        <w:drawing>
          <wp:anchor distT="0" distB="0" distL="114300" distR="114300" simplePos="0" relativeHeight="251659264" behindDoc="1" locked="0" layoutInCell="1" allowOverlap="1" wp14:anchorId="430A4559" wp14:editId="430A455A">
            <wp:simplePos x="0" y="0"/>
            <wp:positionH relativeFrom="margin">
              <wp:align>left</wp:align>
            </wp:positionH>
            <wp:positionV relativeFrom="paragraph">
              <wp:posOffset>0</wp:posOffset>
            </wp:positionV>
            <wp:extent cx="2040890" cy="1295400"/>
            <wp:effectExtent l="0" t="0" r="0" b="0"/>
            <wp:wrapTight wrapText="bothSides">
              <wp:wrapPolygon edited="0">
                <wp:start x="0" y="0"/>
                <wp:lineTo x="0" y="21282"/>
                <wp:lineTo x="21371" y="21282"/>
                <wp:lineTo x="21371" y="0"/>
                <wp:lineTo x="0" y="0"/>
              </wp:wrapPolygon>
            </wp:wrapTight>
            <wp:docPr id="2" name="Picture 1" descr="http://dynamic.architecture.com.au/files/1/13262/13475/11372/12876/38207/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ynamic.architecture.com.au/files/1/13262/13475/11372/12876/38207/logo.jpg"/>
                    <pic:cNvPicPr>
                      <a:picLocks noChangeAspect="1" noChangeArrowheads="1"/>
                    </pic:cNvPicPr>
                  </pic:nvPicPr>
                  <pic:blipFill>
                    <a:blip r:embed="rId8" cstate="print"/>
                    <a:srcRect l="31301" r="32252"/>
                    <a:stretch>
                      <a:fillRect/>
                    </a:stretch>
                  </pic:blipFill>
                  <pic:spPr bwMode="auto">
                    <a:xfrm>
                      <a:off x="0" y="0"/>
                      <a:ext cx="2040890" cy="1295400"/>
                    </a:xfrm>
                    <a:prstGeom prst="rect">
                      <a:avLst/>
                    </a:prstGeom>
                    <a:noFill/>
                    <a:ln w="9525">
                      <a:noFill/>
                      <a:miter lim="800000"/>
                      <a:headEnd/>
                      <a:tailEnd/>
                    </a:ln>
                  </pic:spPr>
                </pic:pic>
              </a:graphicData>
            </a:graphic>
            <wp14:sizeRelV relativeFrom="margin">
              <wp14:pctHeight>0</wp14:pctHeight>
            </wp14:sizeRelV>
          </wp:anchor>
        </w:drawing>
      </w:r>
      <w:r w:rsidR="0045160F">
        <w:rPr>
          <w:rFonts w:ascii="Calibri" w:hAnsi="Calibri"/>
          <w:sz w:val="56"/>
          <w:szCs w:val="56"/>
        </w:rPr>
        <w:t xml:space="preserve">  </w:t>
      </w:r>
      <w:r>
        <w:rPr>
          <w:rFonts w:ascii="Calibri" w:hAnsi="Calibri"/>
          <w:sz w:val="56"/>
          <w:szCs w:val="56"/>
        </w:rPr>
        <w:t>POSITION DESCRIPTION</w:t>
      </w:r>
    </w:p>
    <w:p w14:paraId="04BBE04E" w14:textId="77777777" w:rsidR="0060316F" w:rsidRDefault="0060316F" w:rsidP="00B35C8B">
      <w:pPr>
        <w:suppressAutoHyphens/>
        <w:spacing w:before="240" w:after="240" w:line="240" w:lineRule="auto"/>
        <w:rPr>
          <w:rFonts w:ascii="Calibri" w:eastAsia="Times New Roman" w:hAnsi="Calibri" w:cs="Times New Roman"/>
          <w:i/>
          <w:color w:val="0070C0"/>
          <w:sz w:val="24"/>
          <w:szCs w:val="24"/>
          <w:lang w:eastAsia="en-AU"/>
        </w:rPr>
      </w:pPr>
    </w:p>
    <w:p w14:paraId="38BB972B" w14:textId="017F1FA1" w:rsidR="00B35C8B" w:rsidRPr="00934CCA" w:rsidRDefault="00B35C8B" w:rsidP="00B35C8B">
      <w:pPr>
        <w:suppressAutoHyphens/>
        <w:spacing w:before="240" w:after="240" w:line="240" w:lineRule="auto"/>
        <w:rPr>
          <w:rFonts w:ascii="Calibri" w:eastAsia="Times New Roman" w:hAnsi="Calibri" w:cs="Times New Roman"/>
          <w:i/>
          <w:color w:val="0070C0"/>
          <w:lang w:eastAsia="en-AU"/>
        </w:rPr>
      </w:pPr>
    </w:p>
    <w:tbl>
      <w:tblPr>
        <w:tblStyle w:val="TableGrid"/>
        <w:tblW w:w="14815"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31"/>
        <w:gridCol w:w="4892"/>
        <w:gridCol w:w="4892"/>
      </w:tblGrid>
      <w:tr w:rsidR="00051CD7" w14:paraId="430A4461" w14:textId="77777777" w:rsidTr="00051CD7">
        <w:trPr>
          <w:trHeight w:val="680"/>
        </w:trPr>
        <w:tc>
          <w:tcPr>
            <w:tcW w:w="5031" w:type="dxa"/>
          </w:tcPr>
          <w:p w14:paraId="430A445E" w14:textId="68BB6672" w:rsidR="00051CD7" w:rsidRPr="00C83872" w:rsidRDefault="00051CD7" w:rsidP="005A7F03">
            <w:pPr>
              <w:rPr>
                <w:rFonts w:cstheme="minorHAnsi"/>
                <w:sz w:val="24"/>
                <w:szCs w:val="24"/>
              </w:rPr>
            </w:pPr>
            <w:r w:rsidRPr="00C83872">
              <w:rPr>
                <w:rFonts w:cstheme="minorHAnsi"/>
                <w:b/>
                <w:sz w:val="24"/>
                <w:szCs w:val="24"/>
              </w:rPr>
              <w:t xml:space="preserve">Directorate: </w:t>
            </w:r>
            <w:r w:rsidR="002C6F46">
              <w:rPr>
                <w:rFonts w:cstheme="minorHAnsi"/>
                <w:sz w:val="24"/>
                <w:szCs w:val="24"/>
              </w:rPr>
              <w:t>Digital Canberra (DCBR)</w:t>
            </w:r>
          </w:p>
        </w:tc>
        <w:tc>
          <w:tcPr>
            <w:tcW w:w="4892" w:type="dxa"/>
          </w:tcPr>
          <w:p w14:paraId="430A445F" w14:textId="09C6B19E" w:rsidR="00051CD7" w:rsidRPr="00C83872" w:rsidRDefault="00051CD7" w:rsidP="006579A8">
            <w:pPr>
              <w:rPr>
                <w:rFonts w:cstheme="minorHAnsi"/>
                <w:iCs/>
                <w:sz w:val="24"/>
                <w:szCs w:val="24"/>
              </w:rPr>
            </w:pPr>
            <w:r w:rsidRPr="00C83872">
              <w:rPr>
                <w:rFonts w:cstheme="minorHAnsi"/>
                <w:b/>
                <w:sz w:val="24"/>
                <w:szCs w:val="24"/>
              </w:rPr>
              <w:t>Position Number:</w:t>
            </w:r>
            <w:r w:rsidRPr="00C83872">
              <w:rPr>
                <w:rFonts w:cstheme="minorHAnsi"/>
                <w:sz w:val="24"/>
                <w:szCs w:val="24"/>
              </w:rPr>
              <w:t xml:space="preserve"> </w:t>
            </w:r>
            <w:r w:rsidR="006A2542" w:rsidRPr="006A2542">
              <w:rPr>
                <w:rFonts w:cstheme="minorHAnsi"/>
                <w:bCs/>
                <w:sz w:val="24"/>
                <w:szCs w:val="24"/>
              </w:rPr>
              <w:t>P</w:t>
            </w:r>
            <w:r w:rsidR="00C213E4">
              <w:rPr>
                <w:rFonts w:cstheme="minorHAnsi"/>
                <w:bCs/>
                <w:sz w:val="24"/>
                <w:szCs w:val="24"/>
              </w:rPr>
              <w:t>67711</w:t>
            </w:r>
          </w:p>
        </w:tc>
        <w:tc>
          <w:tcPr>
            <w:tcW w:w="4892" w:type="dxa"/>
          </w:tcPr>
          <w:p w14:paraId="430A4460" w14:textId="77777777" w:rsidR="00051CD7" w:rsidRPr="00CA1EC7" w:rsidRDefault="00051CD7" w:rsidP="006579A8">
            <w:pPr>
              <w:rPr>
                <w:rFonts w:ascii="Calibri" w:hAnsi="Calibri"/>
                <w:b/>
                <w:sz w:val="24"/>
                <w:szCs w:val="24"/>
              </w:rPr>
            </w:pPr>
          </w:p>
        </w:tc>
      </w:tr>
      <w:tr w:rsidR="00051CD7" w14:paraId="430A4465" w14:textId="77777777" w:rsidTr="00051CD7">
        <w:trPr>
          <w:trHeight w:val="680"/>
        </w:trPr>
        <w:tc>
          <w:tcPr>
            <w:tcW w:w="5031" w:type="dxa"/>
          </w:tcPr>
          <w:p w14:paraId="430A4462" w14:textId="65FE4FE9" w:rsidR="00051CD7" w:rsidRPr="00C83872" w:rsidRDefault="00051CD7" w:rsidP="006579A8">
            <w:pPr>
              <w:rPr>
                <w:rFonts w:cstheme="minorHAnsi"/>
                <w:sz w:val="24"/>
                <w:szCs w:val="24"/>
              </w:rPr>
            </w:pPr>
            <w:r w:rsidRPr="00C83872">
              <w:rPr>
                <w:rFonts w:cstheme="minorHAnsi"/>
                <w:b/>
                <w:sz w:val="24"/>
                <w:szCs w:val="24"/>
              </w:rPr>
              <w:t xml:space="preserve">Division: </w:t>
            </w:r>
            <w:r w:rsidR="002C6F46" w:rsidRPr="00FD5864">
              <w:rPr>
                <w:bCs/>
              </w:rPr>
              <w:t xml:space="preserve">Customer, Data </w:t>
            </w:r>
            <w:r w:rsidR="00E500DF">
              <w:rPr>
                <w:bCs/>
              </w:rPr>
              <w:t>and</w:t>
            </w:r>
            <w:r w:rsidR="002C6F46" w:rsidRPr="00FD5864">
              <w:rPr>
                <w:bCs/>
              </w:rPr>
              <w:t xml:space="preserve"> Technology Group</w:t>
            </w:r>
          </w:p>
        </w:tc>
        <w:tc>
          <w:tcPr>
            <w:tcW w:w="4892" w:type="dxa"/>
          </w:tcPr>
          <w:p w14:paraId="430A4463" w14:textId="4787A21A" w:rsidR="00051CD7" w:rsidRPr="00C83872" w:rsidRDefault="00051CD7" w:rsidP="006579A8">
            <w:pPr>
              <w:rPr>
                <w:rFonts w:cstheme="minorHAnsi"/>
                <w:sz w:val="24"/>
                <w:szCs w:val="24"/>
              </w:rPr>
            </w:pPr>
            <w:r w:rsidRPr="00C83872">
              <w:rPr>
                <w:rFonts w:cstheme="minorHAnsi"/>
                <w:b/>
                <w:sz w:val="24"/>
                <w:szCs w:val="24"/>
              </w:rPr>
              <w:t xml:space="preserve">Classification: </w:t>
            </w:r>
            <w:r w:rsidR="002C6F46">
              <w:rPr>
                <w:rFonts w:cstheme="minorHAnsi"/>
                <w:bCs/>
                <w:sz w:val="24"/>
                <w:szCs w:val="24"/>
              </w:rPr>
              <w:t>SITOB</w:t>
            </w:r>
          </w:p>
        </w:tc>
        <w:tc>
          <w:tcPr>
            <w:tcW w:w="4892" w:type="dxa"/>
          </w:tcPr>
          <w:p w14:paraId="430A4464" w14:textId="77777777" w:rsidR="00051CD7" w:rsidRPr="00CA1EC7" w:rsidRDefault="00051CD7" w:rsidP="006579A8">
            <w:pPr>
              <w:rPr>
                <w:rFonts w:ascii="Calibri" w:hAnsi="Calibri"/>
                <w:b/>
                <w:sz w:val="24"/>
                <w:szCs w:val="24"/>
              </w:rPr>
            </w:pPr>
          </w:p>
        </w:tc>
      </w:tr>
      <w:tr w:rsidR="00051CD7" w14:paraId="430A4469" w14:textId="77777777" w:rsidTr="00051CD7">
        <w:trPr>
          <w:trHeight w:val="680"/>
        </w:trPr>
        <w:tc>
          <w:tcPr>
            <w:tcW w:w="5031" w:type="dxa"/>
          </w:tcPr>
          <w:p w14:paraId="430A4466" w14:textId="011954EF" w:rsidR="00051CD7" w:rsidRPr="00C83872" w:rsidRDefault="00051CD7" w:rsidP="006579A8">
            <w:pPr>
              <w:rPr>
                <w:rFonts w:cstheme="minorHAnsi"/>
                <w:bCs/>
                <w:sz w:val="24"/>
                <w:szCs w:val="24"/>
              </w:rPr>
            </w:pPr>
            <w:r w:rsidRPr="00C83872">
              <w:rPr>
                <w:rFonts w:cstheme="minorHAnsi"/>
                <w:b/>
                <w:sz w:val="24"/>
                <w:szCs w:val="24"/>
              </w:rPr>
              <w:t>Business Uni</w:t>
            </w:r>
            <w:r w:rsidR="00B35C8B" w:rsidRPr="00C83872">
              <w:rPr>
                <w:rFonts w:cstheme="minorHAnsi"/>
                <w:b/>
                <w:sz w:val="24"/>
                <w:szCs w:val="24"/>
              </w:rPr>
              <w:t>t:</w:t>
            </w:r>
            <w:r w:rsidRPr="00C83872">
              <w:rPr>
                <w:rFonts w:cstheme="minorHAnsi"/>
                <w:i/>
                <w:color w:val="2E74B5" w:themeColor="accent1" w:themeShade="BF"/>
                <w:sz w:val="24"/>
                <w:szCs w:val="24"/>
              </w:rPr>
              <w:t xml:space="preserve"> </w:t>
            </w:r>
            <w:r w:rsidR="00847CA7" w:rsidRPr="00C83872">
              <w:rPr>
                <w:rFonts w:cstheme="minorHAnsi"/>
                <w:iCs/>
                <w:sz w:val="24"/>
                <w:szCs w:val="24"/>
              </w:rPr>
              <w:t>Customer Engagement Services</w:t>
            </w:r>
            <w:r w:rsidR="00B35C8B" w:rsidRPr="00C83872">
              <w:rPr>
                <w:rFonts w:cstheme="minorHAnsi"/>
                <w:b/>
                <w:sz w:val="24"/>
                <w:szCs w:val="24"/>
              </w:rPr>
              <w:t xml:space="preserve"> </w:t>
            </w:r>
          </w:p>
        </w:tc>
        <w:tc>
          <w:tcPr>
            <w:tcW w:w="4892" w:type="dxa"/>
          </w:tcPr>
          <w:p w14:paraId="430A4467" w14:textId="4E1E767B" w:rsidR="00051CD7" w:rsidRPr="00C83872" w:rsidRDefault="00051CD7" w:rsidP="006579A8">
            <w:pPr>
              <w:rPr>
                <w:rFonts w:cstheme="minorHAnsi"/>
                <w:iCs/>
                <w:sz w:val="24"/>
                <w:szCs w:val="24"/>
              </w:rPr>
            </w:pPr>
            <w:r w:rsidRPr="00C83872">
              <w:rPr>
                <w:rFonts w:cstheme="minorHAnsi"/>
                <w:b/>
                <w:sz w:val="24"/>
                <w:szCs w:val="24"/>
              </w:rPr>
              <w:t>Location:</w:t>
            </w:r>
            <w:r w:rsidR="00B35C8B" w:rsidRPr="00C83872">
              <w:rPr>
                <w:rFonts w:cstheme="minorHAnsi"/>
                <w:b/>
                <w:sz w:val="24"/>
                <w:szCs w:val="24"/>
              </w:rPr>
              <w:t xml:space="preserve"> </w:t>
            </w:r>
            <w:sdt>
              <w:sdtPr>
                <w:rPr>
                  <w:rFonts w:cstheme="minorHAnsi"/>
                  <w:sz w:val="24"/>
                  <w:szCs w:val="24"/>
                </w:rPr>
                <w:tag w:val="Choose an item"/>
                <w:id w:val="1049949193"/>
                <w:placeholder>
                  <w:docPart w:val="0EE591E9E9BB4942A4F35C2E50908277"/>
                </w:placeholder>
                <w:dropDownList>
                  <w:listItem w:displayText="Choose an item" w:value="Choose an item"/>
                  <w:listItem w:displayText="Winyu House, Gungahlin ACT" w:value="Winyu House, Gungahlin ACT"/>
                  <w:listItem w:displayText="Sandford Street, Mitchell ACT" w:value="Sandford Street, Mitchell ACT"/>
                  <w:listItem w:displayText="Dame Pattie Menzies House, Dickson ACT" w:value="Dame Pattie Menzies House, Dickson ACT"/>
                  <w:listItem w:displayText="496 Northbourne Avenue, Dickson ACT" w:value="496 Northbourne Avenue, Dickson ACT"/>
                  <w:listItem w:displayText="Nature Conservation House, Belconnen ACT" w:value="Nature Conservation House, Belconnen ACT"/>
                  <w:listItem w:displayText="CIT Campus, Bruce ACT" w:value="CIT Campus, Bruce ACT"/>
                  <w:listItem w:displayText="Nara House, Canberra ACT" w:value="Nara House, Canberra ACT"/>
                  <w:listItem w:displayText="Moore Street, Canberra ACT" w:value="Moore Street, Canberra ACT"/>
                  <w:listItem w:displayText="20-22 London Circuit, Civic ACT" w:value="20-22 London Circuit, Civic ACT"/>
                  <w:listItem w:displayText="ACT Magistrates Court Building, Canberra ACT" w:value="ACT Magistrates Court Building, Canberra ACT"/>
                  <w:listItem w:displayText="Constitution Avenue West Wing, Canberra ACT" w:value="Constitution Avenue West Wing, Canberra ACT"/>
                  <w:listItem w:displayText="Cosmopolitan House, Woden ACT" w:value="Cosmopolitan House, Woden ACT"/>
                  <w:listItem w:displayText="Hedley Beare Centre, Stirling ACT" w:value="Hedley Beare Centre, Stirling ACT"/>
                  <w:listItem w:displayText="Bowes Place, Woden ACT" w:value="Bowes Place, Woden ACT"/>
                  <w:listItem w:displayText="Callum House, Woden ACT" w:value="Callum House, Woden ACT"/>
                  <w:listItem w:displayText="ESA ICT, Fairbairn ACT" w:value="ESA ICT, Fairbairn ACT"/>
                  <w:listItem w:displayText="Alexander Maconochie Centre, Hume ACT" w:value="Alexander Maconochie Centre, Hume ACT"/>
                  <w:listItem w:displayText="Activity Based Work (ABW)" w:value="Activity Based Work (ABW)"/>
                </w:dropDownList>
              </w:sdtPr>
              <w:sdtEndPr/>
              <w:sdtContent>
                <w:r w:rsidR="007725CE" w:rsidRPr="00C83872">
                  <w:rPr>
                    <w:rFonts w:cstheme="minorHAnsi"/>
                    <w:sz w:val="24"/>
                    <w:szCs w:val="24"/>
                  </w:rPr>
                  <w:t>ESA ICT, Fairbairn ACT</w:t>
                </w:r>
              </w:sdtContent>
            </w:sdt>
            <w:r w:rsidR="007725CE" w:rsidRPr="00C83872">
              <w:rPr>
                <w:rFonts w:cstheme="minorHAnsi"/>
                <w:i/>
                <w:color w:val="2E74B5" w:themeColor="accent1" w:themeShade="BF"/>
                <w:sz w:val="24"/>
                <w:szCs w:val="24"/>
              </w:rPr>
              <w:t xml:space="preserve"> </w:t>
            </w:r>
          </w:p>
        </w:tc>
        <w:tc>
          <w:tcPr>
            <w:tcW w:w="4892" w:type="dxa"/>
          </w:tcPr>
          <w:p w14:paraId="430A4468" w14:textId="77777777" w:rsidR="00051CD7" w:rsidRPr="00CA1EC7" w:rsidRDefault="00051CD7" w:rsidP="006579A8">
            <w:pPr>
              <w:rPr>
                <w:rFonts w:ascii="Calibri" w:hAnsi="Calibri"/>
                <w:b/>
                <w:sz w:val="24"/>
                <w:szCs w:val="24"/>
              </w:rPr>
            </w:pPr>
          </w:p>
        </w:tc>
      </w:tr>
      <w:tr w:rsidR="00051CD7" w14:paraId="430A446D" w14:textId="77777777" w:rsidTr="00051CD7">
        <w:trPr>
          <w:trHeight w:val="680"/>
        </w:trPr>
        <w:tc>
          <w:tcPr>
            <w:tcW w:w="5031" w:type="dxa"/>
          </w:tcPr>
          <w:p w14:paraId="430A446A" w14:textId="5D59F744" w:rsidR="00051CD7" w:rsidRPr="00C83872" w:rsidRDefault="00051CD7" w:rsidP="006579A8">
            <w:pPr>
              <w:rPr>
                <w:rFonts w:cstheme="minorHAnsi"/>
                <w:iCs/>
                <w:sz w:val="24"/>
                <w:szCs w:val="24"/>
              </w:rPr>
            </w:pPr>
            <w:r w:rsidRPr="00C83872">
              <w:rPr>
                <w:rFonts w:cstheme="minorHAnsi"/>
                <w:b/>
                <w:sz w:val="24"/>
                <w:szCs w:val="24"/>
              </w:rPr>
              <w:t>Position Title:</w:t>
            </w:r>
            <w:r w:rsidRPr="00C83872">
              <w:rPr>
                <w:rFonts w:cstheme="minorHAnsi"/>
                <w:sz w:val="24"/>
                <w:szCs w:val="24"/>
              </w:rPr>
              <w:t xml:space="preserve"> </w:t>
            </w:r>
            <w:r w:rsidR="00E500DF" w:rsidRPr="00D43DB4">
              <w:rPr>
                <w:rFonts w:cstheme="minorHAnsi"/>
                <w:sz w:val="24"/>
                <w:szCs w:val="24"/>
              </w:rPr>
              <w:t>Senior Radio</w:t>
            </w:r>
            <w:r w:rsidR="00066C71" w:rsidRPr="00D43DB4">
              <w:rPr>
                <w:rFonts w:cstheme="minorHAnsi"/>
                <w:sz w:val="24"/>
                <w:szCs w:val="24"/>
              </w:rPr>
              <w:t xml:space="preserve"> Systems</w:t>
            </w:r>
            <w:r w:rsidR="00E500DF" w:rsidRPr="00D43DB4">
              <w:rPr>
                <w:rFonts w:cstheme="minorHAnsi"/>
                <w:sz w:val="24"/>
                <w:szCs w:val="24"/>
              </w:rPr>
              <w:t xml:space="preserve"> Engineer (</w:t>
            </w:r>
            <w:r w:rsidR="00173F68" w:rsidRPr="00D43DB4">
              <w:rPr>
                <w:rFonts w:cstheme="minorHAnsi"/>
                <w:sz w:val="24"/>
                <w:szCs w:val="24"/>
              </w:rPr>
              <w:t>Director</w:t>
            </w:r>
            <w:r w:rsidR="00E500DF" w:rsidRPr="00D43DB4">
              <w:rPr>
                <w:rFonts w:cstheme="minorHAnsi"/>
                <w:sz w:val="24"/>
                <w:szCs w:val="24"/>
              </w:rPr>
              <w:t>)</w:t>
            </w:r>
          </w:p>
        </w:tc>
        <w:tc>
          <w:tcPr>
            <w:tcW w:w="4892" w:type="dxa"/>
          </w:tcPr>
          <w:p w14:paraId="430A446B" w14:textId="749B619D" w:rsidR="00051CD7" w:rsidRPr="00C83872" w:rsidRDefault="00051CD7" w:rsidP="0053660E">
            <w:pPr>
              <w:rPr>
                <w:rFonts w:cstheme="minorHAnsi"/>
                <w:iCs/>
                <w:sz w:val="24"/>
                <w:szCs w:val="24"/>
              </w:rPr>
            </w:pPr>
            <w:r w:rsidRPr="00C83872">
              <w:rPr>
                <w:rFonts w:cstheme="minorHAnsi"/>
                <w:b/>
                <w:sz w:val="24"/>
                <w:szCs w:val="24"/>
              </w:rPr>
              <w:t xml:space="preserve">Last Reviewed: </w:t>
            </w:r>
            <w:r w:rsidR="00FA0B51">
              <w:rPr>
                <w:rFonts w:cstheme="minorHAnsi"/>
                <w:bCs/>
                <w:sz w:val="24"/>
                <w:szCs w:val="24"/>
              </w:rPr>
              <w:t>June 2026</w:t>
            </w:r>
          </w:p>
        </w:tc>
        <w:tc>
          <w:tcPr>
            <w:tcW w:w="4892" w:type="dxa"/>
          </w:tcPr>
          <w:p w14:paraId="430A446C" w14:textId="77777777" w:rsidR="00051CD7" w:rsidRPr="00CA1EC7" w:rsidRDefault="00051CD7" w:rsidP="0053660E">
            <w:pPr>
              <w:rPr>
                <w:rFonts w:ascii="Calibri" w:hAnsi="Calibri"/>
                <w:b/>
                <w:sz w:val="24"/>
                <w:szCs w:val="24"/>
              </w:rPr>
            </w:pPr>
          </w:p>
        </w:tc>
      </w:tr>
      <w:tr w:rsidR="00B35C8B" w14:paraId="430A4472" w14:textId="77777777" w:rsidTr="00051CD7">
        <w:trPr>
          <w:trHeight w:val="680"/>
        </w:trPr>
        <w:tc>
          <w:tcPr>
            <w:tcW w:w="9923" w:type="dxa"/>
            <w:gridSpan w:val="2"/>
          </w:tcPr>
          <w:p w14:paraId="430A4470" w14:textId="77777777" w:rsidR="00B35C8B" w:rsidRPr="00CA1EC7" w:rsidRDefault="00B35C8B" w:rsidP="001840A2">
            <w:pPr>
              <w:spacing w:line="276" w:lineRule="auto"/>
              <w:rPr>
                <w:rFonts w:ascii="Calibri" w:hAnsi="Calibri"/>
                <w:i/>
                <w:sz w:val="24"/>
                <w:szCs w:val="24"/>
              </w:rPr>
            </w:pPr>
          </w:p>
        </w:tc>
        <w:tc>
          <w:tcPr>
            <w:tcW w:w="4892" w:type="dxa"/>
          </w:tcPr>
          <w:p w14:paraId="430A4471" w14:textId="77777777" w:rsidR="00B35C8B" w:rsidRPr="00CA1EC7" w:rsidRDefault="00B35C8B" w:rsidP="006579A8">
            <w:pPr>
              <w:rPr>
                <w:rFonts w:ascii="Calibri" w:hAnsi="Calibri"/>
                <w:b/>
                <w:sz w:val="24"/>
                <w:szCs w:val="24"/>
              </w:rPr>
            </w:pPr>
          </w:p>
        </w:tc>
      </w:tr>
    </w:tbl>
    <w:p w14:paraId="430A4475" w14:textId="7DFE7CF8" w:rsidR="00D23A0E" w:rsidRPr="00C83872" w:rsidRDefault="00B35C8B" w:rsidP="00B84CF9">
      <w:pPr>
        <w:pStyle w:val="BodyText"/>
        <w:rPr>
          <w:rFonts w:asciiTheme="minorHAnsi" w:hAnsiTheme="minorHAnsi" w:cstheme="minorHAnsi"/>
          <w:szCs w:val="24"/>
        </w:rPr>
      </w:pPr>
      <w:r w:rsidRPr="00C83872">
        <w:rPr>
          <w:rFonts w:asciiTheme="minorHAnsi" w:hAnsiTheme="minorHAnsi" w:cstheme="minorHAnsi"/>
          <w:szCs w:val="24"/>
        </w:rPr>
        <w:t>T</w:t>
      </w:r>
      <w:r w:rsidR="00D23A0E" w:rsidRPr="00C83872">
        <w:rPr>
          <w:rFonts w:asciiTheme="minorHAnsi" w:hAnsiTheme="minorHAnsi" w:cstheme="minorHAnsi"/>
          <w:szCs w:val="24"/>
        </w:rPr>
        <w:t xml:space="preserve">he Australian Capital Territory Public Service (ACTPS) is a </w:t>
      </w:r>
      <w:proofErr w:type="gramStart"/>
      <w:r w:rsidR="00D23A0E" w:rsidRPr="00C83872">
        <w:rPr>
          <w:rFonts w:asciiTheme="minorHAnsi" w:hAnsiTheme="minorHAnsi" w:cstheme="minorHAnsi"/>
          <w:szCs w:val="24"/>
        </w:rPr>
        <w:t>values based</w:t>
      </w:r>
      <w:proofErr w:type="gramEnd"/>
      <w:r w:rsidR="00D23A0E" w:rsidRPr="00C83872">
        <w:rPr>
          <w:rFonts w:asciiTheme="minorHAnsi" w:hAnsiTheme="minorHAnsi" w:cstheme="minorHAnsi"/>
          <w:szCs w:val="24"/>
        </w:rPr>
        <w:t xml:space="preserve"> organisation where all employees are expected to embody the prescribed core values of respect, integrity, collaboration and innovation, as well </w:t>
      </w:r>
      <w:r w:rsidR="003D065E" w:rsidRPr="00C83872">
        <w:rPr>
          <w:rFonts w:asciiTheme="minorHAnsi" w:hAnsiTheme="minorHAnsi" w:cstheme="minorHAnsi"/>
          <w:szCs w:val="24"/>
        </w:rPr>
        <w:t xml:space="preserve">as </w:t>
      </w:r>
      <w:r w:rsidR="00D23A0E" w:rsidRPr="00C83872">
        <w:rPr>
          <w:rFonts w:asciiTheme="minorHAnsi" w:hAnsiTheme="minorHAnsi" w:cstheme="minorHAnsi"/>
          <w:szCs w:val="24"/>
        </w:rPr>
        <w:t xml:space="preserve">demonstrate the related signature behaviours.   </w:t>
      </w:r>
    </w:p>
    <w:p w14:paraId="430A4476" w14:textId="77777777" w:rsidR="00D23A0E" w:rsidRPr="00423241" w:rsidRDefault="00D23A0E" w:rsidP="00D23A0E">
      <w:pPr>
        <w:pStyle w:val="Heading1"/>
        <w:pBdr>
          <w:bottom w:val="single" w:sz="12" w:space="1" w:color="auto"/>
        </w:pBdr>
        <w:rPr>
          <w:rFonts w:asciiTheme="minorHAnsi" w:hAnsiTheme="minorHAnsi"/>
          <w:sz w:val="32"/>
        </w:rPr>
      </w:pPr>
      <w:r w:rsidRPr="00423241">
        <w:rPr>
          <w:rFonts w:asciiTheme="minorHAnsi" w:hAnsiTheme="minorHAnsi"/>
          <w:sz w:val="32"/>
        </w:rPr>
        <w:t>DIRECTORATE OVERVIEW</w:t>
      </w:r>
    </w:p>
    <w:p w14:paraId="238AE767" w14:textId="77777777" w:rsidR="002C6F46" w:rsidRPr="00651A30" w:rsidRDefault="002C6F46" w:rsidP="002C6F46">
      <w:pPr>
        <w:suppressAutoHyphens/>
        <w:spacing w:after="120" w:line="240" w:lineRule="auto"/>
        <w:rPr>
          <w:rFonts w:eastAsia="Times New Roman" w:cs="Times New Roman"/>
          <w:iCs/>
          <w:sz w:val="24"/>
          <w:szCs w:val="24"/>
          <w:lang w:val="en-GB" w:eastAsia="en-AU"/>
        </w:rPr>
      </w:pPr>
      <w:r w:rsidRPr="00651A30">
        <w:rPr>
          <w:rFonts w:eastAsia="Times New Roman" w:cs="Times New Roman"/>
          <w:iCs/>
          <w:sz w:val="24"/>
          <w:szCs w:val="24"/>
          <w:lang w:val="en-GB" w:eastAsia="en-AU"/>
        </w:rPr>
        <w:t>Digital Canberra leads the ACT Government’s technology, digital, data, and cyber security services. We strive to improve the lives of Canberrans through delivering and supporting digital government services that are easy to access, save time, and are safe to use. We achieve this while also looking to the future – making technology investment decisions that will transform Canberra into a genuinely connected city.</w:t>
      </w:r>
    </w:p>
    <w:p w14:paraId="22DC2CEB" w14:textId="77777777" w:rsidR="002C6F46" w:rsidRPr="00651A30" w:rsidRDefault="002C6F46" w:rsidP="002C6F46">
      <w:pPr>
        <w:suppressAutoHyphens/>
        <w:spacing w:after="120" w:line="240" w:lineRule="auto"/>
        <w:rPr>
          <w:rFonts w:eastAsia="Times New Roman" w:cs="Times New Roman"/>
          <w:iCs/>
          <w:sz w:val="24"/>
          <w:szCs w:val="24"/>
          <w:lang w:val="en-GB" w:eastAsia="en-AU"/>
        </w:rPr>
      </w:pPr>
      <w:r w:rsidRPr="00651A30">
        <w:rPr>
          <w:rFonts w:eastAsia="Times New Roman" w:cs="Times New Roman"/>
          <w:iCs/>
          <w:sz w:val="24"/>
          <w:szCs w:val="24"/>
          <w:lang w:eastAsia="en-AU"/>
        </w:rPr>
        <w:t xml:space="preserve">Digital Canberra leads the implementation of the </w:t>
      </w:r>
      <w:hyperlink r:id="rId9" w:history="1">
        <w:r w:rsidRPr="00651A30">
          <w:rPr>
            <w:rFonts w:eastAsia="Times New Roman" w:cs="Times New Roman"/>
            <w:iCs/>
            <w:color w:val="0000FF"/>
            <w:sz w:val="24"/>
            <w:szCs w:val="24"/>
            <w:u w:val="single"/>
            <w:lang w:eastAsia="en-AU"/>
          </w:rPr>
          <w:t>ACT Digital Strategy</w:t>
        </w:r>
      </w:hyperlink>
      <w:r w:rsidRPr="00651A30">
        <w:rPr>
          <w:rFonts w:eastAsia="Times New Roman" w:cs="Times New Roman"/>
          <w:iCs/>
          <w:sz w:val="24"/>
          <w:szCs w:val="24"/>
          <w:lang w:eastAsia="en-AU"/>
        </w:rPr>
        <w:t xml:space="preserve"> and </w:t>
      </w:r>
      <w:hyperlink r:id="rId10" w:history="1">
        <w:r w:rsidRPr="00651A30">
          <w:rPr>
            <w:rFonts w:eastAsia="Times New Roman" w:cs="Times New Roman"/>
            <w:iCs/>
            <w:color w:val="0000FF"/>
            <w:sz w:val="24"/>
            <w:szCs w:val="24"/>
            <w:u w:val="single"/>
            <w:lang w:eastAsia="en-AU"/>
          </w:rPr>
          <w:t>ACT Digital Health Strategy</w:t>
        </w:r>
      </w:hyperlink>
      <w:r w:rsidRPr="00651A30">
        <w:rPr>
          <w:rFonts w:eastAsia="Times New Roman" w:cs="Times New Roman"/>
          <w:iCs/>
          <w:sz w:val="24"/>
          <w:szCs w:val="24"/>
          <w:lang w:val="en-GB" w:eastAsia="en-AU"/>
        </w:rPr>
        <w:t>, manages ICT infrastructure for our hospitals, schools, and public service, and represents the ACT at national digital, data, and cyber security forums.</w:t>
      </w:r>
    </w:p>
    <w:p w14:paraId="73B3E652" w14:textId="77777777" w:rsidR="002C6F46" w:rsidRDefault="002C6F46" w:rsidP="002C6F46">
      <w:pPr>
        <w:suppressAutoHyphens/>
        <w:spacing w:after="120" w:line="240" w:lineRule="auto"/>
        <w:rPr>
          <w:rFonts w:ascii="Calibri" w:eastAsia="Times New Roman" w:hAnsi="Calibri" w:cs="Times New Roman"/>
          <w:sz w:val="24"/>
          <w:szCs w:val="24"/>
          <w:lang w:eastAsia="en-AU"/>
        </w:rPr>
      </w:pPr>
      <w:r w:rsidRPr="00651A30">
        <w:rPr>
          <w:rFonts w:ascii="Calibri" w:eastAsia="Times New Roman" w:hAnsi="Calibri" w:cs="Times New Roman"/>
          <w:sz w:val="24"/>
          <w:szCs w:val="24"/>
          <w:lang w:eastAsia="en-AU"/>
        </w:rPr>
        <w:t xml:space="preserve">Digital Canberra has a diverse workforce across many functions and sites. We have an inclusive </w:t>
      </w:r>
      <w:proofErr w:type="gramStart"/>
      <w:r w:rsidRPr="00651A30">
        <w:rPr>
          <w:rFonts w:ascii="Calibri" w:eastAsia="Times New Roman" w:hAnsi="Calibri" w:cs="Times New Roman"/>
          <w:sz w:val="24"/>
          <w:szCs w:val="24"/>
          <w:lang w:eastAsia="en-AU"/>
        </w:rPr>
        <w:t>culture</w:t>
      </w:r>
      <w:proofErr w:type="gramEnd"/>
      <w:r w:rsidRPr="00651A30">
        <w:rPr>
          <w:rFonts w:ascii="Calibri" w:eastAsia="Times New Roman" w:hAnsi="Calibri" w:cs="Times New Roman"/>
          <w:sz w:val="24"/>
          <w:szCs w:val="24"/>
          <w:lang w:eastAsia="en-AU"/>
        </w:rPr>
        <w:t xml:space="preserve"> and we ensure our people are respected, valued, and involved.</w:t>
      </w:r>
    </w:p>
    <w:p w14:paraId="430A4479" w14:textId="3EBA2BD3" w:rsidR="00D23A0E" w:rsidRDefault="00D23A0E" w:rsidP="00D23A0E">
      <w:pPr>
        <w:pStyle w:val="Heading1"/>
        <w:pBdr>
          <w:bottom w:val="single" w:sz="12" w:space="1" w:color="auto"/>
        </w:pBdr>
        <w:rPr>
          <w:rFonts w:asciiTheme="minorHAnsi" w:hAnsiTheme="minorHAnsi"/>
          <w:sz w:val="32"/>
        </w:rPr>
      </w:pPr>
      <w:r w:rsidRPr="00423241">
        <w:rPr>
          <w:rFonts w:asciiTheme="minorHAnsi" w:hAnsiTheme="minorHAnsi"/>
          <w:sz w:val="32"/>
        </w:rPr>
        <w:t>DIVISION OVERVIEW</w:t>
      </w:r>
    </w:p>
    <w:p w14:paraId="7AD83F49" w14:textId="77777777" w:rsidR="002C6F46" w:rsidRPr="00651A30" w:rsidRDefault="002C6F46" w:rsidP="002C6F46">
      <w:pPr>
        <w:suppressAutoHyphens/>
        <w:spacing w:after="120" w:line="240" w:lineRule="auto"/>
        <w:rPr>
          <w:rFonts w:ascii="Calibri" w:eastAsia="Times New Roman" w:hAnsi="Calibri" w:cs="Times New Roman"/>
          <w:sz w:val="24"/>
          <w:szCs w:val="20"/>
          <w:lang w:eastAsia="en-AU"/>
        </w:rPr>
      </w:pPr>
      <w:r w:rsidRPr="00651A30">
        <w:rPr>
          <w:rFonts w:ascii="Calibri" w:eastAsia="Times New Roman" w:hAnsi="Calibri" w:cs="Times New Roman"/>
          <w:sz w:val="24"/>
          <w:szCs w:val="24"/>
          <w:lang w:eastAsia="en-AU"/>
        </w:rPr>
        <w:t xml:space="preserve">The </w:t>
      </w:r>
      <w:r w:rsidRPr="00651A30">
        <w:rPr>
          <w:rFonts w:ascii="Calibri" w:eastAsia="Times New Roman" w:hAnsi="Calibri" w:cs="Times New Roman"/>
          <w:b/>
          <w:bCs/>
          <w:sz w:val="24"/>
          <w:szCs w:val="24"/>
          <w:lang w:eastAsia="en-AU"/>
        </w:rPr>
        <w:t>Customer, Data and Technology Group</w:t>
      </w:r>
      <w:r w:rsidRPr="00651A30">
        <w:rPr>
          <w:rFonts w:ascii="Calibri" w:eastAsia="Times New Roman" w:hAnsi="Calibri" w:cs="Times New Roman"/>
          <w:sz w:val="24"/>
          <w:szCs w:val="24"/>
          <w:lang w:eastAsia="en-AU"/>
        </w:rPr>
        <w:t xml:space="preserve"> enables a modern, digitally empowered ACT Government. By delivering shared services that are efficient, secure, AI-enabled, and customer-focused the group helps ensure that citizens and businesses benefit from responsive, transparent, and innovative public administration.</w:t>
      </w:r>
    </w:p>
    <w:p w14:paraId="5500DA17" w14:textId="77777777" w:rsidR="002C6F46" w:rsidRPr="00651A30" w:rsidRDefault="002C6F46" w:rsidP="002C6F46">
      <w:pPr>
        <w:suppressAutoHyphens/>
        <w:spacing w:after="120" w:line="240" w:lineRule="auto"/>
        <w:rPr>
          <w:rFonts w:eastAsiaTheme="minorEastAsia"/>
          <w:sz w:val="24"/>
          <w:szCs w:val="20"/>
          <w:lang w:eastAsia="en-AU"/>
        </w:rPr>
      </w:pPr>
      <w:r w:rsidRPr="00651A30">
        <w:rPr>
          <w:rFonts w:ascii="Calibri" w:eastAsia="Times New Roman" w:hAnsi="Calibri" w:cs="Times New Roman"/>
          <w:sz w:val="24"/>
          <w:szCs w:val="20"/>
          <w:lang w:eastAsia="en-AU"/>
        </w:rPr>
        <w:t xml:space="preserve">The group has a wide range of strategy, policy and operational responsibilities across ACT Government including: </w:t>
      </w:r>
    </w:p>
    <w:p w14:paraId="1CBB86E3" w14:textId="77777777" w:rsidR="002C6F46" w:rsidRPr="00651A30" w:rsidRDefault="002C6F46" w:rsidP="002C6F46">
      <w:pPr>
        <w:numPr>
          <w:ilvl w:val="0"/>
          <w:numId w:val="10"/>
        </w:numPr>
        <w:suppressAutoHyphens/>
        <w:spacing w:after="120" w:line="240" w:lineRule="auto"/>
        <w:rPr>
          <w:rFonts w:eastAsiaTheme="minorEastAsia"/>
          <w:sz w:val="24"/>
          <w:szCs w:val="20"/>
          <w:lang w:eastAsia="en-AU"/>
        </w:rPr>
      </w:pPr>
      <w:r w:rsidRPr="00651A30">
        <w:rPr>
          <w:rFonts w:ascii="Calibri" w:eastAsia="Times New Roman" w:hAnsi="Calibri" w:cs="Times New Roman"/>
          <w:sz w:val="24"/>
          <w:szCs w:val="20"/>
          <w:lang w:eastAsia="en-AU"/>
        </w:rPr>
        <w:t xml:space="preserve">management of </w:t>
      </w:r>
      <w:r w:rsidRPr="00651A30">
        <w:rPr>
          <w:rFonts w:eastAsiaTheme="minorEastAsia"/>
          <w:sz w:val="24"/>
          <w:szCs w:val="20"/>
          <w:lang w:eastAsia="en-AU"/>
        </w:rPr>
        <w:t xml:space="preserve">Information Communications Technology services, </w:t>
      </w:r>
    </w:p>
    <w:p w14:paraId="613286D5" w14:textId="77777777" w:rsidR="002C6F46" w:rsidRPr="00651A30" w:rsidRDefault="002C6F46" w:rsidP="002C6F46">
      <w:pPr>
        <w:numPr>
          <w:ilvl w:val="0"/>
          <w:numId w:val="10"/>
        </w:numPr>
        <w:suppressAutoHyphens/>
        <w:spacing w:after="120" w:line="240" w:lineRule="auto"/>
        <w:rPr>
          <w:rFonts w:eastAsiaTheme="minorEastAsia"/>
          <w:sz w:val="24"/>
          <w:szCs w:val="20"/>
          <w:lang w:eastAsia="en-AU"/>
        </w:rPr>
      </w:pPr>
      <w:r w:rsidRPr="00651A30">
        <w:rPr>
          <w:rFonts w:eastAsiaTheme="minorEastAsia"/>
          <w:sz w:val="24"/>
          <w:szCs w:val="20"/>
          <w:lang w:eastAsia="en-AU"/>
        </w:rPr>
        <w:t>service integration and management</w:t>
      </w:r>
    </w:p>
    <w:p w14:paraId="6A6B8772" w14:textId="77777777" w:rsidR="002C6F46" w:rsidRPr="00651A30" w:rsidRDefault="002C6F46" w:rsidP="002C6F46">
      <w:pPr>
        <w:numPr>
          <w:ilvl w:val="0"/>
          <w:numId w:val="10"/>
        </w:numPr>
        <w:suppressAutoHyphens/>
        <w:spacing w:after="120" w:line="240" w:lineRule="auto"/>
        <w:rPr>
          <w:rFonts w:eastAsiaTheme="minorEastAsia"/>
          <w:sz w:val="24"/>
          <w:szCs w:val="20"/>
          <w:lang w:eastAsia="en-AU"/>
        </w:rPr>
      </w:pPr>
      <w:r w:rsidRPr="00651A30">
        <w:rPr>
          <w:rFonts w:eastAsiaTheme="minorEastAsia"/>
          <w:sz w:val="24"/>
          <w:szCs w:val="20"/>
          <w:lang w:eastAsia="en-AU"/>
        </w:rPr>
        <w:lastRenderedPageBreak/>
        <w:t xml:space="preserve">program and project management </w:t>
      </w:r>
    </w:p>
    <w:p w14:paraId="3A381A19" w14:textId="77777777" w:rsidR="002C6F46" w:rsidRPr="00651A30" w:rsidRDefault="002C6F46" w:rsidP="002C6F46">
      <w:pPr>
        <w:numPr>
          <w:ilvl w:val="0"/>
          <w:numId w:val="10"/>
        </w:numPr>
        <w:suppressAutoHyphens/>
        <w:spacing w:after="120" w:line="240" w:lineRule="auto"/>
        <w:rPr>
          <w:rFonts w:eastAsiaTheme="minorEastAsia"/>
          <w:sz w:val="24"/>
          <w:szCs w:val="20"/>
          <w:lang w:eastAsia="en-AU"/>
        </w:rPr>
      </w:pPr>
      <w:r w:rsidRPr="00651A30">
        <w:rPr>
          <w:rFonts w:eastAsiaTheme="minorEastAsia"/>
          <w:sz w:val="24"/>
          <w:szCs w:val="20"/>
          <w:lang w:eastAsia="en-AU"/>
        </w:rPr>
        <w:t xml:space="preserve">Cyber, risk and governance </w:t>
      </w:r>
    </w:p>
    <w:p w14:paraId="154E0A53" w14:textId="77777777" w:rsidR="002C6F46" w:rsidRPr="00651A30" w:rsidRDefault="002C6F46" w:rsidP="002C6F46">
      <w:pPr>
        <w:numPr>
          <w:ilvl w:val="0"/>
          <w:numId w:val="10"/>
        </w:numPr>
        <w:suppressAutoHyphens/>
        <w:spacing w:after="120" w:line="240" w:lineRule="auto"/>
        <w:rPr>
          <w:rFonts w:eastAsiaTheme="minorEastAsia"/>
          <w:sz w:val="24"/>
          <w:szCs w:val="20"/>
          <w:lang w:eastAsia="en-AU"/>
        </w:rPr>
      </w:pPr>
      <w:r w:rsidRPr="00651A30">
        <w:rPr>
          <w:rFonts w:eastAsiaTheme="minorEastAsia"/>
          <w:sz w:val="24"/>
          <w:szCs w:val="20"/>
          <w:lang w:eastAsia="en-AU"/>
        </w:rPr>
        <w:t>strategic asset management</w:t>
      </w:r>
    </w:p>
    <w:p w14:paraId="6DEED270" w14:textId="77777777" w:rsidR="002C6F46" w:rsidRPr="00651A30" w:rsidRDefault="002C6F46" w:rsidP="002C6F46">
      <w:pPr>
        <w:numPr>
          <w:ilvl w:val="0"/>
          <w:numId w:val="10"/>
        </w:numPr>
        <w:suppressAutoHyphens/>
        <w:spacing w:after="120" w:line="240" w:lineRule="auto"/>
        <w:rPr>
          <w:rFonts w:eastAsiaTheme="minorEastAsia"/>
          <w:sz w:val="24"/>
          <w:szCs w:val="20"/>
          <w:lang w:eastAsia="en-AU"/>
        </w:rPr>
      </w:pPr>
      <w:r w:rsidRPr="00651A30">
        <w:rPr>
          <w:rFonts w:eastAsiaTheme="minorEastAsia"/>
          <w:sz w:val="24"/>
          <w:szCs w:val="20"/>
          <w:lang w:eastAsia="en-AU"/>
        </w:rPr>
        <w:t>data and artificial intelligence (AI) including digital records.</w:t>
      </w:r>
    </w:p>
    <w:p w14:paraId="07300B48" w14:textId="77777777" w:rsidR="000B09D8" w:rsidRPr="000B09D8" w:rsidRDefault="000B09D8" w:rsidP="000B09D8">
      <w:pPr>
        <w:rPr>
          <w:lang w:eastAsia="ja-JP"/>
        </w:rPr>
      </w:pPr>
    </w:p>
    <w:p w14:paraId="430A447D" w14:textId="399CFB07" w:rsidR="00D23A0E" w:rsidRDefault="00D23A0E" w:rsidP="00D23A0E">
      <w:pPr>
        <w:pStyle w:val="Heading1"/>
        <w:pBdr>
          <w:bottom w:val="single" w:sz="12" w:space="1" w:color="auto"/>
        </w:pBdr>
        <w:rPr>
          <w:rFonts w:asciiTheme="minorHAnsi" w:hAnsiTheme="minorHAnsi"/>
          <w:sz w:val="32"/>
        </w:rPr>
      </w:pPr>
      <w:r w:rsidRPr="00423241">
        <w:rPr>
          <w:rFonts w:asciiTheme="minorHAnsi" w:hAnsiTheme="minorHAnsi"/>
          <w:sz w:val="32"/>
        </w:rPr>
        <w:t>BUSINESS UNIT OVERVIEW</w:t>
      </w:r>
    </w:p>
    <w:p w14:paraId="198744AA" w14:textId="77777777" w:rsidR="002C6F46" w:rsidRPr="00651A30" w:rsidRDefault="002C6F46" w:rsidP="002C6F46">
      <w:pPr>
        <w:shd w:val="clear" w:color="auto" w:fill="FFFFFF" w:themeFill="background1"/>
        <w:suppressAutoHyphens/>
        <w:spacing w:after="120" w:line="240" w:lineRule="auto"/>
        <w:rPr>
          <w:rFonts w:eastAsiaTheme="minorEastAsia" w:cstheme="minorHAnsi"/>
          <w:sz w:val="24"/>
          <w:szCs w:val="24"/>
          <w:lang w:eastAsia="en-AU"/>
        </w:rPr>
      </w:pPr>
      <w:r w:rsidRPr="00651A30">
        <w:rPr>
          <w:rFonts w:eastAsiaTheme="minorEastAsia" w:cstheme="minorHAnsi"/>
          <w:sz w:val="24"/>
          <w:szCs w:val="24"/>
          <w:lang w:eastAsia="en-AU"/>
        </w:rPr>
        <w:t>Customer Engagement Services Branch provides a range of ICT services across ACT government, including the ICT Service Desk, asset and service lifecycle management, and problem, change, and incident management. We also provide support and advice to ACT Government directorates through embedded ICT teams.</w:t>
      </w:r>
    </w:p>
    <w:p w14:paraId="430A4485" w14:textId="77777777" w:rsidR="00D23A0E" w:rsidRPr="00423241" w:rsidRDefault="00D23A0E" w:rsidP="00D23A0E">
      <w:pPr>
        <w:pStyle w:val="Heading1"/>
        <w:pBdr>
          <w:bottom w:val="single" w:sz="12" w:space="1" w:color="auto"/>
        </w:pBdr>
        <w:rPr>
          <w:rFonts w:asciiTheme="minorHAnsi" w:hAnsiTheme="minorHAnsi"/>
          <w:sz w:val="32"/>
        </w:rPr>
      </w:pPr>
      <w:r>
        <w:rPr>
          <w:rFonts w:asciiTheme="minorHAnsi" w:hAnsiTheme="minorHAnsi"/>
          <w:sz w:val="32"/>
        </w:rPr>
        <w:t>POSITION</w:t>
      </w:r>
      <w:r w:rsidRPr="00423241">
        <w:rPr>
          <w:rFonts w:asciiTheme="minorHAnsi" w:hAnsiTheme="minorHAnsi"/>
          <w:sz w:val="32"/>
        </w:rPr>
        <w:t xml:space="preserve"> OVERVIEW</w:t>
      </w:r>
    </w:p>
    <w:p w14:paraId="4F23EE7A" w14:textId="41F5415A" w:rsidR="00B0784F" w:rsidRDefault="00B0784F" w:rsidP="00B0784F">
      <w:pPr>
        <w:rPr>
          <w:rFonts w:cstheme="minorHAnsi"/>
          <w:sz w:val="24"/>
          <w:szCs w:val="24"/>
        </w:rPr>
      </w:pPr>
      <w:r w:rsidRPr="00BC3E2C">
        <w:rPr>
          <w:rFonts w:eastAsia="Times New Roman" w:cstheme="minorHAnsi"/>
          <w:sz w:val="24"/>
          <w:szCs w:val="24"/>
          <w:lang w:eastAsia="en-AU"/>
        </w:rPr>
        <w:t xml:space="preserve">This role </w:t>
      </w:r>
      <w:r w:rsidR="00C3036C" w:rsidRPr="00BC3E2C">
        <w:rPr>
          <w:rFonts w:eastAsia="Times New Roman" w:cstheme="minorHAnsi"/>
          <w:sz w:val="24"/>
          <w:szCs w:val="24"/>
          <w:lang w:eastAsia="en-AU"/>
        </w:rPr>
        <w:t xml:space="preserve">leads a small team </w:t>
      </w:r>
      <w:r w:rsidR="008524E3" w:rsidRPr="00BC3E2C">
        <w:rPr>
          <w:sz w:val="24"/>
          <w:szCs w:val="24"/>
        </w:rPr>
        <w:t xml:space="preserve">working with the Emergency Services Agency (ESA) to achieve business strategies through effective management of </w:t>
      </w:r>
      <w:r w:rsidR="00AD6E4A" w:rsidRPr="00BC3E2C">
        <w:rPr>
          <w:sz w:val="24"/>
          <w:szCs w:val="24"/>
        </w:rPr>
        <w:t xml:space="preserve">the </w:t>
      </w:r>
      <w:r w:rsidR="00A6436E" w:rsidRPr="00BC3E2C">
        <w:rPr>
          <w:sz w:val="24"/>
          <w:szCs w:val="24"/>
        </w:rPr>
        <w:t>Territory Radio Network (TRN)</w:t>
      </w:r>
      <w:r w:rsidR="008524E3" w:rsidRPr="00BC3E2C">
        <w:rPr>
          <w:sz w:val="24"/>
          <w:szCs w:val="24"/>
        </w:rPr>
        <w:t xml:space="preserve"> infrastructure, resources and systems. </w:t>
      </w:r>
      <w:r w:rsidR="008524E3" w:rsidRPr="00BC3E2C">
        <w:rPr>
          <w:rFonts w:ascii="Calibri" w:eastAsia="Times New Roman" w:hAnsi="Calibri" w:cs="Calibri"/>
          <w:sz w:val="24"/>
          <w:szCs w:val="24"/>
          <w:lang w:eastAsia="en-AU"/>
        </w:rPr>
        <w:t xml:space="preserve"> </w:t>
      </w:r>
      <w:r w:rsidR="00F015B8" w:rsidRPr="00BC3E2C">
        <w:rPr>
          <w:rFonts w:ascii="Calibri" w:eastAsia="Times New Roman" w:hAnsi="Calibri" w:cs="Calibri"/>
          <w:sz w:val="24"/>
          <w:szCs w:val="24"/>
          <w:lang w:eastAsia="en-AU"/>
        </w:rPr>
        <w:t>The role p</w:t>
      </w:r>
      <w:r w:rsidRPr="00BC3E2C">
        <w:rPr>
          <w:rFonts w:cstheme="minorHAnsi"/>
          <w:sz w:val="24"/>
          <w:szCs w:val="24"/>
        </w:rPr>
        <w:t>rovides advice</w:t>
      </w:r>
      <w:r w:rsidR="00A9310E" w:rsidRPr="00BC3E2C">
        <w:rPr>
          <w:rFonts w:cstheme="minorHAnsi"/>
          <w:sz w:val="24"/>
          <w:szCs w:val="24"/>
        </w:rPr>
        <w:t xml:space="preserve"> and engages with stakeholders </w:t>
      </w:r>
      <w:r w:rsidRPr="00BC3E2C">
        <w:rPr>
          <w:rFonts w:cstheme="minorHAnsi"/>
          <w:sz w:val="24"/>
          <w:szCs w:val="24"/>
        </w:rPr>
        <w:t xml:space="preserve">on the planning, architecture/design, standards, </w:t>
      </w:r>
      <w:r w:rsidR="00A9310E" w:rsidRPr="00BC3E2C">
        <w:rPr>
          <w:rFonts w:cstheme="minorHAnsi"/>
          <w:sz w:val="24"/>
          <w:szCs w:val="24"/>
        </w:rPr>
        <w:t xml:space="preserve">projects, </w:t>
      </w:r>
      <w:r w:rsidRPr="00BC3E2C">
        <w:rPr>
          <w:rFonts w:cstheme="minorHAnsi"/>
          <w:sz w:val="24"/>
          <w:szCs w:val="24"/>
        </w:rPr>
        <w:t xml:space="preserve">policy and management of ACT government radio communications infrastructure and terminal equipment, to meet the needs of the </w:t>
      </w:r>
      <w:r w:rsidR="00F300EF" w:rsidRPr="00BC3E2C">
        <w:rPr>
          <w:rFonts w:cstheme="minorHAnsi"/>
          <w:sz w:val="24"/>
          <w:szCs w:val="24"/>
        </w:rPr>
        <w:t>Emergency Services Agency (</w:t>
      </w:r>
      <w:r w:rsidRPr="00BC3E2C">
        <w:rPr>
          <w:rFonts w:cstheme="minorHAnsi"/>
          <w:sz w:val="24"/>
          <w:szCs w:val="24"/>
        </w:rPr>
        <w:t>ESA</w:t>
      </w:r>
      <w:r w:rsidR="00F300EF" w:rsidRPr="00BC3E2C">
        <w:rPr>
          <w:rFonts w:cstheme="minorHAnsi"/>
          <w:sz w:val="24"/>
          <w:szCs w:val="24"/>
        </w:rPr>
        <w:t>)</w:t>
      </w:r>
      <w:r w:rsidRPr="00BC3E2C">
        <w:rPr>
          <w:rFonts w:cstheme="minorHAnsi"/>
          <w:sz w:val="24"/>
          <w:szCs w:val="24"/>
        </w:rPr>
        <w:t>’s four operational services, ESA corporate users and those of other ACT government users</w:t>
      </w:r>
      <w:r w:rsidR="005D3414" w:rsidRPr="00BC3E2C">
        <w:rPr>
          <w:rFonts w:cstheme="minorHAnsi"/>
          <w:sz w:val="24"/>
          <w:szCs w:val="24"/>
        </w:rPr>
        <w:t xml:space="preserve"> of the TRN</w:t>
      </w:r>
      <w:r w:rsidRPr="00BC3E2C">
        <w:rPr>
          <w:rFonts w:cstheme="minorHAnsi"/>
          <w:sz w:val="24"/>
          <w:szCs w:val="24"/>
        </w:rPr>
        <w:t>.</w:t>
      </w:r>
    </w:p>
    <w:p w14:paraId="04301867" w14:textId="28F9174D" w:rsidR="00D67EE5" w:rsidRPr="00423241" w:rsidRDefault="00CA4D46" w:rsidP="0015749B">
      <w:pPr>
        <w:pStyle w:val="Heading1"/>
        <w:pBdr>
          <w:bottom w:val="single" w:sz="12" w:space="1" w:color="auto"/>
        </w:pBdr>
        <w:spacing w:after="0"/>
        <w:rPr>
          <w:rFonts w:asciiTheme="minorHAnsi" w:hAnsiTheme="minorHAnsi"/>
          <w:sz w:val="32"/>
        </w:rPr>
      </w:pPr>
      <w:r>
        <w:rPr>
          <w:rFonts w:asciiTheme="minorHAnsi" w:hAnsiTheme="minorHAnsi"/>
          <w:sz w:val="32"/>
        </w:rPr>
        <w:t>WHAT YOU WILL DO</w:t>
      </w:r>
    </w:p>
    <w:p w14:paraId="45AC4CEB" w14:textId="77777777" w:rsidR="00D425BD" w:rsidRPr="00B0784F" w:rsidRDefault="00D425BD" w:rsidP="0015749B">
      <w:pPr>
        <w:spacing w:after="0"/>
        <w:rPr>
          <w:rFonts w:cstheme="minorHAnsi"/>
          <w:sz w:val="24"/>
          <w:szCs w:val="24"/>
        </w:rPr>
      </w:pPr>
    </w:p>
    <w:p w14:paraId="31DF48F6" w14:textId="74C40062" w:rsidR="00AD4087" w:rsidRPr="00AD4087" w:rsidRDefault="006A07BD" w:rsidP="00D760F4">
      <w:pPr>
        <w:pStyle w:val="ListParagraph"/>
        <w:numPr>
          <w:ilvl w:val="0"/>
          <w:numId w:val="14"/>
        </w:numPr>
        <w:rPr>
          <w:rFonts w:cstheme="minorHAnsi"/>
          <w:sz w:val="24"/>
          <w:szCs w:val="24"/>
        </w:rPr>
      </w:pPr>
      <w:r w:rsidRPr="00AD4087">
        <w:rPr>
          <w:rFonts w:cstheme="minorHAnsi"/>
          <w:sz w:val="24"/>
          <w:szCs w:val="24"/>
        </w:rPr>
        <w:t xml:space="preserve">Manage a small team that provides </w:t>
      </w:r>
      <w:r w:rsidR="000F4055" w:rsidRPr="00AD4087">
        <w:rPr>
          <w:rFonts w:cstheme="minorHAnsi"/>
          <w:sz w:val="24"/>
          <w:szCs w:val="24"/>
        </w:rPr>
        <w:t xml:space="preserve">ACT wide </w:t>
      </w:r>
      <w:r w:rsidR="00C84ED7" w:rsidRPr="00AD4087">
        <w:rPr>
          <w:rFonts w:cstheme="minorHAnsi"/>
          <w:sz w:val="24"/>
          <w:szCs w:val="24"/>
        </w:rPr>
        <w:t>R</w:t>
      </w:r>
      <w:r w:rsidR="000F4055" w:rsidRPr="00AD4087">
        <w:rPr>
          <w:rFonts w:cstheme="minorHAnsi"/>
          <w:sz w:val="24"/>
          <w:szCs w:val="24"/>
        </w:rPr>
        <w:t xml:space="preserve">adio </w:t>
      </w:r>
      <w:r w:rsidRPr="00AD4087">
        <w:rPr>
          <w:rFonts w:cstheme="minorHAnsi"/>
          <w:sz w:val="24"/>
          <w:szCs w:val="24"/>
        </w:rPr>
        <w:t xml:space="preserve">support and </w:t>
      </w:r>
      <w:r w:rsidR="00AD4087" w:rsidRPr="00AD4087">
        <w:rPr>
          <w:sz w:val="24"/>
          <w:szCs w:val="24"/>
        </w:rPr>
        <w:t>management of the Territory Radio Network (TRN)</w:t>
      </w:r>
      <w:r w:rsidR="00D27294">
        <w:rPr>
          <w:sz w:val="24"/>
          <w:szCs w:val="24"/>
        </w:rPr>
        <w:t xml:space="preserve"> and </w:t>
      </w:r>
      <w:r w:rsidR="00D27294" w:rsidRPr="00D27294">
        <w:rPr>
          <w:sz w:val="24"/>
          <w:szCs w:val="24"/>
        </w:rPr>
        <w:t>Specialist Intelligence Gathering (SIG)</w:t>
      </w:r>
      <w:r w:rsidR="00AD4087" w:rsidRPr="00AD4087">
        <w:rPr>
          <w:sz w:val="24"/>
          <w:szCs w:val="24"/>
        </w:rPr>
        <w:t xml:space="preserve"> infrastructure, systems, resources and stakeholders.</w:t>
      </w:r>
      <w:r w:rsidR="00D27294">
        <w:rPr>
          <w:sz w:val="24"/>
          <w:szCs w:val="24"/>
        </w:rPr>
        <w:t xml:space="preserve"> </w:t>
      </w:r>
      <w:r w:rsidR="00D27294" w:rsidRPr="00D27294">
        <w:rPr>
          <w:rFonts w:cstheme="minorHAnsi"/>
          <w:sz w:val="24"/>
          <w:szCs w:val="24"/>
        </w:rPr>
        <w:t xml:space="preserve">Ensure Work, </w:t>
      </w:r>
      <w:proofErr w:type="spellStart"/>
      <w:r w:rsidR="00D27294" w:rsidRPr="00D27294">
        <w:rPr>
          <w:rFonts w:cstheme="minorHAnsi"/>
          <w:sz w:val="24"/>
          <w:szCs w:val="24"/>
        </w:rPr>
        <w:t>Heath</w:t>
      </w:r>
      <w:proofErr w:type="spellEnd"/>
      <w:r w:rsidR="00D27294" w:rsidRPr="00D27294">
        <w:rPr>
          <w:rFonts w:cstheme="minorHAnsi"/>
          <w:sz w:val="24"/>
          <w:szCs w:val="24"/>
        </w:rPr>
        <w:t xml:space="preserve"> and Safety is a primary consideration in all aspects of TRN service delivery.</w:t>
      </w:r>
    </w:p>
    <w:p w14:paraId="0A6CB24E" w14:textId="618420CA" w:rsidR="00924301" w:rsidRPr="00D760F4" w:rsidRDefault="00AD4087" w:rsidP="00D760F4">
      <w:pPr>
        <w:pStyle w:val="ListParagraph"/>
        <w:numPr>
          <w:ilvl w:val="0"/>
          <w:numId w:val="14"/>
        </w:numPr>
        <w:rPr>
          <w:rFonts w:cstheme="minorHAnsi"/>
          <w:sz w:val="24"/>
          <w:szCs w:val="24"/>
        </w:rPr>
      </w:pPr>
      <w:r w:rsidRPr="00AD4087">
        <w:rPr>
          <w:rFonts w:cstheme="minorHAnsi"/>
          <w:sz w:val="24"/>
          <w:szCs w:val="24"/>
        </w:rPr>
        <w:t>Provide technical support for the ESA and wider Government radio terminal fleet including vendor interface,</w:t>
      </w:r>
      <w:r w:rsidR="003129E6">
        <w:rPr>
          <w:rFonts w:cstheme="minorHAnsi"/>
          <w:sz w:val="24"/>
          <w:szCs w:val="24"/>
        </w:rPr>
        <w:t xml:space="preserve"> maintaining </w:t>
      </w:r>
      <w:r w:rsidR="003129E6" w:rsidRPr="00AD4087">
        <w:rPr>
          <w:rFonts w:cstheme="minorHAnsi"/>
          <w:sz w:val="24"/>
          <w:szCs w:val="24"/>
        </w:rPr>
        <w:t>technical specification documentation</w:t>
      </w:r>
      <w:r w:rsidR="003129E6">
        <w:rPr>
          <w:rFonts w:cstheme="minorHAnsi"/>
          <w:sz w:val="24"/>
          <w:szCs w:val="24"/>
        </w:rPr>
        <w:t xml:space="preserve">, </w:t>
      </w:r>
      <w:r w:rsidRPr="003129E6">
        <w:rPr>
          <w:rFonts w:cstheme="minorHAnsi"/>
          <w:sz w:val="24"/>
          <w:szCs w:val="24"/>
        </w:rPr>
        <w:t xml:space="preserve">radio personality development, break/fix maintenance, </w:t>
      </w:r>
      <w:r w:rsidR="003129E6" w:rsidRPr="00AD4087">
        <w:rPr>
          <w:rFonts w:cstheme="minorHAnsi"/>
          <w:sz w:val="24"/>
          <w:szCs w:val="24"/>
        </w:rPr>
        <w:t>planning /managing the annual maintenance program</w:t>
      </w:r>
      <w:r w:rsidR="00D760F4">
        <w:rPr>
          <w:rFonts w:cstheme="minorHAnsi"/>
          <w:sz w:val="24"/>
          <w:szCs w:val="24"/>
        </w:rPr>
        <w:t xml:space="preserve"> </w:t>
      </w:r>
      <w:r w:rsidRPr="00D760F4">
        <w:rPr>
          <w:rFonts w:cstheme="minorHAnsi"/>
          <w:sz w:val="24"/>
          <w:szCs w:val="24"/>
        </w:rPr>
        <w:t>and vehicle installation specifications.</w:t>
      </w:r>
      <w:r w:rsidR="00D27294" w:rsidRPr="00D27294">
        <w:t xml:space="preserve"> </w:t>
      </w:r>
    </w:p>
    <w:p w14:paraId="3B0FC2E9" w14:textId="05F10580" w:rsidR="00AD4087" w:rsidRPr="00AD4087" w:rsidRDefault="00D27294" w:rsidP="00D760F4">
      <w:pPr>
        <w:pStyle w:val="ListParagraph"/>
        <w:numPr>
          <w:ilvl w:val="0"/>
          <w:numId w:val="14"/>
        </w:numPr>
        <w:rPr>
          <w:rFonts w:cstheme="minorHAnsi"/>
          <w:sz w:val="24"/>
          <w:szCs w:val="24"/>
        </w:rPr>
      </w:pPr>
      <w:r w:rsidRPr="00924301">
        <w:rPr>
          <w:rFonts w:cstheme="minorHAnsi"/>
          <w:sz w:val="24"/>
          <w:szCs w:val="24"/>
        </w:rPr>
        <w:t xml:space="preserve">Participation in </w:t>
      </w:r>
      <w:r w:rsidRPr="00AD4087">
        <w:rPr>
          <w:rFonts w:cstheme="minorHAnsi"/>
          <w:sz w:val="24"/>
          <w:szCs w:val="24"/>
        </w:rPr>
        <w:t>procurement activities related to radiocommunications network infrastructure and terminals.</w:t>
      </w:r>
    </w:p>
    <w:p w14:paraId="7F68BA1F" w14:textId="052477E1" w:rsidR="00D27294" w:rsidRPr="00BD0C8B" w:rsidRDefault="00BD0C8B" w:rsidP="00D760F4">
      <w:pPr>
        <w:pStyle w:val="ListParagraph"/>
        <w:numPr>
          <w:ilvl w:val="0"/>
          <w:numId w:val="14"/>
        </w:numPr>
        <w:rPr>
          <w:rFonts w:cstheme="minorHAnsi"/>
          <w:sz w:val="24"/>
          <w:szCs w:val="24"/>
        </w:rPr>
      </w:pPr>
      <w:r>
        <w:rPr>
          <w:rFonts w:cstheme="minorHAnsi"/>
          <w:sz w:val="24"/>
          <w:szCs w:val="24"/>
        </w:rPr>
        <w:t>P</w:t>
      </w:r>
      <w:r w:rsidRPr="00AD4087">
        <w:rPr>
          <w:rFonts w:cstheme="minorHAnsi"/>
          <w:sz w:val="24"/>
          <w:szCs w:val="24"/>
        </w:rPr>
        <w:t>lanning</w:t>
      </w:r>
      <w:r>
        <w:rPr>
          <w:rFonts w:cstheme="minorHAnsi"/>
          <w:sz w:val="24"/>
          <w:szCs w:val="24"/>
        </w:rPr>
        <w:t xml:space="preserve"> and m</w:t>
      </w:r>
      <w:r w:rsidRPr="00AD4087">
        <w:rPr>
          <w:rFonts w:cstheme="minorHAnsi"/>
          <w:sz w:val="24"/>
          <w:szCs w:val="24"/>
        </w:rPr>
        <w:t>anaging the annual maintenance program</w:t>
      </w:r>
      <w:r>
        <w:rPr>
          <w:rFonts w:cstheme="minorHAnsi"/>
          <w:sz w:val="24"/>
          <w:szCs w:val="24"/>
        </w:rPr>
        <w:t>, u</w:t>
      </w:r>
      <w:r w:rsidR="00134599" w:rsidRPr="00BD0C8B">
        <w:rPr>
          <w:rFonts w:cstheme="minorHAnsi"/>
          <w:sz w:val="24"/>
          <w:szCs w:val="24"/>
        </w:rPr>
        <w:t xml:space="preserve">ndertake operational analysis </w:t>
      </w:r>
      <w:r w:rsidR="003734F1" w:rsidRPr="00BD0C8B">
        <w:rPr>
          <w:rFonts w:cstheme="minorHAnsi"/>
          <w:sz w:val="24"/>
          <w:szCs w:val="24"/>
        </w:rPr>
        <w:t xml:space="preserve">and monitoring </w:t>
      </w:r>
      <w:r w:rsidR="00134599" w:rsidRPr="00BD0C8B">
        <w:rPr>
          <w:rFonts w:cstheme="minorHAnsi"/>
          <w:sz w:val="24"/>
          <w:szCs w:val="24"/>
        </w:rPr>
        <w:t>of radio network performance, in support of operations, to enhance existing capabilities and support new operational requirements.</w:t>
      </w:r>
    </w:p>
    <w:p w14:paraId="35229F94" w14:textId="11075F6C" w:rsidR="000F4055" w:rsidRPr="00924301" w:rsidRDefault="000F4055" w:rsidP="00D760F4">
      <w:pPr>
        <w:pStyle w:val="ListParagraph"/>
        <w:numPr>
          <w:ilvl w:val="0"/>
          <w:numId w:val="14"/>
        </w:numPr>
        <w:rPr>
          <w:rFonts w:cstheme="minorHAnsi"/>
          <w:sz w:val="24"/>
          <w:szCs w:val="24"/>
        </w:rPr>
      </w:pPr>
      <w:r w:rsidRPr="00924301">
        <w:rPr>
          <w:rFonts w:cstheme="minorHAnsi"/>
          <w:sz w:val="24"/>
          <w:szCs w:val="24"/>
        </w:rPr>
        <w:t xml:space="preserve">Provide general radio frequency </w:t>
      </w:r>
      <w:r w:rsidR="00802E26" w:rsidRPr="00924301">
        <w:rPr>
          <w:rFonts w:cstheme="minorHAnsi"/>
          <w:sz w:val="24"/>
          <w:szCs w:val="24"/>
        </w:rPr>
        <w:t xml:space="preserve">engineering </w:t>
      </w:r>
      <w:r w:rsidRPr="00924301">
        <w:rPr>
          <w:rFonts w:cstheme="minorHAnsi"/>
          <w:sz w:val="24"/>
          <w:szCs w:val="24"/>
        </w:rPr>
        <w:t xml:space="preserve">advice to ACT Government for various radio platforms as required and represent the ACT Government on radio matters at internal </w:t>
      </w:r>
      <w:r w:rsidR="00D27294" w:rsidRPr="00924301">
        <w:rPr>
          <w:rFonts w:cstheme="minorHAnsi"/>
          <w:sz w:val="24"/>
          <w:szCs w:val="24"/>
        </w:rPr>
        <w:t>and external</w:t>
      </w:r>
      <w:r w:rsidRPr="00924301">
        <w:rPr>
          <w:rFonts w:cstheme="minorHAnsi"/>
          <w:sz w:val="24"/>
          <w:szCs w:val="24"/>
        </w:rPr>
        <w:t xml:space="preserve"> meetings.</w:t>
      </w:r>
    </w:p>
    <w:p w14:paraId="430A4494" w14:textId="77777777" w:rsidR="00D23A0E" w:rsidRDefault="00D23A0E" w:rsidP="00D23A0E">
      <w:pPr>
        <w:pStyle w:val="DotPoint"/>
        <w:numPr>
          <w:ilvl w:val="0"/>
          <w:numId w:val="0"/>
        </w:numPr>
        <w:spacing w:before="120" w:line="276" w:lineRule="auto"/>
      </w:pPr>
    </w:p>
    <w:p w14:paraId="0495DADB" w14:textId="77777777" w:rsidR="004A0431" w:rsidRDefault="004A0431" w:rsidP="00D23A0E">
      <w:pPr>
        <w:pStyle w:val="DotPoint"/>
        <w:numPr>
          <w:ilvl w:val="0"/>
          <w:numId w:val="0"/>
        </w:numPr>
        <w:spacing w:before="120" w:line="276" w:lineRule="auto"/>
      </w:pPr>
    </w:p>
    <w:p w14:paraId="430A4495" w14:textId="77777777" w:rsidR="00D23A0E" w:rsidRPr="00423241" w:rsidRDefault="00D23A0E" w:rsidP="00D23A0E">
      <w:pPr>
        <w:pStyle w:val="Heading1"/>
        <w:pBdr>
          <w:bottom w:val="single" w:sz="12" w:space="1" w:color="auto"/>
        </w:pBdr>
        <w:rPr>
          <w:rFonts w:asciiTheme="minorHAnsi" w:hAnsiTheme="minorHAnsi"/>
          <w:sz w:val="32"/>
        </w:rPr>
      </w:pPr>
      <w:r>
        <w:rPr>
          <w:rFonts w:asciiTheme="minorHAnsi" w:hAnsiTheme="minorHAnsi"/>
          <w:sz w:val="32"/>
        </w:rPr>
        <w:lastRenderedPageBreak/>
        <w:t>WHAT YOU REQUIRE</w:t>
      </w:r>
    </w:p>
    <w:p w14:paraId="430A4496" w14:textId="77777777" w:rsidR="00F0599F" w:rsidRPr="00912419" w:rsidRDefault="00F0599F" w:rsidP="00F0599F">
      <w:pPr>
        <w:pStyle w:val="BodyText"/>
        <w:rPr>
          <w:rFonts w:asciiTheme="minorHAnsi" w:hAnsiTheme="minorHAnsi" w:cstheme="minorHAnsi"/>
          <w:szCs w:val="24"/>
        </w:rPr>
      </w:pPr>
      <w:r w:rsidRPr="00912419">
        <w:rPr>
          <w:rFonts w:asciiTheme="minorHAnsi" w:hAnsiTheme="minorHAnsi" w:cstheme="minorHAnsi"/>
          <w:szCs w:val="24"/>
        </w:rPr>
        <w:t xml:space="preserve">The information below describes the capabilities that are required to perform the duties and responsibilities of the position. </w:t>
      </w:r>
    </w:p>
    <w:p w14:paraId="430A4498" w14:textId="77777777" w:rsidR="00F0599F" w:rsidRPr="00F55926" w:rsidRDefault="00F0599F" w:rsidP="00F0599F">
      <w:pPr>
        <w:pStyle w:val="BodyText"/>
        <w:rPr>
          <w:b/>
          <w:sz w:val="28"/>
          <w:szCs w:val="28"/>
        </w:rPr>
      </w:pPr>
      <w:r w:rsidRPr="00F55926">
        <w:rPr>
          <w:b/>
          <w:sz w:val="28"/>
          <w:szCs w:val="28"/>
        </w:rPr>
        <w:t xml:space="preserve">Professional / Technical Skills and Knowledge </w:t>
      </w:r>
    </w:p>
    <w:p w14:paraId="3F2C7284" w14:textId="3FF58901" w:rsidR="00652BC3" w:rsidRPr="00912419" w:rsidRDefault="00652BC3" w:rsidP="00652BC3">
      <w:pPr>
        <w:pStyle w:val="ListParagraph"/>
        <w:numPr>
          <w:ilvl w:val="0"/>
          <w:numId w:val="3"/>
        </w:numPr>
        <w:suppressAutoHyphens/>
        <w:spacing w:before="120" w:after="0" w:line="276" w:lineRule="auto"/>
        <w:rPr>
          <w:rFonts w:cs="Arial"/>
          <w:sz w:val="24"/>
          <w:szCs w:val="24"/>
        </w:rPr>
      </w:pPr>
      <w:r w:rsidRPr="00912419">
        <w:rPr>
          <w:rFonts w:cs="Arial"/>
          <w:sz w:val="24"/>
          <w:szCs w:val="24"/>
        </w:rPr>
        <w:t>Technical knowledge and demonstrated experience in the management and support of P25 trunked radio networks, radio communications and radio terminals, preferably within an emergency management environment.</w:t>
      </w:r>
    </w:p>
    <w:p w14:paraId="7341D244" w14:textId="5853384E" w:rsidR="00652BC3" w:rsidRPr="00912419" w:rsidRDefault="000B7608" w:rsidP="000B7608">
      <w:pPr>
        <w:pStyle w:val="ListParagraph"/>
        <w:numPr>
          <w:ilvl w:val="0"/>
          <w:numId w:val="3"/>
        </w:numPr>
        <w:suppressAutoHyphens/>
        <w:spacing w:before="120" w:after="0" w:line="276" w:lineRule="auto"/>
        <w:rPr>
          <w:rFonts w:cs="Arial"/>
          <w:sz w:val="24"/>
          <w:szCs w:val="24"/>
        </w:rPr>
      </w:pPr>
      <w:r w:rsidRPr="00912419">
        <w:rPr>
          <w:rFonts w:cstheme="minorHAnsi"/>
          <w:color w:val="000000"/>
          <w:sz w:val="24"/>
          <w:szCs w:val="24"/>
          <w:shd w:val="clear" w:color="auto" w:fill="FFFFFF"/>
        </w:rPr>
        <w:t>High level skills and knowledge to investigate and resolves radio network fault conditions using a wide range of diagnostic tools and techniques</w:t>
      </w:r>
      <w:r w:rsidR="00BD0C8B" w:rsidRPr="00912419">
        <w:rPr>
          <w:rFonts w:cstheme="minorHAnsi"/>
          <w:color w:val="000000"/>
          <w:sz w:val="24"/>
          <w:szCs w:val="24"/>
          <w:shd w:val="clear" w:color="auto" w:fill="FFFFFF"/>
        </w:rPr>
        <w:t>.</w:t>
      </w:r>
    </w:p>
    <w:p w14:paraId="4C99AB99" w14:textId="304F1936" w:rsidR="00652BC3" w:rsidRPr="00463A67" w:rsidRDefault="00AB2732" w:rsidP="000B7608">
      <w:pPr>
        <w:pStyle w:val="DotPoint"/>
        <w:numPr>
          <w:ilvl w:val="0"/>
          <w:numId w:val="3"/>
        </w:numPr>
        <w:spacing w:before="120" w:line="276" w:lineRule="auto"/>
        <w:rPr>
          <w:rFonts w:asciiTheme="minorHAnsi" w:hAnsiTheme="minorHAnsi" w:cstheme="minorHAnsi"/>
        </w:rPr>
      </w:pPr>
      <w:r w:rsidRPr="00463A67">
        <w:rPr>
          <w:rFonts w:asciiTheme="minorHAnsi" w:hAnsiTheme="minorHAnsi" w:cstheme="minorHAnsi"/>
        </w:rPr>
        <w:t>Skills are required in ICT, supporting P25 trunk radio systems including</w:t>
      </w:r>
      <w:r w:rsidR="00843717" w:rsidRPr="00463A67">
        <w:rPr>
          <w:rFonts w:asciiTheme="minorHAnsi" w:hAnsiTheme="minorHAnsi" w:cstheme="minorHAnsi"/>
        </w:rPr>
        <w:t>,</w:t>
      </w:r>
      <w:r w:rsidRPr="00463A67">
        <w:rPr>
          <w:rFonts w:asciiTheme="minorHAnsi" w:hAnsiTheme="minorHAnsi" w:cstheme="minorHAnsi"/>
        </w:rPr>
        <w:t xml:space="preserve"> Land mobile network planning, frequency planning and </w:t>
      </w:r>
      <w:r w:rsidR="00E02F22" w:rsidRPr="00463A67">
        <w:rPr>
          <w:rFonts w:asciiTheme="minorHAnsi" w:hAnsiTheme="minorHAnsi" w:cstheme="minorHAnsi"/>
        </w:rPr>
        <w:t xml:space="preserve">radio </w:t>
      </w:r>
      <w:r w:rsidRPr="00463A67">
        <w:rPr>
          <w:rFonts w:asciiTheme="minorHAnsi" w:hAnsiTheme="minorHAnsi" w:cstheme="minorHAnsi"/>
        </w:rPr>
        <w:t>propagation and network performance management.</w:t>
      </w:r>
    </w:p>
    <w:p w14:paraId="2715CD95" w14:textId="08C7690B" w:rsidR="00912419" w:rsidRPr="00463A67" w:rsidRDefault="00F55926" w:rsidP="000B7608">
      <w:pPr>
        <w:pStyle w:val="DotPoint"/>
        <w:numPr>
          <w:ilvl w:val="0"/>
          <w:numId w:val="3"/>
        </w:numPr>
        <w:spacing w:before="120" w:line="276" w:lineRule="auto"/>
        <w:rPr>
          <w:rFonts w:asciiTheme="minorHAnsi" w:hAnsiTheme="minorHAnsi" w:cstheme="minorHAnsi"/>
        </w:rPr>
      </w:pPr>
      <w:r>
        <w:rPr>
          <w:rFonts w:asciiTheme="minorHAnsi" w:hAnsiTheme="minorHAnsi" w:cstheme="minorHAnsi"/>
        </w:rPr>
        <w:t>Well</w:t>
      </w:r>
      <w:r w:rsidRPr="00463A67">
        <w:rPr>
          <w:rFonts w:asciiTheme="minorHAnsi" w:hAnsiTheme="minorHAnsi" w:cstheme="minorHAnsi"/>
        </w:rPr>
        <w:t>-developed</w:t>
      </w:r>
      <w:r w:rsidR="00463A67" w:rsidRPr="00463A67">
        <w:rPr>
          <w:rFonts w:asciiTheme="minorHAnsi" w:hAnsiTheme="minorHAnsi" w:cstheme="minorHAnsi"/>
        </w:rPr>
        <w:t xml:space="preserve"> knowledge and experience in the delivery of projects</w:t>
      </w:r>
      <w:r>
        <w:rPr>
          <w:rFonts w:asciiTheme="minorHAnsi" w:hAnsiTheme="minorHAnsi" w:cstheme="minorHAnsi"/>
        </w:rPr>
        <w:t>, d</w:t>
      </w:r>
      <w:r w:rsidR="009333DC" w:rsidRPr="00463A67">
        <w:rPr>
          <w:rFonts w:asciiTheme="minorHAnsi" w:hAnsiTheme="minorHAnsi" w:cstheme="minorHAnsi"/>
        </w:rPr>
        <w:t>emonstrated understanding of project</w:t>
      </w:r>
      <w:r w:rsidR="009333DC" w:rsidRPr="009333DC">
        <w:rPr>
          <w:rFonts w:asciiTheme="minorHAnsi" w:hAnsiTheme="minorHAnsi" w:cstheme="minorHAnsi"/>
        </w:rPr>
        <w:t xml:space="preserve"> management principles</w:t>
      </w:r>
      <w:r w:rsidR="00064FB7">
        <w:rPr>
          <w:rFonts w:asciiTheme="minorHAnsi" w:hAnsiTheme="minorHAnsi" w:cstheme="minorHAnsi"/>
        </w:rPr>
        <w:t xml:space="preserve"> </w:t>
      </w:r>
      <w:r>
        <w:rPr>
          <w:rFonts w:asciiTheme="minorHAnsi" w:hAnsiTheme="minorHAnsi" w:cstheme="minorHAnsi"/>
        </w:rPr>
        <w:t xml:space="preserve">and a </w:t>
      </w:r>
      <w:r w:rsidR="00064FB7" w:rsidRPr="00064FB7">
        <w:rPr>
          <w:rFonts w:asciiTheme="minorHAnsi" w:hAnsiTheme="minorHAnsi" w:cstheme="minorHAnsi"/>
        </w:rPr>
        <w:t xml:space="preserve">high level of experience in successfully </w:t>
      </w:r>
      <w:r>
        <w:rPr>
          <w:rFonts w:asciiTheme="minorHAnsi" w:hAnsiTheme="minorHAnsi" w:cstheme="minorHAnsi"/>
        </w:rPr>
        <w:t xml:space="preserve">developing, </w:t>
      </w:r>
      <w:r w:rsidR="00064FB7" w:rsidRPr="00463A67">
        <w:rPr>
          <w:rFonts w:asciiTheme="minorHAnsi" w:hAnsiTheme="minorHAnsi" w:cstheme="minorHAnsi"/>
        </w:rPr>
        <w:t>managing and implementing multiple projects simultaneously</w:t>
      </w:r>
      <w:r>
        <w:rPr>
          <w:rFonts w:asciiTheme="minorHAnsi" w:hAnsiTheme="minorHAnsi" w:cstheme="minorHAnsi"/>
        </w:rPr>
        <w:t>.</w:t>
      </w:r>
    </w:p>
    <w:p w14:paraId="61E1A331" w14:textId="61FD918A" w:rsidR="00AB2732" w:rsidRPr="008A7FC0" w:rsidRDefault="0078081A" w:rsidP="00AB2732">
      <w:pPr>
        <w:pStyle w:val="DotPoint"/>
        <w:numPr>
          <w:ilvl w:val="0"/>
          <w:numId w:val="3"/>
        </w:numPr>
        <w:spacing w:before="120" w:line="276" w:lineRule="auto"/>
        <w:rPr>
          <w:rFonts w:asciiTheme="minorHAnsi" w:hAnsiTheme="minorHAnsi" w:cstheme="minorHAnsi"/>
        </w:rPr>
      </w:pPr>
      <w:r>
        <w:rPr>
          <w:rFonts w:asciiTheme="minorHAnsi" w:hAnsiTheme="minorHAnsi" w:cstheme="minorHAnsi"/>
        </w:rPr>
        <w:t>Knowledge</w:t>
      </w:r>
      <w:r w:rsidR="00AB2732" w:rsidRPr="008A7FC0">
        <w:rPr>
          <w:rFonts w:asciiTheme="minorHAnsi" w:hAnsiTheme="minorHAnsi" w:cstheme="minorHAnsi"/>
        </w:rPr>
        <w:t xml:space="preserve"> of </w:t>
      </w:r>
      <w:r w:rsidR="00FA66E7" w:rsidRPr="008A7FC0">
        <w:rPr>
          <w:rFonts w:asciiTheme="minorHAnsi" w:hAnsiTheme="minorHAnsi" w:cstheme="minorHAnsi"/>
        </w:rPr>
        <w:t xml:space="preserve">the </w:t>
      </w:r>
      <w:r w:rsidR="00FA66E7" w:rsidRPr="008A7FC0">
        <w:rPr>
          <w:szCs w:val="24"/>
        </w:rPr>
        <w:t xml:space="preserve">Territory Radio Network (TRN), </w:t>
      </w:r>
      <w:r w:rsidR="00AB2732" w:rsidRPr="008A7FC0">
        <w:rPr>
          <w:rFonts w:asciiTheme="minorHAnsi" w:hAnsiTheme="minorHAnsi" w:cstheme="minorHAnsi"/>
        </w:rPr>
        <w:t xml:space="preserve">Emergency Services radio communications networks </w:t>
      </w:r>
      <w:r w:rsidR="006B7795" w:rsidRPr="008A7FC0">
        <w:rPr>
          <w:rFonts w:asciiTheme="minorHAnsi" w:hAnsiTheme="minorHAnsi" w:cstheme="minorHAnsi"/>
        </w:rPr>
        <w:t xml:space="preserve">or </w:t>
      </w:r>
      <w:r w:rsidR="004A781A" w:rsidRPr="008A7FC0">
        <w:rPr>
          <w:rFonts w:asciiTheme="minorHAnsi" w:hAnsiTheme="minorHAnsi" w:cstheme="minorHAnsi"/>
        </w:rPr>
        <w:t>similar</w:t>
      </w:r>
      <w:r w:rsidR="006B7795" w:rsidRPr="008A7FC0">
        <w:rPr>
          <w:rFonts w:asciiTheme="minorHAnsi" w:hAnsiTheme="minorHAnsi" w:cstheme="minorHAnsi"/>
        </w:rPr>
        <w:t>.</w:t>
      </w:r>
    </w:p>
    <w:p w14:paraId="430A44A4" w14:textId="77777777" w:rsidR="00F0599F" w:rsidRPr="00C6252D" w:rsidRDefault="00F0599F" w:rsidP="00F0599F">
      <w:pPr>
        <w:pStyle w:val="BodyText"/>
        <w:rPr>
          <w:b/>
          <w:sz w:val="28"/>
          <w:szCs w:val="28"/>
        </w:rPr>
      </w:pPr>
      <w:r w:rsidRPr="00C6252D">
        <w:rPr>
          <w:b/>
          <w:sz w:val="28"/>
          <w:szCs w:val="28"/>
        </w:rPr>
        <w:t xml:space="preserve">Behavioural Capabilities </w:t>
      </w:r>
    </w:p>
    <w:p w14:paraId="21FE17F4" w14:textId="19E7185D" w:rsidR="009B58CF" w:rsidRPr="00C6252D" w:rsidRDefault="001F6BC8" w:rsidP="009B58CF">
      <w:pPr>
        <w:pStyle w:val="ListParagraph"/>
        <w:numPr>
          <w:ilvl w:val="0"/>
          <w:numId w:val="4"/>
        </w:numPr>
        <w:suppressAutoHyphens/>
        <w:spacing w:before="240" w:after="240" w:line="276" w:lineRule="auto"/>
        <w:rPr>
          <w:rFonts w:cs="Arial"/>
          <w:sz w:val="24"/>
          <w:szCs w:val="24"/>
        </w:rPr>
      </w:pPr>
      <w:r w:rsidRPr="001F6BC8">
        <w:rPr>
          <w:rFonts w:cs="Arial"/>
          <w:sz w:val="24"/>
          <w:szCs w:val="24"/>
        </w:rPr>
        <w:t xml:space="preserve">Well-developed and demonstrated leadership and people management </w:t>
      </w:r>
      <w:r w:rsidR="009B58CF" w:rsidRPr="00C6252D">
        <w:rPr>
          <w:rFonts w:cs="Arial"/>
          <w:sz w:val="24"/>
          <w:szCs w:val="24"/>
        </w:rPr>
        <w:t xml:space="preserve">to </w:t>
      </w:r>
      <w:r w:rsidR="004A781A" w:rsidRPr="00C6252D">
        <w:rPr>
          <w:rFonts w:cs="Arial"/>
          <w:sz w:val="24"/>
          <w:szCs w:val="24"/>
        </w:rPr>
        <w:t xml:space="preserve">manage a </w:t>
      </w:r>
      <w:r w:rsidR="00431E98" w:rsidRPr="00C6252D">
        <w:rPr>
          <w:rFonts w:cs="Arial"/>
          <w:sz w:val="24"/>
          <w:szCs w:val="24"/>
        </w:rPr>
        <w:t xml:space="preserve">small </w:t>
      </w:r>
      <w:r w:rsidR="00C6252D">
        <w:rPr>
          <w:rFonts w:cs="Arial"/>
          <w:sz w:val="24"/>
          <w:szCs w:val="24"/>
        </w:rPr>
        <w:t xml:space="preserve">operational </w:t>
      </w:r>
      <w:r w:rsidR="00267186" w:rsidRPr="00C6252D">
        <w:rPr>
          <w:rFonts w:cs="Arial"/>
          <w:sz w:val="24"/>
          <w:szCs w:val="24"/>
        </w:rPr>
        <w:t xml:space="preserve">team to </w:t>
      </w:r>
      <w:r w:rsidR="009B58CF" w:rsidRPr="00C6252D">
        <w:rPr>
          <w:rFonts w:cs="Arial"/>
          <w:sz w:val="24"/>
          <w:szCs w:val="24"/>
        </w:rPr>
        <w:t xml:space="preserve">deliver agreed </w:t>
      </w:r>
      <w:r w:rsidR="004545D8" w:rsidRPr="00C6252D">
        <w:rPr>
          <w:rFonts w:cs="Arial"/>
          <w:sz w:val="24"/>
          <w:szCs w:val="24"/>
        </w:rPr>
        <w:t xml:space="preserve">operational </w:t>
      </w:r>
      <w:r w:rsidR="009B58CF" w:rsidRPr="00C6252D">
        <w:rPr>
          <w:rFonts w:cs="Arial"/>
          <w:sz w:val="24"/>
          <w:szCs w:val="24"/>
        </w:rPr>
        <w:t xml:space="preserve">and holistic business outcomes and solutions by taking initiative, managing resources, and setting clear direction and guidance for clients and team members. </w:t>
      </w:r>
    </w:p>
    <w:p w14:paraId="66C50FE7" w14:textId="233D77E2" w:rsidR="00D109B1" w:rsidRPr="00C6252D" w:rsidRDefault="00EE430B" w:rsidP="00D109B1">
      <w:pPr>
        <w:pStyle w:val="ListParagraph"/>
        <w:numPr>
          <w:ilvl w:val="0"/>
          <w:numId w:val="4"/>
        </w:numPr>
        <w:suppressAutoHyphens/>
        <w:spacing w:before="240" w:after="240" w:line="276" w:lineRule="auto"/>
        <w:rPr>
          <w:rFonts w:cs="Arial"/>
          <w:szCs w:val="24"/>
        </w:rPr>
      </w:pPr>
      <w:r w:rsidRPr="00EE430B">
        <w:rPr>
          <w:rFonts w:cs="Arial"/>
          <w:sz w:val="24"/>
          <w:szCs w:val="24"/>
        </w:rPr>
        <w:t>Excellent stakeholder engagement and communications skills</w:t>
      </w:r>
      <w:r>
        <w:rPr>
          <w:rFonts w:cs="Arial"/>
          <w:sz w:val="24"/>
          <w:szCs w:val="24"/>
        </w:rPr>
        <w:t xml:space="preserve"> with d</w:t>
      </w:r>
      <w:r w:rsidR="00431E98" w:rsidRPr="00C6252D">
        <w:rPr>
          <w:rFonts w:cs="Arial"/>
          <w:sz w:val="24"/>
          <w:szCs w:val="24"/>
        </w:rPr>
        <w:t xml:space="preserve">emonstrated ability to establish and maintain effective and diverse strategic business partnerships, including with executive stakeholders, through collaboration, engagement, responsiveness, and influence. </w:t>
      </w:r>
    </w:p>
    <w:p w14:paraId="248B6A80" w14:textId="77777777" w:rsidR="00F941B0" w:rsidRPr="00C6252D" w:rsidRDefault="00F941B0" w:rsidP="00F941B0">
      <w:pPr>
        <w:pStyle w:val="ListParagraph"/>
        <w:numPr>
          <w:ilvl w:val="0"/>
          <w:numId w:val="4"/>
        </w:numPr>
        <w:suppressAutoHyphens/>
        <w:spacing w:before="240" w:after="240" w:line="276" w:lineRule="auto"/>
        <w:rPr>
          <w:rFonts w:cs="Arial"/>
          <w:sz w:val="24"/>
          <w:szCs w:val="24"/>
        </w:rPr>
      </w:pPr>
      <w:r w:rsidRPr="00C6252D">
        <w:rPr>
          <w:rFonts w:cs="Arial"/>
          <w:sz w:val="24"/>
          <w:szCs w:val="24"/>
        </w:rPr>
        <w:t>Adaptability to changing circumstances and multiple priorities and demands, and resilience while managing a constantly changing, complex and diverse ICT environment.</w:t>
      </w:r>
    </w:p>
    <w:p w14:paraId="2BE9A38A" w14:textId="787BA453" w:rsidR="009B58CF" w:rsidRPr="00C6252D" w:rsidRDefault="00431E98" w:rsidP="009B58CF">
      <w:pPr>
        <w:pStyle w:val="ListParagraph"/>
        <w:numPr>
          <w:ilvl w:val="0"/>
          <w:numId w:val="4"/>
        </w:numPr>
        <w:suppressAutoHyphens/>
        <w:spacing w:before="240" w:after="240" w:line="276" w:lineRule="auto"/>
        <w:rPr>
          <w:rFonts w:cs="Arial"/>
          <w:sz w:val="24"/>
          <w:szCs w:val="24"/>
        </w:rPr>
      </w:pPr>
      <w:r w:rsidRPr="00C6252D">
        <w:rPr>
          <w:rFonts w:cs="Arial"/>
          <w:sz w:val="24"/>
          <w:szCs w:val="24"/>
        </w:rPr>
        <w:t>C</w:t>
      </w:r>
      <w:r w:rsidR="009B58CF" w:rsidRPr="00C6252D">
        <w:rPr>
          <w:rFonts w:cs="Arial"/>
          <w:sz w:val="24"/>
          <w:szCs w:val="24"/>
        </w:rPr>
        <w:t>onceptual and analytical skills providing evidence-based strategic, business focussed advice and solutions for complex problems.</w:t>
      </w:r>
    </w:p>
    <w:p w14:paraId="3D33ABF1" w14:textId="77777777" w:rsidR="009B58CF" w:rsidRDefault="009B58CF" w:rsidP="009B58CF">
      <w:pPr>
        <w:pStyle w:val="ListParagraph"/>
        <w:numPr>
          <w:ilvl w:val="0"/>
          <w:numId w:val="4"/>
        </w:numPr>
        <w:suppressAutoHyphens/>
        <w:spacing w:before="240" w:after="240" w:line="276" w:lineRule="auto"/>
        <w:rPr>
          <w:rFonts w:cs="Arial"/>
          <w:sz w:val="24"/>
          <w:szCs w:val="24"/>
        </w:rPr>
      </w:pPr>
      <w:r w:rsidRPr="00C6252D">
        <w:rPr>
          <w:rFonts w:cs="Arial"/>
          <w:sz w:val="24"/>
          <w:szCs w:val="24"/>
        </w:rPr>
        <w:t>Ability to exercise sound judgement, to make balanced and well-informed decisions.</w:t>
      </w:r>
    </w:p>
    <w:p w14:paraId="1508A078" w14:textId="728B36C5" w:rsidR="006D45EB" w:rsidRPr="006D207C" w:rsidRDefault="006D45EB" w:rsidP="006D207C">
      <w:pPr>
        <w:pStyle w:val="ListParagraph"/>
        <w:numPr>
          <w:ilvl w:val="0"/>
          <w:numId w:val="4"/>
        </w:numPr>
        <w:rPr>
          <w:rFonts w:cs="Arial"/>
          <w:sz w:val="24"/>
          <w:szCs w:val="24"/>
        </w:rPr>
      </w:pPr>
      <w:r w:rsidRPr="006D45EB">
        <w:rPr>
          <w:rFonts w:cs="Arial"/>
          <w:sz w:val="24"/>
          <w:szCs w:val="24"/>
        </w:rPr>
        <w:t>Understanding of ACT Public Service values covering ethical standards, code of conduct and a demonstrated self-awareness, professionalism, and proven commitment to the ongoing integration of workplace respect, equity and diversity principles and workplace health and safety practices.</w:t>
      </w:r>
    </w:p>
    <w:p w14:paraId="430A44AA" w14:textId="6D7B87A3" w:rsidR="00F0599F" w:rsidRDefault="00F0599F" w:rsidP="00F0599F">
      <w:pPr>
        <w:pStyle w:val="BodyText"/>
        <w:rPr>
          <w:b/>
          <w:sz w:val="28"/>
          <w:szCs w:val="28"/>
        </w:rPr>
      </w:pPr>
      <w:r w:rsidRPr="00717B1B">
        <w:rPr>
          <w:b/>
          <w:sz w:val="28"/>
          <w:szCs w:val="28"/>
        </w:rPr>
        <w:t>C</w:t>
      </w:r>
      <w:r>
        <w:rPr>
          <w:b/>
          <w:sz w:val="28"/>
          <w:szCs w:val="28"/>
        </w:rPr>
        <w:t xml:space="preserve">ompliance </w:t>
      </w:r>
      <w:r w:rsidR="00666110">
        <w:rPr>
          <w:b/>
          <w:sz w:val="28"/>
          <w:szCs w:val="28"/>
        </w:rPr>
        <w:t xml:space="preserve">Requirements </w:t>
      </w:r>
      <w:r w:rsidR="00666110" w:rsidRPr="00717B1B">
        <w:rPr>
          <w:b/>
          <w:sz w:val="28"/>
          <w:szCs w:val="28"/>
        </w:rPr>
        <w:t>/</w:t>
      </w:r>
      <w:r w:rsidRPr="00717B1B">
        <w:rPr>
          <w:b/>
          <w:sz w:val="28"/>
          <w:szCs w:val="28"/>
        </w:rPr>
        <w:t xml:space="preserve"> Q</w:t>
      </w:r>
      <w:r>
        <w:rPr>
          <w:b/>
          <w:sz w:val="28"/>
          <w:szCs w:val="28"/>
        </w:rPr>
        <w:t>ualifications</w:t>
      </w:r>
    </w:p>
    <w:p w14:paraId="633078D6" w14:textId="77777777" w:rsidR="00D32E5A" w:rsidRPr="0078081A" w:rsidRDefault="00D32E5A" w:rsidP="00D32E5A">
      <w:pPr>
        <w:pStyle w:val="DotPoint"/>
        <w:numPr>
          <w:ilvl w:val="0"/>
          <w:numId w:val="5"/>
        </w:numPr>
        <w:spacing w:before="120" w:line="276" w:lineRule="auto"/>
        <w:rPr>
          <w:rFonts w:asciiTheme="minorHAnsi" w:hAnsiTheme="minorHAnsi" w:cstheme="minorHAnsi"/>
        </w:rPr>
      </w:pPr>
      <w:r w:rsidRPr="0078081A">
        <w:rPr>
          <w:rFonts w:asciiTheme="minorHAnsi" w:hAnsiTheme="minorHAnsi" w:cstheme="minorHAnsi"/>
          <w:szCs w:val="24"/>
        </w:rPr>
        <w:lastRenderedPageBreak/>
        <w:t>A related tertiary qualification in Radio or Electrical Engineering / ICT will be highly regarded.</w:t>
      </w:r>
    </w:p>
    <w:p w14:paraId="61489D87" w14:textId="5A3B776D" w:rsidR="008451A8" w:rsidRPr="00085B21" w:rsidRDefault="008451A8" w:rsidP="00D32E5A">
      <w:pPr>
        <w:pStyle w:val="DotPoint"/>
        <w:numPr>
          <w:ilvl w:val="0"/>
          <w:numId w:val="5"/>
        </w:numPr>
        <w:spacing w:line="276" w:lineRule="auto"/>
        <w:rPr>
          <w:rStyle w:val="ui-provider"/>
          <w:rFonts w:asciiTheme="minorHAnsi" w:hAnsiTheme="minorHAnsi" w:cstheme="minorHAnsi"/>
          <w:iCs/>
          <w:szCs w:val="24"/>
        </w:rPr>
      </w:pPr>
      <w:r w:rsidRPr="00085B21">
        <w:rPr>
          <w:rStyle w:val="ui-provider"/>
        </w:rPr>
        <w:t>A current AGSVA issued NV1 security clearance is required for this position, or the ability to obtain and maintain one. </w:t>
      </w:r>
    </w:p>
    <w:p w14:paraId="37919941" w14:textId="77777777" w:rsidR="00085B21" w:rsidRPr="00085B21" w:rsidRDefault="00085B21" w:rsidP="00085B21">
      <w:pPr>
        <w:pStyle w:val="DotPoint"/>
        <w:numPr>
          <w:ilvl w:val="0"/>
          <w:numId w:val="5"/>
        </w:numPr>
        <w:spacing w:line="276" w:lineRule="auto"/>
        <w:rPr>
          <w:rFonts w:asciiTheme="minorHAnsi" w:hAnsiTheme="minorHAnsi" w:cstheme="minorHAnsi"/>
        </w:rPr>
      </w:pPr>
      <w:r w:rsidRPr="00085B21">
        <w:rPr>
          <w:rFonts w:asciiTheme="minorHAnsi" w:hAnsiTheme="minorHAnsi" w:cstheme="minorHAnsi"/>
        </w:rPr>
        <w:t xml:space="preserve">Driver’s license Class C is essential. </w:t>
      </w:r>
    </w:p>
    <w:p w14:paraId="4D99EE05" w14:textId="60B4058C" w:rsidR="004C283D" w:rsidRPr="00085B21" w:rsidRDefault="004C283D" w:rsidP="004C283D">
      <w:pPr>
        <w:pStyle w:val="DotPoint"/>
        <w:numPr>
          <w:ilvl w:val="0"/>
          <w:numId w:val="5"/>
        </w:numPr>
        <w:suppressAutoHyphens w:val="0"/>
        <w:spacing w:after="0" w:line="276" w:lineRule="auto"/>
        <w:rPr>
          <w:rFonts w:asciiTheme="minorHAnsi" w:hAnsiTheme="minorHAnsi" w:cstheme="minorHAnsi"/>
        </w:rPr>
      </w:pPr>
      <w:r w:rsidRPr="00085B21">
        <w:rPr>
          <w:rFonts w:asciiTheme="minorHAnsi" w:hAnsiTheme="minorHAnsi" w:cstheme="minorHAnsi"/>
        </w:rPr>
        <w:t xml:space="preserve">This position </w:t>
      </w:r>
      <w:r w:rsidR="00EB0C19" w:rsidRPr="00085B21">
        <w:rPr>
          <w:rFonts w:asciiTheme="minorHAnsi" w:hAnsiTheme="minorHAnsi" w:cstheme="minorHAnsi"/>
        </w:rPr>
        <w:t xml:space="preserve">does not </w:t>
      </w:r>
      <w:r w:rsidRPr="00085B21">
        <w:rPr>
          <w:rFonts w:asciiTheme="minorHAnsi" w:hAnsiTheme="minorHAnsi" w:cstheme="minorHAnsi"/>
        </w:rPr>
        <w:t xml:space="preserve">require a pre-employment medical. </w:t>
      </w:r>
    </w:p>
    <w:p w14:paraId="342B17FE" w14:textId="1FC63110" w:rsidR="003352F8" w:rsidRDefault="004C283D" w:rsidP="00F55926">
      <w:pPr>
        <w:pStyle w:val="DotPoint"/>
        <w:numPr>
          <w:ilvl w:val="0"/>
          <w:numId w:val="5"/>
        </w:numPr>
        <w:spacing w:line="276" w:lineRule="auto"/>
      </w:pPr>
      <w:r w:rsidRPr="00085B21">
        <w:rPr>
          <w:rFonts w:asciiTheme="minorHAnsi" w:hAnsiTheme="minorHAnsi" w:cstheme="minorHAnsi"/>
        </w:rPr>
        <w:t>This position</w:t>
      </w:r>
      <w:r w:rsidR="00077793" w:rsidRPr="00085B21">
        <w:rPr>
          <w:rFonts w:asciiTheme="minorHAnsi" w:hAnsiTheme="minorHAnsi" w:cstheme="minorHAnsi"/>
        </w:rPr>
        <w:t xml:space="preserve"> does not</w:t>
      </w:r>
      <w:r w:rsidRPr="00085B21">
        <w:rPr>
          <w:rFonts w:asciiTheme="minorHAnsi" w:hAnsiTheme="minorHAnsi" w:cstheme="minorHAnsi"/>
        </w:rPr>
        <w:t xml:space="preserve"> require a Working with Vulnerable People Check.</w:t>
      </w:r>
      <w:r w:rsidRPr="00085B21">
        <w:t xml:space="preserve"> </w:t>
      </w:r>
    </w:p>
    <w:p w14:paraId="1EAA7D8A" w14:textId="77777777" w:rsidR="004A0431" w:rsidRDefault="004A0431" w:rsidP="003352F8">
      <w:pPr>
        <w:pStyle w:val="DotPoint"/>
        <w:numPr>
          <w:ilvl w:val="0"/>
          <w:numId w:val="0"/>
        </w:numPr>
        <w:spacing w:line="276" w:lineRule="auto"/>
        <w:ind w:left="720"/>
      </w:pPr>
    </w:p>
    <w:p w14:paraId="430A44B2" w14:textId="16B6EE4A" w:rsidR="00F0599F" w:rsidRPr="00423241" w:rsidRDefault="00F0599F" w:rsidP="003861A6">
      <w:pPr>
        <w:pStyle w:val="Heading1"/>
        <w:pBdr>
          <w:bottom w:val="single" w:sz="12" w:space="1" w:color="auto"/>
        </w:pBdr>
        <w:rPr>
          <w:rFonts w:asciiTheme="minorHAnsi" w:hAnsiTheme="minorHAnsi"/>
          <w:sz w:val="32"/>
        </w:rPr>
      </w:pPr>
      <w:r>
        <w:rPr>
          <w:rFonts w:asciiTheme="minorHAnsi" w:hAnsiTheme="minorHAnsi"/>
          <w:sz w:val="32"/>
        </w:rPr>
        <w:t>WORK ENVIRONMENT DESCRIPTION</w:t>
      </w:r>
    </w:p>
    <w:p w14:paraId="430A44B4" w14:textId="78476AF5" w:rsidR="00F0599F" w:rsidRDefault="00F0599F" w:rsidP="00F0599F">
      <w:pPr>
        <w:spacing w:before="240" w:line="276" w:lineRule="auto"/>
        <w:rPr>
          <w:sz w:val="24"/>
          <w:szCs w:val="24"/>
        </w:rPr>
      </w:pPr>
      <w:r w:rsidRPr="00816035">
        <w:rPr>
          <w:sz w:val="24"/>
          <w:szCs w:val="24"/>
        </w:rPr>
        <w:t xml:space="preserve">The following work environment description outlines the inherent requirements of the role of </w:t>
      </w:r>
      <w:r w:rsidR="00D43DB4" w:rsidRPr="00D43DB4">
        <w:rPr>
          <w:sz w:val="24"/>
          <w:szCs w:val="24"/>
        </w:rPr>
        <w:t xml:space="preserve">Senior Radio Systems Engineer </w:t>
      </w:r>
      <w:r w:rsidRPr="00816035">
        <w:rPr>
          <w:sz w:val="24"/>
          <w:szCs w:val="24"/>
        </w:rPr>
        <w:t xml:space="preserve">(position number </w:t>
      </w:r>
      <w:r w:rsidR="005063AB">
        <w:rPr>
          <w:sz w:val="24"/>
          <w:szCs w:val="24"/>
        </w:rPr>
        <w:t>P</w:t>
      </w:r>
      <w:r w:rsidR="005779CF">
        <w:rPr>
          <w:sz w:val="24"/>
          <w:szCs w:val="24"/>
        </w:rPr>
        <w:t>14926</w:t>
      </w:r>
      <w:r w:rsidRPr="00816035">
        <w:rPr>
          <w:sz w:val="24"/>
          <w:szCs w:val="24"/>
        </w:rPr>
        <w:t>) and indicates how frequently each of these requirements would be performed. Please note that ACTPS is committed to providing reasonable adjustment and ensuring all individuals have equal opportunities in the workplace.</w:t>
      </w:r>
      <w:r w:rsidR="004A0431">
        <w:rPr>
          <w:sz w:val="24"/>
          <w:szCs w:val="24"/>
        </w:rPr>
        <w:t xml:space="preserve"> </w:t>
      </w:r>
      <w:r w:rsidR="004A0431" w:rsidRPr="0032566E">
        <w:rPr>
          <w:sz w:val="24"/>
          <w:szCs w:val="24"/>
        </w:rPr>
        <w:t>The occupant of this position may be required to transfer across the Directorate at level to meet operational</w:t>
      </w:r>
      <w:r w:rsidR="004A0431">
        <w:rPr>
          <w:sz w:val="24"/>
          <w:szCs w:val="24"/>
        </w:rPr>
        <w:t xml:space="preserve"> requirements.</w:t>
      </w:r>
      <w:r w:rsidRPr="00816035">
        <w:rPr>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F0599F" w:rsidRPr="00985DC5" w14:paraId="430A44B8" w14:textId="77777777" w:rsidTr="003A6E2C">
        <w:trPr>
          <w:trHeight w:val="454"/>
        </w:trPr>
        <w:tc>
          <w:tcPr>
            <w:tcW w:w="6912" w:type="dxa"/>
            <w:shd w:val="clear" w:color="auto" w:fill="DEEAF6" w:themeFill="accent1" w:themeFillTint="33"/>
            <w:vAlign w:val="center"/>
          </w:tcPr>
          <w:p w14:paraId="430A44B6" w14:textId="77777777" w:rsidR="00F0599F" w:rsidRPr="00DA4EF8" w:rsidRDefault="00F0599F" w:rsidP="003A6E2C">
            <w:pPr>
              <w:pStyle w:val="Tableheading"/>
            </w:pPr>
            <w:r w:rsidRPr="00DA4EF8">
              <w:t>ADMINISTRATIVE</w:t>
            </w:r>
          </w:p>
        </w:tc>
        <w:tc>
          <w:tcPr>
            <w:tcW w:w="2694" w:type="dxa"/>
            <w:shd w:val="clear" w:color="auto" w:fill="DEEAF6" w:themeFill="accent1" w:themeFillTint="33"/>
            <w:vAlign w:val="center"/>
          </w:tcPr>
          <w:p w14:paraId="430A44B7" w14:textId="77777777" w:rsidR="00F0599F" w:rsidRPr="00DA4EF8" w:rsidRDefault="00F0599F" w:rsidP="003A6E2C">
            <w:pPr>
              <w:pStyle w:val="Tableheading"/>
              <w:jc w:val="center"/>
            </w:pPr>
            <w:r>
              <w:t>FREQUENCY</w:t>
            </w:r>
          </w:p>
        </w:tc>
      </w:tr>
      <w:tr w:rsidR="00F0599F" w:rsidRPr="00CB4600" w14:paraId="430A44BB" w14:textId="77777777" w:rsidTr="003A6E2C">
        <w:trPr>
          <w:trHeight w:val="283"/>
        </w:trPr>
        <w:tc>
          <w:tcPr>
            <w:tcW w:w="6912" w:type="dxa"/>
            <w:vAlign w:val="center"/>
          </w:tcPr>
          <w:p w14:paraId="430A44B9" w14:textId="77777777" w:rsidR="00F0599F" w:rsidRPr="00CB4600" w:rsidRDefault="00F0599F" w:rsidP="003A6E2C">
            <w:pPr>
              <w:pStyle w:val="Tabletext"/>
              <w:spacing w:before="0" w:after="0"/>
              <w:rPr>
                <w:rFonts w:asciiTheme="minorHAnsi" w:hAnsiTheme="minorHAnsi" w:cstheme="minorHAnsi"/>
                <w:sz w:val="24"/>
                <w:szCs w:val="24"/>
              </w:rPr>
            </w:pPr>
            <w:r w:rsidRPr="00CB4600">
              <w:rPr>
                <w:rFonts w:asciiTheme="minorHAnsi" w:hAnsiTheme="minorHAnsi" w:cstheme="minorHAnsi"/>
                <w:sz w:val="24"/>
                <w:szCs w:val="24"/>
              </w:rPr>
              <w:t>Telephone use</w:t>
            </w:r>
          </w:p>
        </w:tc>
        <w:sdt>
          <w:sdtPr>
            <w:rPr>
              <w:rFonts w:asciiTheme="minorHAnsi" w:hAnsiTheme="minorHAnsi" w:cstheme="minorHAnsi"/>
              <w:sz w:val="24"/>
              <w:szCs w:val="24"/>
            </w:rPr>
            <w:id w:val="233384988"/>
            <w:placeholder>
              <w:docPart w:val="AF44B97F01AA435AA5F4F269000BBE6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44BA" w14:textId="5F7C0886" w:rsidR="00F0599F" w:rsidRPr="00CB4600" w:rsidRDefault="005063AB" w:rsidP="003A6E2C">
                <w:pPr>
                  <w:pStyle w:val="Tabletext"/>
                  <w:spacing w:before="0" w:after="0"/>
                  <w:jc w:val="center"/>
                  <w:rPr>
                    <w:rFonts w:asciiTheme="minorHAnsi" w:hAnsiTheme="minorHAnsi" w:cstheme="minorHAnsi"/>
                    <w:sz w:val="24"/>
                    <w:szCs w:val="24"/>
                  </w:rPr>
                </w:pPr>
                <w:r w:rsidRPr="00CB4600">
                  <w:rPr>
                    <w:rFonts w:asciiTheme="minorHAnsi" w:hAnsiTheme="minorHAnsi" w:cstheme="minorHAnsi"/>
                    <w:sz w:val="24"/>
                    <w:szCs w:val="24"/>
                  </w:rPr>
                  <w:t>Frequently</w:t>
                </w:r>
              </w:p>
            </w:tc>
          </w:sdtContent>
        </w:sdt>
      </w:tr>
      <w:tr w:rsidR="00F0599F" w:rsidRPr="00CB4600" w14:paraId="430A44BE" w14:textId="77777777" w:rsidTr="003A6E2C">
        <w:trPr>
          <w:trHeight w:val="283"/>
        </w:trPr>
        <w:tc>
          <w:tcPr>
            <w:tcW w:w="6912" w:type="dxa"/>
            <w:vAlign w:val="center"/>
          </w:tcPr>
          <w:p w14:paraId="430A44BC" w14:textId="77777777" w:rsidR="00F0599F" w:rsidRPr="00CB4600" w:rsidRDefault="00F0599F" w:rsidP="003A6E2C">
            <w:pPr>
              <w:pStyle w:val="Tabletext"/>
              <w:spacing w:before="0" w:after="0"/>
              <w:rPr>
                <w:rFonts w:asciiTheme="minorHAnsi" w:hAnsiTheme="minorHAnsi" w:cstheme="minorHAnsi"/>
                <w:sz w:val="24"/>
                <w:szCs w:val="24"/>
              </w:rPr>
            </w:pPr>
            <w:r w:rsidRPr="00CB4600">
              <w:rPr>
                <w:rFonts w:asciiTheme="minorHAnsi" w:hAnsiTheme="minorHAnsi" w:cstheme="minorHAnsi"/>
                <w:sz w:val="24"/>
                <w:szCs w:val="24"/>
              </w:rPr>
              <w:t>General computer use</w:t>
            </w:r>
          </w:p>
        </w:tc>
        <w:sdt>
          <w:sdtPr>
            <w:rPr>
              <w:rFonts w:asciiTheme="minorHAnsi" w:hAnsiTheme="minorHAnsi" w:cstheme="minorHAnsi"/>
              <w:sz w:val="24"/>
              <w:szCs w:val="24"/>
            </w:rPr>
            <w:id w:val="407194553"/>
            <w:placeholder>
              <w:docPart w:val="39FFD4594EFA453EA4EA8EB35AE1700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44BD" w14:textId="5E2B01AA" w:rsidR="00F0599F" w:rsidRPr="00CB4600" w:rsidRDefault="005063AB" w:rsidP="003A6E2C">
                <w:pPr>
                  <w:pStyle w:val="Tabletext"/>
                  <w:spacing w:before="0" w:after="0"/>
                  <w:jc w:val="center"/>
                  <w:rPr>
                    <w:rFonts w:asciiTheme="minorHAnsi" w:hAnsiTheme="minorHAnsi" w:cstheme="minorHAnsi"/>
                    <w:sz w:val="24"/>
                    <w:szCs w:val="24"/>
                  </w:rPr>
                </w:pPr>
                <w:r w:rsidRPr="00CB4600">
                  <w:rPr>
                    <w:rFonts w:asciiTheme="minorHAnsi" w:hAnsiTheme="minorHAnsi" w:cstheme="minorHAnsi"/>
                    <w:sz w:val="24"/>
                    <w:szCs w:val="24"/>
                  </w:rPr>
                  <w:t>Frequently</w:t>
                </w:r>
              </w:p>
            </w:tc>
          </w:sdtContent>
        </w:sdt>
      </w:tr>
      <w:tr w:rsidR="00F0599F" w:rsidRPr="00CB4600" w14:paraId="430A44C1" w14:textId="77777777" w:rsidTr="003A6E2C">
        <w:trPr>
          <w:trHeight w:val="283"/>
        </w:trPr>
        <w:tc>
          <w:tcPr>
            <w:tcW w:w="6912" w:type="dxa"/>
            <w:vAlign w:val="center"/>
          </w:tcPr>
          <w:p w14:paraId="430A44BF" w14:textId="77777777" w:rsidR="00F0599F" w:rsidRPr="00CB4600" w:rsidRDefault="00F0599F" w:rsidP="003A6E2C">
            <w:pPr>
              <w:pStyle w:val="Tabletext"/>
              <w:spacing w:before="0" w:after="0"/>
              <w:rPr>
                <w:rFonts w:asciiTheme="minorHAnsi" w:hAnsiTheme="minorHAnsi" w:cstheme="minorHAnsi"/>
                <w:sz w:val="24"/>
                <w:szCs w:val="24"/>
              </w:rPr>
            </w:pPr>
            <w:r w:rsidRPr="00CB4600">
              <w:rPr>
                <w:rFonts w:asciiTheme="minorHAnsi" w:hAnsiTheme="minorHAnsi" w:cstheme="minorHAnsi"/>
                <w:sz w:val="24"/>
                <w:szCs w:val="24"/>
              </w:rPr>
              <w:t>Extensive keying/data entry</w:t>
            </w:r>
          </w:p>
        </w:tc>
        <w:sdt>
          <w:sdtPr>
            <w:rPr>
              <w:rFonts w:asciiTheme="minorHAnsi" w:hAnsiTheme="minorHAnsi" w:cstheme="minorHAnsi"/>
              <w:sz w:val="24"/>
              <w:szCs w:val="24"/>
            </w:rPr>
            <w:id w:val="407194555"/>
            <w:placeholder>
              <w:docPart w:val="45792F71B75F43B6BC2162675203ED5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44C0" w14:textId="198BF09B" w:rsidR="00F0599F" w:rsidRPr="00CB4600" w:rsidRDefault="005063AB" w:rsidP="003A6E2C">
                <w:pPr>
                  <w:pStyle w:val="Tabletext"/>
                  <w:spacing w:before="0" w:after="0"/>
                  <w:jc w:val="center"/>
                  <w:rPr>
                    <w:rFonts w:asciiTheme="minorHAnsi" w:hAnsiTheme="minorHAnsi" w:cstheme="minorHAnsi"/>
                    <w:sz w:val="24"/>
                    <w:szCs w:val="24"/>
                  </w:rPr>
                </w:pPr>
                <w:r w:rsidRPr="00CB4600">
                  <w:rPr>
                    <w:rFonts w:asciiTheme="minorHAnsi" w:hAnsiTheme="minorHAnsi" w:cstheme="minorHAnsi"/>
                    <w:sz w:val="24"/>
                    <w:szCs w:val="24"/>
                  </w:rPr>
                  <w:t>Frequently</w:t>
                </w:r>
              </w:p>
            </w:tc>
          </w:sdtContent>
        </w:sdt>
      </w:tr>
      <w:tr w:rsidR="00F0599F" w:rsidRPr="00CB4600" w14:paraId="430A44C4" w14:textId="77777777" w:rsidTr="003A6E2C">
        <w:trPr>
          <w:trHeight w:val="283"/>
        </w:trPr>
        <w:tc>
          <w:tcPr>
            <w:tcW w:w="6912" w:type="dxa"/>
            <w:vAlign w:val="center"/>
          </w:tcPr>
          <w:p w14:paraId="430A44C2" w14:textId="77777777" w:rsidR="00F0599F" w:rsidRPr="00CB4600" w:rsidRDefault="00F0599F" w:rsidP="003A6E2C">
            <w:pPr>
              <w:pStyle w:val="Tabletext"/>
              <w:spacing w:before="0" w:after="0"/>
              <w:rPr>
                <w:rFonts w:asciiTheme="minorHAnsi" w:hAnsiTheme="minorHAnsi" w:cstheme="minorHAnsi"/>
                <w:sz w:val="24"/>
                <w:szCs w:val="24"/>
              </w:rPr>
            </w:pPr>
            <w:r w:rsidRPr="00CB4600">
              <w:rPr>
                <w:rFonts w:asciiTheme="minorHAnsi" w:hAnsiTheme="minorHAnsi" w:cstheme="minorHAnsi"/>
                <w:sz w:val="24"/>
                <w:szCs w:val="24"/>
              </w:rPr>
              <w:t>Graphical/analytical based</w:t>
            </w:r>
          </w:p>
        </w:tc>
        <w:sdt>
          <w:sdtPr>
            <w:rPr>
              <w:rFonts w:asciiTheme="minorHAnsi" w:hAnsiTheme="minorHAnsi" w:cstheme="minorHAnsi"/>
              <w:sz w:val="24"/>
              <w:szCs w:val="24"/>
            </w:rPr>
            <w:id w:val="407194556"/>
            <w:placeholder>
              <w:docPart w:val="29281C8DE67C4ACABE9CC04B48F4718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44C3" w14:textId="1623B606" w:rsidR="00F0599F" w:rsidRPr="00CB4600" w:rsidRDefault="007B160B" w:rsidP="003A6E2C">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F0599F" w:rsidRPr="00CB4600" w14:paraId="430A44C7" w14:textId="77777777" w:rsidTr="003A6E2C">
        <w:trPr>
          <w:trHeight w:val="283"/>
        </w:trPr>
        <w:tc>
          <w:tcPr>
            <w:tcW w:w="6912" w:type="dxa"/>
            <w:vAlign w:val="center"/>
          </w:tcPr>
          <w:p w14:paraId="430A44C5" w14:textId="77777777" w:rsidR="00F0599F" w:rsidRPr="00CB4600" w:rsidRDefault="00F0599F" w:rsidP="003A6E2C">
            <w:pPr>
              <w:pStyle w:val="Tabletext"/>
              <w:spacing w:before="0" w:after="0"/>
              <w:rPr>
                <w:rFonts w:asciiTheme="minorHAnsi" w:hAnsiTheme="minorHAnsi" w:cstheme="minorHAnsi"/>
                <w:sz w:val="24"/>
                <w:szCs w:val="24"/>
              </w:rPr>
            </w:pPr>
            <w:r w:rsidRPr="00CB4600">
              <w:rPr>
                <w:rFonts w:asciiTheme="minorHAnsi" w:hAnsiTheme="minorHAnsi" w:cstheme="minorHAnsi"/>
                <w:sz w:val="24"/>
                <w:szCs w:val="24"/>
              </w:rPr>
              <w:t>Sitting at a desk</w:t>
            </w:r>
          </w:p>
        </w:tc>
        <w:sdt>
          <w:sdtPr>
            <w:rPr>
              <w:rFonts w:asciiTheme="minorHAnsi" w:hAnsiTheme="minorHAnsi" w:cstheme="minorHAnsi"/>
              <w:sz w:val="24"/>
              <w:szCs w:val="24"/>
            </w:rPr>
            <w:id w:val="407194557"/>
            <w:placeholder>
              <w:docPart w:val="D2CF8FCBCFD04366AB9C7ECCF8A2B12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44C6" w14:textId="7EE8BF79" w:rsidR="00F0599F" w:rsidRPr="00CB4600" w:rsidRDefault="005063AB" w:rsidP="003A6E2C">
                <w:pPr>
                  <w:pStyle w:val="Tabletext"/>
                  <w:spacing w:before="0" w:after="0"/>
                  <w:jc w:val="center"/>
                  <w:rPr>
                    <w:rFonts w:asciiTheme="minorHAnsi" w:hAnsiTheme="minorHAnsi" w:cstheme="minorHAnsi"/>
                    <w:sz w:val="24"/>
                    <w:szCs w:val="24"/>
                  </w:rPr>
                </w:pPr>
                <w:r w:rsidRPr="00CB4600">
                  <w:rPr>
                    <w:rFonts w:asciiTheme="minorHAnsi" w:hAnsiTheme="minorHAnsi" w:cstheme="minorHAnsi"/>
                    <w:sz w:val="24"/>
                    <w:szCs w:val="24"/>
                  </w:rPr>
                  <w:t>Frequently</w:t>
                </w:r>
              </w:p>
            </w:tc>
          </w:sdtContent>
        </w:sdt>
      </w:tr>
      <w:tr w:rsidR="00F0599F" w:rsidRPr="00CB4600" w14:paraId="430A44CA" w14:textId="77777777" w:rsidTr="003A6E2C">
        <w:trPr>
          <w:trHeight w:val="283"/>
        </w:trPr>
        <w:tc>
          <w:tcPr>
            <w:tcW w:w="6912" w:type="dxa"/>
            <w:vAlign w:val="center"/>
          </w:tcPr>
          <w:p w14:paraId="430A44C8" w14:textId="77777777" w:rsidR="00F0599F" w:rsidRPr="00CB4600" w:rsidRDefault="00F0599F" w:rsidP="003A6E2C">
            <w:pPr>
              <w:pStyle w:val="Tabletext"/>
              <w:spacing w:before="0" w:after="0"/>
              <w:rPr>
                <w:rFonts w:asciiTheme="minorHAnsi" w:hAnsiTheme="minorHAnsi" w:cstheme="minorHAnsi"/>
                <w:sz w:val="24"/>
                <w:szCs w:val="24"/>
              </w:rPr>
            </w:pPr>
            <w:r w:rsidRPr="00CB4600">
              <w:rPr>
                <w:rFonts w:asciiTheme="minorHAnsi" w:hAnsiTheme="minorHAnsi" w:cstheme="minorHAnsi"/>
                <w:sz w:val="24"/>
                <w:szCs w:val="24"/>
              </w:rPr>
              <w:t xml:space="preserve">Standing for long periods </w:t>
            </w:r>
          </w:p>
        </w:tc>
        <w:sdt>
          <w:sdtPr>
            <w:rPr>
              <w:rFonts w:asciiTheme="minorHAnsi" w:hAnsiTheme="minorHAnsi" w:cstheme="minorHAnsi"/>
              <w:sz w:val="24"/>
              <w:szCs w:val="24"/>
            </w:rPr>
            <w:id w:val="407194558"/>
            <w:placeholder>
              <w:docPart w:val="5076A1E46EA3420F86918D76C86B0DF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44C9" w14:textId="3815E95C" w:rsidR="00F0599F" w:rsidRPr="00CB4600" w:rsidRDefault="006C7DE8" w:rsidP="003A6E2C">
                <w:pPr>
                  <w:pStyle w:val="Tabletext"/>
                  <w:spacing w:before="0" w:after="0"/>
                  <w:jc w:val="center"/>
                  <w:rPr>
                    <w:rFonts w:asciiTheme="minorHAnsi" w:hAnsiTheme="minorHAnsi" w:cstheme="minorHAnsi"/>
                    <w:sz w:val="24"/>
                    <w:szCs w:val="24"/>
                  </w:rPr>
                </w:pPr>
                <w:r w:rsidRPr="00CB4600">
                  <w:rPr>
                    <w:rFonts w:asciiTheme="minorHAnsi" w:hAnsiTheme="minorHAnsi" w:cstheme="minorHAnsi"/>
                    <w:sz w:val="24"/>
                    <w:szCs w:val="24"/>
                  </w:rPr>
                  <w:t>Never</w:t>
                </w:r>
              </w:p>
            </w:tc>
          </w:sdtContent>
        </w:sdt>
      </w:tr>
      <w:tr w:rsidR="004C283D" w:rsidRPr="00CB4600" w14:paraId="430A44CD" w14:textId="77777777" w:rsidTr="003A6E2C">
        <w:trPr>
          <w:trHeight w:val="283"/>
        </w:trPr>
        <w:tc>
          <w:tcPr>
            <w:tcW w:w="6912" w:type="dxa"/>
            <w:vAlign w:val="center"/>
          </w:tcPr>
          <w:p w14:paraId="430A44CB" w14:textId="684CD0B5" w:rsidR="004C283D" w:rsidRPr="00CB4600" w:rsidRDefault="004C283D" w:rsidP="004C283D">
            <w:pPr>
              <w:pStyle w:val="Tabletext"/>
              <w:spacing w:before="0" w:after="0"/>
              <w:rPr>
                <w:rFonts w:asciiTheme="minorHAnsi" w:hAnsiTheme="minorHAnsi" w:cstheme="minorHAnsi"/>
                <w:sz w:val="24"/>
                <w:szCs w:val="24"/>
              </w:rPr>
            </w:pPr>
            <w:r w:rsidRPr="00CB4600">
              <w:rPr>
                <w:rFonts w:asciiTheme="minorHAnsi" w:hAnsiTheme="minorHAnsi" w:cstheme="minorHAnsi"/>
                <w:sz w:val="24"/>
                <w:szCs w:val="24"/>
              </w:rPr>
              <w:t>Designated workstation</w:t>
            </w:r>
            <w:r w:rsidR="00F300EF">
              <w:rPr>
                <w:rFonts w:asciiTheme="minorHAnsi" w:hAnsiTheme="minorHAnsi" w:cstheme="minorHAnsi"/>
                <w:sz w:val="24"/>
                <w:szCs w:val="24"/>
              </w:rPr>
              <w:t>*</w:t>
            </w:r>
          </w:p>
        </w:tc>
        <w:sdt>
          <w:sdtPr>
            <w:rPr>
              <w:rFonts w:asciiTheme="minorHAnsi" w:hAnsiTheme="minorHAnsi" w:cstheme="minorHAnsi"/>
              <w:sz w:val="24"/>
              <w:szCs w:val="24"/>
            </w:rPr>
            <w:id w:val="407194559"/>
            <w:placeholder>
              <w:docPart w:val="DA4DA2F7E48C44FB8E3502766BA2B09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44CC" w14:textId="75EF9B58" w:rsidR="004C283D" w:rsidRPr="00CB4600" w:rsidRDefault="006C7DE8" w:rsidP="004C283D">
                <w:pPr>
                  <w:pStyle w:val="Tabletext"/>
                  <w:spacing w:before="0" w:after="0"/>
                  <w:jc w:val="center"/>
                  <w:rPr>
                    <w:rFonts w:asciiTheme="minorHAnsi" w:hAnsiTheme="minorHAnsi" w:cstheme="minorHAnsi"/>
                    <w:sz w:val="24"/>
                    <w:szCs w:val="24"/>
                  </w:rPr>
                </w:pPr>
                <w:r w:rsidRPr="00CB4600">
                  <w:rPr>
                    <w:rFonts w:asciiTheme="minorHAnsi" w:hAnsiTheme="minorHAnsi" w:cstheme="minorHAnsi"/>
                    <w:sz w:val="24"/>
                    <w:szCs w:val="24"/>
                  </w:rPr>
                  <w:t>Frequently</w:t>
                </w:r>
              </w:p>
            </w:tc>
          </w:sdtContent>
        </w:sdt>
      </w:tr>
    </w:tbl>
    <w:p w14:paraId="5913530D" w14:textId="74D8D6EA" w:rsidR="004C283D" w:rsidRPr="00843717" w:rsidRDefault="00F300EF" w:rsidP="004C283D">
      <w:pPr>
        <w:spacing w:after="0"/>
        <w:rPr>
          <w:szCs w:val="24"/>
        </w:rPr>
      </w:pPr>
      <w:bookmarkStart w:id="0" w:name="_Hlk134621880"/>
      <w:r w:rsidRPr="00344047">
        <w:rPr>
          <w:sz w:val="18"/>
          <w:szCs w:val="18"/>
        </w:rPr>
        <w:t>*</w:t>
      </w:r>
      <w:bookmarkStart w:id="1" w:name="_Hlk114062250"/>
      <w:r w:rsidRPr="00344047">
        <w:rPr>
          <w:sz w:val="18"/>
          <w:szCs w:val="18"/>
        </w:rPr>
        <w:t xml:space="preserve">Note: the position works in an Activity Based Work (ABW) environment. Under ABW arrangements, staff do not have a designated workstation/desk. </w:t>
      </w:r>
      <w:bookmarkEnd w:id="0"/>
      <w:bookmarkEnd w:id="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F0599F" w:rsidRPr="00CB4600" w14:paraId="430A44D1" w14:textId="77777777" w:rsidTr="003A6E2C">
        <w:trPr>
          <w:trHeight w:val="454"/>
        </w:trPr>
        <w:tc>
          <w:tcPr>
            <w:tcW w:w="6912" w:type="dxa"/>
            <w:shd w:val="clear" w:color="auto" w:fill="DEEAF6" w:themeFill="accent1" w:themeFillTint="33"/>
            <w:vAlign w:val="center"/>
          </w:tcPr>
          <w:p w14:paraId="430A44CF" w14:textId="77777777" w:rsidR="00F0599F" w:rsidRPr="00CB4600" w:rsidRDefault="00F0599F" w:rsidP="003A6E2C">
            <w:pPr>
              <w:pStyle w:val="Tableheading"/>
              <w:rPr>
                <w:rFonts w:asciiTheme="minorHAnsi" w:hAnsiTheme="minorHAnsi" w:cstheme="minorHAnsi"/>
                <w:szCs w:val="24"/>
              </w:rPr>
            </w:pPr>
            <w:r w:rsidRPr="00CB4600">
              <w:rPr>
                <w:rFonts w:asciiTheme="minorHAnsi" w:hAnsiTheme="minorHAnsi" w:cstheme="minorHAnsi"/>
                <w:szCs w:val="24"/>
              </w:rPr>
              <w:t>STANDARD HOURS</w:t>
            </w:r>
          </w:p>
        </w:tc>
        <w:tc>
          <w:tcPr>
            <w:tcW w:w="2694" w:type="dxa"/>
            <w:shd w:val="clear" w:color="auto" w:fill="DEEAF6" w:themeFill="accent1" w:themeFillTint="33"/>
            <w:vAlign w:val="center"/>
          </w:tcPr>
          <w:p w14:paraId="430A44D0" w14:textId="77777777" w:rsidR="00F0599F" w:rsidRPr="00CB4600" w:rsidRDefault="00F0599F" w:rsidP="003A6E2C">
            <w:pPr>
              <w:pStyle w:val="Tableheading"/>
              <w:jc w:val="center"/>
              <w:rPr>
                <w:rFonts w:asciiTheme="minorHAnsi" w:hAnsiTheme="minorHAnsi" w:cstheme="minorHAnsi"/>
                <w:szCs w:val="24"/>
              </w:rPr>
            </w:pPr>
            <w:r w:rsidRPr="00CB4600">
              <w:rPr>
                <w:rFonts w:asciiTheme="minorHAnsi" w:hAnsiTheme="minorHAnsi" w:cstheme="minorHAnsi"/>
                <w:szCs w:val="24"/>
              </w:rPr>
              <w:t>FREQUENCY</w:t>
            </w:r>
          </w:p>
        </w:tc>
      </w:tr>
      <w:tr w:rsidR="00F0599F" w:rsidRPr="00CB4600" w14:paraId="430A44D4" w14:textId="77777777" w:rsidTr="003A6E2C">
        <w:trPr>
          <w:trHeight w:val="283"/>
        </w:trPr>
        <w:tc>
          <w:tcPr>
            <w:tcW w:w="6912" w:type="dxa"/>
            <w:vAlign w:val="center"/>
          </w:tcPr>
          <w:p w14:paraId="430A44D2" w14:textId="1EF51A87" w:rsidR="00F0599F" w:rsidRPr="00CB4600" w:rsidRDefault="00F0599F" w:rsidP="003A6E2C">
            <w:pPr>
              <w:pStyle w:val="Tabletext"/>
              <w:spacing w:before="0" w:after="0"/>
              <w:rPr>
                <w:rFonts w:asciiTheme="minorHAnsi" w:hAnsiTheme="minorHAnsi" w:cstheme="minorHAnsi"/>
                <w:sz w:val="24"/>
                <w:szCs w:val="24"/>
              </w:rPr>
            </w:pPr>
            <w:r w:rsidRPr="00CB4600">
              <w:rPr>
                <w:rFonts w:asciiTheme="minorHAnsi" w:hAnsiTheme="minorHAnsi" w:cstheme="minorHAnsi"/>
                <w:sz w:val="24"/>
                <w:szCs w:val="24"/>
              </w:rPr>
              <w:t xml:space="preserve">Flexible working hours (access to flex time) </w:t>
            </w:r>
          </w:p>
        </w:tc>
        <w:sdt>
          <w:sdtPr>
            <w:rPr>
              <w:rFonts w:asciiTheme="minorHAnsi" w:hAnsiTheme="minorHAnsi" w:cstheme="minorHAnsi"/>
              <w:sz w:val="24"/>
              <w:szCs w:val="24"/>
            </w:rPr>
            <w:id w:val="407194600"/>
            <w:placeholder>
              <w:docPart w:val="A2E98DFCC72C4927ACB8122EF3DFED0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44D3" w14:textId="1436B1EE" w:rsidR="00F0599F" w:rsidRPr="00CB4600" w:rsidRDefault="00F300EF" w:rsidP="003A6E2C">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F0599F" w:rsidRPr="00CB4600" w14:paraId="430A44D7" w14:textId="77777777" w:rsidTr="003A6E2C">
        <w:trPr>
          <w:trHeight w:val="283"/>
        </w:trPr>
        <w:tc>
          <w:tcPr>
            <w:tcW w:w="6912" w:type="dxa"/>
            <w:vAlign w:val="center"/>
          </w:tcPr>
          <w:p w14:paraId="430A44D5" w14:textId="68876525" w:rsidR="00F0599F" w:rsidRPr="00CB4600" w:rsidRDefault="00F0599F" w:rsidP="003A6E2C">
            <w:pPr>
              <w:pStyle w:val="Tabletext"/>
              <w:spacing w:before="0" w:after="0"/>
              <w:rPr>
                <w:rFonts w:asciiTheme="minorHAnsi" w:hAnsiTheme="minorHAnsi" w:cstheme="minorHAnsi"/>
                <w:sz w:val="24"/>
                <w:szCs w:val="24"/>
              </w:rPr>
            </w:pPr>
            <w:r w:rsidRPr="00CB4600">
              <w:rPr>
                <w:rFonts w:asciiTheme="minorHAnsi" w:hAnsiTheme="minorHAnsi" w:cstheme="minorHAnsi"/>
                <w:sz w:val="24"/>
                <w:szCs w:val="24"/>
              </w:rPr>
              <w:t xml:space="preserve">Fixed or specified start/finish times </w:t>
            </w:r>
          </w:p>
        </w:tc>
        <w:sdt>
          <w:sdtPr>
            <w:rPr>
              <w:rFonts w:asciiTheme="minorHAnsi" w:hAnsiTheme="minorHAnsi" w:cstheme="minorHAnsi"/>
              <w:sz w:val="24"/>
              <w:szCs w:val="24"/>
            </w:rPr>
            <w:id w:val="407194601"/>
            <w:placeholder>
              <w:docPart w:val="AFD40245713B44B5A106CB92A82887A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44D6" w14:textId="238684D9" w:rsidR="00F0599F" w:rsidRPr="00CB4600" w:rsidRDefault="00E8191B" w:rsidP="003A6E2C">
                <w:pPr>
                  <w:pStyle w:val="Tabletext"/>
                  <w:spacing w:before="0" w:after="0"/>
                  <w:jc w:val="center"/>
                  <w:rPr>
                    <w:rFonts w:asciiTheme="minorHAnsi" w:hAnsiTheme="minorHAnsi" w:cstheme="minorHAnsi"/>
                    <w:sz w:val="24"/>
                    <w:szCs w:val="24"/>
                  </w:rPr>
                </w:pPr>
                <w:r w:rsidRPr="00CB4600">
                  <w:rPr>
                    <w:rFonts w:asciiTheme="minorHAnsi" w:hAnsiTheme="minorHAnsi" w:cstheme="minorHAnsi"/>
                    <w:sz w:val="24"/>
                    <w:szCs w:val="24"/>
                  </w:rPr>
                  <w:t>Never</w:t>
                </w:r>
              </w:p>
            </w:tc>
          </w:sdtContent>
        </w:sdt>
      </w:tr>
      <w:tr w:rsidR="00F0599F" w:rsidRPr="00CB4600" w14:paraId="430A44DA" w14:textId="77777777" w:rsidTr="003A6E2C">
        <w:trPr>
          <w:trHeight w:val="283"/>
        </w:trPr>
        <w:tc>
          <w:tcPr>
            <w:tcW w:w="6912" w:type="dxa"/>
            <w:vAlign w:val="center"/>
          </w:tcPr>
          <w:p w14:paraId="430A44D8" w14:textId="1B763B31" w:rsidR="00F0599F" w:rsidRPr="00CB4600" w:rsidRDefault="00DB6AB8" w:rsidP="003A6E2C">
            <w:pPr>
              <w:pStyle w:val="Tabletext"/>
              <w:spacing w:before="0" w:after="0"/>
              <w:rPr>
                <w:rFonts w:asciiTheme="minorHAnsi" w:hAnsiTheme="minorHAnsi" w:cstheme="minorHAnsi"/>
                <w:sz w:val="24"/>
                <w:szCs w:val="24"/>
              </w:rPr>
            </w:pPr>
            <w:r>
              <w:rPr>
                <w:rFonts w:asciiTheme="minorHAnsi" w:hAnsiTheme="minorHAnsi" w:cstheme="minorHAnsi"/>
                <w:sz w:val="24"/>
                <w:szCs w:val="24"/>
              </w:rPr>
              <w:t xml:space="preserve">The role may </w:t>
            </w:r>
            <w:r w:rsidR="005E756A">
              <w:rPr>
                <w:rFonts w:asciiTheme="minorHAnsi" w:hAnsiTheme="minorHAnsi" w:cstheme="minorHAnsi"/>
                <w:sz w:val="24"/>
                <w:szCs w:val="24"/>
              </w:rPr>
              <w:t>require extensive</w:t>
            </w:r>
            <w:r w:rsidR="00F0599F" w:rsidRPr="00CB4600">
              <w:rPr>
                <w:rFonts w:asciiTheme="minorHAnsi" w:hAnsiTheme="minorHAnsi" w:cstheme="minorHAnsi"/>
                <w:sz w:val="24"/>
                <w:szCs w:val="24"/>
              </w:rPr>
              <w:t xml:space="preserve"> hours over a significant period due to </w:t>
            </w:r>
            <w:r w:rsidR="005E756A">
              <w:rPr>
                <w:rFonts w:asciiTheme="minorHAnsi" w:hAnsiTheme="minorHAnsi" w:cstheme="minorHAnsi"/>
                <w:sz w:val="24"/>
                <w:szCs w:val="24"/>
              </w:rPr>
              <w:t xml:space="preserve">operational requirements. </w:t>
            </w:r>
            <w:r w:rsidR="00F0599F" w:rsidRPr="00CB4600">
              <w:rPr>
                <w:rFonts w:asciiTheme="minorHAnsi" w:hAnsiTheme="minorHAnsi" w:cstheme="minorHAnsi"/>
                <w:sz w:val="24"/>
                <w:szCs w:val="24"/>
              </w:rPr>
              <w:t xml:space="preserve"> </w:t>
            </w:r>
          </w:p>
        </w:tc>
        <w:sdt>
          <w:sdtPr>
            <w:rPr>
              <w:rFonts w:asciiTheme="minorHAnsi" w:hAnsiTheme="minorHAnsi" w:cstheme="minorHAnsi"/>
              <w:sz w:val="24"/>
              <w:szCs w:val="24"/>
            </w:rPr>
            <w:id w:val="596444114"/>
            <w:placeholder>
              <w:docPart w:val="1192B88F876B4023951C2B7C03377F4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44D9" w14:textId="49C0C353" w:rsidR="00F0599F" w:rsidRPr="00CB4600" w:rsidRDefault="005E756A" w:rsidP="003A6E2C">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F0599F" w:rsidRPr="00CB4600" w14:paraId="430A44DD" w14:textId="77777777" w:rsidTr="003A6E2C">
        <w:trPr>
          <w:trHeight w:val="283"/>
        </w:trPr>
        <w:tc>
          <w:tcPr>
            <w:tcW w:w="6912" w:type="dxa"/>
            <w:vAlign w:val="center"/>
          </w:tcPr>
          <w:p w14:paraId="430A44DB" w14:textId="77777777" w:rsidR="00F0599F" w:rsidRPr="00CB4600" w:rsidRDefault="00F0599F" w:rsidP="003A6E2C">
            <w:pPr>
              <w:pStyle w:val="Tabletext"/>
              <w:spacing w:before="0" w:after="0"/>
              <w:rPr>
                <w:rFonts w:asciiTheme="minorHAnsi" w:hAnsiTheme="minorHAnsi" w:cstheme="minorHAnsi"/>
                <w:sz w:val="24"/>
                <w:szCs w:val="24"/>
              </w:rPr>
            </w:pPr>
            <w:r w:rsidRPr="00CB4600">
              <w:rPr>
                <w:rFonts w:asciiTheme="minorHAnsi" w:hAnsiTheme="minorHAnsi" w:cstheme="minorHAnsi"/>
                <w:sz w:val="24"/>
                <w:szCs w:val="24"/>
              </w:rPr>
              <w:t>Access to Accrued Days Off (ADO’s)</w:t>
            </w:r>
          </w:p>
        </w:tc>
        <w:sdt>
          <w:sdtPr>
            <w:rPr>
              <w:rFonts w:asciiTheme="minorHAnsi" w:hAnsiTheme="minorHAnsi" w:cstheme="minorHAnsi"/>
              <w:sz w:val="24"/>
              <w:szCs w:val="24"/>
            </w:rPr>
            <w:id w:val="596444115"/>
            <w:placeholder>
              <w:docPart w:val="89EEC2F099984A228D21F5164E5D74F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44DC" w14:textId="03872F0D" w:rsidR="00F0599F" w:rsidRPr="00CB4600" w:rsidRDefault="00AD4CBE" w:rsidP="003A6E2C">
                <w:pPr>
                  <w:pStyle w:val="Tabletext"/>
                  <w:spacing w:before="0" w:after="0"/>
                  <w:jc w:val="center"/>
                  <w:rPr>
                    <w:rFonts w:asciiTheme="minorHAnsi" w:hAnsiTheme="minorHAnsi" w:cstheme="minorHAnsi"/>
                    <w:sz w:val="24"/>
                    <w:szCs w:val="24"/>
                  </w:rPr>
                </w:pPr>
                <w:r w:rsidRPr="00CB4600">
                  <w:rPr>
                    <w:rFonts w:asciiTheme="minorHAnsi" w:hAnsiTheme="minorHAnsi" w:cstheme="minorHAnsi"/>
                    <w:sz w:val="24"/>
                    <w:szCs w:val="24"/>
                  </w:rPr>
                  <w:t>Never</w:t>
                </w:r>
              </w:p>
            </w:tc>
          </w:sdtContent>
        </w:sdt>
      </w:tr>
      <w:tr w:rsidR="00F0599F" w:rsidRPr="00CB4600" w14:paraId="430A44E0" w14:textId="77777777" w:rsidTr="003A6E2C">
        <w:trPr>
          <w:trHeight w:val="283"/>
        </w:trPr>
        <w:tc>
          <w:tcPr>
            <w:tcW w:w="6912" w:type="dxa"/>
            <w:vAlign w:val="center"/>
          </w:tcPr>
          <w:p w14:paraId="430A44DE" w14:textId="77777777" w:rsidR="00F0599F" w:rsidRPr="00CB4600" w:rsidRDefault="00F0599F" w:rsidP="003A6E2C">
            <w:pPr>
              <w:pStyle w:val="Tabletext"/>
              <w:spacing w:before="0" w:after="0"/>
              <w:rPr>
                <w:rFonts w:asciiTheme="minorHAnsi" w:hAnsiTheme="minorHAnsi" w:cstheme="minorHAnsi"/>
                <w:sz w:val="24"/>
                <w:szCs w:val="24"/>
              </w:rPr>
            </w:pPr>
            <w:r w:rsidRPr="00CB4600">
              <w:rPr>
                <w:rFonts w:asciiTheme="minorHAnsi" w:hAnsiTheme="minorHAnsi" w:cstheme="minorHAnsi"/>
                <w:sz w:val="24"/>
                <w:szCs w:val="24"/>
              </w:rPr>
              <w:t xml:space="preserve">Peaks and troughs </w:t>
            </w:r>
          </w:p>
        </w:tc>
        <w:sdt>
          <w:sdtPr>
            <w:rPr>
              <w:rFonts w:asciiTheme="minorHAnsi" w:hAnsiTheme="minorHAnsi" w:cstheme="minorHAnsi"/>
              <w:sz w:val="24"/>
              <w:szCs w:val="24"/>
            </w:rPr>
            <w:id w:val="407194562"/>
            <w:placeholder>
              <w:docPart w:val="4D26D90E01AB4E4988EF7E7A788AE7C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44DF" w14:textId="3F6610C3" w:rsidR="00F0599F" w:rsidRPr="00CB4600" w:rsidRDefault="00AD4CBE" w:rsidP="003A6E2C">
                <w:pPr>
                  <w:pStyle w:val="Tabletext"/>
                  <w:spacing w:before="0" w:after="0"/>
                  <w:jc w:val="center"/>
                  <w:rPr>
                    <w:rFonts w:asciiTheme="minorHAnsi" w:hAnsiTheme="minorHAnsi" w:cstheme="minorHAnsi"/>
                    <w:sz w:val="24"/>
                    <w:szCs w:val="24"/>
                  </w:rPr>
                </w:pPr>
                <w:r w:rsidRPr="00CB4600">
                  <w:rPr>
                    <w:rFonts w:asciiTheme="minorHAnsi" w:hAnsiTheme="minorHAnsi" w:cstheme="minorHAnsi"/>
                    <w:sz w:val="24"/>
                    <w:szCs w:val="24"/>
                  </w:rPr>
                  <w:t>Occasionally</w:t>
                </w:r>
              </w:p>
            </w:tc>
          </w:sdtContent>
        </w:sdt>
      </w:tr>
      <w:tr w:rsidR="00F0599F" w:rsidRPr="00CB4600" w14:paraId="430A44E3" w14:textId="77777777" w:rsidTr="003A6E2C">
        <w:trPr>
          <w:trHeight w:val="283"/>
        </w:trPr>
        <w:tc>
          <w:tcPr>
            <w:tcW w:w="6912" w:type="dxa"/>
            <w:vAlign w:val="center"/>
          </w:tcPr>
          <w:p w14:paraId="430A44E1" w14:textId="77777777" w:rsidR="00F0599F" w:rsidRPr="00CB4600" w:rsidRDefault="00F0599F" w:rsidP="003A6E2C">
            <w:pPr>
              <w:pStyle w:val="Tabletext"/>
              <w:spacing w:before="0" w:after="0"/>
              <w:rPr>
                <w:rFonts w:asciiTheme="minorHAnsi" w:hAnsiTheme="minorHAnsi" w:cstheme="minorHAnsi"/>
                <w:sz w:val="24"/>
                <w:szCs w:val="24"/>
              </w:rPr>
            </w:pPr>
            <w:r w:rsidRPr="00CB4600">
              <w:rPr>
                <w:rFonts w:asciiTheme="minorHAnsi" w:hAnsiTheme="minorHAnsi" w:cstheme="minorHAnsi"/>
                <w:sz w:val="24"/>
                <w:szCs w:val="24"/>
              </w:rPr>
              <w:t xml:space="preserve">Frequent overtime </w:t>
            </w:r>
          </w:p>
        </w:tc>
        <w:sdt>
          <w:sdtPr>
            <w:rPr>
              <w:rFonts w:asciiTheme="minorHAnsi" w:hAnsiTheme="minorHAnsi" w:cstheme="minorHAnsi"/>
              <w:sz w:val="24"/>
              <w:szCs w:val="24"/>
            </w:rPr>
            <w:id w:val="407194563"/>
            <w:placeholder>
              <w:docPart w:val="A7B22336EFAC41EB8DF3F7886036048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44E2" w14:textId="46CF18BF" w:rsidR="00F0599F" w:rsidRPr="00CB4600" w:rsidRDefault="00AD4CBE" w:rsidP="003A6E2C">
                <w:pPr>
                  <w:pStyle w:val="Tabletext"/>
                  <w:spacing w:before="0" w:after="0"/>
                  <w:jc w:val="center"/>
                  <w:rPr>
                    <w:rFonts w:asciiTheme="minorHAnsi" w:hAnsiTheme="minorHAnsi" w:cstheme="minorHAnsi"/>
                    <w:sz w:val="24"/>
                    <w:szCs w:val="24"/>
                  </w:rPr>
                </w:pPr>
                <w:r w:rsidRPr="00CB4600">
                  <w:rPr>
                    <w:rFonts w:asciiTheme="minorHAnsi" w:hAnsiTheme="minorHAnsi" w:cstheme="minorHAnsi"/>
                    <w:sz w:val="24"/>
                    <w:szCs w:val="24"/>
                  </w:rPr>
                  <w:t>Never</w:t>
                </w:r>
              </w:p>
            </w:tc>
          </w:sdtContent>
        </w:sdt>
      </w:tr>
      <w:tr w:rsidR="00F0599F" w:rsidRPr="00CB4600" w14:paraId="430A44E6" w14:textId="77777777" w:rsidTr="003A6E2C">
        <w:trPr>
          <w:trHeight w:val="283"/>
        </w:trPr>
        <w:tc>
          <w:tcPr>
            <w:tcW w:w="6912" w:type="dxa"/>
            <w:vAlign w:val="center"/>
          </w:tcPr>
          <w:p w14:paraId="430A44E4" w14:textId="77777777" w:rsidR="00F0599F" w:rsidRPr="00CB4600" w:rsidRDefault="00F0599F" w:rsidP="003A6E2C">
            <w:pPr>
              <w:pStyle w:val="Tabletext"/>
              <w:spacing w:before="0" w:after="0"/>
              <w:rPr>
                <w:rFonts w:asciiTheme="minorHAnsi" w:hAnsiTheme="minorHAnsi" w:cstheme="minorHAnsi"/>
                <w:sz w:val="24"/>
                <w:szCs w:val="24"/>
              </w:rPr>
            </w:pPr>
            <w:r w:rsidRPr="00CB4600">
              <w:rPr>
                <w:rFonts w:asciiTheme="minorHAnsi" w:hAnsiTheme="minorHAnsi" w:cstheme="minorHAnsi"/>
                <w:sz w:val="24"/>
                <w:szCs w:val="24"/>
              </w:rPr>
              <w:t xml:space="preserve">Rostered shift work </w:t>
            </w:r>
          </w:p>
        </w:tc>
        <w:sdt>
          <w:sdtPr>
            <w:rPr>
              <w:rFonts w:asciiTheme="minorHAnsi" w:hAnsiTheme="minorHAnsi" w:cstheme="minorHAnsi"/>
              <w:sz w:val="24"/>
              <w:szCs w:val="24"/>
            </w:rPr>
            <w:id w:val="407194564"/>
            <w:placeholder>
              <w:docPart w:val="59C866BB622F42AE9DFC5029FC9512B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44E5" w14:textId="36E351DC" w:rsidR="00F0599F" w:rsidRPr="00CB4600" w:rsidRDefault="00DB22EB" w:rsidP="003A6E2C">
                <w:pPr>
                  <w:pStyle w:val="Tabletext"/>
                  <w:spacing w:before="0" w:after="0"/>
                  <w:jc w:val="center"/>
                  <w:rPr>
                    <w:rFonts w:asciiTheme="minorHAnsi" w:hAnsiTheme="minorHAnsi" w:cstheme="minorHAnsi"/>
                    <w:sz w:val="24"/>
                    <w:szCs w:val="24"/>
                  </w:rPr>
                </w:pPr>
                <w:r w:rsidRPr="00CB4600">
                  <w:rPr>
                    <w:rFonts w:asciiTheme="minorHAnsi" w:hAnsiTheme="minorHAnsi" w:cstheme="minorHAnsi"/>
                    <w:sz w:val="24"/>
                    <w:szCs w:val="24"/>
                  </w:rPr>
                  <w:t>Never</w:t>
                </w:r>
              </w:p>
            </w:tc>
          </w:sdtContent>
        </w:sdt>
      </w:tr>
    </w:tbl>
    <w:p w14:paraId="430A44E7" w14:textId="77777777" w:rsidR="00F0599F" w:rsidRPr="00CB4600" w:rsidRDefault="00F0599F" w:rsidP="00F0599F">
      <w:pPr>
        <w:spacing w:after="0"/>
        <w:rPr>
          <w:rFonts w:cstheme="minorHAns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F0599F" w:rsidRPr="00CB4600" w14:paraId="430A44EA" w14:textId="77777777" w:rsidTr="003A6E2C">
        <w:trPr>
          <w:trHeight w:val="454"/>
        </w:trPr>
        <w:tc>
          <w:tcPr>
            <w:tcW w:w="6912" w:type="dxa"/>
            <w:shd w:val="clear" w:color="auto" w:fill="DEEAF6" w:themeFill="accent1" w:themeFillTint="33"/>
            <w:vAlign w:val="center"/>
          </w:tcPr>
          <w:p w14:paraId="430A44E8" w14:textId="77777777" w:rsidR="00F0599F" w:rsidRPr="00CB4600" w:rsidRDefault="00F0599F" w:rsidP="003A6E2C">
            <w:pPr>
              <w:pStyle w:val="Tableheading"/>
              <w:rPr>
                <w:rFonts w:asciiTheme="minorHAnsi" w:hAnsiTheme="minorHAnsi" w:cstheme="minorHAnsi"/>
                <w:szCs w:val="24"/>
              </w:rPr>
            </w:pPr>
            <w:r w:rsidRPr="00CB4600">
              <w:rPr>
                <w:rFonts w:asciiTheme="minorHAnsi" w:hAnsiTheme="minorHAnsi" w:cstheme="minorHAnsi"/>
                <w:szCs w:val="24"/>
              </w:rPr>
              <w:t xml:space="preserve">SOCIAL DEMANDS </w:t>
            </w:r>
          </w:p>
        </w:tc>
        <w:tc>
          <w:tcPr>
            <w:tcW w:w="2694" w:type="dxa"/>
            <w:shd w:val="clear" w:color="auto" w:fill="DEEAF6" w:themeFill="accent1" w:themeFillTint="33"/>
            <w:vAlign w:val="center"/>
          </w:tcPr>
          <w:p w14:paraId="430A44E9" w14:textId="77777777" w:rsidR="00F0599F" w:rsidRPr="00CB4600" w:rsidRDefault="00F0599F" w:rsidP="003A6E2C">
            <w:pPr>
              <w:pStyle w:val="Tableheading"/>
              <w:jc w:val="center"/>
              <w:rPr>
                <w:rFonts w:asciiTheme="minorHAnsi" w:hAnsiTheme="minorHAnsi" w:cstheme="minorHAnsi"/>
                <w:szCs w:val="24"/>
              </w:rPr>
            </w:pPr>
            <w:r w:rsidRPr="00CB4600">
              <w:rPr>
                <w:rFonts w:asciiTheme="minorHAnsi" w:hAnsiTheme="minorHAnsi" w:cstheme="minorHAnsi"/>
                <w:szCs w:val="24"/>
              </w:rPr>
              <w:t>FREQUENCY</w:t>
            </w:r>
          </w:p>
        </w:tc>
      </w:tr>
      <w:tr w:rsidR="00F0599F" w:rsidRPr="00CB4600" w14:paraId="430A44ED" w14:textId="77777777" w:rsidTr="003A6E2C">
        <w:trPr>
          <w:trHeight w:val="283"/>
        </w:trPr>
        <w:tc>
          <w:tcPr>
            <w:tcW w:w="6912" w:type="dxa"/>
            <w:vAlign w:val="center"/>
          </w:tcPr>
          <w:p w14:paraId="430A44EB" w14:textId="77777777" w:rsidR="00F0599F" w:rsidRPr="00CB4600" w:rsidRDefault="00F0599F" w:rsidP="003A6E2C">
            <w:pPr>
              <w:pStyle w:val="Tabletext"/>
              <w:spacing w:before="0" w:after="0"/>
              <w:rPr>
                <w:rFonts w:asciiTheme="minorHAnsi" w:hAnsiTheme="minorHAnsi" w:cstheme="minorHAnsi"/>
                <w:sz w:val="24"/>
                <w:szCs w:val="24"/>
              </w:rPr>
            </w:pPr>
            <w:r w:rsidRPr="00CB4600">
              <w:rPr>
                <w:rFonts w:asciiTheme="minorHAnsi" w:hAnsiTheme="minorHAnsi" w:cstheme="minorHAnsi"/>
                <w:sz w:val="24"/>
                <w:szCs w:val="24"/>
              </w:rPr>
              <w:t>Work with others towards shared goals in a team environment</w:t>
            </w:r>
          </w:p>
        </w:tc>
        <w:sdt>
          <w:sdtPr>
            <w:rPr>
              <w:rFonts w:asciiTheme="minorHAnsi" w:hAnsiTheme="minorHAnsi" w:cstheme="minorHAnsi"/>
              <w:sz w:val="24"/>
              <w:szCs w:val="24"/>
            </w:rPr>
            <w:id w:val="407194565"/>
            <w:placeholder>
              <w:docPart w:val="80099988F51A4D55BA00FC9292C1CBB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44EC" w14:textId="200308B3" w:rsidR="00F0599F" w:rsidRPr="00CB4600" w:rsidRDefault="00DB22EB" w:rsidP="003A6E2C">
                <w:pPr>
                  <w:pStyle w:val="Tabletext"/>
                  <w:spacing w:before="0" w:after="0"/>
                  <w:jc w:val="center"/>
                  <w:rPr>
                    <w:rFonts w:asciiTheme="minorHAnsi" w:hAnsiTheme="minorHAnsi" w:cstheme="minorHAnsi"/>
                    <w:sz w:val="24"/>
                    <w:szCs w:val="24"/>
                  </w:rPr>
                </w:pPr>
                <w:r w:rsidRPr="00CB4600">
                  <w:rPr>
                    <w:rFonts w:asciiTheme="minorHAnsi" w:hAnsiTheme="minorHAnsi" w:cstheme="minorHAnsi"/>
                    <w:sz w:val="24"/>
                    <w:szCs w:val="24"/>
                  </w:rPr>
                  <w:t>Frequently</w:t>
                </w:r>
              </w:p>
            </w:tc>
          </w:sdtContent>
        </w:sdt>
      </w:tr>
      <w:tr w:rsidR="00F0599F" w:rsidRPr="00CB4600" w14:paraId="430A44F0" w14:textId="77777777" w:rsidTr="003A6E2C">
        <w:trPr>
          <w:trHeight w:val="283"/>
        </w:trPr>
        <w:tc>
          <w:tcPr>
            <w:tcW w:w="6912" w:type="dxa"/>
            <w:vAlign w:val="center"/>
          </w:tcPr>
          <w:p w14:paraId="430A44EE" w14:textId="77777777" w:rsidR="00F0599F" w:rsidRPr="00CB4600" w:rsidRDefault="00F0599F" w:rsidP="003A6E2C">
            <w:pPr>
              <w:pStyle w:val="Tabletext"/>
              <w:spacing w:before="0" w:after="0"/>
              <w:rPr>
                <w:rFonts w:asciiTheme="minorHAnsi" w:hAnsiTheme="minorHAnsi" w:cstheme="minorHAnsi"/>
                <w:sz w:val="24"/>
                <w:szCs w:val="24"/>
              </w:rPr>
            </w:pPr>
            <w:r w:rsidRPr="00CB4600">
              <w:rPr>
                <w:rFonts w:asciiTheme="minorHAnsi" w:hAnsiTheme="minorHAnsi" w:cstheme="minorHAnsi"/>
                <w:sz w:val="24"/>
                <w:szCs w:val="24"/>
              </w:rPr>
              <w:t>Work in isolation from other staff (remote supervision)</w:t>
            </w:r>
          </w:p>
        </w:tc>
        <w:sdt>
          <w:sdtPr>
            <w:rPr>
              <w:rFonts w:asciiTheme="minorHAnsi" w:hAnsiTheme="minorHAnsi" w:cstheme="minorHAnsi"/>
              <w:sz w:val="24"/>
              <w:szCs w:val="24"/>
            </w:rPr>
            <w:id w:val="407194566"/>
            <w:placeholder>
              <w:docPart w:val="AEE618118D9945C4A0063EA13F6B1E6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44EF" w14:textId="2E19377E" w:rsidR="00F0599F" w:rsidRPr="00CB4600" w:rsidRDefault="00DB22EB" w:rsidP="003A6E2C">
                <w:pPr>
                  <w:pStyle w:val="Tabletext"/>
                  <w:spacing w:before="0" w:after="0"/>
                  <w:jc w:val="center"/>
                  <w:rPr>
                    <w:rFonts w:asciiTheme="minorHAnsi" w:hAnsiTheme="minorHAnsi" w:cstheme="minorHAnsi"/>
                    <w:sz w:val="24"/>
                    <w:szCs w:val="24"/>
                  </w:rPr>
                </w:pPr>
                <w:r w:rsidRPr="00CB4600">
                  <w:rPr>
                    <w:rFonts w:asciiTheme="minorHAnsi" w:hAnsiTheme="minorHAnsi" w:cstheme="minorHAnsi"/>
                    <w:sz w:val="24"/>
                    <w:szCs w:val="24"/>
                  </w:rPr>
                  <w:t>Occasionally</w:t>
                </w:r>
              </w:p>
            </w:tc>
          </w:sdtContent>
        </w:sdt>
      </w:tr>
      <w:tr w:rsidR="00F0599F" w:rsidRPr="00CB4600" w14:paraId="430A44F3" w14:textId="77777777" w:rsidTr="003A6E2C">
        <w:trPr>
          <w:trHeight w:val="283"/>
        </w:trPr>
        <w:tc>
          <w:tcPr>
            <w:tcW w:w="6912" w:type="dxa"/>
            <w:vAlign w:val="center"/>
          </w:tcPr>
          <w:p w14:paraId="430A44F1" w14:textId="77777777" w:rsidR="00F0599F" w:rsidRPr="00CB4600" w:rsidRDefault="00F0599F" w:rsidP="003A6E2C">
            <w:pPr>
              <w:pStyle w:val="Tabletext"/>
              <w:spacing w:before="0" w:after="0"/>
              <w:rPr>
                <w:rFonts w:asciiTheme="minorHAnsi" w:hAnsiTheme="minorHAnsi" w:cstheme="minorHAnsi"/>
                <w:sz w:val="24"/>
                <w:szCs w:val="24"/>
              </w:rPr>
            </w:pPr>
            <w:r w:rsidRPr="00CB4600">
              <w:rPr>
                <w:rFonts w:asciiTheme="minorHAnsi" w:hAnsiTheme="minorHAnsi" w:cstheme="minorHAnsi"/>
                <w:sz w:val="24"/>
                <w:szCs w:val="24"/>
              </w:rPr>
              <w:t>Working in a call centre environment</w:t>
            </w:r>
          </w:p>
        </w:tc>
        <w:sdt>
          <w:sdtPr>
            <w:rPr>
              <w:rFonts w:asciiTheme="minorHAnsi" w:hAnsiTheme="minorHAnsi" w:cstheme="minorHAnsi"/>
              <w:sz w:val="24"/>
              <w:szCs w:val="24"/>
            </w:rPr>
            <w:id w:val="407194567"/>
            <w:placeholder>
              <w:docPart w:val="5F2469324D4247438556DDD3E15AB77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44F2" w14:textId="6F4BA7C2" w:rsidR="00F0599F" w:rsidRPr="00CB4600" w:rsidRDefault="004E78B0" w:rsidP="003A6E2C">
                <w:pPr>
                  <w:pStyle w:val="Tabletext"/>
                  <w:spacing w:before="0" w:after="0"/>
                  <w:jc w:val="center"/>
                  <w:rPr>
                    <w:rFonts w:asciiTheme="minorHAnsi" w:hAnsiTheme="minorHAnsi" w:cstheme="minorHAnsi"/>
                    <w:sz w:val="24"/>
                    <w:szCs w:val="24"/>
                  </w:rPr>
                </w:pPr>
                <w:r w:rsidRPr="00CB4600">
                  <w:rPr>
                    <w:rFonts w:asciiTheme="minorHAnsi" w:hAnsiTheme="minorHAnsi" w:cstheme="minorHAnsi"/>
                    <w:sz w:val="24"/>
                    <w:szCs w:val="24"/>
                  </w:rPr>
                  <w:t>Never</w:t>
                </w:r>
              </w:p>
            </w:tc>
          </w:sdtContent>
        </w:sdt>
      </w:tr>
      <w:tr w:rsidR="00F0599F" w:rsidRPr="00CB4600" w14:paraId="430A44F6" w14:textId="77777777" w:rsidTr="003A6E2C">
        <w:trPr>
          <w:trHeight w:val="283"/>
        </w:trPr>
        <w:tc>
          <w:tcPr>
            <w:tcW w:w="6912" w:type="dxa"/>
            <w:vAlign w:val="center"/>
          </w:tcPr>
          <w:p w14:paraId="430A44F4" w14:textId="77777777" w:rsidR="00F0599F" w:rsidRPr="00CB4600" w:rsidRDefault="00F0599F" w:rsidP="003A6E2C">
            <w:pPr>
              <w:pStyle w:val="Tabletext"/>
              <w:spacing w:before="0" w:after="0"/>
              <w:rPr>
                <w:rFonts w:asciiTheme="minorHAnsi" w:hAnsiTheme="minorHAnsi" w:cstheme="minorHAnsi"/>
                <w:sz w:val="24"/>
                <w:szCs w:val="24"/>
              </w:rPr>
            </w:pPr>
            <w:r w:rsidRPr="00CB4600">
              <w:rPr>
                <w:rFonts w:asciiTheme="minorHAnsi" w:hAnsiTheme="minorHAnsi" w:cstheme="minorHAnsi"/>
                <w:sz w:val="24"/>
                <w:szCs w:val="24"/>
              </w:rPr>
              <w:t>Working directly with the public</w:t>
            </w:r>
          </w:p>
        </w:tc>
        <w:sdt>
          <w:sdtPr>
            <w:rPr>
              <w:rFonts w:asciiTheme="minorHAnsi" w:hAnsiTheme="minorHAnsi" w:cstheme="minorHAnsi"/>
              <w:sz w:val="24"/>
              <w:szCs w:val="24"/>
            </w:rPr>
            <w:id w:val="407194568"/>
            <w:placeholder>
              <w:docPart w:val="3E61C0368123494C934C7F9B0EC3D3F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44F5" w14:textId="0A48D684" w:rsidR="00F0599F" w:rsidRPr="00CB4600" w:rsidRDefault="004E78B0" w:rsidP="003A6E2C">
                <w:pPr>
                  <w:pStyle w:val="Tabletext"/>
                  <w:spacing w:before="0" w:after="0"/>
                  <w:jc w:val="center"/>
                  <w:rPr>
                    <w:rFonts w:asciiTheme="minorHAnsi" w:hAnsiTheme="minorHAnsi" w:cstheme="minorHAnsi"/>
                    <w:sz w:val="24"/>
                    <w:szCs w:val="24"/>
                  </w:rPr>
                </w:pPr>
                <w:r w:rsidRPr="00CB4600">
                  <w:rPr>
                    <w:rFonts w:asciiTheme="minorHAnsi" w:hAnsiTheme="minorHAnsi" w:cstheme="minorHAnsi"/>
                    <w:sz w:val="24"/>
                    <w:szCs w:val="24"/>
                  </w:rPr>
                  <w:t>Occasionally</w:t>
                </w:r>
              </w:p>
            </w:tc>
          </w:sdtContent>
        </w:sdt>
      </w:tr>
    </w:tbl>
    <w:p w14:paraId="430A44F7" w14:textId="77777777" w:rsidR="00F0599F" w:rsidRPr="00CB4600" w:rsidRDefault="00F0599F" w:rsidP="00F0599F">
      <w:pPr>
        <w:spacing w:after="0"/>
        <w:rPr>
          <w:rFonts w:cstheme="minorHAns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F0599F" w:rsidRPr="00CB4600" w14:paraId="430A44FA" w14:textId="77777777" w:rsidTr="003A6E2C">
        <w:trPr>
          <w:trHeight w:val="454"/>
        </w:trPr>
        <w:tc>
          <w:tcPr>
            <w:tcW w:w="6912" w:type="dxa"/>
            <w:shd w:val="clear" w:color="auto" w:fill="DEEAF6" w:themeFill="accent1" w:themeFillTint="33"/>
            <w:vAlign w:val="center"/>
          </w:tcPr>
          <w:p w14:paraId="430A44F8" w14:textId="77777777" w:rsidR="00F0599F" w:rsidRPr="00CB4600" w:rsidRDefault="00F0599F" w:rsidP="003A6E2C">
            <w:pPr>
              <w:pStyle w:val="Tableheading"/>
              <w:rPr>
                <w:rFonts w:asciiTheme="minorHAnsi" w:hAnsiTheme="minorHAnsi" w:cstheme="minorHAnsi"/>
                <w:szCs w:val="24"/>
              </w:rPr>
            </w:pPr>
            <w:r w:rsidRPr="00CB4600">
              <w:rPr>
                <w:rFonts w:asciiTheme="minorHAnsi" w:hAnsiTheme="minorHAnsi" w:cstheme="minorHAnsi"/>
                <w:szCs w:val="24"/>
              </w:rPr>
              <w:t>PHYSICAL DEMANDS</w:t>
            </w:r>
          </w:p>
        </w:tc>
        <w:tc>
          <w:tcPr>
            <w:tcW w:w="2694" w:type="dxa"/>
            <w:shd w:val="clear" w:color="auto" w:fill="DEEAF6" w:themeFill="accent1" w:themeFillTint="33"/>
            <w:vAlign w:val="center"/>
          </w:tcPr>
          <w:p w14:paraId="430A44F9" w14:textId="77777777" w:rsidR="00F0599F" w:rsidRPr="00CB4600" w:rsidRDefault="00F0599F" w:rsidP="003A6E2C">
            <w:pPr>
              <w:pStyle w:val="Tableheading"/>
              <w:jc w:val="center"/>
              <w:rPr>
                <w:rFonts w:asciiTheme="minorHAnsi" w:hAnsiTheme="minorHAnsi" w:cstheme="minorHAnsi"/>
                <w:szCs w:val="24"/>
              </w:rPr>
            </w:pPr>
            <w:r w:rsidRPr="00CB4600">
              <w:rPr>
                <w:rFonts w:asciiTheme="minorHAnsi" w:hAnsiTheme="minorHAnsi" w:cstheme="minorHAnsi"/>
                <w:szCs w:val="24"/>
              </w:rPr>
              <w:t>FREQUENCY</w:t>
            </w:r>
          </w:p>
        </w:tc>
      </w:tr>
      <w:tr w:rsidR="00F0599F" w:rsidRPr="00CB4600" w14:paraId="430A44FD" w14:textId="77777777" w:rsidTr="003A6E2C">
        <w:trPr>
          <w:trHeight w:val="283"/>
        </w:trPr>
        <w:tc>
          <w:tcPr>
            <w:tcW w:w="6912" w:type="dxa"/>
            <w:vAlign w:val="center"/>
          </w:tcPr>
          <w:p w14:paraId="430A44FB" w14:textId="77777777" w:rsidR="00F0599F" w:rsidRPr="00CB4600" w:rsidRDefault="00F0599F" w:rsidP="003A6E2C">
            <w:pPr>
              <w:pStyle w:val="Tabletext"/>
              <w:spacing w:before="0" w:after="0"/>
              <w:rPr>
                <w:rFonts w:asciiTheme="minorHAnsi" w:hAnsiTheme="minorHAnsi" w:cstheme="minorHAnsi"/>
                <w:sz w:val="24"/>
                <w:szCs w:val="24"/>
              </w:rPr>
            </w:pPr>
            <w:r w:rsidRPr="00CB4600">
              <w:rPr>
                <w:rFonts w:asciiTheme="minorHAnsi" w:hAnsiTheme="minorHAnsi" w:cstheme="minorHAnsi"/>
                <w:sz w:val="24"/>
                <w:szCs w:val="24"/>
              </w:rPr>
              <w:t>Distance walking (large buildings or inter-building transit)</w:t>
            </w:r>
          </w:p>
        </w:tc>
        <w:sdt>
          <w:sdtPr>
            <w:rPr>
              <w:rFonts w:asciiTheme="minorHAnsi" w:hAnsiTheme="minorHAnsi" w:cstheme="minorHAnsi"/>
              <w:sz w:val="24"/>
              <w:szCs w:val="24"/>
            </w:rPr>
            <w:id w:val="407194569"/>
            <w:placeholder>
              <w:docPart w:val="99526DC304854E398D6D0F9166AFD43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44FC" w14:textId="0F757032" w:rsidR="00F0599F" w:rsidRPr="00CB4600" w:rsidRDefault="00E5120B" w:rsidP="003A6E2C">
                <w:pPr>
                  <w:pStyle w:val="Tabletext"/>
                  <w:spacing w:before="0" w:after="0"/>
                  <w:jc w:val="center"/>
                  <w:rPr>
                    <w:rFonts w:asciiTheme="minorHAnsi" w:hAnsiTheme="minorHAnsi" w:cstheme="minorHAnsi"/>
                    <w:sz w:val="24"/>
                    <w:szCs w:val="24"/>
                  </w:rPr>
                </w:pPr>
                <w:r w:rsidRPr="00CB4600">
                  <w:rPr>
                    <w:rFonts w:asciiTheme="minorHAnsi" w:hAnsiTheme="minorHAnsi" w:cstheme="minorHAnsi"/>
                    <w:sz w:val="24"/>
                    <w:szCs w:val="24"/>
                  </w:rPr>
                  <w:t>Occasionally</w:t>
                </w:r>
              </w:p>
            </w:tc>
          </w:sdtContent>
        </w:sdt>
      </w:tr>
      <w:tr w:rsidR="00F0599F" w:rsidRPr="00CB4600" w14:paraId="430A4500" w14:textId="77777777" w:rsidTr="003A6E2C">
        <w:trPr>
          <w:trHeight w:val="283"/>
        </w:trPr>
        <w:tc>
          <w:tcPr>
            <w:tcW w:w="6912" w:type="dxa"/>
            <w:vAlign w:val="center"/>
          </w:tcPr>
          <w:p w14:paraId="430A44FE" w14:textId="77777777" w:rsidR="00F0599F" w:rsidRPr="00CB4600" w:rsidRDefault="00F0599F" w:rsidP="003A6E2C">
            <w:pPr>
              <w:pStyle w:val="Tabletext"/>
              <w:spacing w:before="0" w:after="0"/>
              <w:rPr>
                <w:rFonts w:asciiTheme="minorHAnsi" w:hAnsiTheme="minorHAnsi" w:cstheme="minorHAnsi"/>
                <w:sz w:val="24"/>
                <w:szCs w:val="24"/>
              </w:rPr>
            </w:pPr>
            <w:r w:rsidRPr="00CB4600">
              <w:rPr>
                <w:rFonts w:asciiTheme="minorHAnsi" w:hAnsiTheme="minorHAnsi" w:cstheme="minorHAnsi"/>
                <w:sz w:val="24"/>
                <w:szCs w:val="24"/>
              </w:rPr>
              <w:t xml:space="preserve">Working outdoors </w:t>
            </w:r>
          </w:p>
        </w:tc>
        <w:sdt>
          <w:sdtPr>
            <w:rPr>
              <w:rFonts w:asciiTheme="minorHAnsi" w:hAnsiTheme="minorHAnsi" w:cstheme="minorHAnsi"/>
              <w:sz w:val="24"/>
              <w:szCs w:val="24"/>
            </w:rPr>
            <w:id w:val="407194570"/>
            <w:placeholder>
              <w:docPart w:val="3EF3AE4223C7488891CE40967335945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44FF" w14:textId="59554EDA" w:rsidR="00F0599F" w:rsidRPr="00CB4600" w:rsidRDefault="00E5120B" w:rsidP="003A6E2C">
                <w:pPr>
                  <w:pStyle w:val="Tabletext"/>
                  <w:spacing w:before="0" w:after="0"/>
                  <w:jc w:val="center"/>
                  <w:rPr>
                    <w:rFonts w:asciiTheme="minorHAnsi" w:hAnsiTheme="minorHAnsi" w:cstheme="minorHAnsi"/>
                    <w:sz w:val="24"/>
                    <w:szCs w:val="24"/>
                  </w:rPr>
                </w:pPr>
                <w:r w:rsidRPr="00CB4600">
                  <w:rPr>
                    <w:rFonts w:asciiTheme="minorHAnsi" w:hAnsiTheme="minorHAnsi" w:cstheme="minorHAnsi"/>
                    <w:sz w:val="24"/>
                    <w:szCs w:val="24"/>
                  </w:rPr>
                  <w:t>Occasionally</w:t>
                </w:r>
              </w:p>
            </w:tc>
          </w:sdtContent>
        </w:sdt>
      </w:tr>
    </w:tbl>
    <w:p w14:paraId="430A4501" w14:textId="77777777" w:rsidR="00F0599F" w:rsidRPr="00CB4600" w:rsidRDefault="00F0599F" w:rsidP="00F0599F">
      <w:pPr>
        <w:spacing w:after="0"/>
        <w:rPr>
          <w:rFonts w:cstheme="minorHAns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F0599F" w:rsidRPr="00CB4600" w14:paraId="430A4504" w14:textId="77777777" w:rsidTr="003A6E2C">
        <w:trPr>
          <w:trHeight w:val="454"/>
        </w:trPr>
        <w:tc>
          <w:tcPr>
            <w:tcW w:w="6912" w:type="dxa"/>
            <w:shd w:val="clear" w:color="auto" w:fill="DEEAF6" w:themeFill="accent1" w:themeFillTint="33"/>
            <w:vAlign w:val="center"/>
          </w:tcPr>
          <w:p w14:paraId="430A4502" w14:textId="77777777" w:rsidR="00F0599F" w:rsidRPr="00CB4600" w:rsidRDefault="00F0599F" w:rsidP="003A6E2C">
            <w:pPr>
              <w:pStyle w:val="Tableheading"/>
              <w:rPr>
                <w:rFonts w:asciiTheme="minorHAnsi" w:hAnsiTheme="minorHAnsi" w:cstheme="minorHAnsi"/>
                <w:szCs w:val="24"/>
              </w:rPr>
            </w:pPr>
            <w:r w:rsidRPr="00CB4600">
              <w:rPr>
                <w:rFonts w:asciiTheme="minorHAnsi" w:hAnsiTheme="minorHAnsi" w:cstheme="minorHAnsi"/>
                <w:szCs w:val="24"/>
              </w:rPr>
              <w:t xml:space="preserve">MANUAL HANDLING </w:t>
            </w:r>
          </w:p>
        </w:tc>
        <w:tc>
          <w:tcPr>
            <w:tcW w:w="2694" w:type="dxa"/>
            <w:shd w:val="clear" w:color="auto" w:fill="DEEAF6" w:themeFill="accent1" w:themeFillTint="33"/>
            <w:vAlign w:val="center"/>
          </w:tcPr>
          <w:p w14:paraId="430A4503" w14:textId="77777777" w:rsidR="00F0599F" w:rsidRPr="00CB4600" w:rsidRDefault="00F0599F" w:rsidP="003A6E2C">
            <w:pPr>
              <w:pStyle w:val="Tableheading"/>
              <w:jc w:val="center"/>
              <w:rPr>
                <w:rFonts w:asciiTheme="minorHAnsi" w:hAnsiTheme="minorHAnsi" w:cstheme="minorHAnsi"/>
                <w:szCs w:val="24"/>
              </w:rPr>
            </w:pPr>
            <w:r w:rsidRPr="00CB4600">
              <w:rPr>
                <w:rFonts w:asciiTheme="minorHAnsi" w:hAnsiTheme="minorHAnsi" w:cstheme="minorHAnsi"/>
                <w:szCs w:val="24"/>
              </w:rPr>
              <w:t>FREQUENCY</w:t>
            </w:r>
          </w:p>
        </w:tc>
      </w:tr>
      <w:tr w:rsidR="00F0599F" w:rsidRPr="00CB4600" w14:paraId="430A4507" w14:textId="77777777" w:rsidTr="003A6E2C">
        <w:trPr>
          <w:trHeight w:val="283"/>
        </w:trPr>
        <w:tc>
          <w:tcPr>
            <w:tcW w:w="6912" w:type="dxa"/>
            <w:vAlign w:val="center"/>
          </w:tcPr>
          <w:p w14:paraId="430A4505" w14:textId="77777777" w:rsidR="00F0599F" w:rsidRPr="00CB4600" w:rsidRDefault="00F0599F" w:rsidP="003A6E2C">
            <w:pPr>
              <w:pStyle w:val="Tabletext"/>
              <w:spacing w:before="0" w:after="0"/>
              <w:rPr>
                <w:rFonts w:asciiTheme="minorHAnsi" w:hAnsiTheme="minorHAnsi" w:cstheme="minorHAnsi"/>
                <w:sz w:val="24"/>
                <w:szCs w:val="24"/>
              </w:rPr>
            </w:pPr>
            <w:r w:rsidRPr="00CB4600">
              <w:rPr>
                <w:rFonts w:asciiTheme="minorHAnsi" w:hAnsiTheme="minorHAnsi" w:cstheme="minorHAnsi"/>
                <w:sz w:val="24"/>
                <w:szCs w:val="24"/>
              </w:rPr>
              <w:t>Lifting 0 – 5kg</w:t>
            </w:r>
          </w:p>
        </w:tc>
        <w:sdt>
          <w:sdtPr>
            <w:rPr>
              <w:rFonts w:asciiTheme="minorHAnsi" w:hAnsiTheme="minorHAnsi" w:cstheme="minorHAnsi"/>
              <w:sz w:val="24"/>
              <w:szCs w:val="24"/>
            </w:rPr>
            <w:id w:val="407194571"/>
            <w:placeholder>
              <w:docPart w:val="AFB8FAC1221F4C90923BD730BFB3F50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4506" w14:textId="0C2DC239" w:rsidR="00F0599F" w:rsidRPr="00CB4600" w:rsidRDefault="00E5120B" w:rsidP="003A6E2C">
                <w:pPr>
                  <w:pStyle w:val="Tabletext"/>
                  <w:spacing w:before="0" w:after="0"/>
                  <w:jc w:val="center"/>
                  <w:rPr>
                    <w:rFonts w:asciiTheme="minorHAnsi" w:hAnsiTheme="minorHAnsi" w:cstheme="minorHAnsi"/>
                    <w:sz w:val="24"/>
                    <w:szCs w:val="24"/>
                  </w:rPr>
                </w:pPr>
                <w:r w:rsidRPr="00CB4600">
                  <w:rPr>
                    <w:rFonts w:asciiTheme="minorHAnsi" w:hAnsiTheme="minorHAnsi" w:cstheme="minorHAnsi"/>
                    <w:sz w:val="24"/>
                    <w:szCs w:val="24"/>
                  </w:rPr>
                  <w:t>Occasionally</w:t>
                </w:r>
              </w:p>
            </w:tc>
          </w:sdtContent>
        </w:sdt>
      </w:tr>
      <w:tr w:rsidR="00F0599F" w:rsidRPr="00CB4600" w14:paraId="430A450A" w14:textId="77777777" w:rsidTr="003A6E2C">
        <w:trPr>
          <w:trHeight w:val="283"/>
        </w:trPr>
        <w:tc>
          <w:tcPr>
            <w:tcW w:w="6912" w:type="dxa"/>
            <w:vAlign w:val="center"/>
          </w:tcPr>
          <w:p w14:paraId="430A4508" w14:textId="77777777" w:rsidR="00F0599F" w:rsidRPr="00CB4600" w:rsidRDefault="00F0599F" w:rsidP="003A6E2C">
            <w:pPr>
              <w:pStyle w:val="Tabletext"/>
              <w:spacing w:before="0" w:after="0"/>
              <w:rPr>
                <w:rFonts w:asciiTheme="minorHAnsi" w:hAnsiTheme="minorHAnsi" w:cstheme="minorHAnsi"/>
                <w:sz w:val="24"/>
                <w:szCs w:val="24"/>
              </w:rPr>
            </w:pPr>
            <w:r w:rsidRPr="00CB4600">
              <w:rPr>
                <w:rFonts w:asciiTheme="minorHAnsi" w:hAnsiTheme="minorHAnsi" w:cstheme="minorHAnsi"/>
                <w:sz w:val="24"/>
                <w:szCs w:val="24"/>
              </w:rPr>
              <w:t>Lifting 5 – 10kg</w:t>
            </w:r>
          </w:p>
        </w:tc>
        <w:sdt>
          <w:sdtPr>
            <w:rPr>
              <w:rFonts w:asciiTheme="minorHAnsi" w:hAnsiTheme="minorHAnsi" w:cstheme="minorHAnsi"/>
              <w:sz w:val="24"/>
              <w:szCs w:val="24"/>
            </w:rPr>
            <w:id w:val="407194572"/>
            <w:placeholder>
              <w:docPart w:val="C3985843CFAC4655A1BC5DF74474555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4509" w14:textId="2E5D7DCD" w:rsidR="00F0599F" w:rsidRPr="00CB4600" w:rsidRDefault="00E5120B" w:rsidP="003A6E2C">
                <w:pPr>
                  <w:pStyle w:val="Tabletext"/>
                  <w:spacing w:before="0" w:after="0"/>
                  <w:jc w:val="center"/>
                  <w:rPr>
                    <w:rFonts w:asciiTheme="minorHAnsi" w:hAnsiTheme="minorHAnsi" w:cstheme="minorHAnsi"/>
                    <w:sz w:val="24"/>
                    <w:szCs w:val="24"/>
                  </w:rPr>
                </w:pPr>
                <w:r w:rsidRPr="00CB4600">
                  <w:rPr>
                    <w:rFonts w:asciiTheme="minorHAnsi" w:hAnsiTheme="minorHAnsi" w:cstheme="minorHAnsi"/>
                    <w:sz w:val="24"/>
                    <w:szCs w:val="24"/>
                  </w:rPr>
                  <w:t>Occasionally</w:t>
                </w:r>
              </w:p>
            </w:tc>
          </w:sdtContent>
        </w:sdt>
      </w:tr>
      <w:tr w:rsidR="00F0599F" w:rsidRPr="00CB4600" w14:paraId="430A450D" w14:textId="77777777" w:rsidTr="003A6E2C">
        <w:trPr>
          <w:trHeight w:val="283"/>
        </w:trPr>
        <w:tc>
          <w:tcPr>
            <w:tcW w:w="6912" w:type="dxa"/>
            <w:vAlign w:val="center"/>
          </w:tcPr>
          <w:p w14:paraId="430A450B" w14:textId="77777777" w:rsidR="00F0599F" w:rsidRPr="00CB4600" w:rsidRDefault="00F0599F" w:rsidP="003A6E2C">
            <w:pPr>
              <w:pStyle w:val="Tabletext"/>
              <w:spacing w:before="0" w:after="0"/>
              <w:rPr>
                <w:rFonts w:asciiTheme="minorHAnsi" w:hAnsiTheme="minorHAnsi" w:cstheme="minorHAnsi"/>
                <w:sz w:val="24"/>
                <w:szCs w:val="24"/>
              </w:rPr>
            </w:pPr>
            <w:r w:rsidRPr="00CB4600">
              <w:rPr>
                <w:rFonts w:asciiTheme="minorHAnsi" w:hAnsiTheme="minorHAnsi" w:cstheme="minorHAnsi"/>
                <w:sz w:val="24"/>
                <w:szCs w:val="24"/>
              </w:rPr>
              <w:t>Lifting 10kg+</w:t>
            </w:r>
          </w:p>
        </w:tc>
        <w:sdt>
          <w:sdtPr>
            <w:rPr>
              <w:rFonts w:asciiTheme="minorHAnsi" w:hAnsiTheme="minorHAnsi" w:cstheme="minorHAnsi"/>
              <w:sz w:val="24"/>
              <w:szCs w:val="24"/>
            </w:rPr>
            <w:id w:val="407194573"/>
            <w:placeholder>
              <w:docPart w:val="247343AC23C84B2EB7C5E90567CBE3C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450C" w14:textId="1E749E54" w:rsidR="00F0599F" w:rsidRPr="00CB4600" w:rsidRDefault="00E5120B" w:rsidP="003A6E2C">
                <w:pPr>
                  <w:pStyle w:val="Tabletext"/>
                  <w:spacing w:before="0" w:after="0"/>
                  <w:jc w:val="center"/>
                  <w:rPr>
                    <w:rFonts w:asciiTheme="minorHAnsi" w:hAnsiTheme="minorHAnsi" w:cstheme="minorHAnsi"/>
                    <w:sz w:val="24"/>
                    <w:szCs w:val="24"/>
                  </w:rPr>
                </w:pPr>
                <w:r w:rsidRPr="00CB4600">
                  <w:rPr>
                    <w:rFonts w:asciiTheme="minorHAnsi" w:hAnsiTheme="minorHAnsi" w:cstheme="minorHAnsi"/>
                    <w:sz w:val="24"/>
                    <w:szCs w:val="24"/>
                  </w:rPr>
                  <w:t>Occasionally</w:t>
                </w:r>
              </w:p>
            </w:tc>
          </w:sdtContent>
        </w:sdt>
      </w:tr>
      <w:tr w:rsidR="00F0599F" w:rsidRPr="00CB4600" w14:paraId="430A4510" w14:textId="77777777" w:rsidTr="003A6E2C">
        <w:trPr>
          <w:trHeight w:val="283"/>
        </w:trPr>
        <w:tc>
          <w:tcPr>
            <w:tcW w:w="6912" w:type="dxa"/>
            <w:vAlign w:val="center"/>
          </w:tcPr>
          <w:p w14:paraId="430A450E" w14:textId="77777777" w:rsidR="00F0599F" w:rsidRPr="00CB4600" w:rsidRDefault="00F0599F" w:rsidP="003A6E2C">
            <w:pPr>
              <w:pStyle w:val="Tabletext"/>
              <w:spacing w:before="0" w:after="0"/>
              <w:rPr>
                <w:rFonts w:asciiTheme="minorHAnsi" w:hAnsiTheme="minorHAnsi" w:cstheme="minorHAnsi"/>
                <w:sz w:val="24"/>
                <w:szCs w:val="24"/>
              </w:rPr>
            </w:pPr>
            <w:r w:rsidRPr="00CB4600">
              <w:rPr>
                <w:rFonts w:asciiTheme="minorHAnsi" w:hAnsiTheme="minorHAnsi" w:cstheme="minorHAnsi"/>
                <w:sz w:val="24"/>
                <w:szCs w:val="24"/>
              </w:rPr>
              <w:t>Climbing</w:t>
            </w:r>
          </w:p>
        </w:tc>
        <w:sdt>
          <w:sdtPr>
            <w:rPr>
              <w:rFonts w:asciiTheme="minorHAnsi" w:hAnsiTheme="minorHAnsi" w:cstheme="minorHAnsi"/>
              <w:sz w:val="24"/>
              <w:szCs w:val="24"/>
            </w:rPr>
            <w:id w:val="407194574"/>
            <w:placeholder>
              <w:docPart w:val="44331F3294E64F61961E46E7D5B98B4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450F" w14:textId="27F1253B" w:rsidR="00F0599F" w:rsidRPr="00CB4600" w:rsidRDefault="00F300EF" w:rsidP="003A6E2C">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F0599F" w:rsidRPr="00CB4600" w14:paraId="430A4513" w14:textId="77777777" w:rsidTr="003A6E2C">
        <w:trPr>
          <w:trHeight w:val="283"/>
        </w:trPr>
        <w:tc>
          <w:tcPr>
            <w:tcW w:w="6912" w:type="dxa"/>
            <w:vAlign w:val="center"/>
          </w:tcPr>
          <w:p w14:paraId="430A4511" w14:textId="77777777" w:rsidR="00F0599F" w:rsidRPr="00CB4600" w:rsidRDefault="00F0599F" w:rsidP="003A6E2C">
            <w:pPr>
              <w:pStyle w:val="Tabletext"/>
              <w:spacing w:before="0" w:after="0"/>
              <w:rPr>
                <w:rFonts w:asciiTheme="minorHAnsi" w:hAnsiTheme="minorHAnsi" w:cstheme="minorHAnsi"/>
                <w:sz w:val="24"/>
                <w:szCs w:val="24"/>
              </w:rPr>
            </w:pPr>
            <w:r w:rsidRPr="00CB4600">
              <w:rPr>
                <w:rFonts w:asciiTheme="minorHAnsi" w:hAnsiTheme="minorHAnsi" w:cstheme="minorHAnsi"/>
                <w:sz w:val="24"/>
                <w:szCs w:val="24"/>
              </w:rPr>
              <w:t>Reaching</w:t>
            </w:r>
          </w:p>
        </w:tc>
        <w:sdt>
          <w:sdtPr>
            <w:rPr>
              <w:rFonts w:asciiTheme="minorHAnsi" w:hAnsiTheme="minorHAnsi" w:cstheme="minorHAnsi"/>
              <w:sz w:val="24"/>
              <w:szCs w:val="24"/>
            </w:rPr>
            <w:id w:val="407194575"/>
            <w:placeholder>
              <w:docPart w:val="282F7B1EDEAB4EB3995777674D74F61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4512" w14:textId="22A1B315" w:rsidR="00F0599F" w:rsidRPr="00CB4600" w:rsidRDefault="00F300EF" w:rsidP="003A6E2C">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F0599F" w:rsidRPr="00CB4600" w14:paraId="430A4516" w14:textId="77777777" w:rsidTr="003A6E2C">
        <w:trPr>
          <w:trHeight w:val="283"/>
        </w:trPr>
        <w:tc>
          <w:tcPr>
            <w:tcW w:w="6912" w:type="dxa"/>
            <w:vAlign w:val="center"/>
          </w:tcPr>
          <w:p w14:paraId="430A4514" w14:textId="77777777" w:rsidR="00F0599F" w:rsidRPr="00CB4600" w:rsidRDefault="00F0599F" w:rsidP="003A6E2C">
            <w:pPr>
              <w:pStyle w:val="Tabletext"/>
              <w:spacing w:before="0" w:after="0"/>
              <w:rPr>
                <w:rFonts w:asciiTheme="minorHAnsi" w:hAnsiTheme="minorHAnsi" w:cstheme="minorHAnsi"/>
                <w:sz w:val="24"/>
                <w:szCs w:val="24"/>
              </w:rPr>
            </w:pPr>
            <w:r w:rsidRPr="00CB4600">
              <w:rPr>
                <w:rFonts w:asciiTheme="minorHAnsi" w:hAnsiTheme="minorHAnsi" w:cstheme="minorHAnsi"/>
                <w:sz w:val="24"/>
                <w:szCs w:val="24"/>
              </w:rPr>
              <w:t>Bending/squatting</w:t>
            </w:r>
          </w:p>
        </w:tc>
        <w:sdt>
          <w:sdtPr>
            <w:rPr>
              <w:rFonts w:asciiTheme="minorHAnsi" w:hAnsiTheme="minorHAnsi" w:cstheme="minorHAnsi"/>
              <w:sz w:val="24"/>
              <w:szCs w:val="24"/>
            </w:rPr>
            <w:id w:val="407194576"/>
            <w:placeholder>
              <w:docPart w:val="094CE2698B784EACAD38B92F39DD602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4515" w14:textId="4E402C5E" w:rsidR="00F0599F" w:rsidRPr="00CB4600" w:rsidRDefault="008D0485" w:rsidP="003A6E2C">
                <w:pPr>
                  <w:pStyle w:val="Tabletext"/>
                  <w:spacing w:before="0" w:after="0"/>
                  <w:jc w:val="center"/>
                  <w:rPr>
                    <w:rFonts w:asciiTheme="minorHAnsi" w:hAnsiTheme="minorHAnsi" w:cstheme="minorHAnsi"/>
                    <w:sz w:val="24"/>
                    <w:szCs w:val="24"/>
                  </w:rPr>
                </w:pPr>
                <w:r w:rsidRPr="00CB4600">
                  <w:rPr>
                    <w:rFonts w:asciiTheme="minorHAnsi" w:hAnsiTheme="minorHAnsi" w:cstheme="minorHAnsi"/>
                    <w:sz w:val="24"/>
                    <w:szCs w:val="24"/>
                  </w:rPr>
                  <w:t>Occasionally</w:t>
                </w:r>
              </w:p>
            </w:tc>
          </w:sdtContent>
        </w:sdt>
      </w:tr>
      <w:tr w:rsidR="00F0599F" w:rsidRPr="00CB4600" w14:paraId="430A4519" w14:textId="77777777" w:rsidTr="003A6E2C">
        <w:trPr>
          <w:trHeight w:val="283"/>
        </w:trPr>
        <w:tc>
          <w:tcPr>
            <w:tcW w:w="6912" w:type="dxa"/>
            <w:vAlign w:val="center"/>
          </w:tcPr>
          <w:p w14:paraId="430A4517" w14:textId="77777777" w:rsidR="00F0599F" w:rsidRPr="00CB4600" w:rsidRDefault="00F0599F" w:rsidP="003A6E2C">
            <w:pPr>
              <w:pStyle w:val="Tabletext"/>
              <w:spacing w:before="0" w:after="0"/>
              <w:rPr>
                <w:rFonts w:asciiTheme="minorHAnsi" w:hAnsiTheme="minorHAnsi" w:cstheme="minorHAnsi"/>
                <w:sz w:val="24"/>
                <w:szCs w:val="24"/>
              </w:rPr>
            </w:pPr>
            <w:r w:rsidRPr="00CB4600">
              <w:rPr>
                <w:rFonts w:asciiTheme="minorHAnsi" w:hAnsiTheme="minorHAnsi" w:cstheme="minorHAnsi"/>
                <w:sz w:val="24"/>
                <w:szCs w:val="24"/>
              </w:rPr>
              <w:t>Push/pull</w:t>
            </w:r>
          </w:p>
        </w:tc>
        <w:sdt>
          <w:sdtPr>
            <w:rPr>
              <w:rFonts w:asciiTheme="minorHAnsi" w:hAnsiTheme="minorHAnsi" w:cstheme="minorHAnsi"/>
              <w:sz w:val="24"/>
              <w:szCs w:val="24"/>
            </w:rPr>
            <w:id w:val="407194577"/>
            <w:placeholder>
              <w:docPart w:val="78210EAFE81F4FFC97250CB420E5B3F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4518" w14:textId="16713BC7" w:rsidR="00F0599F" w:rsidRPr="00CB4600" w:rsidRDefault="008D0485" w:rsidP="003A6E2C">
                <w:pPr>
                  <w:pStyle w:val="Tabletext"/>
                  <w:spacing w:before="0" w:after="0"/>
                  <w:jc w:val="center"/>
                  <w:rPr>
                    <w:rFonts w:asciiTheme="minorHAnsi" w:hAnsiTheme="minorHAnsi" w:cstheme="minorHAnsi"/>
                    <w:sz w:val="24"/>
                    <w:szCs w:val="24"/>
                  </w:rPr>
                </w:pPr>
                <w:r w:rsidRPr="00CB4600">
                  <w:rPr>
                    <w:rFonts w:asciiTheme="minorHAnsi" w:hAnsiTheme="minorHAnsi" w:cstheme="minorHAnsi"/>
                    <w:sz w:val="24"/>
                    <w:szCs w:val="24"/>
                  </w:rPr>
                  <w:t>Occasionally</w:t>
                </w:r>
              </w:p>
            </w:tc>
          </w:sdtContent>
        </w:sdt>
      </w:tr>
      <w:tr w:rsidR="00F0599F" w:rsidRPr="00CB4600" w14:paraId="430A451C" w14:textId="77777777" w:rsidTr="003A6E2C">
        <w:trPr>
          <w:trHeight w:val="283"/>
        </w:trPr>
        <w:tc>
          <w:tcPr>
            <w:tcW w:w="6912" w:type="dxa"/>
            <w:vAlign w:val="center"/>
          </w:tcPr>
          <w:p w14:paraId="430A451A" w14:textId="77777777" w:rsidR="00F0599F" w:rsidRPr="00CB4600" w:rsidRDefault="00F0599F" w:rsidP="003A6E2C">
            <w:pPr>
              <w:pStyle w:val="Tabletext"/>
              <w:spacing w:before="0" w:after="0"/>
              <w:rPr>
                <w:rFonts w:asciiTheme="minorHAnsi" w:hAnsiTheme="minorHAnsi" w:cstheme="minorHAnsi"/>
                <w:sz w:val="24"/>
                <w:szCs w:val="24"/>
              </w:rPr>
            </w:pPr>
            <w:r w:rsidRPr="00CB4600">
              <w:rPr>
                <w:rFonts w:asciiTheme="minorHAnsi" w:hAnsiTheme="minorHAnsi" w:cstheme="minorHAnsi"/>
                <w:sz w:val="24"/>
                <w:szCs w:val="24"/>
              </w:rPr>
              <w:t>Sequential repetitive movements in a short amount of time</w:t>
            </w:r>
          </w:p>
        </w:tc>
        <w:sdt>
          <w:sdtPr>
            <w:rPr>
              <w:rFonts w:asciiTheme="minorHAnsi" w:hAnsiTheme="minorHAnsi" w:cstheme="minorHAnsi"/>
              <w:sz w:val="24"/>
              <w:szCs w:val="24"/>
            </w:rPr>
            <w:id w:val="407194579"/>
            <w:placeholder>
              <w:docPart w:val="A3F7F2A5A7FD4C4AB5610E3BC4928F3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451B" w14:textId="04D126C1" w:rsidR="00F0599F" w:rsidRPr="00CB4600" w:rsidRDefault="008D0485" w:rsidP="003A6E2C">
                <w:pPr>
                  <w:pStyle w:val="Tabletext"/>
                  <w:spacing w:before="0" w:after="0"/>
                  <w:jc w:val="center"/>
                  <w:rPr>
                    <w:rFonts w:asciiTheme="minorHAnsi" w:hAnsiTheme="minorHAnsi" w:cstheme="minorHAnsi"/>
                    <w:sz w:val="24"/>
                    <w:szCs w:val="24"/>
                  </w:rPr>
                </w:pPr>
                <w:r w:rsidRPr="00CB4600">
                  <w:rPr>
                    <w:rFonts w:asciiTheme="minorHAnsi" w:hAnsiTheme="minorHAnsi" w:cstheme="minorHAnsi"/>
                    <w:sz w:val="24"/>
                    <w:szCs w:val="24"/>
                  </w:rPr>
                  <w:t>Never</w:t>
                </w:r>
              </w:p>
            </w:tc>
          </w:sdtContent>
        </w:sdt>
      </w:tr>
    </w:tbl>
    <w:p w14:paraId="430A451D" w14:textId="77777777" w:rsidR="00F0599F" w:rsidRPr="00CB4600" w:rsidRDefault="00F0599F" w:rsidP="00F0599F">
      <w:pPr>
        <w:spacing w:after="0"/>
        <w:rPr>
          <w:rFonts w:cstheme="minorHAns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F0599F" w:rsidRPr="00CB4600" w14:paraId="430A4520" w14:textId="77777777" w:rsidTr="003A6E2C">
        <w:trPr>
          <w:trHeight w:val="454"/>
        </w:trPr>
        <w:tc>
          <w:tcPr>
            <w:tcW w:w="6912" w:type="dxa"/>
            <w:shd w:val="clear" w:color="auto" w:fill="DEEAF6" w:themeFill="accent1" w:themeFillTint="33"/>
            <w:vAlign w:val="center"/>
          </w:tcPr>
          <w:p w14:paraId="430A451E" w14:textId="77777777" w:rsidR="00F0599F" w:rsidRPr="00CB4600" w:rsidRDefault="00F0599F" w:rsidP="003A6E2C">
            <w:pPr>
              <w:pStyle w:val="Tableheading"/>
              <w:rPr>
                <w:rFonts w:asciiTheme="minorHAnsi" w:hAnsiTheme="minorHAnsi" w:cstheme="minorHAnsi"/>
                <w:szCs w:val="24"/>
              </w:rPr>
            </w:pPr>
            <w:r w:rsidRPr="00CB4600">
              <w:rPr>
                <w:rFonts w:asciiTheme="minorHAnsi" w:hAnsiTheme="minorHAnsi" w:cstheme="minorHAnsi"/>
                <w:szCs w:val="24"/>
              </w:rPr>
              <w:t>TRAVEL</w:t>
            </w:r>
          </w:p>
        </w:tc>
        <w:tc>
          <w:tcPr>
            <w:tcW w:w="2694" w:type="dxa"/>
            <w:shd w:val="clear" w:color="auto" w:fill="DEEAF6" w:themeFill="accent1" w:themeFillTint="33"/>
            <w:vAlign w:val="center"/>
          </w:tcPr>
          <w:p w14:paraId="430A451F" w14:textId="77777777" w:rsidR="00F0599F" w:rsidRPr="00CB4600" w:rsidRDefault="00F0599F" w:rsidP="003A6E2C">
            <w:pPr>
              <w:pStyle w:val="Tableheading"/>
              <w:jc w:val="center"/>
              <w:rPr>
                <w:rFonts w:asciiTheme="minorHAnsi" w:hAnsiTheme="minorHAnsi" w:cstheme="minorHAnsi"/>
                <w:szCs w:val="24"/>
              </w:rPr>
            </w:pPr>
            <w:r w:rsidRPr="00CB4600">
              <w:rPr>
                <w:rFonts w:asciiTheme="minorHAnsi" w:hAnsiTheme="minorHAnsi" w:cstheme="minorHAnsi"/>
                <w:szCs w:val="24"/>
              </w:rPr>
              <w:t>FREQUENCY</w:t>
            </w:r>
          </w:p>
        </w:tc>
      </w:tr>
      <w:tr w:rsidR="00F0599F" w:rsidRPr="00CB4600" w14:paraId="430A4523" w14:textId="77777777" w:rsidTr="003A6E2C">
        <w:trPr>
          <w:trHeight w:val="283"/>
        </w:trPr>
        <w:tc>
          <w:tcPr>
            <w:tcW w:w="6912" w:type="dxa"/>
            <w:vAlign w:val="center"/>
          </w:tcPr>
          <w:p w14:paraId="430A4521" w14:textId="77777777" w:rsidR="00F0599F" w:rsidRPr="00CB4600" w:rsidRDefault="00F0599F" w:rsidP="003A6E2C">
            <w:pPr>
              <w:pStyle w:val="Tabletext"/>
              <w:spacing w:before="0" w:after="0"/>
              <w:rPr>
                <w:rFonts w:asciiTheme="minorHAnsi" w:hAnsiTheme="minorHAnsi" w:cstheme="minorHAnsi"/>
                <w:sz w:val="24"/>
                <w:szCs w:val="24"/>
              </w:rPr>
            </w:pPr>
            <w:r w:rsidRPr="00CB4600">
              <w:rPr>
                <w:rFonts w:asciiTheme="minorHAnsi" w:hAnsiTheme="minorHAnsi" w:cstheme="minorHAnsi"/>
                <w:sz w:val="24"/>
                <w:szCs w:val="24"/>
              </w:rPr>
              <w:t>Frequent travel – multiple work sites</w:t>
            </w:r>
          </w:p>
        </w:tc>
        <w:sdt>
          <w:sdtPr>
            <w:rPr>
              <w:rFonts w:asciiTheme="minorHAnsi" w:hAnsiTheme="minorHAnsi" w:cstheme="minorHAnsi"/>
              <w:sz w:val="24"/>
              <w:szCs w:val="24"/>
            </w:rPr>
            <w:id w:val="407194580"/>
            <w:placeholder>
              <w:docPart w:val="F85AA046B1AB4B2FAFB5CF77B26E582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4522" w14:textId="2F890967" w:rsidR="00F0599F" w:rsidRPr="00CB4600" w:rsidRDefault="008D0485" w:rsidP="003A6E2C">
                <w:pPr>
                  <w:pStyle w:val="Tabletext"/>
                  <w:spacing w:before="0" w:after="0"/>
                  <w:jc w:val="center"/>
                  <w:rPr>
                    <w:rFonts w:asciiTheme="minorHAnsi" w:hAnsiTheme="minorHAnsi" w:cstheme="minorHAnsi"/>
                    <w:sz w:val="24"/>
                    <w:szCs w:val="24"/>
                  </w:rPr>
                </w:pPr>
                <w:r w:rsidRPr="00CB4600">
                  <w:rPr>
                    <w:rFonts w:asciiTheme="minorHAnsi" w:hAnsiTheme="minorHAnsi" w:cstheme="minorHAnsi"/>
                    <w:sz w:val="24"/>
                    <w:szCs w:val="24"/>
                  </w:rPr>
                  <w:t>Frequently</w:t>
                </w:r>
              </w:p>
            </w:tc>
          </w:sdtContent>
        </w:sdt>
      </w:tr>
      <w:tr w:rsidR="00F0599F" w:rsidRPr="00CB4600" w14:paraId="430A4526" w14:textId="77777777" w:rsidTr="003A6E2C">
        <w:trPr>
          <w:trHeight w:val="283"/>
        </w:trPr>
        <w:tc>
          <w:tcPr>
            <w:tcW w:w="6912" w:type="dxa"/>
            <w:vAlign w:val="center"/>
          </w:tcPr>
          <w:p w14:paraId="430A4524" w14:textId="77777777" w:rsidR="00F0599F" w:rsidRPr="00CB4600" w:rsidRDefault="00F0599F" w:rsidP="003A6E2C">
            <w:pPr>
              <w:pStyle w:val="Tabletext"/>
              <w:spacing w:before="0" w:after="0"/>
              <w:rPr>
                <w:rFonts w:asciiTheme="minorHAnsi" w:hAnsiTheme="minorHAnsi" w:cstheme="minorHAnsi"/>
                <w:sz w:val="24"/>
                <w:szCs w:val="24"/>
              </w:rPr>
            </w:pPr>
            <w:r w:rsidRPr="00CB4600">
              <w:rPr>
                <w:rFonts w:asciiTheme="minorHAnsi" w:hAnsiTheme="minorHAnsi" w:cstheme="minorHAnsi"/>
                <w:sz w:val="24"/>
                <w:szCs w:val="24"/>
              </w:rPr>
              <w:t xml:space="preserve">Frequent travel – driving </w:t>
            </w:r>
          </w:p>
        </w:tc>
        <w:sdt>
          <w:sdtPr>
            <w:rPr>
              <w:rFonts w:asciiTheme="minorHAnsi" w:hAnsiTheme="minorHAnsi" w:cstheme="minorHAnsi"/>
              <w:sz w:val="24"/>
              <w:szCs w:val="24"/>
            </w:rPr>
            <w:id w:val="407194581"/>
            <w:placeholder>
              <w:docPart w:val="E3EB8984C0474460BC8A520A7D1A602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4525" w14:textId="5B4DF8B5" w:rsidR="00F0599F" w:rsidRPr="00CB4600" w:rsidRDefault="008D0485" w:rsidP="003A6E2C">
                <w:pPr>
                  <w:pStyle w:val="Tabletext"/>
                  <w:spacing w:before="0" w:after="0"/>
                  <w:jc w:val="center"/>
                  <w:rPr>
                    <w:rFonts w:asciiTheme="minorHAnsi" w:hAnsiTheme="minorHAnsi" w:cstheme="minorHAnsi"/>
                    <w:sz w:val="24"/>
                    <w:szCs w:val="24"/>
                  </w:rPr>
                </w:pPr>
                <w:r w:rsidRPr="00CB4600">
                  <w:rPr>
                    <w:rFonts w:asciiTheme="minorHAnsi" w:hAnsiTheme="minorHAnsi" w:cstheme="minorHAnsi"/>
                    <w:sz w:val="24"/>
                    <w:szCs w:val="24"/>
                  </w:rPr>
                  <w:t>Frequently</w:t>
                </w:r>
              </w:p>
            </w:tc>
          </w:sdtContent>
        </w:sdt>
      </w:tr>
      <w:tr w:rsidR="00F0599F" w:rsidRPr="00CB4600" w14:paraId="430A4529" w14:textId="77777777" w:rsidTr="003A6E2C">
        <w:trPr>
          <w:trHeight w:val="283"/>
        </w:trPr>
        <w:tc>
          <w:tcPr>
            <w:tcW w:w="6912" w:type="dxa"/>
            <w:vAlign w:val="center"/>
          </w:tcPr>
          <w:p w14:paraId="430A4527" w14:textId="77777777" w:rsidR="00F0599F" w:rsidRPr="00CB4600" w:rsidRDefault="00F0599F" w:rsidP="003A6E2C">
            <w:pPr>
              <w:pStyle w:val="Tabletext"/>
              <w:spacing w:before="0" w:after="0"/>
              <w:rPr>
                <w:rFonts w:asciiTheme="minorHAnsi" w:hAnsiTheme="minorHAnsi" w:cstheme="minorHAnsi"/>
                <w:sz w:val="24"/>
                <w:szCs w:val="24"/>
              </w:rPr>
            </w:pPr>
            <w:r w:rsidRPr="00CB4600">
              <w:rPr>
                <w:rFonts w:asciiTheme="minorHAnsi" w:hAnsiTheme="minorHAnsi" w:cstheme="minorHAnsi"/>
                <w:sz w:val="24"/>
                <w:szCs w:val="24"/>
              </w:rPr>
              <w:t xml:space="preserve">Frequent travel – interstate </w:t>
            </w:r>
          </w:p>
        </w:tc>
        <w:sdt>
          <w:sdtPr>
            <w:rPr>
              <w:rFonts w:asciiTheme="minorHAnsi" w:hAnsiTheme="minorHAnsi" w:cstheme="minorHAnsi"/>
              <w:sz w:val="24"/>
              <w:szCs w:val="24"/>
            </w:rPr>
            <w:id w:val="407194582"/>
            <w:placeholder>
              <w:docPart w:val="D38D2E10A1B24934811E3BAFAD7B614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4528" w14:textId="5B4CFF10" w:rsidR="00F0599F" w:rsidRPr="00CB4600" w:rsidRDefault="008045F4" w:rsidP="003A6E2C">
                <w:pPr>
                  <w:pStyle w:val="Tabletext"/>
                  <w:spacing w:before="0" w:after="0"/>
                  <w:jc w:val="center"/>
                  <w:rPr>
                    <w:rFonts w:asciiTheme="minorHAnsi" w:hAnsiTheme="minorHAnsi" w:cstheme="minorHAnsi"/>
                    <w:sz w:val="24"/>
                    <w:szCs w:val="24"/>
                  </w:rPr>
                </w:pPr>
                <w:r w:rsidRPr="00CB4600">
                  <w:rPr>
                    <w:rFonts w:asciiTheme="minorHAnsi" w:hAnsiTheme="minorHAnsi" w:cstheme="minorHAnsi"/>
                    <w:sz w:val="24"/>
                    <w:szCs w:val="24"/>
                  </w:rPr>
                  <w:t>Occasionally</w:t>
                </w:r>
              </w:p>
            </w:tc>
          </w:sdtContent>
        </w:sdt>
      </w:tr>
    </w:tbl>
    <w:p w14:paraId="430A452A" w14:textId="77777777" w:rsidR="00F0599F" w:rsidRPr="00CB4600" w:rsidRDefault="00F0599F" w:rsidP="00F0599F">
      <w:pPr>
        <w:spacing w:after="0"/>
        <w:rPr>
          <w:rFonts w:cstheme="minorHAns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F0599F" w:rsidRPr="00CB4600" w14:paraId="430A452D" w14:textId="77777777" w:rsidTr="003A6E2C">
        <w:trPr>
          <w:trHeight w:val="454"/>
        </w:trPr>
        <w:tc>
          <w:tcPr>
            <w:tcW w:w="6912" w:type="dxa"/>
            <w:shd w:val="clear" w:color="auto" w:fill="DEEAF6" w:themeFill="accent1" w:themeFillTint="33"/>
            <w:vAlign w:val="center"/>
          </w:tcPr>
          <w:p w14:paraId="430A452B" w14:textId="77777777" w:rsidR="00F0599F" w:rsidRPr="00CB4600" w:rsidRDefault="00F0599F" w:rsidP="003A6E2C">
            <w:pPr>
              <w:pStyle w:val="Tableheading"/>
              <w:rPr>
                <w:rFonts w:asciiTheme="minorHAnsi" w:hAnsiTheme="minorHAnsi" w:cstheme="minorHAnsi"/>
                <w:szCs w:val="24"/>
              </w:rPr>
            </w:pPr>
            <w:r w:rsidRPr="00CB4600">
              <w:rPr>
                <w:rFonts w:asciiTheme="minorHAnsi" w:hAnsiTheme="minorHAnsi" w:cstheme="minorHAnsi"/>
                <w:szCs w:val="24"/>
              </w:rPr>
              <w:t xml:space="preserve">SPECIFIC HAZARDS </w:t>
            </w:r>
          </w:p>
        </w:tc>
        <w:tc>
          <w:tcPr>
            <w:tcW w:w="2694" w:type="dxa"/>
            <w:shd w:val="clear" w:color="auto" w:fill="DEEAF6" w:themeFill="accent1" w:themeFillTint="33"/>
            <w:vAlign w:val="center"/>
          </w:tcPr>
          <w:p w14:paraId="430A452C" w14:textId="77777777" w:rsidR="00F0599F" w:rsidRPr="00CB4600" w:rsidRDefault="00F0599F" w:rsidP="003A6E2C">
            <w:pPr>
              <w:pStyle w:val="Tableheading"/>
              <w:jc w:val="center"/>
              <w:rPr>
                <w:rFonts w:asciiTheme="minorHAnsi" w:hAnsiTheme="minorHAnsi" w:cstheme="minorHAnsi"/>
                <w:szCs w:val="24"/>
              </w:rPr>
            </w:pPr>
            <w:r w:rsidRPr="00CB4600">
              <w:rPr>
                <w:rFonts w:asciiTheme="minorHAnsi" w:hAnsiTheme="minorHAnsi" w:cstheme="minorHAnsi"/>
                <w:szCs w:val="24"/>
              </w:rPr>
              <w:t>FREQUENCY</w:t>
            </w:r>
          </w:p>
        </w:tc>
      </w:tr>
      <w:tr w:rsidR="00F0599F" w:rsidRPr="00CB4600" w14:paraId="430A4530" w14:textId="77777777" w:rsidTr="003A6E2C">
        <w:trPr>
          <w:trHeight w:val="283"/>
        </w:trPr>
        <w:tc>
          <w:tcPr>
            <w:tcW w:w="6912" w:type="dxa"/>
            <w:vAlign w:val="center"/>
          </w:tcPr>
          <w:p w14:paraId="430A452E" w14:textId="77777777" w:rsidR="00F0599F" w:rsidRPr="00CB4600" w:rsidRDefault="00F0599F" w:rsidP="003A6E2C">
            <w:pPr>
              <w:pStyle w:val="Tabletext"/>
              <w:spacing w:before="0" w:after="0"/>
              <w:rPr>
                <w:rFonts w:asciiTheme="minorHAnsi" w:hAnsiTheme="minorHAnsi" w:cstheme="minorHAnsi"/>
                <w:sz w:val="24"/>
                <w:szCs w:val="24"/>
              </w:rPr>
            </w:pPr>
            <w:r w:rsidRPr="00CB4600">
              <w:rPr>
                <w:rFonts w:asciiTheme="minorHAnsi" w:hAnsiTheme="minorHAnsi" w:cstheme="minorHAnsi"/>
                <w:sz w:val="24"/>
                <w:szCs w:val="24"/>
              </w:rPr>
              <w:t xml:space="preserve">Working at heights </w:t>
            </w:r>
          </w:p>
        </w:tc>
        <w:sdt>
          <w:sdtPr>
            <w:rPr>
              <w:rFonts w:asciiTheme="minorHAnsi" w:hAnsiTheme="minorHAnsi" w:cstheme="minorHAnsi"/>
              <w:sz w:val="24"/>
              <w:szCs w:val="24"/>
            </w:rPr>
            <w:id w:val="407194583"/>
            <w:placeholder>
              <w:docPart w:val="5FD2E01949534A0E83F00E967671E83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452F" w14:textId="7B5976FE" w:rsidR="00F0599F" w:rsidRPr="00CB4600" w:rsidRDefault="008045F4" w:rsidP="003A6E2C">
                <w:pPr>
                  <w:pStyle w:val="Tabletext"/>
                  <w:spacing w:before="0" w:after="0"/>
                  <w:jc w:val="center"/>
                  <w:rPr>
                    <w:rFonts w:asciiTheme="minorHAnsi" w:hAnsiTheme="minorHAnsi" w:cstheme="minorHAnsi"/>
                    <w:sz w:val="24"/>
                    <w:szCs w:val="24"/>
                  </w:rPr>
                </w:pPr>
                <w:r w:rsidRPr="00CB4600">
                  <w:rPr>
                    <w:rFonts w:asciiTheme="minorHAnsi" w:hAnsiTheme="minorHAnsi" w:cstheme="minorHAnsi"/>
                    <w:sz w:val="24"/>
                    <w:szCs w:val="24"/>
                  </w:rPr>
                  <w:t>Never</w:t>
                </w:r>
              </w:p>
            </w:tc>
          </w:sdtContent>
        </w:sdt>
      </w:tr>
      <w:tr w:rsidR="00F0599F" w:rsidRPr="00CB4600" w14:paraId="430A4533" w14:textId="77777777" w:rsidTr="003A6E2C">
        <w:trPr>
          <w:trHeight w:val="283"/>
        </w:trPr>
        <w:tc>
          <w:tcPr>
            <w:tcW w:w="6912" w:type="dxa"/>
            <w:vAlign w:val="center"/>
          </w:tcPr>
          <w:p w14:paraId="430A4531" w14:textId="77777777" w:rsidR="00F0599F" w:rsidRPr="00CB4600" w:rsidRDefault="00F0599F" w:rsidP="003A6E2C">
            <w:pPr>
              <w:pStyle w:val="Tabletext"/>
              <w:spacing w:before="0" w:after="0"/>
              <w:rPr>
                <w:rFonts w:asciiTheme="minorHAnsi" w:hAnsiTheme="minorHAnsi" w:cstheme="minorHAnsi"/>
                <w:sz w:val="24"/>
                <w:szCs w:val="24"/>
              </w:rPr>
            </w:pPr>
            <w:r w:rsidRPr="00CB4600">
              <w:rPr>
                <w:rFonts w:asciiTheme="minorHAnsi" w:hAnsiTheme="minorHAnsi" w:cstheme="minorHAnsi"/>
                <w:sz w:val="24"/>
                <w:szCs w:val="24"/>
              </w:rPr>
              <w:t xml:space="preserve">Exposure to extreme temperatures </w:t>
            </w:r>
          </w:p>
        </w:tc>
        <w:sdt>
          <w:sdtPr>
            <w:rPr>
              <w:rFonts w:asciiTheme="minorHAnsi" w:hAnsiTheme="minorHAnsi" w:cstheme="minorHAnsi"/>
              <w:sz w:val="24"/>
              <w:szCs w:val="24"/>
            </w:rPr>
            <w:id w:val="407194584"/>
            <w:placeholder>
              <w:docPart w:val="E95A2DF4EF6A42FD9FFDC3944347076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4532" w14:textId="14645B7D" w:rsidR="00F0599F" w:rsidRPr="00CB4600" w:rsidRDefault="00A51CF2" w:rsidP="003A6E2C">
                <w:pPr>
                  <w:pStyle w:val="Tabletext"/>
                  <w:spacing w:before="0" w:after="0"/>
                  <w:jc w:val="center"/>
                  <w:rPr>
                    <w:rFonts w:asciiTheme="minorHAnsi" w:hAnsiTheme="minorHAnsi" w:cstheme="minorHAnsi"/>
                    <w:sz w:val="24"/>
                    <w:szCs w:val="24"/>
                  </w:rPr>
                </w:pPr>
                <w:r w:rsidRPr="00CB4600">
                  <w:rPr>
                    <w:rFonts w:asciiTheme="minorHAnsi" w:hAnsiTheme="minorHAnsi" w:cstheme="minorHAnsi"/>
                    <w:sz w:val="24"/>
                    <w:szCs w:val="24"/>
                  </w:rPr>
                  <w:t>Occasionally</w:t>
                </w:r>
              </w:p>
            </w:tc>
          </w:sdtContent>
        </w:sdt>
      </w:tr>
      <w:tr w:rsidR="00F0599F" w:rsidRPr="00CB4600" w14:paraId="430A4536" w14:textId="77777777" w:rsidTr="003A6E2C">
        <w:trPr>
          <w:trHeight w:val="283"/>
        </w:trPr>
        <w:tc>
          <w:tcPr>
            <w:tcW w:w="6912" w:type="dxa"/>
            <w:vAlign w:val="center"/>
          </w:tcPr>
          <w:p w14:paraId="430A4534" w14:textId="77777777" w:rsidR="00F0599F" w:rsidRPr="00CB4600" w:rsidRDefault="00F0599F" w:rsidP="003A6E2C">
            <w:pPr>
              <w:pStyle w:val="Tabletext"/>
              <w:spacing w:before="0" w:after="0"/>
              <w:rPr>
                <w:rFonts w:asciiTheme="minorHAnsi" w:hAnsiTheme="minorHAnsi" w:cstheme="minorHAnsi"/>
                <w:sz w:val="24"/>
                <w:szCs w:val="24"/>
              </w:rPr>
            </w:pPr>
            <w:r w:rsidRPr="00CB4600">
              <w:rPr>
                <w:rFonts w:asciiTheme="minorHAnsi" w:hAnsiTheme="minorHAnsi" w:cstheme="minorHAnsi"/>
                <w:sz w:val="24"/>
                <w:szCs w:val="24"/>
              </w:rPr>
              <w:t>Operation of heavy machinery e.g. forklift</w:t>
            </w:r>
          </w:p>
        </w:tc>
        <w:sdt>
          <w:sdtPr>
            <w:rPr>
              <w:rFonts w:asciiTheme="minorHAnsi" w:hAnsiTheme="minorHAnsi" w:cstheme="minorHAnsi"/>
              <w:sz w:val="24"/>
              <w:szCs w:val="24"/>
            </w:rPr>
            <w:id w:val="407194585"/>
            <w:placeholder>
              <w:docPart w:val="1F582C5048834935B07F025D249696E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4535" w14:textId="4CD2E7D6" w:rsidR="00F0599F" w:rsidRPr="00CB4600" w:rsidRDefault="00A51CF2" w:rsidP="003A6E2C">
                <w:pPr>
                  <w:pStyle w:val="Tabletext"/>
                  <w:spacing w:before="0" w:after="0"/>
                  <w:jc w:val="center"/>
                  <w:rPr>
                    <w:rFonts w:asciiTheme="minorHAnsi" w:hAnsiTheme="minorHAnsi" w:cstheme="minorHAnsi"/>
                    <w:sz w:val="24"/>
                    <w:szCs w:val="24"/>
                  </w:rPr>
                </w:pPr>
                <w:r w:rsidRPr="00CB4600">
                  <w:rPr>
                    <w:rFonts w:asciiTheme="minorHAnsi" w:hAnsiTheme="minorHAnsi" w:cstheme="minorHAnsi"/>
                    <w:sz w:val="24"/>
                    <w:szCs w:val="24"/>
                  </w:rPr>
                  <w:t>Never</w:t>
                </w:r>
              </w:p>
            </w:tc>
          </w:sdtContent>
        </w:sdt>
      </w:tr>
      <w:tr w:rsidR="00F0599F" w:rsidRPr="00CB4600" w14:paraId="430A4539" w14:textId="77777777" w:rsidTr="003A6E2C">
        <w:trPr>
          <w:trHeight w:val="283"/>
        </w:trPr>
        <w:tc>
          <w:tcPr>
            <w:tcW w:w="6912" w:type="dxa"/>
            <w:vAlign w:val="center"/>
          </w:tcPr>
          <w:p w14:paraId="430A4537" w14:textId="77777777" w:rsidR="00F0599F" w:rsidRPr="00CB4600" w:rsidRDefault="00F0599F" w:rsidP="003A6E2C">
            <w:pPr>
              <w:pStyle w:val="Tabletext"/>
              <w:spacing w:before="0" w:after="0"/>
              <w:rPr>
                <w:rFonts w:asciiTheme="minorHAnsi" w:hAnsiTheme="minorHAnsi" w:cstheme="minorHAnsi"/>
                <w:sz w:val="24"/>
                <w:szCs w:val="24"/>
              </w:rPr>
            </w:pPr>
            <w:r w:rsidRPr="00CB4600">
              <w:rPr>
                <w:rFonts w:asciiTheme="minorHAnsi" w:hAnsiTheme="minorHAnsi" w:cstheme="minorHAnsi"/>
                <w:sz w:val="24"/>
                <w:szCs w:val="24"/>
              </w:rPr>
              <w:t>Confined spaces</w:t>
            </w:r>
          </w:p>
        </w:tc>
        <w:sdt>
          <w:sdtPr>
            <w:rPr>
              <w:rFonts w:asciiTheme="minorHAnsi" w:hAnsiTheme="minorHAnsi" w:cstheme="minorHAnsi"/>
              <w:sz w:val="24"/>
              <w:szCs w:val="24"/>
            </w:rPr>
            <w:id w:val="407194586"/>
            <w:placeholder>
              <w:docPart w:val="5BE122EBDD734603917CF37E9FAD9E1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4538" w14:textId="04144855" w:rsidR="00F0599F" w:rsidRPr="00CB4600" w:rsidRDefault="00A51CF2" w:rsidP="003A6E2C">
                <w:pPr>
                  <w:pStyle w:val="Tabletext"/>
                  <w:spacing w:before="0" w:after="0"/>
                  <w:jc w:val="center"/>
                  <w:rPr>
                    <w:rFonts w:asciiTheme="minorHAnsi" w:hAnsiTheme="minorHAnsi" w:cstheme="minorHAnsi"/>
                    <w:sz w:val="24"/>
                    <w:szCs w:val="24"/>
                  </w:rPr>
                </w:pPr>
                <w:r w:rsidRPr="00CB4600">
                  <w:rPr>
                    <w:rFonts w:asciiTheme="minorHAnsi" w:hAnsiTheme="minorHAnsi" w:cstheme="minorHAnsi"/>
                    <w:sz w:val="24"/>
                    <w:szCs w:val="24"/>
                  </w:rPr>
                  <w:t>Never</w:t>
                </w:r>
              </w:p>
            </w:tc>
          </w:sdtContent>
        </w:sdt>
      </w:tr>
      <w:tr w:rsidR="00F0599F" w:rsidRPr="00CB4600" w14:paraId="430A453C" w14:textId="77777777" w:rsidTr="003A6E2C">
        <w:trPr>
          <w:trHeight w:val="283"/>
        </w:trPr>
        <w:tc>
          <w:tcPr>
            <w:tcW w:w="6912" w:type="dxa"/>
            <w:vAlign w:val="center"/>
          </w:tcPr>
          <w:p w14:paraId="430A453A" w14:textId="77777777" w:rsidR="00F0599F" w:rsidRPr="00CB4600" w:rsidRDefault="00F0599F" w:rsidP="003A6E2C">
            <w:pPr>
              <w:pStyle w:val="Tabletext"/>
              <w:spacing w:before="0" w:after="0"/>
              <w:rPr>
                <w:rFonts w:asciiTheme="minorHAnsi" w:hAnsiTheme="minorHAnsi" w:cstheme="minorHAnsi"/>
                <w:sz w:val="24"/>
                <w:szCs w:val="24"/>
              </w:rPr>
            </w:pPr>
            <w:r w:rsidRPr="00CB4600">
              <w:rPr>
                <w:rFonts w:asciiTheme="minorHAnsi" w:hAnsiTheme="minorHAnsi" w:cstheme="minorHAnsi"/>
                <w:sz w:val="24"/>
                <w:szCs w:val="24"/>
              </w:rPr>
              <w:t>Excessive noise</w:t>
            </w:r>
          </w:p>
        </w:tc>
        <w:sdt>
          <w:sdtPr>
            <w:rPr>
              <w:rFonts w:asciiTheme="minorHAnsi" w:hAnsiTheme="minorHAnsi" w:cstheme="minorHAnsi"/>
              <w:sz w:val="24"/>
              <w:szCs w:val="24"/>
            </w:rPr>
            <w:id w:val="407194587"/>
            <w:placeholder>
              <w:docPart w:val="8FA7829F4BC44F8D81355225D26CB5C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453B" w14:textId="1D99DD6A" w:rsidR="00F0599F" w:rsidRPr="00CB4600" w:rsidRDefault="00A51CF2" w:rsidP="003A6E2C">
                <w:pPr>
                  <w:pStyle w:val="Tabletext"/>
                  <w:spacing w:before="0" w:after="0"/>
                  <w:jc w:val="center"/>
                  <w:rPr>
                    <w:rFonts w:asciiTheme="minorHAnsi" w:hAnsiTheme="minorHAnsi" w:cstheme="minorHAnsi"/>
                    <w:sz w:val="24"/>
                    <w:szCs w:val="24"/>
                  </w:rPr>
                </w:pPr>
                <w:r w:rsidRPr="00CB4600">
                  <w:rPr>
                    <w:rFonts w:asciiTheme="minorHAnsi" w:hAnsiTheme="minorHAnsi" w:cstheme="minorHAnsi"/>
                    <w:sz w:val="24"/>
                    <w:szCs w:val="24"/>
                  </w:rPr>
                  <w:t>Never</w:t>
                </w:r>
              </w:p>
            </w:tc>
          </w:sdtContent>
        </w:sdt>
      </w:tr>
      <w:tr w:rsidR="00F0599F" w:rsidRPr="00CB4600" w14:paraId="430A453F" w14:textId="77777777" w:rsidTr="003A6E2C">
        <w:trPr>
          <w:trHeight w:val="283"/>
        </w:trPr>
        <w:tc>
          <w:tcPr>
            <w:tcW w:w="6912" w:type="dxa"/>
            <w:vAlign w:val="center"/>
          </w:tcPr>
          <w:p w14:paraId="430A453D" w14:textId="77777777" w:rsidR="00F0599F" w:rsidRPr="00CB4600" w:rsidRDefault="00F0599F" w:rsidP="003A6E2C">
            <w:pPr>
              <w:pStyle w:val="Tabletext"/>
              <w:spacing w:before="0" w:after="0"/>
              <w:rPr>
                <w:rFonts w:asciiTheme="minorHAnsi" w:hAnsiTheme="minorHAnsi" w:cstheme="minorHAnsi"/>
                <w:sz w:val="24"/>
                <w:szCs w:val="24"/>
              </w:rPr>
            </w:pPr>
            <w:r w:rsidRPr="00CB4600">
              <w:rPr>
                <w:rFonts w:asciiTheme="minorHAnsi" w:hAnsiTheme="minorHAnsi" w:cstheme="minorHAnsi"/>
                <w:sz w:val="24"/>
                <w:szCs w:val="24"/>
              </w:rPr>
              <w:t>Low lighting</w:t>
            </w:r>
          </w:p>
        </w:tc>
        <w:sdt>
          <w:sdtPr>
            <w:rPr>
              <w:rFonts w:asciiTheme="minorHAnsi" w:hAnsiTheme="minorHAnsi" w:cstheme="minorHAnsi"/>
              <w:sz w:val="24"/>
              <w:szCs w:val="24"/>
            </w:rPr>
            <w:id w:val="407194588"/>
            <w:placeholder>
              <w:docPart w:val="9168425414AE44B3B4CC83343B8EC34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453E" w14:textId="7086E338" w:rsidR="00F0599F" w:rsidRPr="00CB4600" w:rsidRDefault="00A51CF2" w:rsidP="003A6E2C">
                <w:pPr>
                  <w:pStyle w:val="Tabletext"/>
                  <w:spacing w:before="0" w:after="0"/>
                  <w:jc w:val="center"/>
                  <w:rPr>
                    <w:rFonts w:asciiTheme="minorHAnsi" w:hAnsiTheme="minorHAnsi" w:cstheme="minorHAnsi"/>
                    <w:sz w:val="24"/>
                    <w:szCs w:val="24"/>
                  </w:rPr>
                </w:pPr>
                <w:r w:rsidRPr="00CB4600">
                  <w:rPr>
                    <w:rFonts w:asciiTheme="minorHAnsi" w:hAnsiTheme="minorHAnsi" w:cstheme="minorHAnsi"/>
                    <w:sz w:val="24"/>
                    <w:szCs w:val="24"/>
                  </w:rPr>
                  <w:t>Never</w:t>
                </w:r>
              </w:p>
            </w:tc>
          </w:sdtContent>
        </w:sdt>
      </w:tr>
      <w:tr w:rsidR="00F0599F" w:rsidRPr="00CB4600" w14:paraId="430A4542" w14:textId="77777777" w:rsidTr="003A6E2C">
        <w:trPr>
          <w:trHeight w:val="283"/>
        </w:trPr>
        <w:tc>
          <w:tcPr>
            <w:tcW w:w="6912" w:type="dxa"/>
            <w:vAlign w:val="center"/>
          </w:tcPr>
          <w:p w14:paraId="430A4540" w14:textId="77777777" w:rsidR="00F0599F" w:rsidRPr="00CB4600" w:rsidRDefault="00F0599F" w:rsidP="003A6E2C">
            <w:pPr>
              <w:pStyle w:val="Tabletext"/>
              <w:spacing w:before="0" w:after="0"/>
              <w:rPr>
                <w:rFonts w:asciiTheme="minorHAnsi" w:hAnsiTheme="minorHAnsi" w:cstheme="minorHAnsi"/>
                <w:sz w:val="24"/>
                <w:szCs w:val="24"/>
              </w:rPr>
            </w:pPr>
            <w:r w:rsidRPr="00CB4600">
              <w:rPr>
                <w:rFonts w:asciiTheme="minorHAnsi" w:hAnsiTheme="minorHAnsi" w:cstheme="minorHAnsi"/>
                <w:sz w:val="24"/>
                <w:szCs w:val="24"/>
              </w:rPr>
              <w:t>Handling of dangerous goods/equipment</w:t>
            </w:r>
          </w:p>
        </w:tc>
        <w:sdt>
          <w:sdtPr>
            <w:rPr>
              <w:rFonts w:asciiTheme="minorHAnsi" w:hAnsiTheme="minorHAnsi" w:cstheme="minorHAnsi"/>
              <w:sz w:val="24"/>
              <w:szCs w:val="24"/>
            </w:rPr>
            <w:id w:val="407194589"/>
            <w:placeholder>
              <w:docPart w:val="E7078100BDD04507B0DD52DBBABB434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4541" w14:textId="68391E78" w:rsidR="00F0599F" w:rsidRPr="00CB4600" w:rsidRDefault="00A51CF2" w:rsidP="003A6E2C">
                <w:pPr>
                  <w:pStyle w:val="Tabletext"/>
                  <w:spacing w:before="0" w:after="0"/>
                  <w:jc w:val="center"/>
                  <w:rPr>
                    <w:rFonts w:asciiTheme="minorHAnsi" w:hAnsiTheme="minorHAnsi" w:cstheme="minorHAnsi"/>
                    <w:sz w:val="24"/>
                    <w:szCs w:val="24"/>
                  </w:rPr>
                </w:pPr>
                <w:r w:rsidRPr="00CB4600">
                  <w:rPr>
                    <w:rFonts w:asciiTheme="minorHAnsi" w:hAnsiTheme="minorHAnsi" w:cstheme="minorHAnsi"/>
                    <w:sz w:val="24"/>
                    <w:szCs w:val="24"/>
                  </w:rPr>
                  <w:t>Never</w:t>
                </w:r>
              </w:p>
            </w:tc>
          </w:sdtContent>
        </w:sdt>
      </w:tr>
      <w:tr w:rsidR="00F0599F" w:rsidRPr="00CB4600" w14:paraId="430A4545" w14:textId="77777777" w:rsidTr="003A6E2C">
        <w:trPr>
          <w:trHeight w:val="283"/>
        </w:trPr>
        <w:tc>
          <w:tcPr>
            <w:tcW w:w="6912" w:type="dxa"/>
            <w:vAlign w:val="center"/>
          </w:tcPr>
          <w:p w14:paraId="430A4543" w14:textId="77777777" w:rsidR="00F0599F" w:rsidRPr="00CB4600" w:rsidRDefault="00F0599F" w:rsidP="003A6E2C">
            <w:pPr>
              <w:pStyle w:val="Tabletext"/>
              <w:spacing w:before="0" w:after="0"/>
              <w:rPr>
                <w:rFonts w:asciiTheme="minorHAnsi" w:hAnsiTheme="minorHAnsi" w:cstheme="minorHAnsi"/>
                <w:sz w:val="24"/>
                <w:szCs w:val="24"/>
              </w:rPr>
            </w:pPr>
            <w:r w:rsidRPr="00CB4600">
              <w:rPr>
                <w:rFonts w:asciiTheme="minorHAnsi" w:hAnsiTheme="minorHAnsi" w:cstheme="minorHAnsi"/>
                <w:sz w:val="24"/>
                <w:szCs w:val="24"/>
              </w:rPr>
              <w:t xml:space="preserve">Working with asbestos </w:t>
            </w:r>
          </w:p>
        </w:tc>
        <w:sdt>
          <w:sdtPr>
            <w:rPr>
              <w:rFonts w:asciiTheme="minorHAnsi" w:hAnsiTheme="minorHAnsi" w:cstheme="minorHAnsi"/>
              <w:sz w:val="24"/>
              <w:szCs w:val="24"/>
            </w:rPr>
            <w:id w:val="407194590"/>
            <w:placeholder>
              <w:docPart w:val="CBF3B56004D14CACAFE3A1BAF1D2AEE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4544" w14:textId="6C5A8993" w:rsidR="00F0599F" w:rsidRPr="00CB4600" w:rsidRDefault="00A51CF2" w:rsidP="003A6E2C">
                <w:pPr>
                  <w:pStyle w:val="Tabletext"/>
                  <w:spacing w:before="0" w:after="0"/>
                  <w:jc w:val="center"/>
                  <w:rPr>
                    <w:rFonts w:asciiTheme="minorHAnsi" w:hAnsiTheme="minorHAnsi" w:cstheme="minorHAnsi"/>
                    <w:sz w:val="24"/>
                    <w:szCs w:val="24"/>
                  </w:rPr>
                </w:pPr>
                <w:r w:rsidRPr="00CB4600">
                  <w:rPr>
                    <w:rFonts w:asciiTheme="minorHAnsi" w:hAnsiTheme="minorHAnsi" w:cstheme="minorHAnsi"/>
                    <w:sz w:val="24"/>
                    <w:szCs w:val="24"/>
                  </w:rPr>
                  <w:t>Never</w:t>
                </w:r>
              </w:p>
            </w:tc>
          </w:sdtContent>
        </w:sdt>
      </w:tr>
      <w:tr w:rsidR="00F0599F" w:rsidRPr="00CB4600" w14:paraId="430A4548" w14:textId="77777777" w:rsidTr="003A6E2C">
        <w:trPr>
          <w:trHeight w:val="283"/>
        </w:trPr>
        <w:tc>
          <w:tcPr>
            <w:tcW w:w="6912" w:type="dxa"/>
            <w:vAlign w:val="center"/>
          </w:tcPr>
          <w:p w14:paraId="430A4546" w14:textId="77777777" w:rsidR="00F0599F" w:rsidRPr="00CB4600" w:rsidRDefault="00F0599F" w:rsidP="003A6E2C">
            <w:pPr>
              <w:pStyle w:val="Tabletext"/>
              <w:spacing w:before="0" w:after="0"/>
              <w:rPr>
                <w:rFonts w:asciiTheme="minorHAnsi" w:hAnsiTheme="minorHAnsi" w:cstheme="minorHAnsi"/>
                <w:sz w:val="24"/>
                <w:szCs w:val="24"/>
              </w:rPr>
            </w:pPr>
            <w:r w:rsidRPr="00CB4600">
              <w:rPr>
                <w:rFonts w:asciiTheme="minorHAnsi" w:hAnsiTheme="minorHAnsi" w:cstheme="minorHAnsi"/>
                <w:sz w:val="24"/>
                <w:szCs w:val="24"/>
              </w:rPr>
              <w:t>Potential to encounter agitated customers</w:t>
            </w:r>
          </w:p>
        </w:tc>
        <w:sdt>
          <w:sdtPr>
            <w:rPr>
              <w:rFonts w:asciiTheme="minorHAnsi" w:hAnsiTheme="minorHAnsi" w:cstheme="minorHAnsi"/>
              <w:sz w:val="24"/>
              <w:szCs w:val="24"/>
            </w:rPr>
            <w:id w:val="407194591"/>
            <w:placeholder>
              <w:docPart w:val="9301528E233A49528447E5E43034B41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4547" w14:textId="1FBA15B3" w:rsidR="00F0599F" w:rsidRPr="00CB4600" w:rsidRDefault="00A51CF2" w:rsidP="003A6E2C">
                <w:pPr>
                  <w:pStyle w:val="Tabletext"/>
                  <w:spacing w:before="0" w:after="0"/>
                  <w:jc w:val="center"/>
                  <w:rPr>
                    <w:rFonts w:asciiTheme="minorHAnsi" w:hAnsiTheme="minorHAnsi" w:cstheme="minorHAnsi"/>
                    <w:sz w:val="24"/>
                    <w:szCs w:val="24"/>
                  </w:rPr>
                </w:pPr>
                <w:r w:rsidRPr="00CB4600">
                  <w:rPr>
                    <w:rFonts w:asciiTheme="minorHAnsi" w:hAnsiTheme="minorHAnsi" w:cstheme="minorHAnsi"/>
                    <w:sz w:val="24"/>
                    <w:szCs w:val="24"/>
                  </w:rPr>
                  <w:t>Occasionally</w:t>
                </w:r>
              </w:p>
            </w:tc>
          </w:sdtContent>
        </w:sdt>
      </w:tr>
      <w:tr w:rsidR="00F0599F" w:rsidRPr="00CB4600" w14:paraId="430A454B" w14:textId="77777777" w:rsidTr="003A6E2C">
        <w:trPr>
          <w:trHeight w:val="283"/>
        </w:trPr>
        <w:tc>
          <w:tcPr>
            <w:tcW w:w="6912" w:type="dxa"/>
            <w:vAlign w:val="center"/>
          </w:tcPr>
          <w:p w14:paraId="430A4549" w14:textId="77777777" w:rsidR="00F0599F" w:rsidRPr="00CB4600" w:rsidRDefault="00F0599F" w:rsidP="003A6E2C">
            <w:pPr>
              <w:pStyle w:val="Tabletext"/>
              <w:spacing w:before="0" w:after="0"/>
              <w:rPr>
                <w:rFonts w:asciiTheme="minorHAnsi" w:hAnsiTheme="minorHAnsi" w:cstheme="minorHAnsi"/>
                <w:sz w:val="24"/>
                <w:szCs w:val="24"/>
              </w:rPr>
            </w:pPr>
            <w:r w:rsidRPr="00CB4600">
              <w:rPr>
                <w:rFonts w:asciiTheme="minorHAnsi" w:hAnsiTheme="minorHAnsi" w:cstheme="minorHAnsi"/>
                <w:sz w:val="24"/>
                <w:szCs w:val="24"/>
              </w:rPr>
              <w:t>Exposure to potentially distressing case material</w:t>
            </w:r>
          </w:p>
        </w:tc>
        <w:sdt>
          <w:sdtPr>
            <w:rPr>
              <w:rFonts w:asciiTheme="minorHAnsi" w:hAnsiTheme="minorHAnsi" w:cstheme="minorHAnsi"/>
              <w:sz w:val="24"/>
              <w:szCs w:val="24"/>
            </w:rPr>
            <w:id w:val="182894372"/>
            <w:placeholder>
              <w:docPart w:val="124E74CA4E454BA38C6518F450DF74B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454A" w14:textId="46036307" w:rsidR="00F0599F" w:rsidRPr="00CB4600" w:rsidRDefault="00A51CF2" w:rsidP="003A6E2C">
                <w:pPr>
                  <w:pStyle w:val="Tabletext"/>
                  <w:spacing w:before="0" w:after="0"/>
                  <w:jc w:val="center"/>
                  <w:rPr>
                    <w:rFonts w:asciiTheme="minorHAnsi" w:hAnsiTheme="minorHAnsi" w:cstheme="minorHAnsi"/>
                    <w:sz w:val="24"/>
                    <w:szCs w:val="24"/>
                  </w:rPr>
                </w:pPr>
                <w:r w:rsidRPr="00CB4600">
                  <w:rPr>
                    <w:rFonts w:asciiTheme="minorHAnsi" w:hAnsiTheme="minorHAnsi" w:cstheme="minorHAnsi"/>
                    <w:sz w:val="24"/>
                    <w:szCs w:val="24"/>
                  </w:rPr>
                  <w:t>Never</w:t>
                </w:r>
              </w:p>
            </w:tc>
          </w:sdtContent>
        </w:sdt>
      </w:tr>
    </w:tbl>
    <w:p w14:paraId="430A454C" w14:textId="77777777" w:rsidR="00F0599F" w:rsidRPr="00CB4600" w:rsidRDefault="00F0599F" w:rsidP="00F0599F">
      <w:pPr>
        <w:spacing w:after="0"/>
        <w:rPr>
          <w:rFonts w:cstheme="minorHAnsi"/>
          <w:sz w:val="24"/>
          <w:szCs w:val="24"/>
        </w:rPr>
      </w:pPr>
    </w:p>
    <w:p w14:paraId="430A454D" w14:textId="77777777" w:rsidR="00F0599F" w:rsidRPr="00CB4600" w:rsidRDefault="00F0599F" w:rsidP="00F0599F">
      <w:pPr>
        <w:spacing w:after="0"/>
        <w:rPr>
          <w:rFonts w:cstheme="minorHAns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F0599F" w:rsidRPr="00CB4600" w14:paraId="430A4550" w14:textId="77777777" w:rsidTr="003A6E2C">
        <w:trPr>
          <w:trHeight w:val="454"/>
        </w:trPr>
        <w:tc>
          <w:tcPr>
            <w:tcW w:w="6912" w:type="dxa"/>
            <w:shd w:val="clear" w:color="auto" w:fill="DEEAF6" w:themeFill="accent1" w:themeFillTint="33"/>
            <w:vAlign w:val="center"/>
          </w:tcPr>
          <w:p w14:paraId="430A454E" w14:textId="77777777" w:rsidR="00F0599F" w:rsidRPr="00CB4600" w:rsidRDefault="00F0599F" w:rsidP="003A6E2C">
            <w:pPr>
              <w:pStyle w:val="Tableheading"/>
              <w:rPr>
                <w:rFonts w:asciiTheme="minorHAnsi" w:hAnsiTheme="minorHAnsi" w:cstheme="minorHAnsi"/>
                <w:szCs w:val="24"/>
              </w:rPr>
            </w:pPr>
            <w:r w:rsidRPr="00CB4600">
              <w:rPr>
                <w:rFonts w:asciiTheme="minorHAnsi" w:hAnsiTheme="minorHAnsi" w:cstheme="minorHAnsi"/>
                <w:szCs w:val="24"/>
              </w:rPr>
              <w:t>OTHER</w:t>
            </w:r>
          </w:p>
        </w:tc>
        <w:tc>
          <w:tcPr>
            <w:tcW w:w="2694" w:type="dxa"/>
            <w:shd w:val="clear" w:color="auto" w:fill="DEEAF6" w:themeFill="accent1" w:themeFillTint="33"/>
            <w:vAlign w:val="center"/>
          </w:tcPr>
          <w:p w14:paraId="430A454F" w14:textId="77777777" w:rsidR="00F0599F" w:rsidRPr="00CB4600" w:rsidRDefault="00F0599F" w:rsidP="003A6E2C">
            <w:pPr>
              <w:pStyle w:val="Tableheading"/>
              <w:jc w:val="center"/>
              <w:rPr>
                <w:rFonts w:asciiTheme="minorHAnsi" w:hAnsiTheme="minorHAnsi" w:cstheme="minorHAnsi"/>
                <w:szCs w:val="24"/>
              </w:rPr>
            </w:pPr>
            <w:r w:rsidRPr="00CB4600">
              <w:rPr>
                <w:rFonts w:asciiTheme="minorHAnsi" w:hAnsiTheme="minorHAnsi" w:cstheme="minorHAnsi"/>
                <w:szCs w:val="24"/>
              </w:rPr>
              <w:t>FREQUENCY</w:t>
            </w:r>
          </w:p>
        </w:tc>
      </w:tr>
      <w:tr w:rsidR="00F0599F" w:rsidRPr="00CB4600" w14:paraId="430A4553" w14:textId="77777777" w:rsidTr="003A6E2C">
        <w:trPr>
          <w:trHeight w:val="283"/>
        </w:trPr>
        <w:tc>
          <w:tcPr>
            <w:tcW w:w="6912" w:type="dxa"/>
            <w:vAlign w:val="center"/>
          </w:tcPr>
          <w:p w14:paraId="430A4551" w14:textId="77777777" w:rsidR="00F0599F" w:rsidRPr="00CB4600" w:rsidRDefault="00F0599F" w:rsidP="003A6E2C">
            <w:pPr>
              <w:pStyle w:val="Tabletext"/>
              <w:spacing w:before="0" w:after="0"/>
              <w:rPr>
                <w:rFonts w:asciiTheme="minorHAnsi" w:hAnsiTheme="minorHAnsi" w:cstheme="minorHAnsi"/>
                <w:sz w:val="24"/>
                <w:szCs w:val="24"/>
              </w:rPr>
            </w:pPr>
            <w:r w:rsidRPr="00CB4600">
              <w:rPr>
                <w:rFonts w:asciiTheme="minorHAnsi" w:hAnsiTheme="minorHAnsi" w:cstheme="minorHAnsi"/>
                <w:sz w:val="24"/>
                <w:szCs w:val="24"/>
              </w:rPr>
              <w:t xml:space="preserve">Uniform required </w:t>
            </w:r>
          </w:p>
        </w:tc>
        <w:sdt>
          <w:sdtPr>
            <w:rPr>
              <w:rFonts w:asciiTheme="minorHAnsi" w:hAnsiTheme="minorHAnsi" w:cstheme="minorHAnsi"/>
              <w:sz w:val="24"/>
              <w:szCs w:val="24"/>
            </w:rPr>
            <w:id w:val="407194592"/>
            <w:placeholder>
              <w:docPart w:val="17DFF4B7D24042F2B83A66F14F9CB8F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4552" w14:textId="55EEE00E" w:rsidR="00F0599F" w:rsidRPr="00CB4600" w:rsidRDefault="00A51CF2" w:rsidP="003A6E2C">
                <w:pPr>
                  <w:pStyle w:val="Tabletext"/>
                  <w:spacing w:before="0" w:after="0"/>
                  <w:jc w:val="center"/>
                  <w:rPr>
                    <w:rFonts w:asciiTheme="minorHAnsi" w:hAnsiTheme="minorHAnsi" w:cstheme="minorHAnsi"/>
                    <w:sz w:val="24"/>
                    <w:szCs w:val="24"/>
                  </w:rPr>
                </w:pPr>
                <w:r w:rsidRPr="00CB4600">
                  <w:rPr>
                    <w:rFonts w:asciiTheme="minorHAnsi" w:hAnsiTheme="minorHAnsi" w:cstheme="minorHAnsi"/>
                    <w:sz w:val="24"/>
                    <w:szCs w:val="24"/>
                  </w:rPr>
                  <w:t>Never</w:t>
                </w:r>
              </w:p>
            </w:tc>
          </w:sdtContent>
        </w:sdt>
      </w:tr>
      <w:tr w:rsidR="00F0599F" w:rsidRPr="00CB4600" w14:paraId="430A4556" w14:textId="77777777" w:rsidTr="003A6E2C">
        <w:trPr>
          <w:trHeight w:val="283"/>
        </w:trPr>
        <w:tc>
          <w:tcPr>
            <w:tcW w:w="6912" w:type="dxa"/>
            <w:vAlign w:val="center"/>
          </w:tcPr>
          <w:p w14:paraId="430A4554" w14:textId="728055E1" w:rsidR="00F0599F" w:rsidRPr="00CB4600" w:rsidRDefault="00F0599F" w:rsidP="003A6E2C">
            <w:pPr>
              <w:pStyle w:val="Tabletext"/>
              <w:spacing w:before="0" w:after="0"/>
              <w:rPr>
                <w:rFonts w:asciiTheme="minorHAnsi" w:hAnsiTheme="minorHAnsi" w:cstheme="minorHAnsi"/>
                <w:sz w:val="24"/>
                <w:szCs w:val="24"/>
              </w:rPr>
            </w:pPr>
            <w:r w:rsidRPr="00CB4600">
              <w:rPr>
                <w:rFonts w:asciiTheme="minorHAnsi" w:hAnsiTheme="minorHAnsi" w:cstheme="minorHAnsi"/>
                <w:sz w:val="24"/>
                <w:szCs w:val="24"/>
              </w:rPr>
              <w:t xml:space="preserve">Personal Protective Equipment (PPE) required </w:t>
            </w:r>
          </w:p>
        </w:tc>
        <w:sdt>
          <w:sdtPr>
            <w:rPr>
              <w:rFonts w:asciiTheme="minorHAnsi" w:hAnsiTheme="minorHAnsi" w:cstheme="minorHAnsi"/>
              <w:sz w:val="24"/>
              <w:szCs w:val="24"/>
            </w:rPr>
            <w:id w:val="407194593"/>
            <w:placeholder>
              <w:docPart w:val="988C15FB4BE541D782F7B9CAF4BBC6C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4555" w14:textId="1E5ADE89" w:rsidR="00F0599F" w:rsidRPr="00CB4600" w:rsidRDefault="00A51CF2" w:rsidP="003A6E2C">
                <w:pPr>
                  <w:pStyle w:val="Tabletext"/>
                  <w:spacing w:before="0" w:after="0"/>
                  <w:jc w:val="center"/>
                  <w:rPr>
                    <w:rFonts w:asciiTheme="minorHAnsi" w:hAnsiTheme="minorHAnsi" w:cstheme="minorHAnsi"/>
                    <w:sz w:val="24"/>
                    <w:szCs w:val="24"/>
                  </w:rPr>
                </w:pPr>
                <w:r w:rsidRPr="00CB4600">
                  <w:rPr>
                    <w:rFonts w:asciiTheme="minorHAnsi" w:hAnsiTheme="minorHAnsi" w:cstheme="minorHAnsi"/>
                    <w:sz w:val="24"/>
                    <w:szCs w:val="24"/>
                  </w:rPr>
                  <w:t>Occasionally</w:t>
                </w:r>
              </w:p>
            </w:tc>
          </w:sdtContent>
        </w:sdt>
      </w:tr>
    </w:tbl>
    <w:p w14:paraId="430A4557" w14:textId="77777777" w:rsidR="00F0599F" w:rsidRPr="002A43D2" w:rsidRDefault="00F0599F" w:rsidP="00F0599F">
      <w:pPr>
        <w:spacing w:after="0"/>
      </w:pPr>
    </w:p>
    <w:p w14:paraId="430A4558" w14:textId="77777777" w:rsidR="00F0599F" w:rsidRDefault="00F0599F" w:rsidP="00D23A0E">
      <w:pPr>
        <w:pStyle w:val="DotPoint"/>
        <w:numPr>
          <w:ilvl w:val="0"/>
          <w:numId w:val="0"/>
        </w:numPr>
        <w:spacing w:before="120" w:line="276" w:lineRule="auto"/>
      </w:pPr>
    </w:p>
    <w:sectPr w:rsidR="00F0599F" w:rsidSect="00504442">
      <w:headerReference w:type="even" r:id="rId11"/>
      <w:headerReference w:type="default" r:id="rId12"/>
      <w:footerReference w:type="even" r:id="rId13"/>
      <w:footerReference w:type="default" r:id="rId14"/>
      <w:headerReference w:type="first" r:id="rId15"/>
      <w:footerReference w:type="first" r:id="rId16"/>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EC69BC" w14:textId="77777777" w:rsidR="007D47A6" w:rsidRDefault="007D47A6" w:rsidP="007D1F92">
      <w:pPr>
        <w:spacing w:after="0" w:line="240" w:lineRule="auto"/>
      </w:pPr>
      <w:r>
        <w:separator/>
      </w:r>
    </w:p>
  </w:endnote>
  <w:endnote w:type="continuationSeparator" w:id="0">
    <w:p w14:paraId="0B6A3121" w14:textId="77777777" w:rsidR="007D47A6" w:rsidRDefault="007D47A6" w:rsidP="007D1F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4683E" w14:textId="77777777" w:rsidR="00C24E42" w:rsidRDefault="00C24E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A455F" w14:textId="763B8C03" w:rsidR="009E4889" w:rsidRDefault="00C24E42" w:rsidP="009E4889">
    <w:pPr>
      <w:pStyle w:val="Footer"/>
    </w:pPr>
    <w:r>
      <w:t xml:space="preserve"> </w:t>
    </w:r>
    <w:r w:rsidR="009E4889">
      <w:tab/>
    </w:r>
    <w:r w:rsidR="009E4889">
      <w:tab/>
    </w:r>
    <w:sdt>
      <w:sdtPr>
        <w:id w:val="183100223"/>
        <w:docPartObj>
          <w:docPartGallery w:val="Page Numbers (Bottom of Page)"/>
          <w:docPartUnique/>
        </w:docPartObj>
      </w:sdtPr>
      <w:sdtEndPr>
        <w:rPr>
          <w:noProof/>
        </w:rPr>
      </w:sdtEndPr>
      <w:sdtContent>
        <w:r w:rsidR="009E4889">
          <w:fldChar w:fldCharType="begin"/>
        </w:r>
        <w:r w:rsidR="009E4889">
          <w:instrText xml:space="preserve"> PAGE   \* MERGEFORMAT </w:instrText>
        </w:r>
        <w:r w:rsidR="009E4889">
          <w:fldChar w:fldCharType="separate"/>
        </w:r>
        <w:r w:rsidR="00B802F4">
          <w:rPr>
            <w:noProof/>
          </w:rPr>
          <w:t>7</w:t>
        </w:r>
        <w:r w:rsidR="009E4889">
          <w:rPr>
            <w:noProof/>
          </w:rPr>
          <w:fldChar w:fldCharType="end"/>
        </w:r>
      </w:sdtContent>
    </w:sdt>
  </w:p>
  <w:p w14:paraId="430A4560" w14:textId="77777777" w:rsidR="007D1F92" w:rsidRDefault="007D1F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48EDE" w14:textId="77777777" w:rsidR="00C24E42" w:rsidRDefault="00C24E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97D7FE" w14:textId="77777777" w:rsidR="007D47A6" w:rsidRDefault="007D47A6" w:rsidP="007D1F92">
      <w:pPr>
        <w:spacing w:after="0" w:line="240" w:lineRule="auto"/>
      </w:pPr>
      <w:r>
        <w:separator/>
      </w:r>
    </w:p>
  </w:footnote>
  <w:footnote w:type="continuationSeparator" w:id="0">
    <w:p w14:paraId="1BF13331" w14:textId="77777777" w:rsidR="007D47A6" w:rsidRDefault="007D47A6" w:rsidP="007D1F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AF61D" w14:textId="77777777" w:rsidR="00C24E42" w:rsidRDefault="00C24E4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AF37B" w14:textId="77777777" w:rsidR="00C24E42" w:rsidRDefault="00C24E4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29D87" w14:textId="77777777" w:rsidR="00C24E42" w:rsidRDefault="00C24E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66FB7"/>
    <w:multiLevelType w:val="hybridMultilevel"/>
    <w:tmpl w:val="19B21E9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4595733"/>
    <w:multiLevelType w:val="hybridMultilevel"/>
    <w:tmpl w:val="091830C4"/>
    <w:lvl w:ilvl="0" w:tplc="C3FAFBBC">
      <w:start w:val="1"/>
      <w:numFmt w:val="decimal"/>
      <w:lvlText w:val="%1."/>
      <w:lvlJc w:val="left"/>
      <w:pPr>
        <w:ind w:left="786" w:hanging="36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2" w15:restartNumberingAfterBreak="0">
    <w:nsid w:val="186624C6"/>
    <w:multiLevelType w:val="hybridMultilevel"/>
    <w:tmpl w:val="F4AE7AB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32452E5"/>
    <w:multiLevelType w:val="hybridMultilevel"/>
    <w:tmpl w:val="BC4AD86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7180352"/>
    <w:multiLevelType w:val="hybridMultilevel"/>
    <w:tmpl w:val="1F6E15F2"/>
    <w:lvl w:ilvl="0" w:tplc="C3FAFBBC">
      <w:start w:val="1"/>
      <w:numFmt w:val="decimal"/>
      <w:lvlText w:val="%1."/>
      <w:lvlJc w:val="left"/>
      <w:pPr>
        <w:ind w:left="786" w:hanging="36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5" w15:restartNumberingAfterBreak="0">
    <w:nsid w:val="28CE19DF"/>
    <w:multiLevelType w:val="hybridMultilevel"/>
    <w:tmpl w:val="0BEA94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55213AF"/>
    <w:multiLevelType w:val="hybridMultilevel"/>
    <w:tmpl w:val="8592BE66"/>
    <w:lvl w:ilvl="0" w:tplc="C242EC38">
      <w:start w:val="1"/>
      <w:numFmt w:val="bullet"/>
      <w:lvlText w:val=""/>
      <w:lvlJc w:val="left"/>
      <w:pPr>
        <w:ind w:left="1080" w:hanging="360"/>
      </w:pPr>
      <w:rPr>
        <w:rFonts w:ascii="Symbol" w:hAnsi="Symbol" w:hint="default"/>
      </w:rPr>
    </w:lvl>
    <w:lvl w:ilvl="1" w:tplc="BF98A8AE">
      <w:start w:val="1"/>
      <w:numFmt w:val="bullet"/>
      <w:lvlText w:val="o"/>
      <w:lvlJc w:val="left"/>
      <w:pPr>
        <w:ind w:left="1800" w:hanging="360"/>
      </w:pPr>
      <w:rPr>
        <w:rFonts w:ascii="Courier New" w:hAnsi="Courier New" w:hint="default"/>
      </w:rPr>
    </w:lvl>
    <w:lvl w:ilvl="2" w:tplc="B6241366">
      <w:start w:val="1"/>
      <w:numFmt w:val="bullet"/>
      <w:lvlText w:val=""/>
      <w:lvlJc w:val="left"/>
      <w:pPr>
        <w:ind w:left="2520" w:hanging="360"/>
      </w:pPr>
      <w:rPr>
        <w:rFonts w:ascii="Wingdings" w:hAnsi="Wingdings" w:hint="default"/>
      </w:rPr>
    </w:lvl>
    <w:lvl w:ilvl="3" w:tplc="8D7E8558">
      <w:start w:val="1"/>
      <w:numFmt w:val="bullet"/>
      <w:lvlText w:val=""/>
      <w:lvlJc w:val="left"/>
      <w:pPr>
        <w:ind w:left="3240" w:hanging="360"/>
      </w:pPr>
      <w:rPr>
        <w:rFonts w:ascii="Symbol" w:hAnsi="Symbol" w:hint="default"/>
      </w:rPr>
    </w:lvl>
    <w:lvl w:ilvl="4" w:tplc="2416D948">
      <w:start w:val="1"/>
      <w:numFmt w:val="bullet"/>
      <w:lvlText w:val="o"/>
      <w:lvlJc w:val="left"/>
      <w:pPr>
        <w:ind w:left="3960" w:hanging="360"/>
      </w:pPr>
      <w:rPr>
        <w:rFonts w:ascii="Courier New" w:hAnsi="Courier New" w:hint="default"/>
      </w:rPr>
    </w:lvl>
    <w:lvl w:ilvl="5" w:tplc="56BCBE5A">
      <w:start w:val="1"/>
      <w:numFmt w:val="bullet"/>
      <w:lvlText w:val=""/>
      <w:lvlJc w:val="left"/>
      <w:pPr>
        <w:ind w:left="4680" w:hanging="360"/>
      </w:pPr>
      <w:rPr>
        <w:rFonts w:ascii="Wingdings" w:hAnsi="Wingdings" w:hint="default"/>
      </w:rPr>
    </w:lvl>
    <w:lvl w:ilvl="6" w:tplc="FD58CA2C">
      <w:start w:val="1"/>
      <w:numFmt w:val="bullet"/>
      <w:lvlText w:val=""/>
      <w:lvlJc w:val="left"/>
      <w:pPr>
        <w:ind w:left="5400" w:hanging="360"/>
      </w:pPr>
      <w:rPr>
        <w:rFonts w:ascii="Symbol" w:hAnsi="Symbol" w:hint="default"/>
      </w:rPr>
    </w:lvl>
    <w:lvl w:ilvl="7" w:tplc="A9BAD07A">
      <w:start w:val="1"/>
      <w:numFmt w:val="bullet"/>
      <w:lvlText w:val="o"/>
      <w:lvlJc w:val="left"/>
      <w:pPr>
        <w:ind w:left="6120" w:hanging="360"/>
      </w:pPr>
      <w:rPr>
        <w:rFonts w:ascii="Courier New" w:hAnsi="Courier New" w:hint="default"/>
      </w:rPr>
    </w:lvl>
    <w:lvl w:ilvl="8" w:tplc="695EB156">
      <w:start w:val="1"/>
      <w:numFmt w:val="bullet"/>
      <w:lvlText w:val=""/>
      <w:lvlJc w:val="left"/>
      <w:pPr>
        <w:ind w:left="6840" w:hanging="360"/>
      </w:pPr>
      <w:rPr>
        <w:rFonts w:ascii="Wingdings" w:hAnsi="Wingdings" w:hint="default"/>
      </w:rPr>
    </w:lvl>
  </w:abstractNum>
  <w:abstractNum w:abstractNumId="7" w15:restartNumberingAfterBreak="0">
    <w:nsid w:val="39164A19"/>
    <w:multiLevelType w:val="hybridMultilevel"/>
    <w:tmpl w:val="091830C4"/>
    <w:lvl w:ilvl="0" w:tplc="C3FAFBBC">
      <w:start w:val="1"/>
      <w:numFmt w:val="decimal"/>
      <w:lvlText w:val="%1."/>
      <w:lvlJc w:val="left"/>
      <w:pPr>
        <w:ind w:left="786" w:hanging="36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8"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9" w15:restartNumberingAfterBreak="0">
    <w:nsid w:val="3ED775A5"/>
    <w:multiLevelType w:val="hybridMultilevel"/>
    <w:tmpl w:val="F2BE094C"/>
    <w:lvl w:ilvl="0" w:tplc="24E481B8">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53495C44"/>
    <w:multiLevelType w:val="hybridMultilevel"/>
    <w:tmpl w:val="E0FCC5E6"/>
    <w:lvl w:ilvl="0" w:tplc="FFFFFFF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585508C8"/>
    <w:multiLevelType w:val="hybridMultilevel"/>
    <w:tmpl w:val="0BEA94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79656E7B"/>
    <w:multiLevelType w:val="hybridMultilevel"/>
    <w:tmpl w:val="5E28817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3" w15:restartNumberingAfterBreak="0">
    <w:nsid w:val="7F7E6625"/>
    <w:multiLevelType w:val="hybridMultilevel"/>
    <w:tmpl w:val="BC4AD86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45493585">
    <w:abstractNumId w:val="8"/>
  </w:num>
  <w:num w:numId="2" w16cid:durableId="1126243247">
    <w:abstractNumId w:val="3"/>
  </w:num>
  <w:num w:numId="3" w16cid:durableId="1301375698">
    <w:abstractNumId w:val="7"/>
  </w:num>
  <w:num w:numId="4" w16cid:durableId="837424673">
    <w:abstractNumId w:val="11"/>
  </w:num>
  <w:num w:numId="5" w16cid:durableId="1828814394">
    <w:abstractNumId w:val="2"/>
  </w:num>
  <w:num w:numId="6" w16cid:durableId="1889953689">
    <w:abstractNumId w:val="9"/>
  </w:num>
  <w:num w:numId="7" w16cid:durableId="1394812131">
    <w:abstractNumId w:val="4"/>
  </w:num>
  <w:num w:numId="8" w16cid:durableId="610939534">
    <w:abstractNumId w:val="12"/>
  </w:num>
  <w:num w:numId="9" w16cid:durableId="1710103142">
    <w:abstractNumId w:val="5"/>
  </w:num>
  <w:num w:numId="10" w16cid:durableId="1027559421">
    <w:abstractNumId w:val="6"/>
  </w:num>
  <w:num w:numId="11" w16cid:durableId="1761485868">
    <w:abstractNumId w:val="1"/>
  </w:num>
  <w:num w:numId="12" w16cid:durableId="1766610994">
    <w:abstractNumId w:val="13"/>
  </w:num>
  <w:num w:numId="13" w16cid:durableId="870731249">
    <w:abstractNumId w:val="10"/>
  </w:num>
  <w:num w:numId="14" w16cid:durableId="17395497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2AD5"/>
    <w:rsid w:val="000139B2"/>
    <w:rsid w:val="000348A5"/>
    <w:rsid w:val="0005180E"/>
    <w:rsid w:val="00051CD7"/>
    <w:rsid w:val="00057492"/>
    <w:rsid w:val="00064FB7"/>
    <w:rsid w:val="00065A33"/>
    <w:rsid w:val="00066C71"/>
    <w:rsid w:val="00077793"/>
    <w:rsid w:val="00077F1F"/>
    <w:rsid w:val="00085B21"/>
    <w:rsid w:val="000A0BC9"/>
    <w:rsid w:val="000B09D8"/>
    <w:rsid w:val="000B3D4E"/>
    <w:rsid w:val="000B6B6A"/>
    <w:rsid w:val="000B7608"/>
    <w:rsid w:val="000E3954"/>
    <w:rsid w:val="000F0CCF"/>
    <w:rsid w:val="000F4055"/>
    <w:rsid w:val="00104391"/>
    <w:rsid w:val="00110AA7"/>
    <w:rsid w:val="0013254E"/>
    <w:rsid w:val="00134599"/>
    <w:rsid w:val="001358AD"/>
    <w:rsid w:val="001375E0"/>
    <w:rsid w:val="00154A62"/>
    <w:rsid w:val="0015749B"/>
    <w:rsid w:val="00165170"/>
    <w:rsid w:val="00173F68"/>
    <w:rsid w:val="0017791B"/>
    <w:rsid w:val="001840A2"/>
    <w:rsid w:val="001865A5"/>
    <w:rsid w:val="00193BC0"/>
    <w:rsid w:val="00197FF1"/>
    <w:rsid w:val="001A325F"/>
    <w:rsid w:val="001D004B"/>
    <w:rsid w:val="001F52A7"/>
    <w:rsid w:val="001F6BC8"/>
    <w:rsid w:val="00213C68"/>
    <w:rsid w:val="00227B4A"/>
    <w:rsid w:val="00244DCE"/>
    <w:rsid w:val="0024566E"/>
    <w:rsid w:val="0026156A"/>
    <w:rsid w:val="00267186"/>
    <w:rsid w:val="00285AF2"/>
    <w:rsid w:val="00292675"/>
    <w:rsid w:val="002C6F46"/>
    <w:rsid w:val="002F6352"/>
    <w:rsid w:val="003129E6"/>
    <w:rsid w:val="00327806"/>
    <w:rsid w:val="003352F8"/>
    <w:rsid w:val="003470D6"/>
    <w:rsid w:val="00363A1E"/>
    <w:rsid w:val="003734F1"/>
    <w:rsid w:val="00385C88"/>
    <w:rsid w:val="003861A6"/>
    <w:rsid w:val="00390AA0"/>
    <w:rsid w:val="00393598"/>
    <w:rsid w:val="003C56A2"/>
    <w:rsid w:val="003D065E"/>
    <w:rsid w:val="003D1F77"/>
    <w:rsid w:val="003E239E"/>
    <w:rsid w:val="00431E98"/>
    <w:rsid w:val="0045160F"/>
    <w:rsid w:val="004545D8"/>
    <w:rsid w:val="00457567"/>
    <w:rsid w:val="00463A67"/>
    <w:rsid w:val="004757C0"/>
    <w:rsid w:val="004A0431"/>
    <w:rsid w:val="004A3030"/>
    <w:rsid w:val="004A781A"/>
    <w:rsid w:val="004C0A62"/>
    <w:rsid w:val="004C283D"/>
    <w:rsid w:val="004C7208"/>
    <w:rsid w:val="004E78B0"/>
    <w:rsid w:val="004E7C4C"/>
    <w:rsid w:val="004F34B6"/>
    <w:rsid w:val="00504442"/>
    <w:rsid w:val="005063AB"/>
    <w:rsid w:val="0053660E"/>
    <w:rsid w:val="0055021C"/>
    <w:rsid w:val="00561B18"/>
    <w:rsid w:val="0057083B"/>
    <w:rsid w:val="005779CF"/>
    <w:rsid w:val="0058094C"/>
    <w:rsid w:val="005A23B2"/>
    <w:rsid w:val="005A7F03"/>
    <w:rsid w:val="005D3414"/>
    <w:rsid w:val="005E756A"/>
    <w:rsid w:val="0060316F"/>
    <w:rsid w:val="0062055A"/>
    <w:rsid w:val="006250E6"/>
    <w:rsid w:val="00625791"/>
    <w:rsid w:val="00652BC3"/>
    <w:rsid w:val="006579A8"/>
    <w:rsid w:val="006640B2"/>
    <w:rsid w:val="00666110"/>
    <w:rsid w:val="006A07BD"/>
    <w:rsid w:val="006A2542"/>
    <w:rsid w:val="006B3437"/>
    <w:rsid w:val="006B7795"/>
    <w:rsid w:val="006C7DE8"/>
    <w:rsid w:val="006D207C"/>
    <w:rsid w:val="006D45EB"/>
    <w:rsid w:val="00706761"/>
    <w:rsid w:val="007120A3"/>
    <w:rsid w:val="007209AB"/>
    <w:rsid w:val="00720E38"/>
    <w:rsid w:val="00766805"/>
    <w:rsid w:val="007725CE"/>
    <w:rsid w:val="0078081A"/>
    <w:rsid w:val="00790713"/>
    <w:rsid w:val="00793647"/>
    <w:rsid w:val="007B160B"/>
    <w:rsid w:val="007D1F92"/>
    <w:rsid w:val="007D47A6"/>
    <w:rsid w:val="007F6529"/>
    <w:rsid w:val="00802E26"/>
    <w:rsid w:val="008045F4"/>
    <w:rsid w:val="00816035"/>
    <w:rsid w:val="00824DB4"/>
    <w:rsid w:val="00843717"/>
    <w:rsid w:val="008451A8"/>
    <w:rsid w:val="00847CA7"/>
    <w:rsid w:val="008524E3"/>
    <w:rsid w:val="00873495"/>
    <w:rsid w:val="00892219"/>
    <w:rsid w:val="00896924"/>
    <w:rsid w:val="008A7FC0"/>
    <w:rsid w:val="008D0485"/>
    <w:rsid w:val="008D7CEF"/>
    <w:rsid w:val="008E33C5"/>
    <w:rsid w:val="008E4678"/>
    <w:rsid w:val="00901DC3"/>
    <w:rsid w:val="00912419"/>
    <w:rsid w:val="00924301"/>
    <w:rsid w:val="00924750"/>
    <w:rsid w:val="009333DC"/>
    <w:rsid w:val="00934CCA"/>
    <w:rsid w:val="009400BE"/>
    <w:rsid w:val="009640E1"/>
    <w:rsid w:val="0097074C"/>
    <w:rsid w:val="00972B3A"/>
    <w:rsid w:val="0099683A"/>
    <w:rsid w:val="009B58CF"/>
    <w:rsid w:val="009C2AD5"/>
    <w:rsid w:val="009E00B5"/>
    <w:rsid w:val="009E1AB7"/>
    <w:rsid w:val="009E4889"/>
    <w:rsid w:val="00A313E9"/>
    <w:rsid w:val="00A413DD"/>
    <w:rsid w:val="00A44BE8"/>
    <w:rsid w:val="00A51CF2"/>
    <w:rsid w:val="00A617A1"/>
    <w:rsid w:val="00A6436E"/>
    <w:rsid w:val="00A67916"/>
    <w:rsid w:val="00A9310E"/>
    <w:rsid w:val="00AB2732"/>
    <w:rsid w:val="00AD4087"/>
    <w:rsid w:val="00AD4CBE"/>
    <w:rsid w:val="00AD6580"/>
    <w:rsid w:val="00AD6E4A"/>
    <w:rsid w:val="00AD6F34"/>
    <w:rsid w:val="00AE2F3E"/>
    <w:rsid w:val="00AE7083"/>
    <w:rsid w:val="00AF3C44"/>
    <w:rsid w:val="00B0522C"/>
    <w:rsid w:val="00B0784F"/>
    <w:rsid w:val="00B078C5"/>
    <w:rsid w:val="00B12B25"/>
    <w:rsid w:val="00B35C8B"/>
    <w:rsid w:val="00B53AE9"/>
    <w:rsid w:val="00B64DD2"/>
    <w:rsid w:val="00B802F4"/>
    <w:rsid w:val="00B84CF9"/>
    <w:rsid w:val="00B915D1"/>
    <w:rsid w:val="00BC3E2C"/>
    <w:rsid w:val="00BC604F"/>
    <w:rsid w:val="00BC6C23"/>
    <w:rsid w:val="00BD0C8B"/>
    <w:rsid w:val="00BD6D0C"/>
    <w:rsid w:val="00BE5931"/>
    <w:rsid w:val="00C213E4"/>
    <w:rsid w:val="00C215AC"/>
    <w:rsid w:val="00C2275D"/>
    <w:rsid w:val="00C24E42"/>
    <w:rsid w:val="00C3036C"/>
    <w:rsid w:val="00C320DE"/>
    <w:rsid w:val="00C46538"/>
    <w:rsid w:val="00C6252D"/>
    <w:rsid w:val="00C701DA"/>
    <w:rsid w:val="00C71744"/>
    <w:rsid w:val="00C80223"/>
    <w:rsid w:val="00C83872"/>
    <w:rsid w:val="00C84ED7"/>
    <w:rsid w:val="00CA1EC7"/>
    <w:rsid w:val="00CA437D"/>
    <w:rsid w:val="00CA4D46"/>
    <w:rsid w:val="00CB4600"/>
    <w:rsid w:val="00CC11CA"/>
    <w:rsid w:val="00D06F93"/>
    <w:rsid w:val="00D109B1"/>
    <w:rsid w:val="00D17AF4"/>
    <w:rsid w:val="00D23A0E"/>
    <w:rsid w:val="00D27294"/>
    <w:rsid w:val="00D32E5A"/>
    <w:rsid w:val="00D34D73"/>
    <w:rsid w:val="00D425BD"/>
    <w:rsid w:val="00D43DB4"/>
    <w:rsid w:val="00D67EE5"/>
    <w:rsid w:val="00D74C6E"/>
    <w:rsid w:val="00D760F4"/>
    <w:rsid w:val="00D81209"/>
    <w:rsid w:val="00DB1078"/>
    <w:rsid w:val="00DB22EB"/>
    <w:rsid w:val="00DB6AB8"/>
    <w:rsid w:val="00DD0640"/>
    <w:rsid w:val="00DE4FF4"/>
    <w:rsid w:val="00E02F22"/>
    <w:rsid w:val="00E059B7"/>
    <w:rsid w:val="00E11F0F"/>
    <w:rsid w:val="00E12F04"/>
    <w:rsid w:val="00E132B7"/>
    <w:rsid w:val="00E26A7D"/>
    <w:rsid w:val="00E36B1B"/>
    <w:rsid w:val="00E500DF"/>
    <w:rsid w:val="00E5120B"/>
    <w:rsid w:val="00E8191B"/>
    <w:rsid w:val="00E848EB"/>
    <w:rsid w:val="00E9447D"/>
    <w:rsid w:val="00EA7076"/>
    <w:rsid w:val="00EB0C19"/>
    <w:rsid w:val="00EE430B"/>
    <w:rsid w:val="00EF379D"/>
    <w:rsid w:val="00F015B8"/>
    <w:rsid w:val="00F04860"/>
    <w:rsid w:val="00F049E5"/>
    <w:rsid w:val="00F0599F"/>
    <w:rsid w:val="00F114CB"/>
    <w:rsid w:val="00F13E6D"/>
    <w:rsid w:val="00F300EF"/>
    <w:rsid w:val="00F466A2"/>
    <w:rsid w:val="00F5242F"/>
    <w:rsid w:val="00F528A3"/>
    <w:rsid w:val="00F55926"/>
    <w:rsid w:val="00F813CC"/>
    <w:rsid w:val="00F824D6"/>
    <w:rsid w:val="00F8585B"/>
    <w:rsid w:val="00F863BD"/>
    <w:rsid w:val="00F941B0"/>
    <w:rsid w:val="00FA0B51"/>
    <w:rsid w:val="00FA66E7"/>
    <w:rsid w:val="00FB6580"/>
    <w:rsid w:val="00FD075E"/>
    <w:rsid w:val="00FF3CE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0A445A"/>
  <w15:chartTrackingRefBased/>
  <w15:docId w15:val="{78470A2B-3C79-406B-AF14-E8EAAB3AD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nhideWhenUsed/>
    <w:qFormat/>
    <w:rsid w:val="00D23A0E"/>
    <w:pPr>
      <w:pBdr>
        <w:bottom w:val="single" w:sz="4" w:space="1" w:color="auto"/>
      </w:pBdr>
      <w:suppressAutoHyphens/>
      <w:spacing w:after="240" w:line="240" w:lineRule="auto"/>
      <w:outlineLvl w:val="0"/>
    </w:pPr>
    <w:rPr>
      <w:rFonts w:ascii="Calibri" w:eastAsia="Times New Roman" w:hAnsi="Calibri" w:cs="Times New Roman"/>
      <w:b/>
      <w:spacing w:val="5"/>
      <w:sz w:val="36"/>
      <w:szCs w:val="32"/>
      <w:lang w:eastAsia="ja-JP"/>
    </w:rPr>
  </w:style>
  <w:style w:type="paragraph" w:styleId="Heading2">
    <w:name w:val="heading 2"/>
    <w:basedOn w:val="Normal"/>
    <w:next w:val="Normal"/>
    <w:link w:val="Heading2Char"/>
    <w:uiPriority w:val="9"/>
    <w:semiHidden/>
    <w:unhideWhenUsed/>
    <w:qFormat/>
    <w:rsid w:val="00F0599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C2A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D23A0E"/>
    <w:rPr>
      <w:rFonts w:ascii="Calibri" w:eastAsia="Times New Roman" w:hAnsi="Calibri" w:cs="Times New Roman"/>
      <w:b/>
      <w:spacing w:val="5"/>
      <w:sz w:val="36"/>
      <w:szCs w:val="32"/>
      <w:lang w:eastAsia="ja-JP"/>
    </w:rPr>
  </w:style>
  <w:style w:type="paragraph" w:styleId="BodyText">
    <w:name w:val="Body Text"/>
    <w:basedOn w:val="Normal"/>
    <w:link w:val="BodyTextChar"/>
    <w:rsid w:val="00D23A0E"/>
    <w:pPr>
      <w:suppressAutoHyphens/>
      <w:spacing w:after="240" w:line="240" w:lineRule="auto"/>
    </w:pPr>
    <w:rPr>
      <w:rFonts w:ascii="Calibri" w:eastAsia="Times New Roman" w:hAnsi="Calibri" w:cs="Times New Roman"/>
      <w:sz w:val="24"/>
      <w:szCs w:val="20"/>
      <w:lang w:eastAsia="en-AU"/>
    </w:rPr>
  </w:style>
  <w:style w:type="character" w:customStyle="1" w:styleId="BodyTextChar">
    <w:name w:val="Body Text Char"/>
    <w:basedOn w:val="DefaultParagraphFont"/>
    <w:link w:val="BodyText"/>
    <w:rsid w:val="00D23A0E"/>
    <w:rPr>
      <w:rFonts w:ascii="Calibri" w:eastAsia="Times New Roman" w:hAnsi="Calibri" w:cs="Times New Roman"/>
      <w:sz w:val="24"/>
      <w:szCs w:val="20"/>
      <w:lang w:eastAsia="en-AU"/>
    </w:rPr>
  </w:style>
  <w:style w:type="paragraph" w:customStyle="1" w:styleId="DotPoint">
    <w:name w:val="Dot Point"/>
    <w:basedOn w:val="ListParagraph"/>
    <w:qFormat/>
    <w:rsid w:val="00D23A0E"/>
    <w:pPr>
      <w:numPr>
        <w:numId w:val="1"/>
      </w:numPr>
      <w:tabs>
        <w:tab w:val="num" w:pos="360"/>
      </w:tabs>
      <w:suppressAutoHyphens/>
      <w:spacing w:after="240" w:line="240" w:lineRule="auto"/>
      <w:ind w:left="720" w:firstLine="0"/>
    </w:pPr>
    <w:rPr>
      <w:rFonts w:ascii="Calibri" w:eastAsia="Times New Roman" w:hAnsi="Calibri" w:cs="Times New Roman"/>
      <w:sz w:val="24"/>
      <w:szCs w:val="20"/>
      <w:lang w:eastAsia="en-AU"/>
    </w:rPr>
  </w:style>
  <w:style w:type="paragraph" w:customStyle="1" w:styleId="SubdotPoint">
    <w:name w:val="Subdot Point"/>
    <w:basedOn w:val="ListParagraph"/>
    <w:qFormat/>
    <w:rsid w:val="00D23A0E"/>
    <w:pPr>
      <w:numPr>
        <w:ilvl w:val="1"/>
        <w:numId w:val="1"/>
      </w:numPr>
      <w:tabs>
        <w:tab w:val="num" w:pos="360"/>
      </w:tabs>
      <w:suppressAutoHyphens/>
      <w:spacing w:after="240" w:line="240" w:lineRule="auto"/>
      <w:ind w:left="720" w:firstLine="0"/>
    </w:pPr>
    <w:rPr>
      <w:rFonts w:ascii="Calibri" w:eastAsia="Times New Roman" w:hAnsi="Calibri" w:cs="Times New Roman"/>
      <w:sz w:val="24"/>
      <w:szCs w:val="20"/>
      <w:lang w:eastAsia="en-AU"/>
    </w:rPr>
  </w:style>
  <w:style w:type="character" w:styleId="Hyperlink">
    <w:name w:val="Hyperlink"/>
    <w:uiPriority w:val="99"/>
    <w:unhideWhenUsed/>
    <w:rsid w:val="00D23A0E"/>
    <w:rPr>
      <w:color w:val="0000FF"/>
      <w:u w:val="single"/>
    </w:rPr>
  </w:style>
  <w:style w:type="paragraph" w:styleId="ListParagraph">
    <w:name w:val="List Paragraph"/>
    <w:aliases w:val="Table text 10"/>
    <w:basedOn w:val="Normal"/>
    <w:link w:val="ListParagraphChar"/>
    <w:uiPriority w:val="34"/>
    <w:qFormat/>
    <w:rsid w:val="00D23A0E"/>
    <w:pPr>
      <w:ind w:left="720"/>
      <w:contextualSpacing/>
    </w:pPr>
  </w:style>
  <w:style w:type="character" w:customStyle="1" w:styleId="Heading2Char">
    <w:name w:val="Heading 2 Char"/>
    <w:basedOn w:val="DefaultParagraphFont"/>
    <w:link w:val="Heading2"/>
    <w:uiPriority w:val="9"/>
    <w:semiHidden/>
    <w:rsid w:val="00F0599F"/>
    <w:rPr>
      <w:rFonts w:asciiTheme="majorHAnsi" w:eastAsiaTheme="majorEastAsia" w:hAnsiTheme="majorHAnsi" w:cstheme="majorBidi"/>
      <w:color w:val="2E74B5" w:themeColor="accent1" w:themeShade="BF"/>
      <w:sz w:val="26"/>
      <w:szCs w:val="26"/>
    </w:rPr>
  </w:style>
  <w:style w:type="paragraph" w:customStyle="1" w:styleId="Tableheading">
    <w:name w:val="Table heading"/>
    <w:basedOn w:val="Normal"/>
    <w:qFormat/>
    <w:rsid w:val="00F0599F"/>
    <w:pPr>
      <w:keepNext/>
      <w:keepLines/>
      <w:suppressAutoHyphens/>
      <w:spacing w:before="40" w:after="40" w:line="240" w:lineRule="auto"/>
    </w:pPr>
    <w:rPr>
      <w:rFonts w:ascii="Calibri" w:eastAsia="Calibri" w:hAnsi="Calibri" w:cs="Times New Roman"/>
      <w:b/>
      <w:sz w:val="24"/>
      <w:lang w:eastAsia="en-AU"/>
    </w:rPr>
  </w:style>
  <w:style w:type="paragraph" w:customStyle="1" w:styleId="Tabletext">
    <w:name w:val="Table text"/>
    <w:basedOn w:val="Normal"/>
    <w:qFormat/>
    <w:rsid w:val="00F0599F"/>
    <w:pPr>
      <w:suppressAutoHyphens/>
      <w:spacing w:before="80" w:after="120" w:line="240" w:lineRule="auto"/>
    </w:pPr>
    <w:rPr>
      <w:rFonts w:ascii="Calibri" w:eastAsia="Calibri" w:hAnsi="Calibri" w:cs="Times New Roman"/>
      <w:sz w:val="20"/>
      <w:lang w:eastAsia="en-AU"/>
    </w:rPr>
  </w:style>
  <w:style w:type="character" w:styleId="PlaceholderText">
    <w:name w:val="Placeholder Text"/>
    <w:uiPriority w:val="99"/>
    <w:semiHidden/>
    <w:rsid w:val="00F0599F"/>
    <w:rPr>
      <w:color w:val="808080"/>
    </w:rPr>
  </w:style>
  <w:style w:type="paragraph" w:customStyle="1" w:styleId="Default">
    <w:name w:val="Default"/>
    <w:basedOn w:val="Normal"/>
    <w:rsid w:val="001865A5"/>
    <w:pPr>
      <w:autoSpaceDE w:val="0"/>
      <w:autoSpaceDN w:val="0"/>
      <w:spacing w:after="0" w:line="240" w:lineRule="auto"/>
    </w:pPr>
    <w:rPr>
      <w:rFonts w:ascii="Calibri" w:hAnsi="Calibri" w:cs="Times New Roman"/>
      <w:color w:val="000000"/>
      <w:sz w:val="24"/>
      <w:szCs w:val="24"/>
    </w:rPr>
  </w:style>
  <w:style w:type="paragraph" w:styleId="NormalWeb">
    <w:name w:val="Normal (Web)"/>
    <w:basedOn w:val="Normal"/>
    <w:uiPriority w:val="99"/>
    <w:semiHidden/>
    <w:unhideWhenUsed/>
    <w:rsid w:val="009E1AB7"/>
    <w:pPr>
      <w:spacing w:before="100" w:beforeAutospacing="1" w:after="100" w:afterAutospacing="1" w:line="240" w:lineRule="auto"/>
    </w:pPr>
    <w:rPr>
      <w:rFonts w:ascii="Times New Roman" w:hAnsi="Times New Roman" w:cs="Times New Roman"/>
      <w:sz w:val="24"/>
      <w:szCs w:val="24"/>
      <w:lang w:eastAsia="en-AU"/>
    </w:rPr>
  </w:style>
  <w:style w:type="paragraph" w:styleId="BalloonText">
    <w:name w:val="Balloon Text"/>
    <w:basedOn w:val="Normal"/>
    <w:link w:val="BalloonTextChar"/>
    <w:uiPriority w:val="99"/>
    <w:semiHidden/>
    <w:unhideWhenUsed/>
    <w:rsid w:val="00C717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1744"/>
    <w:rPr>
      <w:rFonts w:ascii="Segoe UI" w:hAnsi="Segoe UI" w:cs="Segoe UI"/>
      <w:sz w:val="18"/>
      <w:szCs w:val="18"/>
    </w:rPr>
  </w:style>
  <w:style w:type="paragraph" w:styleId="Header">
    <w:name w:val="header"/>
    <w:basedOn w:val="Normal"/>
    <w:link w:val="HeaderChar"/>
    <w:uiPriority w:val="99"/>
    <w:unhideWhenUsed/>
    <w:rsid w:val="007D1F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D1F92"/>
  </w:style>
  <w:style w:type="paragraph" w:styleId="Footer">
    <w:name w:val="footer"/>
    <w:basedOn w:val="Normal"/>
    <w:link w:val="FooterChar"/>
    <w:uiPriority w:val="99"/>
    <w:unhideWhenUsed/>
    <w:rsid w:val="007D1F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D1F92"/>
  </w:style>
  <w:style w:type="character" w:customStyle="1" w:styleId="UnresolvedMention1">
    <w:name w:val="Unresolved Mention1"/>
    <w:basedOn w:val="DefaultParagraphFont"/>
    <w:uiPriority w:val="99"/>
    <w:semiHidden/>
    <w:unhideWhenUsed/>
    <w:rsid w:val="003D065E"/>
    <w:rPr>
      <w:color w:val="605E5C"/>
      <w:shd w:val="clear" w:color="auto" w:fill="E1DFDD"/>
    </w:rPr>
  </w:style>
  <w:style w:type="character" w:styleId="FollowedHyperlink">
    <w:name w:val="FollowedHyperlink"/>
    <w:basedOn w:val="DefaultParagraphFont"/>
    <w:uiPriority w:val="99"/>
    <w:semiHidden/>
    <w:unhideWhenUsed/>
    <w:rsid w:val="00AF3C44"/>
    <w:rPr>
      <w:color w:val="954F72" w:themeColor="followedHyperlink"/>
      <w:u w:val="single"/>
    </w:rPr>
  </w:style>
  <w:style w:type="paragraph" w:styleId="Revision">
    <w:name w:val="Revision"/>
    <w:hidden/>
    <w:uiPriority w:val="99"/>
    <w:semiHidden/>
    <w:rsid w:val="00FD075E"/>
    <w:pPr>
      <w:spacing w:after="0" w:line="240" w:lineRule="auto"/>
    </w:pPr>
  </w:style>
  <w:style w:type="character" w:customStyle="1" w:styleId="ui-provider">
    <w:name w:val="ui-provider"/>
    <w:basedOn w:val="DefaultParagraphFont"/>
    <w:rsid w:val="008451A8"/>
  </w:style>
  <w:style w:type="character" w:customStyle="1" w:styleId="ListParagraphChar">
    <w:name w:val="List Paragraph Char"/>
    <w:aliases w:val="Table text 10 Char"/>
    <w:basedOn w:val="DefaultParagraphFont"/>
    <w:link w:val="ListParagraph"/>
    <w:uiPriority w:val="34"/>
    <w:locked/>
    <w:rsid w:val="00652BC3"/>
  </w:style>
  <w:style w:type="character" w:styleId="CommentReference">
    <w:name w:val="annotation reference"/>
    <w:basedOn w:val="DefaultParagraphFont"/>
    <w:uiPriority w:val="99"/>
    <w:semiHidden/>
    <w:unhideWhenUsed/>
    <w:rsid w:val="000A0BC9"/>
    <w:rPr>
      <w:sz w:val="16"/>
      <w:szCs w:val="16"/>
    </w:rPr>
  </w:style>
  <w:style w:type="paragraph" w:styleId="CommentText">
    <w:name w:val="annotation text"/>
    <w:basedOn w:val="Normal"/>
    <w:link w:val="CommentTextChar"/>
    <w:uiPriority w:val="99"/>
    <w:unhideWhenUsed/>
    <w:rsid w:val="000A0BC9"/>
    <w:pPr>
      <w:spacing w:line="240" w:lineRule="auto"/>
    </w:pPr>
    <w:rPr>
      <w:sz w:val="20"/>
      <w:szCs w:val="20"/>
    </w:rPr>
  </w:style>
  <w:style w:type="character" w:customStyle="1" w:styleId="CommentTextChar">
    <w:name w:val="Comment Text Char"/>
    <w:basedOn w:val="DefaultParagraphFont"/>
    <w:link w:val="CommentText"/>
    <w:uiPriority w:val="99"/>
    <w:rsid w:val="000A0BC9"/>
    <w:rPr>
      <w:sz w:val="20"/>
      <w:szCs w:val="20"/>
    </w:rPr>
  </w:style>
  <w:style w:type="paragraph" w:styleId="CommentSubject">
    <w:name w:val="annotation subject"/>
    <w:basedOn w:val="CommentText"/>
    <w:next w:val="CommentText"/>
    <w:link w:val="CommentSubjectChar"/>
    <w:uiPriority w:val="99"/>
    <w:semiHidden/>
    <w:unhideWhenUsed/>
    <w:rsid w:val="000A0BC9"/>
    <w:rPr>
      <w:b/>
      <w:bCs/>
    </w:rPr>
  </w:style>
  <w:style w:type="character" w:customStyle="1" w:styleId="CommentSubjectChar">
    <w:name w:val="Comment Subject Char"/>
    <w:basedOn w:val="CommentTextChar"/>
    <w:link w:val="CommentSubject"/>
    <w:uiPriority w:val="99"/>
    <w:semiHidden/>
    <w:rsid w:val="000A0BC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15635">
      <w:bodyDiv w:val="1"/>
      <w:marLeft w:val="0"/>
      <w:marRight w:val="0"/>
      <w:marTop w:val="0"/>
      <w:marBottom w:val="0"/>
      <w:divBdr>
        <w:top w:val="none" w:sz="0" w:space="0" w:color="auto"/>
        <w:left w:val="none" w:sz="0" w:space="0" w:color="auto"/>
        <w:bottom w:val="none" w:sz="0" w:space="0" w:color="auto"/>
        <w:right w:val="none" w:sz="0" w:space="0" w:color="auto"/>
      </w:divBdr>
    </w:div>
    <w:div w:id="1882981899">
      <w:bodyDiv w:val="1"/>
      <w:marLeft w:val="0"/>
      <w:marRight w:val="0"/>
      <w:marTop w:val="0"/>
      <w:marBottom w:val="0"/>
      <w:divBdr>
        <w:top w:val="none" w:sz="0" w:space="0" w:color="auto"/>
        <w:left w:val="none" w:sz="0" w:space="0" w:color="auto"/>
        <w:bottom w:val="none" w:sz="0" w:space="0" w:color="auto"/>
        <w:right w:val="none" w:sz="0" w:space="0" w:color="auto"/>
      </w:divBdr>
    </w:div>
    <w:div w:id="2026976444">
      <w:bodyDiv w:val="1"/>
      <w:marLeft w:val="0"/>
      <w:marRight w:val="0"/>
      <w:marTop w:val="0"/>
      <w:marBottom w:val="0"/>
      <w:divBdr>
        <w:top w:val="none" w:sz="0" w:space="0" w:color="auto"/>
        <w:left w:val="none" w:sz="0" w:space="0" w:color="auto"/>
        <w:bottom w:val="none" w:sz="0" w:space="0" w:color="auto"/>
        <w:right w:val="none" w:sz="0" w:space="0" w:color="auto"/>
      </w:divBdr>
    </w:div>
    <w:div w:id="2139911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act.gov.au/open/digital-health-strategy"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act.gov.au/open/act-digital-strategy" TargetMode="Externa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F44B97F01AA435AA5F4F269000BBE6C"/>
        <w:category>
          <w:name w:val="General"/>
          <w:gallery w:val="placeholder"/>
        </w:category>
        <w:types>
          <w:type w:val="bbPlcHdr"/>
        </w:types>
        <w:behaviors>
          <w:behavior w:val="content"/>
        </w:behaviors>
        <w:guid w:val="{8D0BC34B-CC90-4EC6-9DCB-FB5F66242C19}"/>
      </w:docPartPr>
      <w:docPartBody>
        <w:p w:rsidR="00213128" w:rsidRDefault="00135C21" w:rsidP="00135C21">
          <w:pPr>
            <w:pStyle w:val="AF44B97F01AA435AA5F4F269000BBE6C"/>
          </w:pPr>
          <w:r w:rsidRPr="004D2D92">
            <w:rPr>
              <w:rStyle w:val="PlaceholderText"/>
            </w:rPr>
            <w:t>Choose an item.</w:t>
          </w:r>
        </w:p>
      </w:docPartBody>
    </w:docPart>
    <w:docPart>
      <w:docPartPr>
        <w:name w:val="39FFD4594EFA453EA4EA8EB35AE1700A"/>
        <w:category>
          <w:name w:val="General"/>
          <w:gallery w:val="placeholder"/>
        </w:category>
        <w:types>
          <w:type w:val="bbPlcHdr"/>
        </w:types>
        <w:behaviors>
          <w:behavior w:val="content"/>
        </w:behaviors>
        <w:guid w:val="{07B24100-4A61-4402-ABE8-8BC3FC4E7D3B}"/>
      </w:docPartPr>
      <w:docPartBody>
        <w:p w:rsidR="00213128" w:rsidRDefault="00135C21" w:rsidP="00135C21">
          <w:pPr>
            <w:pStyle w:val="39FFD4594EFA453EA4EA8EB35AE1700A"/>
          </w:pPr>
          <w:r w:rsidRPr="004D2D92">
            <w:rPr>
              <w:rStyle w:val="PlaceholderText"/>
            </w:rPr>
            <w:t>Choose an item.</w:t>
          </w:r>
        </w:p>
      </w:docPartBody>
    </w:docPart>
    <w:docPart>
      <w:docPartPr>
        <w:name w:val="45792F71B75F43B6BC2162675203ED59"/>
        <w:category>
          <w:name w:val="General"/>
          <w:gallery w:val="placeholder"/>
        </w:category>
        <w:types>
          <w:type w:val="bbPlcHdr"/>
        </w:types>
        <w:behaviors>
          <w:behavior w:val="content"/>
        </w:behaviors>
        <w:guid w:val="{DE63C162-B25D-46AE-8666-A09DC980A397}"/>
      </w:docPartPr>
      <w:docPartBody>
        <w:p w:rsidR="00213128" w:rsidRDefault="00135C21" w:rsidP="00135C21">
          <w:pPr>
            <w:pStyle w:val="45792F71B75F43B6BC2162675203ED59"/>
          </w:pPr>
          <w:r w:rsidRPr="004D2D92">
            <w:rPr>
              <w:rStyle w:val="PlaceholderText"/>
            </w:rPr>
            <w:t>Choose an item.</w:t>
          </w:r>
        </w:p>
      </w:docPartBody>
    </w:docPart>
    <w:docPart>
      <w:docPartPr>
        <w:name w:val="29281C8DE67C4ACABE9CC04B48F4718F"/>
        <w:category>
          <w:name w:val="General"/>
          <w:gallery w:val="placeholder"/>
        </w:category>
        <w:types>
          <w:type w:val="bbPlcHdr"/>
        </w:types>
        <w:behaviors>
          <w:behavior w:val="content"/>
        </w:behaviors>
        <w:guid w:val="{953B6EEC-8D66-43F8-BC98-175F2ACEEF15}"/>
      </w:docPartPr>
      <w:docPartBody>
        <w:p w:rsidR="00213128" w:rsidRDefault="00135C21" w:rsidP="00135C21">
          <w:pPr>
            <w:pStyle w:val="29281C8DE67C4ACABE9CC04B48F4718F"/>
          </w:pPr>
          <w:r w:rsidRPr="004D2D92">
            <w:rPr>
              <w:rStyle w:val="PlaceholderText"/>
            </w:rPr>
            <w:t>Choose an item.</w:t>
          </w:r>
        </w:p>
      </w:docPartBody>
    </w:docPart>
    <w:docPart>
      <w:docPartPr>
        <w:name w:val="D2CF8FCBCFD04366AB9C7ECCF8A2B125"/>
        <w:category>
          <w:name w:val="General"/>
          <w:gallery w:val="placeholder"/>
        </w:category>
        <w:types>
          <w:type w:val="bbPlcHdr"/>
        </w:types>
        <w:behaviors>
          <w:behavior w:val="content"/>
        </w:behaviors>
        <w:guid w:val="{BF13DBA3-4049-4B22-9B12-7AD651357981}"/>
      </w:docPartPr>
      <w:docPartBody>
        <w:p w:rsidR="00213128" w:rsidRDefault="00135C21" w:rsidP="00135C21">
          <w:pPr>
            <w:pStyle w:val="D2CF8FCBCFD04366AB9C7ECCF8A2B125"/>
          </w:pPr>
          <w:r w:rsidRPr="004D2D92">
            <w:rPr>
              <w:rStyle w:val="PlaceholderText"/>
            </w:rPr>
            <w:t>Choose an item.</w:t>
          </w:r>
        </w:p>
      </w:docPartBody>
    </w:docPart>
    <w:docPart>
      <w:docPartPr>
        <w:name w:val="5076A1E46EA3420F86918D76C86B0DF6"/>
        <w:category>
          <w:name w:val="General"/>
          <w:gallery w:val="placeholder"/>
        </w:category>
        <w:types>
          <w:type w:val="bbPlcHdr"/>
        </w:types>
        <w:behaviors>
          <w:behavior w:val="content"/>
        </w:behaviors>
        <w:guid w:val="{C2BC1113-5655-4B55-B1C8-098F66931A78}"/>
      </w:docPartPr>
      <w:docPartBody>
        <w:p w:rsidR="00213128" w:rsidRDefault="00135C21" w:rsidP="00135C21">
          <w:pPr>
            <w:pStyle w:val="5076A1E46EA3420F86918D76C86B0DF6"/>
          </w:pPr>
          <w:r w:rsidRPr="004D2D92">
            <w:rPr>
              <w:rStyle w:val="PlaceholderText"/>
            </w:rPr>
            <w:t>Choose an item.</w:t>
          </w:r>
        </w:p>
      </w:docPartBody>
    </w:docPart>
    <w:docPart>
      <w:docPartPr>
        <w:name w:val="A2E98DFCC72C4927ACB8122EF3DFED09"/>
        <w:category>
          <w:name w:val="General"/>
          <w:gallery w:val="placeholder"/>
        </w:category>
        <w:types>
          <w:type w:val="bbPlcHdr"/>
        </w:types>
        <w:behaviors>
          <w:behavior w:val="content"/>
        </w:behaviors>
        <w:guid w:val="{3AD4887D-E18A-4024-847C-A87C846DBA53}"/>
      </w:docPartPr>
      <w:docPartBody>
        <w:p w:rsidR="00213128" w:rsidRDefault="00135C21" w:rsidP="00135C21">
          <w:pPr>
            <w:pStyle w:val="A2E98DFCC72C4927ACB8122EF3DFED09"/>
          </w:pPr>
          <w:r w:rsidRPr="004D2D92">
            <w:rPr>
              <w:rStyle w:val="PlaceholderText"/>
            </w:rPr>
            <w:t>Choose an item.</w:t>
          </w:r>
        </w:p>
      </w:docPartBody>
    </w:docPart>
    <w:docPart>
      <w:docPartPr>
        <w:name w:val="AFD40245713B44B5A106CB92A82887A7"/>
        <w:category>
          <w:name w:val="General"/>
          <w:gallery w:val="placeholder"/>
        </w:category>
        <w:types>
          <w:type w:val="bbPlcHdr"/>
        </w:types>
        <w:behaviors>
          <w:behavior w:val="content"/>
        </w:behaviors>
        <w:guid w:val="{228F6CEA-7CBF-4ED8-8B2A-519F1316071F}"/>
      </w:docPartPr>
      <w:docPartBody>
        <w:p w:rsidR="00213128" w:rsidRDefault="00135C21" w:rsidP="00135C21">
          <w:pPr>
            <w:pStyle w:val="AFD40245713B44B5A106CB92A82887A7"/>
          </w:pPr>
          <w:r w:rsidRPr="004D2D92">
            <w:rPr>
              <w:rStyle w:val="PlaceholderText"/>
            </w:rPr>
            <w:t>Choose an item.</w:t>
          </w:r>
        </w:p>
      </w:docPartBody>
    </w:docPart>
    <w:docPart>
      <w:docPartPr>
        <w:name w:val="1192B88F876B4023951C2B7C03377F44"/>
        <w:category>
          <w:name w:val="General"/>
          <w:gallery w:val="placeholder"/>
        </w:category>
        <w:types>
          <w:type w:val="bbPlcHdr"/>
        </w:types>
        <w:behaviors>
          <w:behavior w:val="content"/>
        </w:behaviors>
        <w:guid w:val="{749D86CE-C72F-45BD-922A-FADBCBBDAB95}"/>
      </w:docPartPr>
      <w:docPartBody>
        <w:p w:rsidR="00213128" w:rsidRDefault="00135C21" w:rsidP="00135C21">
          <w:pPr>
            <w:pStyle w:val="1192B88F876B4023951C2B7C03377F44"/>
          </w:pPr>
          <w:r w:rsidRPr="004D2D92">
            <w:rPr>
              <w:rStyle w:val="PlaceholderText"/>
            </w:rPr>
            <w:t>Choose an item.</w:t>
          </w:r>
        </w:p>
      </w:docPartBody>
    </w:docPart>
    <w:docPart>
      <w:docPartPr>
        <w:name w:val="89EEC2F099984A228D21F5164E5D74FF"/>
        <w:category>
          <w:name w:val="General"/>
          <w:gallery w:val="placeholder"/>
        </w:category>
        <w:types>
          <w:type w:val="bbPlcHdr"/>
        </w:types>
        <w:behaviors>
          <w:behavior w:val="content"/>
        </w:behaviors>
        <w:guid w:val="{9774E170-10B7-4783-8ACA-8771927DB2B8}"/>
      </w:docPartPr>
      <w:docPartBody>
        <w:p w:rsidR="00213128" w:rsidRDefault="00135C21" w:rsidP="00135C21">
          <w:pPr>
            <w:pStyle w:val="89EEC2F099984A228D21F5164E5D74FF"/>
          </w:pPr>
          <w:r w:rsidRPr="004D2D92">
            <w:rPr>
              <w:rStyle w:val="PlaceholderText"/>
            </w:rPr>
            <w:t>Choose an item.</w:t>
          </w:r>
        </w:p>
      </w:docPartBody>
    </w:docPart>
    <w:docPart>
      <w:docPartPr>
        <w:name w:val="4D26D90E01AB4E4988EF7E7A788AE7CC"/>
        <w:category>
          <w:name w:val="General"/>
          <w:gallery w:val="placeholder"/>
        </w:category>
        <w:types>
          <w:type w:val="bbPlcHdr"/>
        </w:types>
        <w:behaviors>
          <w:behavior w:val="content"/>
        </w:behaviors>
        <w:guid w:val="{E7BBD936-6CD3-4658-8CE7-01D394808D29}"/>
      </w:docPartPr>
      <w:docPartBody>
        <w:p w:rsidR="00213128" w:rsidRDefault="00135C21" w:rsidP="00135C21">
          <w:pPr>
            <w:pStyle w:val="4D26D90E01AB4E4988EF7E7A788AE7CC"/>
          </w:pPr>
          <w:r w:rsidRPr="004D2D92">
            <w:rPr>
              <w:rStyle w:val="PlaceholderText"/>
            </w:rPr>
            <w:t>Choose an item.</w:t>
          </w:r>
        </w:p>
      </w:docPartBody>
    </w:docPart>
    <w:docPart>
      <w:docPartPr>
        <w:name w:val="A7B22336EFAC41EB8DF3F78860360484"/>
        <w:category>
          <w:name w:val="General"/>
          <w:gallery w:val="placeholder"/>
        </w:category>
        <w:types>
          <w:type w:val="bbPlcHdr"/>
        </w:types>
        <w:behaviors>
          <w:behavior w:val="content"/>
        </w:behaviors>
        <w:guid w:val="{6B10A79B-62DA-4C94-8FA6-14D6645CE4BC}"/>
      </w:docPartPr>
      <w:docPartBody>
        <w:p w:rsidR="00213128" w:rsidRDefault="00135C21" w:rsidP="00135C21">
          <w:pPr>
            <w:pStyle w:val="A7B22336EFAC41EB8DF3F78860360484"/>
          </w:pPr>
          <w:r w:rsidRPr="004D2D92">
            <w:rPr>
              <w:rStyle w:val="PlaceholderText"/>
            </w:rPr>
            <w:t>Choose an item.</w:t>
          </w:r>
        </w:p>
      </w:docPartBody>
    </w:docPart>
    <w:docPart>
      <w:docPartPr>
        <w:name w:val="59C866BB622F42AE9DFC5029FC9512B0"/>
        <w:category>
          <w:name w:val="General"/>
          <w:gallery w:val="placeholder"/>
        </w:category>
        <w:types>
          <w:type w:val="bbPlcHdr"/>
        </w:types>
        <w:behaviors>
          <w:behavior w:val="content"/>
        </w:behaviors>
        <w:guid w:val="{876C72E6-5B29-4D85-8B2D-68C7947FF812}"/>
      </w:docPartPr>
      <w:docPartBody>
        <w:p w:rsidR="00213128" w:rsidRDefault="00135C21" w:rsidP="00135C21">
          <w:pPr>
            <w:pStyle w:val="59C866BB622F42AE9DFC5029FC9512B0"/>
          </w:pPr>
          <w:r w:rsidRPr="004D2D92">
            <w:rPr>
              <w:rStyle w:val="PlaceholderText"/>
            </w:rPr>
            <w:t>Choose an item.</w:t>
          </w:r>
        </w:p>
      </w:docPartBody>
    </w:docPart>
    <w:docPart>
      <w:docPartPr>
        <w:name w:val="80099988F51A4D55BA00FC9292C1CBB2"/>
        <w:category>
          <w:name w:val="General"/>
          <w:gallery w:val="placeholder"/>
        </w:category>
        <w:types>
          <w:type w:val="bbPlcHdr"/>
        </w:types>
        <w:behaviors>
          <w:behavior w:val="content"/>
        </w:behaviors>
        <w:guid w:val="{1090DE2D-6AD8-41E3-90E0-DAF0597DB2E2}"/>
      </w:docPartPr>
      <w:docPartBody>
        <w:p w:rsidR="00213128" w:rsidRDefault="00135C21" w:rsidP="00135C21">
          <w:pPr>
            <w:pStyle w:val="80099988F51A4D55BA00FC9292C1CBB2"/>
          </w:pPr>
          <w:r w:rsidRPr="004D2D92">
            <w:rPr>
              <w:rStyle w:val="PlaceholderText"/>
            </w:rPr>
            <w:t>Choose an item.</w:t>
          </w:r>
        </w:p>
      </w:docPartBody>
    </w:docPart>
    <w:docPart>
      <w:docPartPr>
        <w:name w:val="AEE618118D9945C4A0063EA13F6B1E62"/>
        <w:category>
          <w:name w:val="General"/>
          <w:gallery w:val="placeholder"/>
        </w:category>
        <w:types>
          <w:type w:val="bbPlcHdr"/>
        </w:types>
        <w:behaviors>
          <w:behavior w:val="content"/>
        </w:behaviors>
        <w:guid w:val="{CFAA5AAE-416F-4EE3-BF99-83F650937DDF}"/>
      </w:docPartPr>
      <w:docPartBody>
        <w:p w:rsidR="00213128" w:rsidRDefault="00135C21" w:rsidP="00135C21">
          <w:pPr>
            <w:pStyle w:val="AEE618118D9945C4A0063EA13F6B1E62"/>
          </w:pPr>
          <w:r w:rsidRPr="004D2D92">
            <w:rPr>
              <w:rStyle w:val="PlaceholderText"/>
            </w:rPr>
            <w:t>Choose an item.</w:t>
          </w:r>
        </w:p>
      </w:docPartBody>
    </w:docPart>
    <w:docPart>
      <w:docPartPr>
        <w:name w:val="5F2469324D4247438556DDD3E15AB77D"/>
        <w:category>
          <w:name w:val="General"/>
          <w:gallery w:val="placeholder"/>
        </w:category>
        <w:types>
          <w:type w:val="bbPlcHdr"/>
        </w:types>
        <w:behaviors>
          <w:behavior w:val="content"/>
        </w:behaviors>
        <w:guid w:val="{B22A6821-20B9-4013-9880-4C2CCA22B0ED}"/>
      </w:docPartPr>
      <w:docPartBody>
        <w:p w:rsidR="00213128" w:rsidRDefault="00135C21" w:rsidP="00135C21">
          <w:pPr>
            <w:pStyle w:val="5F2469324D4247438556DDD3E15AB77D"/>
          </w:pPr>
          <w:r w:rsidRPr="004D2D92">
            <w:rPr>
              <w:rStyle w:val="PlaceholderText"/>
            </w:rPr>
            <w:t>Choose an item.</w:t>
          </w:r>
        </w:p>
      </w:docPartBody>
    </w:docPart>
    <w:docPart>
      <w:docPartPr>
        <w:name w:val="3E61C0368123494C934C7F9B0EC3D3FF"/>
        <w:category>
          <w:name w:val="General"/>
          <w:gallery w:val="placeholder"/>
        </w:category>
        <w:types>
          <w:type w:val="bbPlcHdr"/>
        </w:types>
        <w:behaviors>
          <w:behavior w:val="content"/>
        </w:behaviors>
        <w:guid w:val="{A18D1360-8394-4938-9A3F-03CA698DB128}"/>
      </w:docPartPr>
      <w:docPartBody>
        <w:p w:rsidR="00213128" w:rsidRDefault="00135C21" w:rsidP="00135C21">
          <w:pPr>
            <w:pStyle w:val="3E61C0368123494C934C7F9B0EC3D3FF"/>
          </w:pPr>
          <w:r w:rsidRPr="004D2D92">
            <w:rPr>
              <w:rStyle w:val="PlaceholderText"/>
            </w:rPr>
            <w:t>Choose an item.</w:t>
          </w:r>
        </w:p>
      </w:docPartBody>
    </w:docPart>
    <w:docPart>
      <w:docPartPr>
        <w:name w:val="99526DC304854E398D6D0F9166AFD43F"/>
        <w:category>
          <w:name w:val="General"/>
          <w:gallery w:val="placeholder"/>
        </w:category>
        <w:types>
          <w:type w:val="bbPlcHdr"/>
        </w:types>
        <w:behaviors>
          <w:behavior w:val="content"/>
        </w:behaviors>
        <w:guid w:val="{9B00B1F9-88DF-4789-8B07-1492718E9CC0}"/>
      </w:docPartPr>
      <w:docPartBody>
        <w:p w:rsidR="00213128" w:rsidRDefault="00135C21" w:rsidP="00135C21">
          <w:pPr>
            <w:pStyle w:val="99526DC304854E398D6D0F9166AFD43F"/>
          </w:pPr>
          <w:r w:rsidRPr="004D2D92">
            <w:rPr>
              <w:rStyle w:val="PlaceholderText"/>
            </w:rPr>
            <w:t>Choose an item.</w:t>
          </w:r>
        </w:p>
      </w:docPartBody>
    </w:docPart>
    <w:docPart>
      <w:docPartPr>
        <w:name w:val="3EF3AE4223C7488891CE409673359454"/>
        <w:category>
          <w:name w:val="General"/>
          <w:gallery w:val="placeholder"/>
        </w:category>
        <w:types>
          <w:type w:val="bbPlcHdr"/>
        </w:types>
        <w:behaviors>
          <w:behavior w:val="content"/>
        </w:behaviors>
        <w:guid w:val="{DE540B36-61FA-4FDB-85AF-69708DE80D82}"/>
      </w:docPartPr>
      <w:docPartBody>
        <w:p w:rsidR="00213128" w:rsidRDefault="00135C21" w:rsidP="00135C21">
          <w:pPr>
            <w:pStyle w:val="3EF3AE4223C7488891CE409673359454"/>
          </w:pPr>
          <w:r w:rsidRPr="004D2D92">
            <w:rPr>
              <w:rStyle w:val="PlaceholderText"/>
            </w:rPr>
            <w:t>Choose an item.</w:t>
          </w:r>
        </w:p>
      </w:docPartBody>
    </w:docPart>
    <w:docPart>
      <w:docPartPr>
        <w:name w:val="AFB8FAC1221F4C90923BD730BFB3F50A"/>
        <w:category>
          <w:name w:val="General"/>
          <w:gallery w:val="placeholder"/>
        </w:category>
        <w:types>
          <w:type w:val="bbPlcHdr"/>
        </w:types>
        <w:behaviors>
          <w:behavior w:val="content"/>
        </w:behaviors>
        <w:guid w:val="{21EAA08C-9856-4B72-A66A-A929FC48B625}"/>
      </w:docPartPr>
      <w:docPartBody>
        <w:p w:rsidR="00213128" w:rsidRDefault="00135C21" w:rsidP="00135C21">
          <w:pPr>
            <w:pStyle w:val="AFB8FAC1221F4C90923BD730BFB3F50A"/>
          </w:pPr>
          <w:r w:rsidRPr="004D2D92">
            <w:rPr>
              <w:rStyle w:val="PlaceholderText"/>
            </w:rPr>
            <w:t>Choose an item.</w:t>
          </w:r>
        </w:p>
      </w:docPartBody>
    </w:docPart>
    <w:docPart>
      <w:docPartPr>
        <w:name w:val="C3985843CFAC4655A1BC5DF744745553"/>
        <w:category>
          <w:name w:val="General"/>
          <w:gallery w:val="placeholder"/>
        </w:category>
        <w:types>
          <w:type w:val="bbPlcHdr"/>
        </w:types>
        <w:behaviors>
          <w:behavior w:val="content"/>
        </w:behaviors>
        <w:guid w:val="{9A0E950A-55C3-451B-9B1C-A7EF65343347}"/>
      </w:docPartPr>
      <w:docPartBody>
        <w:p w:rsidR="00213128" w:rsidRDefault="00135C21" w:rsidP="00135C21">
          <w:pPr>
            <w:pStyle w:val="C3985843CFAC4655A1BC5DF744745553"/>
          </w:pPr>
          <w:r w:rsidRPr="004D2D92">
            <w:rPr>
              <w:rStyle w:val="PlaceholderText"/>
            </w:rPr>
            <w:t>Choose an item.</w:t>
          </w:r>
        </w:p>
      </w:docPartBody>
    </w:docPart>
    <w:docPart>
      <w:docPartPr>
        <w:name w:val="247343AC23C84B2EB7C5E90567CBE3C7"/>
        <w:category>
          <w:name w:val="General"/>
          <w:gallery w:val="placeholder"/>
        </w:category>
        <w:types>
          <w:type w:val="bbPlcHdr"/>
        </w:types>
        <w:behaviors>
          <w:behavior w:val="content"/>
        </w:behaviors>
        <w:guid w:val="{7CC4944A-8AFB-4352-9E6D-0FDA2AA5AD4A}"/>
      </w:docPartPr>
      <w:docPartBody>
        <w:p w:rsidR="00213128" w:rsidRDefault="00135C21" w:rsidP="00135C21">
          <w:pPr>
            <w:pStyle w:val="247343AC23C84B2EB7C5E90567CBE3C7"/>
          </w:pPr>
          <w:r w:rsidRPr="004D2D92">
            <w:rPr>
              <w:rStyle w:val="PlaceholderText"/>
            </w:rPr>
            <w:t>Choose an item.</w:t>
          </w:r>
        </w:p>
      </w:docPartBody>
    </w:docPart>
    <w:docPart>
      <w:docPartPr>
        <w:name w:val="44331F3294E64F61961E46E7D5B98B43"/>
        <w:category>
          <w:name w:val="General"/>
          <w:gallery w:val="placeholder"/>
        </w:category>
        <w:types>
          <w:type w:val="bbPlcHdr"/>
        </w:types>
        <w:behaviors>
          <w:behavior w:val="content"/>
        </w:behaviors>
        <w:guid w:val="{DF0370C9-5C69-4A93-897C-C5EA51830869}"/>
      </w:docPartPr>
      <w:docPartBody>
        <w:p w:rsidR="00213128" w:rsidRDefault="00135C21" w:rsidP="00135C21">
          <w:pPr>
            <w:pStyle w:val="44331F3294E64F61961E46E7D5B98B43"/>
          </w:pPr>
          <w:r w:rsidRPr="004D2D92">
            <w:rPr>
              <w:rStyle w:val="PlaceholderText"/>
            </w:rPr>
            <w:t>Choose an item.</w:t>
          </w:r>
        </w:p>
      </w:docPartBody>
    </w:docPart>
    <w:docPart>
      <w:docPartPr>
        <w:name w:val="282F7B1EDEAB4EB3995777674D74F61C"/>
        <w:category>
          <w:name w:val="General"/>
          <w:gallery w:val="placeholder"/>
        </w:category>
        <w:types>
          <w:type w:val="bbPlcHdr"/>
        </w:types>
        <w:behaviors>
          <w:behavior w:val="content"/>
        </w:behaviors>
        <w:guid w:val="{519A96C3-2860-46FC-A287-20A7ECA2CEA4}"/>
      </w:docPartPr>
      <w:docPartBody>
        <w:p w:rsidR="00213128" w:rsidRDefault="00135C21" w:rsidP="00135C21">
          <w:pPr>
            <w:pStyle w:val="282F7B1EDEAB4EB3995777674D74F61C"/>
          </w:pPr>
          <w:r w:rsidRPr="004D2D92">
            <w:rPr>
              <w:rStyle w:val="PlaceholderText"/>
            </w:rPr>
            <w:t>Choose an item.</w:t>
          </w:r>
        </w:p>
      </w:docPartBody>
    </w:docPart>
    <w:docPart>
      <w:docPartPr>
        <w:name w:val="094CE2698B784EACAD38B92F39DD602E"/>
        <w:category>
          <w:name w:val="General"/>
          <w:gallery w:val="placeholder"/>
        </w:category>
        <w:types>
          <w:type w:val="bbPlcHdr"/>
        </w:types>
        <w:behaviors>
          <w:behavior w:val="content"/>
        </w:behaviors>
        <w:guid w:val="{96AD313D-969D-42A5-906A-7009B6429AED}"/>
      </w:docPartPr>
      <w:docPartBody>
        <w:p w:rsidR="00213128" w:rsidRDefault="00135C21" w:rsidP="00135C21">
          <w:pPr>
            <w:pStyle w:val="094CE2698B784EACAD38B92F39DD602E"/>
          </w:pPr>
          <w:r w:rsidRPr="004D2D92">
            <w:rPr>
              <w:rStyle w:val="PlaceholderText"/>
            </w:rPr>
            <w:t>Choose an item.</w:t>
          </w:r>
        </w:p>
      </w:docPartBody>
    </w:docPart>
    <w:docPart>
      <w:docPartPr>
        <w:name w:val="78210EAFE81F4FFC97250CB420E5B3F7"/>
        <w:category>
          <w:name w:val="General"/>
          <w:gallery w:val="placeholder"/>
        </w:category>
        <w:types>
          <w:type w:val="bbPlcHdr"/>
        </w:types>
        <w:behaviors>
          <w:behavior w:val="content"/>
        </w:behaviors>
        <w:guid w:val="{AD2ED5F7-1208-467F-9564-B415424CE808}"/>
      </w:docPartPr>
      <w:docPartBody>
        <w:p w:rsidR="00213128" w:rsidRDefault="00135C21" w:rsidP="00135C21">
          <w:pPr>
            <w:pStyle w:val="78210EAFE81F4FFC97250CB420E5B3F7"/>
          </w:pPr>
          <w:r w:rsidRPr="004D2D92">
            <w:rPr>
              <w:rStyle w:val="PlaceholderText"/>
            </w:rPr>
            <w:t>Choose an item.</w:t>
          </w:r>
        </w:p>
      </w:docPartBody>
    </w:docPart>
    <w:docPart>
      <w:docPartPr>
        <w:name w:val="A3F7F2A5A7FD4C4AB5610E3BC4928F3D"/>
        <w:category>
          <w:name w:val="General"/>
          <w:gallery w:val="placeholder"/>
        </w:category>
        <w:types>
          <w:type w:val="bbPlcHdr"/>
        </w:types>
        <w:behaviors>
          <w:behavior w:val="content"/>
        </w:behaviors>
        <w:guid w:val="{2C0BB9E9-611D-490C-98A7-BE012FAD8BB1}"/>
      </w:docPartPr>
      <w:docPartBody>
        <w:p w:rsidR="00213128" w:rsidRDefault="00135C21" w:rsidP="00135C21">
          <w:pPr>
            <w:pStyle w:val="A3F7F2A5A7FD4C4AB5610E3BC4928F3D"/>
          </w:pPr>
          <w:r w:rsidRPr="004D2D92">
            <w:rPr>
              <w:rStyle w:val="PlaceholderText"/>
            </w:rPr>
            <w:t>Choose an item.</w:t>
          </w:r>
        </w:p>
      </w:docPartBody>
    </w:docPart>
    <w:docPart>
      <w:docPartPr>
        <w:name w:val="F85AA046B1AB4B2FAFB5CF77B26E582A"/>
        <w:category>
          <w:name w:val="General"/>
          <w:gallery w:val="placeholder"/>
        </w:category>
        <w:types>
          <w:type w:val="bbPlcHdr"/>
        </w:types>
        <w:behaviors>
          <w:behavior w:val="content"/>
        </w:behaviors>
        <w:guid w:val="{BDD7FA30-9A8B-43BD-B71A-3CAB46927D55}"/>
      </w:docPartPr>
      <w:docPartBody>
        <w:p w:rsidR="00213128" w:rsidRDefault="00135C21" w:rsidP="00135C21">
          <w:pPr>
            <w:pStyle w:val="F85AA046B1AB4B2FAFB5CF77B26E582A"/>
          </w:pPr>
          <w:r w:rsidRPr="004D2D92">
            <w:rPr>
              <w:rStyle w:val="PlaceholderText"/>
            </w:rPr>
            <w:t>Choose an item.</w:t>
          </w:r>
        </w:p>
      </w:docPartBody>
    </w:docPart>
    <w:docPart>
      <w:docPartPr>
        <w:name w:val="E3EB8984C0474460BC8A520A7D1A6020"/>
        <w:category>
          <w:name w:val="General"/>
          <w:gallery w:val="placeholder"/>
        </w:category>
        <w:types>
          <w:type w:val="bbPlcHdr"/>
        </w:types>
        <w:behaviors>
          <w:behavior w:val="content"/>
        </w:behaviors>
        <w:guid w:val="{4E5BB147-C9C4-432B-B528-3AE8A4BBA38B}"/>
      </w:docPartPr>
      <w:docPartBody>
        <w:p w:rsidR="00213128" w:rsidRDefault="00135C21" w:rsidP="00135C21">
          <w:pPr>
            <w:pStyle w:val="E3EB8984C0474460BC8A520A7D1A6020"/>
          </w:pPr>
          <w:r w:rsidRPr="004D2D92">
            <w:rPr>
              <w:rStyle w:val="PlaceholderText"/>
            </w:rPr>
            <w:t>Choose an item.</w:t>
          </w:r>
        </w:p>
      </w:docPartBody>
    </w:docPart>
    <w:docPart>
      <w:docPartPr>
        <w:name w:val="D38D2E10A1B24934811E3BAFAD7B6146"/>
        <w:category>
          <w:name w:val="General"/>
          <w:gallery w:val="placeholder"/>
        </w:category>
        <w:types>
          <w:type w:val="bbPlcHdr"/>
        </w:types>
        <w:behaviors>
          <w:behavior w:val="content"/>
        </w:behaviors>
        <w:guid w:val="{3EC44585-F490-485C-8829-9405B7364FC6}"/>
      </w:docPartPr>
      <w:docPartBody>
        <w:p w:rsidR="00213128" w:rsidRDefault="00135C21" w:rsidP="00135C21">
          <w:pPr>
            <w:pStyle w:val="D38D2E10A1B24934811E3BAFAD7B6146"/>
          </w:pPr>
          <w:r w:rsidRPr="004D2D92">
            <w:rPr>
              <w:rStyle w:val="PlaceholderText"/>
            </w:rPr>
            <w:t>Choose an item.</w:t>
          </w:r>
        </w:p>
      </w:docPartBody>
    </w:docPart>
    <w:docPart>
      <w:docPartPr>
        <w:name w:val="5FD2E01949534A0E83F00E967671E832"/>
        <w:category>
          <w:name w:val="General"/>
          <w:gallery w:val="placeholder"/>
        </w:category>
        <w:types>
          <w:type w:val="bbPlcHdr"/>
        </w:types>
        <w:behaviors>
          <w:behavior w:val="content"/>
        </w:behaviors>
        <w:guid w:val="{C4C4B5D4-7030-49A0-A8C0-9084E06396DB}"/>
      </w:docPartPr>
      <w:docPartBody>
        <w:p w:rsidR="00213128" w:rsidRDefault="00135C21" w:rsidP="00135C21">
          <w:pPr>
            <w:pStyle w:val="5FD2E01949534A0E83F00E967671E832"/>
          </w:pPr>
          <w:r w:rsidRPr="004D2D92">
            <w:rPr>
              <w:rStyle w:val="PlaceholderText"/>
            </w:rPr>
            <w:t>Choose an item.</w:t>
          </w:r>
        </w:p>
      </w:docPartBody>
    </w:docPart>
    <w:docPart>
      <w:docPartPr>
        <w:name w:val="E95A2DF4EF6A42FD9FFDC39443470769"/>
        <w:category>
          <w:name w:val="General"/>
          <w:gallery w:val="placeholder"/>
        </w:category>
        <w:types>
          <w:type w:val="bbPlcHdr"/>
        </w:types>
        <w:behaviors>
          <w:behavior w:val="content"/>
        </w:behaviors>
        <w:guid w:val="{35469812-E0C6-4B25-9FCD-70C2E697C44C}"/>
      </w:docPartPr>
      <w:docPartBody>
        <w:p w:rsidR="00213128" w:rsidRDefault="00135C21" w:rsidP="00135C21">
          <w:pPr>
            <w:pStyle w:val="E95A2DF4EF6A42FD9FFDC39443470769"/>
          </w:pPr>
          <w:r w:rsidRPr="004D2D92">
            <w:rPr>
              <w:rStyle w:val="PlaceholderText"/>
            </w:rPr>
            <w:t>Choose an item.</w:t>
          </w:r>
        </w:p>
      </w:docPartBody>
    </w:docPart>
    <w:docPart>
      <w:docPartPr>
        <w:name w:val="1F582C5048834935B07F025D249696EE"/>
        <w:category>
          <w:name w:val="General"/>
          <w:gallery w:val="placeholder"/>
        </w:category>
        <w:types>
          <w:type w:val="bbPlcHdr"/>
        </w:types>
        <w:behaviors>
          <w:behavior w:val="content"/>
        </w:behaviors>
        <w:guid w:val="{60DBE5A1-E6A2-472E-BE77-75FDDAAC0C99}"/>
      </w:docPartPr>
      <w:docPartBody>
        <w:p w:rsidR="00213128" w:rsidRDefault="00135C21" w:rsidP="00135C21">
          <w:pPr>
            <w:pStyle w:val="1F582C5048834935B07F025D249696EE"/>
          </w:pPr>
          <w:r w:rsidRPr="004D2D92">
            <w:rPr>
              <w:rStyle w:val="PlaceholderText"/>
            </w:rPr>
            <w:t>Choose an item.</w:t>
          </w:r>
        </w:p>
      </w:docPartBody>
    </w:docPart>
    <w:docPart>
      <w:docPartPr>
        <w:name w:val="5BE122EBDD734603917CF37E9FAD9E14"/>
        <w:category>
          <w:name w:val="General"/>
          <w:gallery w:val="placeholder"/>
        </w:category>
        <w:types>
          <w:type w:val="bbPlcHdr"/>
        </w:types>
        <w:behaviors>
          <w:behavior w:val="content"/>
        </w:behaviors>
        <w:guid w:val="{CA0914AE-3D52-49ED-AB63-B2D63892A3C7}"/>
      </w:docPartPr>
      <w:docPartBody>
        <w:p w:rsidR="00213128" w:rsidRDefault="00135C21" w:rsidP="00135C21">
          <w:pPr>
            <w:pStyle w:val="5BE122EBDD734603917CF37E9FAD9E14"/>
          </w:pPr>
          <w:r w:rsidRPr="004D2D92">
            <w:rPr>
              <w:rStyle w:val="PlaceholderText"/>
            </w:rPr>
            <w:t>Choose an item.</w:t>
          </w:r>
        </w:p>
      </w:docPartBody>
    </w:docPart>
    <w:docPart>
      <w:docPartPr>
        <w:name w:val="8FA7829F4BC44F8D81355225D26CB5CF"/>
        <w:category>
          <w:name w:val="General"/>
          <w:gallery w:val="placeholder"/>
        </w:category>
        <w:types>
          <w:type w:val="bbPlcHdr"/>
        </w:types>
        <w:behaviors>
          <w:behavior w:val="content"/>
        </w:behaviors>
        <w:guid w:val="{3F5B898F-7D6A-4DF1-B6B7-D3C32162F04D}"/>
      </w:docPartPr>
      <w:docPartBody>
        <w:p w:rsidR="00213128" w:rsidRDefault="00135C21" w:rsidP="00135C21">
          <w:pPr>
            <w:pStyle w:val="8FA7829F4BC44F8D81355225D26CB5CF"/>
          </w:pPr>
          <w:r w:rsidRPr="004D2D92">
            <w:rPr>
              <w:rStyle w:val="PlaceholderText"/>
            </w:rPr>
            <w:t>Choose an item.</w:t>
          </w:r>
        </w:p>
      </w:docPartBody>
    </w:docPart>
    <w:docPart>
      <w:docPartPr>
        <w:name w:val="9168425414AE44B3B4CC83343B8EC346"/>
        <w:category>
          <w:name w:val="General"/>
          <w:gallery w:val="placeholder"/>
        </w:category>
        <w:types>
          <w:type w:val="bbPlcHdr"/>
        </w:types>
        <w:behaviors>
          <w:behavior w:val="content"/>
        </w:behaviors>
        <w:guid w:val="{2D013CA9-F326-4AF4-AF1D-3319AE43BA93}"/>
      </w:docPartPr>
      <w:docPartBody>
        <w:p w:rsidR="00213128" w:rsidRDefault="00135C21" w:rsidP="00135C21">
          <w:pPr>
            <w:pStyle w:val="9168425414AE44B3B4CC83343B8EC346"/>
          </w:pPr>
          <w:r w:rsidRPr="004D2D92">
            <w:rPr>
              <w:rStyle w:val="PlaceholderText"/>
            </w:rPr>
            <w:t>Choose an item.</w:t>
          </w:r>
        </w:p>
      </w:docPartBody>
    </w:docPart>
    <w:docPart>
      <w:docPartPr>
        <w:name w:val="E7078100BDD04507B0DD52DBBABB4347"/>
        <w:category>
          <w:name w:val="General"/>
          <w:gallery w:val="placeholder"/>
        </w:category>
        <w:types>
          <w:type w:val="bbPlcHdr"/>
        </w:types>
        <w:behaviors>
          <w:behavior w:val="content"/>
        </w:behaviors>
        <w:guid w:val="{3367A45F-237C-47BC-93E4-9240D4B0C9CE}"/>
      </w:docPartPr>
      <w:docPartBody>
        <w:p w:rsidR="00213128" w:rsidRDefault="00135C21" w:rsidP="00135C21">
          <w:pPr>
            <w:pStyle w:val="E7078100BDD04507B0DD52DBBABB4347"/>
          </w:pPr>
          <w:r w:rsidRPr="004D2D92">
            <w:rPr>
              <w:rStyle w:val="PlaceholderText"/>
            </w:rPr>
            <w:t>Choose an item.</w:t>
          </w:r>
        </w:p>
      </w:docPartBody>
    </w:docPart>
    <w:docPart>
      <w:docPartPr>
        <w:name w:val="CBF3B56004D14CACAFE3A1BAF1D2AEEB"/>
        <w:category>
          <w:name w:val="General"/>
          <w:gallery w:val="placeholder"/>
        </w:category>
        <w:types>
          <w:type w:val="bbPlcHdr"/>
        </w:types>
        <w:behaviors>
          <w:behavior w:val="content"/>
        </w:behaviors>
        <w:guid w:val="{F19C67B4-56BA-436C-BB73-6E1D965B6BF8}"/>
      </w:docPartPr>
      <w:docPartBody>
        <w:p w:rsidR="00213128" w:rsidRDefault="00135C21" w:rsidP="00135C21">
          <w:pPr>
            <w:pStyle w:val="CBF3B56004D14CACAFE3A1BAF1D2AEEB"/>
          </w:pPr>
          <w:r w:rsidRPr="004D2D92">
            <w:rPr>
              <w:rStyle w:val="PlaceholderText"/>
            </w:rPr>
            <w:t>Choose an item.</w:t>
          </w:r>
        </w:p>
      </w:docPartBody>
    </w:docPart>
    <w:docPart>
      <w:docPartPr>
        <w:name w:val="9301528E233A49528447E5E43034B417"/>
        <w:category>
          <w:name w:val="General"/>
          <w:gallery w:val="placeholder"/>
        </w:category>
        <w:types>
          <w:type w:val="bbPlcHdr"/>
        </w:types>
        <w:behaviors>
          <w:behavior w:val="content"/>
        </w:behaviors>
        <w:guid w:val="{05EE3BD1-3A9C-4CD2-94E9-6C76DB1A9171}"/>
      </w:docPartPr>
      <w:docPartBody>
        <w:p w:rsidR="00213128" w:rsidRDefault="00135C21" w:rsidP="00135C21">
          <w:pPr>
            <w:pStyle w:val="9301528E233A49528447E5E43034B417"/>
          </w:pPr>
          <w:r w:rsidRPr="004D2D92">
            <w:rPr>
              <w:rStyle w:val="PlaceholderText"/>
            </w:rPr>
            <w:t>Choose an item.</w:t>
          </w:r>
        </w:p>
      </w:docPartBody>
    </w:docPart>
    <w:docPart>
      <w:docPartPr>
        <w:name w:val="124E74CA4E454BA38C6518F450DF74B0"/>
        <w:category>
          <w:name w:val="General"/>
          <w:gallery w:val="placeholder"/>
        </w:category>
        <w:types>
          <w:type w:val="bbPlcHdr"/>
        </w:types>
        <w:behaviors>
          <w:behavior w:val="content"/>
        </w:behaviors>
        <w:guid w:val="{E4CFE8B2-D74A-4014-8629-7499873448D7}"/>
      </w:docPartPr>
      <w:docPartBody>
        <w:p w:rsidR="00213128" w:rsidRDefault="00135C21" w:rsidP="00135C21">
          <w:pPr>
            <w:pStyle w:val="124E74CA4E454BA38C6518F450DF74B0"/>
          </w:pPr>
          <w:r w:rsidRPr="004D2D92">
            <w:rPr>
              <w:rStyle w:val="PlaceholderText"/>
            </w:rPr>
            <w:t>Choose an item.</w:t>
          </w:r>
        </w:p>
      </w:docPartBody>
    </w:docPart>
    <w:docPart>
      <w:docPartPr>
        <w:name w:val="17DFF4B7D24042F2B83A66F14F9CB8F7"/>
        <w:category>
          <w:name w:val="General"/>
          <w:gallery w:val="placeholder"/>
        </w:category>
        <w:types>
          <w:type w:val="bbPlcHdr"/>
        </w:types>
        <w:behaviors>
          <w:behavior w:val="content"/>
        </w:behaviors>
        <w:guid w:val="{3BF2AE9D-7CE4-468C-854F-108E42729061}"/>
      </w:docPartPr>
      <w:docPartBody>
        <w:p w:rsidR="00213128" w:rsidRDefault="00135C21" w:rsidP="00135C21">
          <w:pPr>
            <w:pStyle w:val="17DFF4B7D24042F2B83A66F14F9CB8F7"/>
          </w:pPr>
          <w:r w:rsidRPr="004D2D92">
            <w:rPr>
              <w:rStyle w:val="PlaceholderText"/>
            </w:rPr>
            <w:t>Choose an item.</w:t>
          </w:r>
        </w:p>
      </w:docPartBody>
    </w:docPart>
    <w:docPart>
      <w:docPartPr>
        <w:name w:val="988C15FB4BE541D782F7B9CAF4BBC6C2"/>
        <w:category>
          <w:name w:val="General"/>
          <w:gallery w:val="placeholder"/>
        </w:category>
        <w:types>
          <w:type w:val="bbPlcHdr"/>
        </w:types>
        <w:behaviors>
          <w:behavior w:val="content"/>
        </w:behaviors>
        <w:guid w:val="{58985DB6-8B08-463F-9D9E-AF2CF2D0B714}"/>
      </w:docPartPr>
      <w:docPartBody>
        <w:p w:rsidR="00213128" w:rsidRDefault="00135C21" w:rsidP="00135C21">
          <w:pPr>
            <w:pStyle w:val="988C15FB4BE541D782F7B9CAF4BBC6C2"/>
          </w:pPr>
          <w:r w:rsidRPr="004D2D92">
            <w:rPr>
              <w:rStyle w:val="PlaceholderText"/>
            </w:rPr>
            <w:t>Choose an item.</w:t>
          </w:r>
        </w:p>
      </w:docPartBody>
    </w:docPart>
    <w:docPart>
      <w:docPartPr>
        <w:name w:val="DA4DA2F7E48C44FB8E3502766BA2B09F"/>
        <w:category>
          <w:name w:val="General"/>
          <w:gallery w:val="placeholder"/>
        </w:category>
        <w:types>
          <w:type w:val="bbPlcHdr"/>
        </w:types>
        <w:behaviors>
          <w:behavior w:val="content"/>
        </w:behaviors>
        <w:guid w:val="{43FD3137-12DC-497C-8B10-4BC22D24F1C3}"/>
      </w:docPartPr>
      <w:docPartBody>
        <w:p w:rsidR="006F13AD" w:rsidRDefault="001B36DF" w:rsidP="001B36DF">
          <w:pPr>
            <w:pStyle w:val="DA4DA2F7E48C44FB8E3502766BA2B09F"/>
          </w:pPr>
          <w:r w:rsidRPr="004D2D92">
            <w:rPr>
              <w:rStyle w:val="PlaceholderText"/>
            </w:rPr>
            <w:t>Choose an item.</w:t>
          </w:r>
        </w:p>
      </w:docPartBody>
    </w:docPart>
    <w:docPart>
      <w:docPartPr>
        <w:name w:val="0EE591E9E9BB4942A4F35C2E50908277"/>
        <w:category>
          <w:name w:val="General"/>
          <w:gallery w:val="placeholder"/>
        </w:category>
        <w:types>
          <w:type w:val="bbPlcHdr"/>
        </w:types>
        <w:behaviors>
          <w:behavior w:val="content"/>
        </w:behaviors>
        <w:guid w:val="{8965CDEE-B1B5-4D08-9FB2-35D3BD1CF1A3}"/>
      </w:docPartPr>
      <w:docPartBody>
        <w:p w:rsidR="00614612" w:rsidRDefault="00FD4201" w:rsidP="00FD4201">
          <w:pPr>
            <w:pStyle w:val="0EE591E9E9BB4942A4F35C2E50908277"/>
          </w:pPr>
          <w:r w:rsidRPr="007954BE">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5C21"/>
    <w:rsid w:val="00135C21"/>
    <w:rsid w:val="001B36DF"/>
    <w:rsid w:val="001D004B"/>
    <w:rsid w:val="00213128"/>
    <w:rsid w:val="00280228"/>
    <w:rsid w:val="003439F4"/>
    <w:rsid w:val="00426FC7"/>
    <w:rsid w:val="005652EC"/>
    <w:rsid w:val="005A23B2"/>
    <w:rsid w:val="00614612"/>
    <w:rsid w:val="006A5559"/>
    <w:rsid w:val="006F13AD"/>
    <w:rsid w:val="007120A3"/>
    <w:rsid w:val="00725787"/>
    <w:rsid w:val="00896924"/>
    <w:rsid w:val="008D7CEF"/>
    <w:rsid w:val="00924750"/>
    <w:rsid w:val="00940B85"/>
    <w:rsid w:val="00A22CD7"/>
    <w:rsid w:val="00AB2876"/>
    <w:rsid w:val="00B07162"/>
    <w:rsid w:val="00B11213"/>
    <w:rsid w:val="00B71AB2"/>
    <w:rsid w:val="00B915D1"/>
    <w:rsid w:val="00BD6D0C"/>
    <w:rsid w:val="00C379FA"/>
    <w:rsid w:val="00C46538"/>
    <w:rsid w:val="00D17AF4"/>
    <w:rsid w:val="00D34D73"/>
    <w:rsid w:val="00F077D5"/>
    <w:rsid w:val="00FD42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FD4201"/>
    <w:rPr>
      <w:color w:val="808080"/>
    </w:rPr>
  </w:style>
  <w:style w:type="paragraph" w:customStyle="1" w:styleId="AF44B97F01AA435AA5F4F269000BBE6C">
    <w:name w:val="AF44B97F01AA435AA5F4F269000BBE6C"/>
    <w:rsid w:val="00135C21"/>
  </w:style>
  <w:style w:type="paragraph" w:customStyle="1" w:styleId="39FFD4594EFA453EA4EA8EB35AE1700A">
    <w:name w:val="39FFD4594EFA453EA4EA8EB35AE1700A"/>
    <w:rsid w:val="00135C21"/>
  </w:style>
  <w:style w:type="paragraph" w:customStyle="1" w:styleId="45792F71B75F43B6BC2162675203ED59">
    <w:name w:val="45792F71B75F43B6BC2162675203ED59"/>
    <w:rsid w:val="00135C21"/>
  </w:style>
  <w:style w:type="paragraph" w:customStyle="1" w:styleId="29281C8DE67C4ACABE9CC04B48F4718F">
    <w:name w:val="29281C8DE67C4ACABE9CC04B48F4718F"/>
    <w:rsid w:val="00135C21"/>
  </w:style>
  <w:style w:type="paragraph" w:customStyle="1" w:styleId="D2CF8FCBCFD04366AB9C7ECCF8A2B125">
    <w:name w:val="D2CF8FCBCFD04366AB9C7ECCF8A2B125"/>
    <w:rsid w:val="00135C21"/>
  </w:style>
  <w:style w:type="paragraph" w:customStyle="1" w:styleId="5076A1E46EA3420F86918D76C86B0DF6">
    <w:name w:val="5076A1E46EA3420F86918D76C86B0DF6"/>
    <w:rsid w:val="00135C21"/>
  </w:style>
  <w:style w:type="paragraph" w:customStyle="1" w:styleId="A2E98DFCC72C4927ACB8122EF3DFED09">
    <w:name w:val="A2E98DFCC72C4927ACB8122EF3DFED09"/>
    <w:rsid w:val="00135C21"/>
  </w:style>
  <w:style w:type="paragraph" w:customStyle="1" w:styleId="AFD40245713B44B5A106CB92A82887A7">
    <w:name w:val="AFD40245713B44B5A106CB92A82887A7"/>
    <w:rsid w:val="00135C21"/>
  </w:style>
  <w:style w:type="paragraph" w:customStyle="1" w:styleId="1192B88F876B4023951C2B7C03377F44">
    <w:name w:val="1192B88F876B4023951C2B7C03377F44"/>
    <w:rsid w:val="00135C21"/>
  </w:style>
  <w:style w:type="paragraph" w:customStyle="1" w:styleId="89EEC2F099984A228D21F5164E5D74FF">
    <w:name w:val="89EEC2F099984A228D21F5164E5D74FF"/>
    <w:rsid w:val="00135C21"/>
  </w:style>
  <w:style w:type="paragraph" w:customStyle="1" w:styleId="4D26D90E01AB4E4988EF7E7A788AE7CC">
    <w:name w:val="4D26D90E01AB4E4988EF7E7A788AE7CC"/>
    <w:rsid w:val="00135C21"/>
  </w:style>
  <w:style w:type="paragraph" w:customStyle="1" w:styleId="A7B22336EFAC41EB8DF3F78860360484">
    <w:name w:val="A7B22336EFAC41EB8DF3F78860360484"/>
    <w:rsid w:val="00135C21"/>
  </w:style>
  <w:style w:type="paragraph" w:customStyle="1" w:styleId="59C866BB622F42AE9DFC5029FC9512B0">
    <w:name w:val="59C866BB622F42AE9DFC5029FC9512B0"/>
    <w:rsid w:val="00135C21"/>
  </w:style>
  <w:style w:type="paragraph" w:customStyle="1" w:styleId="80099988F51A4D55BA00FC9292C1CBB2">
    <w:name w:val="80099988F51A4D55BA00FC9292C1CBB2"/>
    <w:rsid w:val="00135C21"/>
  </w:style>
  <w:style w:type="paragraph" w:customStyle="1" w:styleId="AEE618118D9945C4A0063EA13F6B1E62">
    <w:name w:val="AEE618118D9945C4A0063EA13F6B1E62"/>
    <w:rsid w:val="00135C21"/>
  </w:style>
  <w:style w:type="paragraph" w:customStyle="1" w:styleId="5F2469324D4247438556DDD3E15AB77D">
    <w:name w:val="5F2469324D4247438556DDD3E15AB77D"/>
    <w:rsid w:val="00135C21"/>
  </w:style>
  <w:style w:type="paragraph" w:customStyle="1" w:styleId="3E61C0368123494C934C7F9B0EC3D3FF">
    <w:name w:val="3E61C0368123494C934C7F9B0EC3D3FF"/>
    <w:rsid w:val="00135C21"/>
  </w:style>
  <w:style w:type="paragraph" w:customStyle="1" w:styleId="99526DC304854E398D6D0F9166AFD43F">
    <w:name w:val="99526DC304854E398D6D0F9166AFD43F"/>
    <w:rsid w:val="00135C21"/>
  </w:style>
  <w:style w:type="paragraph" w:customStyle="1" w:styleId="3EF3AE4223C7488891CE409673359454">
    <w:name w:val="3EF3AE4223C7488891CE409673359454"/>
    <w:rsid w:val="00135C21"/>
  </w:style>
  <w:style w:type="paragraph" w:customStyle="1" w:styleId="AFB8FAC1221F4C90923BD730BFB3F50A">
    <w:name w:val="AFB8FAC1221F4C90923BD730BFB3F50A"/>
    <w:rsid w:val="00135C21"/>
  </w:style>
  <w:style w:type="paragraph" w:customStyle="1" w:styleId="C3985843CFAC4655A1BC5DF744745553">
    <w:name w:val="C3985843CFAC4655A1BC5DF744745553"/>
    <w:rsid w:val="00135C21"/>
  </w:style>
  <w:style w:type="paragraph" w:customStyle="1" w:styleId="247343AC23C84B2EB7C5E90567CBE3C7">
    <w:name w:val="247343AC23C84B2EB7C5E90567CBE3C7"/>
    <w:rsid w:val="00135C21"/>
  </w:style>
  <w:style w:type="paragraph" w:customStyle="1" w:styleId="44331F3294E64F61961E46E7D5B98B43">
    <w:name w:val="44331F3294E64F61961E46E7D5B98B43"/>
    <w:rsid w:val="00135C21"/>
  </w:style>
  <w:style w:type="paragraph" w:customStyle="1" w:styleId="282F7B1EDEAB4EB3995777674D74F61C">
    <w:name w:val="282F7B1EDEAB4EB3995777674D74F61C"/>
    <w:rsid w:val="00135C21"/>
  </w:style>
  <w:style w:type="paragraph" w:customStyle="1" w:styleId="094CE2698B784EACAD38B92F39DD602E">
    <w:name w:val="094CE2698B784EACAD38B92F39DD602E"/>
    <w:rsid w:val="00135C21"/>
  </w:style>
  <w:style w:type="paragraph" w:customStyle="1" w:styleId="78210EAFE81F4FFC97250CB420E5B3F7">
    <w:name w:val="78210EAFE81F4FFC97250CB420E5B3F7"/>
    <w:rsid w:val="00135C21"/>
  </w:style>
  <w:style w:type="paragraph" w:customStyle="1" w:styleId="A3F7F2A5A7FD4C4AB5610E3BC4928F3D">
    <w:name w:val="A3F7F2A5A7FD4C4AB5610E3BC4928F3D"/>
    <w:rsid w:val="00135C21"/>
  </w:style>
  <w:style w:type="paragraph" w:customStyle="1" w:styleId="F85AA046B1AB4B2FAFB5CF77B26E582A">
    <w:name w:val="F85AA046B1AB4B2FAFB5CF77B26E582A"/>
    <w:rsid w:val="00135C21"/>
  </w:style>
  <w:style w:type="paragraph" w:customStyle="1" w:styleId="E3EB8984C0474460BC8A520A7D1A6020">
    <w:name w:val="E3EB8984C0474460BC8A520A7D1A6020"/>
    <w:rsid w:val="00135C21"/>
  </w:style>
  <w:style w:type="paragraph" w:customStyle="1" w:styleId="D38D2E10A1B24934811E3BAFAD7B6146">
    <w:name w:val="D38D2E10A1B24934811E3BAFAD7B6146"/>
    <w:rsid w:val="00135C21"/>
  </w:style>
  <w:style w:type="paragraph" w:customStyle="1" w:styleId="5FD2E01949534A0E83F00E967671E832">
    <w:name w:val="5FD2E01949534A0E83F00E967671E832"/>
    <w:rsid w:val="00135C21"/>
  </w:style>
  <w:style w:type="paragraph" w:customStyle="1" w:styleId="E95A2DF4EF6A42FD9FFDC39443470769">
    <w:name w:val="E95A2DF4EF6A42FD9FFDC39443470769"/>
    <w:rsid w:val="00135C21"/>
  </w:style>
  <w:style w:type="paragraph" w:customStyle="1" w:styleId="1F582C5048834935B07F025D249696EE">
    <w:name w:val="1F582C5048834935B07F025D249696EE"/>
    <w:rsid w:val="00135C21"/>
  </w:style>
  <w:style w:type="paragraph" w:customStyle="1" w:styleId="5BE122EBDD734603917CF37E9FAD9E14">
    <w:name w:val="5BE122EBDD734603917CF37E9FAD9E14"/>
    <w:rsid w:val="00135C21"/>
  </w:style>
  <w:style w:type="paragraph" w:customStyle="1" w:styleId="8FA7829F4BC44F8D81355225D26CB5CF">
    <w:name w:val="8FA7829F4BC44F8D81355225D26CB5CF"/>
    <w:rsid w:val="00135C21"/>
  </w:style>
  <w:style w:type="paragraph" w:customStyle="1" w:styleId="9168425414AE44B3B4CC83343B8EC346">
    <w:name w:val="9168425414AE44B3B4CC83343B8EC346"/>
    <w:rsid w:val="00135C21"/>
  </w:style>
  <w:style w:type="paragraph" w:customStyle="1" w:styleId="E7078100BDD04507B0DD52DBBABB4347">
    <w:name w:val="E7078100BDD04507B0DD52DBBABB4347"/>
    <w:rsid w:val="00135C21"/>
  </w:style>
  <w:style w:type="paragraph" w:customStyle="1" w:styleId="CBF3B56004D14CACAFE3A1BAF1D2AEEB">
    <w:name w:val="CBF3B56004D14CACAFE3A1BAF1D2AEEB"/>
    <w:rsid w:val="00135C21"/>
  </w:style>
  <w:style w:type="paragraph" w:customStyle="1" w:styleId="9301528E233A49528447E5E43034B417">
    <w:name w:val="9301528E233A49528447E5E43034B417"/>
    <w:rsid w:val="00135C21"/>
  </w:style>
  <w:style w:type="paragraph" w:customStyle="1" w:styleId="124E74CA4E454BA38C6518F450DF74B0">
    <w:name w:val="124E74CA4E454BA38C6518F450DF74B0"/>
    <w:rsid w:val="00135C21"/>
  </w:style>
  <w:style w:type="paragraph" w:customStyle="1" w:styleId="17DFF4B7D24042F2B83A66F14F9CB8F7">
    <w:name w:val="17DFF4B7D24042F2B83A66F14F9CB8F7"/>
    <w:rsid w:val="00135C21"/>
  </w:style>
  <w:style w:type="paragraph" w:customStyle="1" w:styleId="988C15FB4BE541D782F7B9CAF4BBC6C2">
    <w:name w:val="988C15FB4BE541D782F7B9CAF4BBC6C2"/>
    <w:rsid w:val="00135C21"/>
  </w:style>
  <w:style w:type="paragraph" w:customStyle="1" w:styleId="DA4DA2F7E48C44FB8E3502766BA2B09F">
    <w:name w:val="DA4DA2F7E48C44FB8E3502766BA2B09F"/>
    <w:rsid w:val="001B36DF"/>
  </w:style>
  <w:style w:type="paragraph" w:customStyle="1" w:styleId="0EE591E9E9BB4942A4F35C2E50908277">
    <w:name w:val="0EE591E9E9BB4942A4F35C2E50908277"/>
    <w:rsid w:val="00FD42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1AA2E0-52E0-4E1D-8422-65FDBA7403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340</TotalTime>
  <Pages>5</Pages>
  <Words>1474</Words>
  <Characters>8406</Characters>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2026-06-24T02:45:00Z</dcterms:created>
  <dcterms:modified xsi:type="dcterms:W3CDTF">2026-08-11T01:55:00Z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2026-01-07T00:58:02Z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36c6e601-e49f-4956-9729-db8aa1c60b4f</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