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8"/>
          <w:headerReference w:type="default" r:id="rId9"/>
          <w:footerReference w:type="even" r:id="rId10"/>
          <w:footerReference w:type="default" r:id="rId11"/>
          <w:headerReference w:type="first" r:id="rId12"/>
          <w:footerReference w:type="first" r:id="rId13"/>
          <w:pgSz w:w="11906" w:h="16838" w:code="9"/>
          <w:pgMar w:top="851" w:right="1134" w:bottom="1134" w:left="1134" w:header="624" w:footer="340" w:gutter="0"/>
          <w:cols w:space="720"/>
          <w:docGrid w:linePitch="326"/>
        </w:sectPr>
      </w:pPr>
    </w:p>
    <w:p w14:paraId="47E9E4A0" w14:textId="3B7214E4" w:rsidR="00237B8C" w:rsidRPr="0044768B" w:rsidRDefault="00237B8C" w:rsidP="00587677">
      <w:pPr>
        <w:pStyle w:val="BodyText"/>
        <w:ind w:right="-503"/>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151659">
        <w:rPr>
          <w:rFonts w:asciiTheme="minorHAnsi" w:hAnsiTheme="minorHAnsi" w:cstheme="minorHAnsi"/>
          <w:b/>
          <w:bCs/>
          <w:sz w:val="24"/>
          <w:szCs w:val="24"/>
        </w:rPr>
        <w:t xml:space="preserve"> </w:t>
      </w:r>
      <w:r w:rsidR="00151659" w:rsidRPr="004515CA">
        <w:rPr>
          <w:rFonts w:asciiTheme="minorHAnsi" w:hAnsiTheme="minorHAnsi" w:cstheme="minorHAnsi"/>
          <w:sz w:val="24"/>
          <w:szCs w:val="24"/>
        </w:rPr>
        <w:t>Assistant Director</w:t>
      </w:r>
      <w:r w:rsidR="00587677" w:rsidRPr="004515CA">
        <w:rPr>
          <w:rFonts w:asciiTheme="minorHAnsi" w:hAnsiTheme="minorHAnsi" w:cstheme="minorHAnsi"/>
          <w:sz w:val="24"/>
          <w:szCs w:val="24"/>
        </w:rPr>
        <w:t xml:space="preserve">, </w:t>
      </w:r>
      <w:r w:rsidR="00D758BF" w:rsidRPr="004515CA">
        <w:rPr>
          <w:rFonts w:asciiTheme="minorHAnsi" w:hAnsiTheme="minorHAnsi" w:cstheme="minorHAnsi"/>
          <w:sz w:val="24"/>
          <w:szCs w:val="24"/>
        </w:rPr>
        <w:t>Behaviour Change</w:t>
      </w:r>
    </w:p>
    <w:p w14:paraId="4305E8C8" w14:textId="2AF7611F"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Classification:</w:t>
      </w:r>
      <w:r w:rsidR="00151659">
        <w:rPr>
          <w:rFonts w:asciiTheme="minorHAnsi" w:hAnsiTheme="minorHAnsi" w:cstheme="minorHAnsi"/>
          <w:b/>
          <w:bCs/>
          <w:sz w:val="24"/>
          <w:szCs w:val="24"/>
        </w:rPr>
        <w:t xml:space="preserve"> </w:t>
      </w:r>
      <w:r w:rsidR="00151659" w:rsidRPr="00151659">
        <w:rPr>
          <w:rFonts w:asciiTheme="minorHAnsi" w:hAnsiTheme="minorHAnsi" w:cstheme="minorHAnsi"/>
          <w:sz w:val="24"/>
          <w:szCs w:val="24"/>
        </w:rPr>
        <w:t>SOGC</w:t>
      </w:r>
    </w:p>
    <w:p w14:paraId="6C70E4F9" w14:textId="2B3F483F"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151659">
        <w:rPr>
          <w:rFonts w:asciiTheme="minorHAnsi" w:hAnsiTheme="minorHAnsi" w:cstheme="minorHAnsi"/>
          <w:b/>
          <w:bCs/>
          <w:sz w:val="24"/>
          <w:szCs w:val="24"/>
        </w:rPr>
        <w:t xml:space="preserve"> </w:t>
      </w:r>
      <w:r w:rsidR="00475C0F" w:rsidRPr="00475C0F">
        <w:rPr>
          <w:rFonts w:asciiTheme="minorHAnsi" w:hAnsiTheme="minorHAnsi" w:cstheme="minorHAnsi"/>
          <w:sz w:val="24"/>
          <w:szCs w:val="24"/>
        </w:rPr>
        <w:t>P</w:t>
      </w:r>
      <w:r w:rsidR="00D758BF">
        <w:rPr>
          <w:rFonts w:asciiTheme="minorHAnsi" w:hAnsiTheme="minorHAnsi" w:cstheme="minorHAnsi"/>
          <w:sz w:val="24"/>
          <w:szCs w:val="24"/>
        </w:rPr>
        <w:t>66740</w:t>
      </w:r>
    </w:p>
    <w:p w14:paraId="6A6794A4" w14:textId="71EF6260" w:rsidR="00565312" w:rsidRPr="0044768B" w:rsidRDefault="00237B8C" w:rsidP="00237B8C">
      <w:pPr>
        <w:pStyle w:val="BodyText"/>
        <w:rPr>
          <w:rFonts w:asciiTheme="minorHAnsi" w:hAnsiTheme="minorHAnsi" w:cstheme="minorHAnsi"/>
          <w:b/>
          <w:bCs/>
          <w:sz w:val="24"/>
          <w:szCs w:val="24"/>
        </w:rPr>
      </w:pPr>
      <w:r w:rsidRPr="0044768B">
        <w:rPr>
          <w:rFonts w:asciiTheme="minorHAnsi" w:hAnsiTheme="minorHAnsi" w:cstheme="minorHAnsi"/>
          <w:b/>
          <w:bCs/>
          <w:sz w:val="24"/>
          <w:szCs w:val="24"/>
        </w:rPr>
        <w:t>Division</w:t>
      </w:r>
      <w:r w:rsidR="00565312" w:rsidRPr="0044768B">
        <w:rPr>
          <w:rFonts w:asciiTheme="minorHAnsi" w:hAnsiTheme="minorHAnsi" w:cstheme="minorHAnsi"/>
          <w:b/>
          <w:bCs/>
          <w:sz w:val="24"/>
          <w:szCs w:val="24"/>
        </w:rPr>
        <w:t>:</w:t>
      </w:r>
      <w:r w:rsidR="00151659">
        <w:rPr>
          <w:rFonts w:asciiTheme="minorHAnsi" w:hAnsiTheme="minorHAnsi" w:cstheme="minorHAnsi"/>
          <w:b/>
          <w:bCs/>
          <w:sz w:val="24"/>
          <w:szCs w:val="24"/>
        </w:rPr>
        <w:t xml:space="preserve"> </w:t>
      </w:r>
      <w:r w:rsidR="00151659" w:rsidRPr="00151659">
        <w:rPr>
          <w:rFonts w:asciiTheme="minorHAnsi" w:hAnsiTheme="minorHAnsi" w:cstheme="minorHAnsi"/>
          <w:sz w:val="24"/>
          <w:szCs w:val="24"/>
        </w:rPr>
        <w:t>Climate Change, Energy</w:t>
      </w:r>
      <w:r w:rsidR="00D15BF2">
        <w:rPr>
          <w:rFonts w:asciiTheme="minorHAnsi" w:hAnsiTheme="minorHAnsi" w:cstheme="minorHAnsi"/>
          <w:sz w:val="24"/>
          <w:szCs w:val="24"/>
        </w:rPr>
        <w:t xml:space="preserve">, </w:t>
      </w:r>
      <w:r w:rsidR="00151659" w:rsidRPr="00151659">
        <w:rPr>
          <w:rFonts w:asciiTheme="minorHAnsi" w:hAnsiTheme="minorHAnsi" w:cstheme="minorHAnsi"/>
          <w:sz w:val="24"/>
          <w:szCs w:val="24"/>
        </w:rPr>
        <w:t>Water</w:t>
      </w:r>
      <w:r w:rsidR="00D15BF2">
        <w:rPr>
          <w:rFonts w:asciiTheme="minorHAnsi" w:hAnsiTheme="minorHAnsi" w:cstheme="minorHAnsi"/>
          <w:sz w:val="24"/>
          <w:szCs w:val="24"/>
        </w:rPr>
        <w:t xml:space="preserve"> and Waste</w:t>
      </w:r>
    </w:p>
    <w:p w14:paraId="2A397434" w14:textId="3328284C" w:rsidR="00237B8C" w:rsidRPr="0044768B" w:rsidRDefault="00565312" w:rsidP="006D6D49">
      <w:pPr>
        <w:pStyle w:val="BodyText"/>
        <w:spacing w:after="120"/>
        <w:rPr>
          <w:rFonts w:asciiTheme="minorHAnsi" w:hAnsiTheme="minorHAnsi" w:cstheme="minorHAnsi"/>
          <w:sz w:val="24"/>
          <w:szCs w:val="24"/>
        </w:rPr>
      </w:pPr>
      <w:r w:rsidRPr="0044768B">
        <w:rPr>
          <w:rFonts w:asciiTheme="minorHAnsi" w:hAnsiTheme="minorHAnsi" w:cstheme="minorHAnsi"/>
          <w:b/>
          <w:bCs/>
          <w:sz w:val="24"/>
          <w:szCs w:val="24"/>
        </w:rPr>
        <w:t>Business unit</w:t>
      </w:r>
      <w:r w:rsidR="00237B8C" w:rsidRPr="0044768B">
        <w:rPr>
          <w:rFonts w:asciiTheme="minorHAnsi" w:hAnsiTheme="minorHAnsi" w:cstheme="minorHAnsi"/>
          <w:b/>
          <w:bCs/>
          <w:sz w:val="24"/>
          <w:szCs w:val="24"/>
        </w:rPr>
        <w:t>:</w:t>
      </w:r>
      <w:r w:rsidR="00151659">
        <w:rPr>
          <w:rFonts w:asciiTheme="minorHAnsi" w:hAnsiTheme="minorHAnsi" w:cstheme="minorHAnsi"/>
          <w:b/>
          <w:bCs/>
          <w:sz w:val="24"/>
          <w:szCs w:val="24"/>
        </w:rPr>
        <w:t xml:space="preserve"> </w:t>
      </w:r>
      <w:r w:rsidR="00D758BF">
        <w:rPr>
          <w:rFonts w:asciiTheme="minorHAnsi" w:hAnsiTheme="minorHAnsi" w:cstheme="minorHAnsi"/>
          <w:sz w:val="24"/>
          <w:szCs w:val="24"/>
        </w:rPr>
        <w:t>Water Efficiency Program</w:t>
      </w:r>
    </w:p>
    <w:p w14:paraId="4CE27808" w14:textId="5107946E"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00151659">
        <w:rPr>
          <w:rFonts w:asciiTheme="minorHAnsi" w:hAnsiTheme="minorHAnsi" w:cstheme="minorHAnsi"/>
          <w:b/>
          <w:bCs/>
          <w:sz w:val="24"/>
          <w:szCs w:val="24"/>
        </w:rPr>
        <w:t xml:space="preserve"> </w:t>
      </w:r>
      <w:r w:rsidR="00151659" w:rsidRPr="00151659">
        <w:rPr>
          <w:rFonts w:asciiTheme="minorHAnsi" w:hAnsiTheme="minorHAnsi" w:cstheme="minorHAnsi"/>
          <w:sz w:val="24"/>
          <w:szCs w:val="24"/>
        </w:rPr>
        <w:t>Dickson, ACT</w:t>
      </w:r>
    </w:p>
    <w:p w14:paraId="52300175" w14:textId="4DB7C8FC"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sidR="00151659">
        <w:rPr>
          <w:rFonts w:asciiTheme="minorHAnsi" w:hAnsiTheme="minorHAnsi" w:cstheme="minorHAnsi"/>
          <w:b/>
          <w:bCs/>
          <w:sz w:val="24"/>
          <w:szCs w:val="24"/>
        </w:rPr>
        <w:t xml:space="preserve"> </w:t>
      </w:r>
      <w:r w:rsidR="00151659" w:rsidRPr="00027598">
        <w:rPr>
          <w:rFonts w:asciiTheme="minorHAnsi" w:hAnsiTheme="minorHAnsi" w:cstheme="minorHAnsi"/>
          <w:sz w:val="24"/>
          <w:szCs w:val="24"/>
        </w:rPr>
        <w:t>Director</w:t>
      </w:r>
      <w:r w:rsidR="00D758BF">
        <w:rPr>
          <w:rFonts w:asciiTheme="minorHAnsi" w:hAnsiTheme="minorHAnsi" w:cstheme="minorHAnsi"/>
          <w:sz w:val="24"/>
          <w:szCs w:val="24"/>
        </w:rPr>
        <w:t>, Water Efficiency Program</w:t>
      </w:r>
    </w:p>
    <w:p w14:paraId="7F5ABBBD" w14:textId="1B98DF9F" w:rsidR="006F09E8" w:rsidRPr="0044768B" w:rsidRDefault="00237B8C" w:rsidP="000E0141">
      <w:pPr>
        <w:spacing w:before="240"/>
        <w:rPr>
          <w:rFonts w:asciiTheme="minorHAnsi" w:hAnsiTheme="minorHAnsi" w:cstheme="minorHAnsi"/>
          <w:b/>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151659">
        <w:rPr>
          <w:rFonts w:asciiTheme="minorHAnsi" w:hAnsiTheme="minorHAnsi" w:cstheme="minorHAnsi"/>
          <w:b/>
          <w:szCs w:val="24"/>
        </w:rPr>
        <w:t xml:space="preserve"> </w:t>
      </w:r>
    </w:p>
    <w:p w14:paraId="56956709" w14:textId="7FAE2545" w:rsidR="00433C25" w:rsidRPr="0044768B" w:rsidRDefault="00433C25" w:rsidP="009116C0">
      <w:pPr>
        <w:pStyle w:val="BodyText"/>
        <w:spacing w:after="0"/>
        <w:rPr>
          <w:rFonts w:asciiTheme="minorHAnsi" w:hAnsiTheme="minorHAnsi" w:cstheme="minorHAnsi"/>
          <w:b/>
          <w:bCs/>
          <w:sz w:val="24"/>
          <w:szCs w:val="24"/>
        </w:rPr>
        <w:sectPr w:rsidR="00433C25" w:rsidRPr="0044768B" w:rsidSect="006F09E8">
          <w:type w:val="continuous"/>
          <w:pgSz w:w="11906" w:h="16838" w:code="9"/>
          <w:pgMar w:top="851" w:right="1134" w:bottom="1134" w:left="1134" w:header="680" w:footer="680" w:gutter="0"/>
          <w:cols w:num="2" w:space="720"/>
          <w:docGrid w:linePitch="326"/>
        </w:sectPr>
      </w:pPr>
      <w:r w:rsidRPr="0044768B">
        <w:rPr>
          <w:rFonts w:asciiTheme="minorHAnsi" w:hAnsiTheme="minorHAnsi" w:cstheme="minorHAnsi"/>
          <w:b/>
          <w:bCs/>
          <w:sz w:val="24"/>
          <w:szCs w:val="24"/>
        </w:rPr>
        <w:t>Posit</w:t>
      </w:r>
      <w:r w:rsidR="00027598">
        <w:rPr>
          <w:rFonts w:asciiTheme="minorHAnsi" w:hAnsiTheme="minorHAnsi" w:cstheme="minorHAnsi"/>
          <w:b/>
          <w:bCs/>
          <w:sz w:val="24"/>
          <w:szCs w:val="24"/>
        </w:rPr>
        <w:t>i</w:t>
      </w:r>
      <w:r w:rsidRPr="0044768B">
        <w:rPr>
          <w:rFonts w:asciiTheme="minorHAnsi" w:hAnsiTheme="minorHAnsi" w:cstheme="minorHAnsi"/>
          <w:b/>
          <w:bCs/>
          <w:sz w:val="24"/>
          <w:szCs w:val="24"/>
        </w:rPr>
        <w:t xml:space="preserve">on requirements: </w:t>
      </w:r>
      <w:r w:rsidR="00151659">
        <w:rPr>
          <w:rFonts w:asciiTheme="minorHAnsi" w:hAnsiTheme="minorHAnsi" w:cstheme="minorHAnsi"/>
          <w:b/>
          <w:bCs/>
          <w:sz w:val="24"/>
          <w:szCs w:val="24"/>
        </w:rPr>
        <w:t xml:space="preserve"> </w:t>
      </w:r>
      <w:r w:rsidR="00A324E0">
        <w:rPr>
          <w:rFonts w:asciiTheme="minorHAnsi" w:hAnsiTheme="minorHAnsi" w:cstheme="minorHAnsi"/>
          <w:sz w:val="24"/>
          <w:szCs w:val="24"/>
        </w:rPr>
        <w:t>N/A</w:t>
      </w: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77777777" w:rsidR="00565312" w:rsidRPr="0043781D" w:rsidRDefault="00565312" w:rsidP="00510829">
      <w:pPr>
        <w:spacing w:after="120"/>
      </w:pPr>
      <w:r w:rsidRPr="0043781D">
        <w:t xml:space="preserve">The City and Environment Directorate (CED) brings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510829">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10829">
      <w:pPr>
        <w:spacing w:after="120"/>
      </w:pPr>
      <w:r w:rsidRPr="0043781D">
        <w:t>We are here to:</w:t>
      </w:r>
    </w:p>
    <w:p w14:paraId="130CD1DB" w14:textId="77777777" w:rsidR="00565312" w:rsidRPr="0043781D" w:rsidRDefault="00565312" w:rsidP="000C615E">
      <w:pPr>
        <w:numPr>
          <w:ilvl w:val="0"/>
          <w:numId w:val="6"/>
        </w:numPr>
        <w:suppressAutoHyphens w:val="0"/>
        <w:spacing w:after="120" w:line="259" w:lineRule="auto"/>
      </w:pPr>
      <w:r w:rsidRPr="0043781D">
        <w:t>Deliver streamlined, customer-focused services.</w:t>
      </w:r>
    </w:p>
    <w:p w14:paraId="6DDB7A93" w14:textId="77777777" w:rsidR="00565312" w:rsidRPr="0043781D" w:rsidRDefault="00565312" w:rsidP="000C615E">
      <w:pPr>
        <w:numPr>
          <w:ilvl w:val="0"/>
          <w:numId w:val="6"/>
        </w:numPr>
        <w:suppressAutoHyphens w:val="0"/>
        <w:spacing w:after="120" w:line="259" w:lineRule="auto"/>
      </w:pPr>
      <w:r w:rsidRPr="0043781D">
        <w:t>Align planning, transport and environmental stewardship.</w:t>
      </w:r>
    </w:p>
    <w:p w14:paraId="17FA4633" w14:textId="77777777" w:rsidR="00565312" w:rsidRPr="0043781D" w:rsidRDefault="00565312" w:rsidP="000C615E">
      <w:pPr>
        <w:numPr>
          <w:ilvl w:val="0"/>
          <w:numId w:val="6"/>
        </w:numPr>
        <w:suppressAutoHyphens w:val="0"/>
        <w:spacing w:after="120" w:line="259" w:lineRule="auto"/>
      </w:pPr>
      <w:r w:rsidRPr="0043781D">
        <w:t>Consolidate operations for greater efficiency and impact.</w:t>
      </w:r>
    </w:p>
    <w:p w14:paraId="7763E279" w14:textId="77777777" w:rsidR="00565312" w:rsidRPr="0043781D" w:rsidRDefault="00565312" w:rsidP="000C615E">
      <w:pPr>
        <w:numPr>
          <w:ilvl w:val="0"/>
          <w:numId w:val="6"/>
        </w:numPr>
        <w:suppressAutoHyphens w:val="0"/>
        <w:spacing w:after="120" w:line="259" w:lineRule="auto"/>
      </w:pPr>
      <w:r w:rsidRPr="0043781D">
        <w:t>Make government services more accessible, transparent and trusted.</w:t>
      </w:r>
    </w:p>
    <w:p w14:paraId="2DC535C0" w14:textId="6266399C" w:rsidR="00031F0F" w:rsidRPr="00B7183E" w:rsidRDefault="00565312" w:rsidP="00510829">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354F8F44" w14:textId="780AE271" w:rsidR="002A43D2" w:rsidRPr="002A43D2" w:rsidRDefault="002A43D2" w:rsidP="004515CA">
      <w:pPr>
        <w:pStyle w:val="Heading1"/>
        <w:keepNext/>
        <w:pBdr>
          <w:bottom w:val="single" w:sz="12" w:space="1" w:color="auto"/>
        </w:pBdr>
        <w:spacing w:before="360"/>
        <w:rPr>
          <w:sz w:val="28"/>
        </w:rPr>
      </w:pPr>
      <w:r w:rsidRPr="002A43D2">
        <w:rPr>
          <w:sz w:val="28"/>
        </w:rPr>
        <w:lastRenderedPageBreak/>
        <w:t>DIVISION OVERVIEW</w:t>
      </w:r>
    </w:p>
    <w:p w14:paraId="50A36950" w14:textId="04C641A3" w:rsidR="00151659" w:rsidRPr="00151659" w:rsidRDefault="00151659" w:rsidP="004515CA">
      <w:pPr>
        <w:keepNext/>
        <w:rPr>
          <w:b/>
          <w:bCs/>
          <w:sz w:val="28"/>
          <w:szCs w:val="28"/>
        </w:rPr>
      </w:pPr>
      <w:r w:rsidRPr="00151659">
        <w:rPr>
          <w:b/>
          <w:bCs/>
          <w:sz w:val="28"/>
          <w:szCs w:val="28"/>
        </w:rPr>
        <w:t>What we do</w:t>
      </w:r>
    </w:p>
    <w:p w14:paraId="23438015" w14:textId="3C4A171E" w:rsidR="00151659" w:rsidRPr="00151659" w:rsidRDefault="00151659" w:rsidP="00151659">
      <w:r w:rsidRPr="00151659">
        <w:t>The Climate Change, Energy</w:t>
      </w:r>
      <w:r w:rsidR="00D15BF2">
        <w:t>,</w:t>
      </w:r>
      <w:r w:rsidRPr="00151659">
        <w:t xml:space="preserve"> Water </w:t>
      </w:r>
      <w:r w:rsidR="00D15BF2">
        <w:t xml:space="preserve">and Waste </w:t>
      </w:r>
      <w:r w:rsidRPr="00151659">
        <w:t xml:space="preserve">Division ensures the ACT </w:t>
      </w:r>
      <w:r>
        <w:t xml:space="preserve">remains a national and global leader in addressing climate change and promoting </w:t>
      </w:r>
      <w:r w:rsidRPr="00151659">
        <w:t xml:space="preserve">sustainable energy supply and use. Through policies and programs including active engagement with the community, we seek to reduce energy use, support renewable energy, promote environmentally sound transport choices, reduce waste, and improve its management, improve information on climate change and increase resilience to our changing climate. These activities occur in all sectors including government, non-government, business, community, and households, and contribute to Canberra’s growth as a dynamic, sustainable, and prosperous city. </w:t>
      </w:r>
    </w:p>
    <w:p w14:paraId="6F9579FF" w14:textId="77777777" w:rsidR="00151659" w:rsidRPr="00151659" w:rsidRDefault="00151659" w:rsidP="00151659">
      <w:r w:rsidRPr="00151659">
        <w:t xml:space="preserve">The ACT has adopted world-leading targets to reach net zero greenhouse emissions by 2045 and a comprehensive strategy to address the changes in the climate. We have interim targets along the way, including ensuring the ACT’s electricity is entirely based on renewables from 2020. </w:t>
      </w:r>
    </w:p>
    <w:p w14:paraId="547619B5" w14:textId="77777777" w:rsidR="00151659" w:rsidRPr="00151659" w:rsidRDefault="00151659" w:rsidP="00151659">
      <w:r w:rsidRPr="00151659">
        <w:t xml:space="preserve">Knowing that the climate is changing, the government is also focused on ensuring the community is prepared for these changes and the risks they bring and puts in place appropriate strategies to address these risks. While climate change is a key focus of the Division, we also support effective policies and programs to support broader sustainability outcomes in areas such as waste, transport, and the built environment. </w:t>
      </w:r>
    </w:p>
    <w:p w14:paraId="51C50826" w14:textId="77777777" w:rsidR="00151659" w:rsidRPr="00151659" w:rsidRDefault="00151659" w:rsidP="00151659">
      <w:r w:rsidRPr="00151659">
        <w:t xml:space="preserve">The Division also has policy oversight of the ACT’s energy sector, ensuring electricity, gas and liquid fuel supplies are reliable, sustainable, and efficient. The ACT has some of the lowest electricity prices in the country and very high reliability while also moving quickly towards 100% renewables. </w:t>
      </w:r>
    </w:p>
    <w:p w14:paraId="360EFAA9" w14:textId="0ED67A04" w:rsidR="00BC79C7" w:rsidRDefault="00151659" w:rsidP="00151659">
      <w:r w:rsidRPr="00151659">
        <w:t>While our focus is on the ACT, we also work with national and international governments, organisations, and forums to share experiences, cooperate on projects to build scale, and provide security for investment in innovative technologies.</w:t>
      </w:r>
    </w:p>
    <w:p w14:paraId="0D4B3BB7" w14:textId="71E825F0" w:rsidR="00151659" w:rsidRPr="00151659" w:rsidRDefault="00151659" w:rsidP="004515CA">
      <w:pPr>
        <w:keepNext/>
        <w:rPr>
          <w:b/>
          <w:bCs/>
          <w:sz w:val="28"/>
          <w:szCs w:val="28"/>
        </w:rPr>
      </w:pPr>
      <w:r w:rsidRPr="00151659">
        <w:rPr>
          <w:b/>
          <w:bCs/>
          <w:sz w:val="28"/>
          <w:szCs w:val="28"/>
        </w:rPr>
        <w:t>Who we are</w:t>
      </w:r>
    </w:p>
    <w:p w14:paraId="5A168ACB" w14:textId="77777777" w:rsidR="00151659" w:rsidRPr="00151659" w:rsidRDefault="00151659" w:rsidP="00151659">
      <w:r w:rsidRPr="00151659">
        <w:t xml:space="preserve">We are a diverse, innovative and professional team of people who come from a wide variety of backgrounds. We are engineers, scientists, landscape architects, economists, diplomats, social workers, farmers, teachers and many others; our diverse backgrounds reflect the diversity of what we do, and the way climate change impacts on every aspect of society. We are united by our commitment to effectively deliver the government’s promise of effective action. </w:t>
      </w:r>
    </w:p>
    <w:p w14:paraId="075DC7AB" w14:textId="654BB31A" w:rsidR="00B4099E" w:rsidRDefault="00151659" w:rsidP="00151659">
      <w:pPr>
        <w:rPr>
          <w:b/>
          <w:bCs/>
          <w:sz w:val="28"/>
          <w:szCs w:val="28"/>
        </w:rPr>
      </w:pPr>
      <w:r w:rsidRPr="00151659">
        <w:t>We welcome people with experience from the community, public and private sectors and believe the more diverse our knowledge base is, the better our results will be. We value people with innovative and creative ideas, who communicate with candour and respect, and who have the motivation to drive projects from conception through to delivery.</w:t>
      </w:r>
    </w:p>
    <w:p w14:paraId="68D39A47" w14:textId="736867AA" w:rsidR="00151659" w:rsidRPr="00151659" w:rsidRDefault="00151659" w:rsidP="004515CA">
      <w:pPr>
        <w:keepNext/>
        <w:rPr>
          <w:b/>
          <w:bCs/>
          <w:sz w:val="28"/>
          <w:szCs w:val="28"/>
        </w:rPr>
      </w:pPr>
      <w:r w:rsidRPr="00151659">
        <w:rPr>
          <w:b/>
          <w:bCs/>
          <w:sz w:val="28"/>
          <w:szCs w:val="28"/>
        </w:rPr>
        <w:lastRenderedPageBreak/>
        <w:t>What we offer</w:t>
      </w:r>
    </w:p>
    <w:p w14:paraId="73F72A4F" w14:textId="38562768" w:rsidR="00151659" w:rsidRDefault="00151659" w:rsidP="000C615E">
      <w:pPr>
        <w:pStyle w:val="ListParagraph"/>
        <w:numPr>
          <w:ilvl w:val="0"/>
          <w:numId w:val="8"/>
        </w:numPr>
        <w:ind w:left="714" w:hanging="357"/>
      </w:pPr>
      <w:r>
        <w:t>Interesting and fulfilling work in a government environment where you can see the impact you have on the Canberra community.</w:t>
      </w:r>
    </w:p>
    <w:p w14:paraId="1937FBE8" w14:textId="6791967F" w:rsidR="00151659" w:rsidRDefault="00151659" w:rsidP="000C615E">
      <w:pPr>
        <w:pStyle w:val="ListParagraph"/>
        <w:numPr>
          <w:ilvl w:val="0"/>
          <w:numId w:val="8"/>
        </w:numPr>
        <w:ind w:left="714" w:hanging="357"/>
      </w:pPr>
      <w:r>
        <w:t>Opportunity to work on world leading, cutting edge innovations and contribute to policies and programs which are helping to solve the global climate emergency which requires urgent, significant, ongoing and unprecedented action.</w:t>
      </w:r>
    </w:p>
    <w:p w14:paraId="043B84CE" w14:textId="086132CA" w:rsidR="00151659" w:rsidRDefault="00151659" w:rsidP="000C615E">
      <w:pPr>
        <w:pStyle w:val="ListParagraph"/>
        <w:numPr>
          <w:ilvl w:val="0"/>
          <w:numId w:val="8"/>
        </w:numPr>
        <w:ind w:left="714" w:hanging="357"/>
      </w:pPr>
      <w:r>
        <w:t>A flexible workplace which enables activity-based work in a fun and creative environment.</w:t>
      </w:r>
    </w:p>
    <w:p w14:paraId="7D643425" w14:textId="04796004" w:rsidR="00151659" w:rsidRDefault="00151659" w:rsidP="000C615E">
      <w:pPr>
        <w:pStyle w:val="ListParagraph"/>
        <w:numPr>
          <w:ilvl w:val="0"/>
          <w:numId w:val="8"/>
        </w:numPr>
        <w:ind w:left="714" w:hanging="357"/>
      </w:pPr>
      <w:r>
        <w:t>The opportunity to work with passionate, innovative, and experienced leaders who will demonstrate integrity and support you to develop your expertise and be information, collaborative and innovative.</w:t>
      </w:r>
    </w:p>
    <w:p w14:paraId="6BB00697" w14:textId="099380FE" w:rsidR="00151659" w:rsidRPr="00151659" w:rsidRDefault="00525BEB" w:rsidP="000C615E">
      <w:pPr>
        <w:pStyle w:val="ListParagraph"/>
        <w:numPr>
          <w:ilvl w:val="0"/>
          <w:numId w:val="8"/>
        </w:numPr>
      </w:pPr>
      <w:r>
        <w:t>A vibrant workplace culture that is collaborative, strategic, courageous, creative and disciplined.</w:t>
      </w:r>
    </w:p>
    <w:p w14:paraId="25AD1D91" w14:textId="00AD24E3" w:rsidR="002A43D2" w:rsidRDefault="00D1138B" w:rsidP="00D868F1">
      <w:pPr>
        <w:pStyle w:val="Heading1"/>
        <w:pBdr>
          <w:bottom w:val="single" w:sz="12" w:space="1" w:color="auto"/>
        </w:pBdr>
        <w:spacing w:before="360"/>
        <w:rPr>
          <w:sz w:val="28"/>
        </w:rPr>
      </w:pPr>
      <w:r>
        <w:rPr>
          <w:sz w:val="28"/>
        </w:rPr>
        <w:t>BUSINESS UNIT OVERVIEW</w:t>
      </w:r>
    </w:p>
    <w:p w14:paraId="7667134A" w14:textId="54EEC811" w:rsidR="00027598" w:rsidRPr="00027598" w:rsidRDefault="00027598" w:rsidP="00027598">
      <w:r w:rsidRPr="00027598">
        <w:t>Key teams in the Division include:</w:t>
      </w:r>
    </w:p>
    <w:p w14:paraId="08175559" w14:textId="0D41AA41" w:rsidR="00FE45CC" w:rsidRPr="00027598" w:rsidRDefault="00FE45CC" w:rsidP="00FE45CC">
      <w:pPr>
        <w:pStyle w:val="ListParagraph"/>
        <w:numPr>
          <w:ilvl w:val="0"/>
          <w:numId w:val="8"/>
        </w:numPr>
      </w:pPr>
      <w:r w:rsidRPr="00027598">
        <w:rPr>
          <w:i/>
          <w:iCs/>
        </w:rPr>
        <w:t>Business and Economic Development team</w:t>
      </w:r>
      <w:r w:rsidRPr="00027598">
        <w:t xml:space="preserve"> delivers </w:t>
      </w:r>
      <w:r w:rsidR="00405576">
        <w:t xml:space="preserve">several </w:t>
      </w:r>
      <w:r w:rsidR="00DA5473">
        <w:t>pr</w:t>
      </w:r>
      <w:r w:rsidR="00405576">
        <w:t xml:space="preserve">ograms </w:t>
      </w:r>
      <w:r w:rsidR="00753B6D">
        <w:t>for</w:t>
      </w:r>
      <w:r w:rsidR="00C536F2">
        <w:t xml:space="preserve"> busines</w:t>
      </w:r>
      <w:r w:rsidR="00753B6D">
        <w:t xml:space="preserve">ses </w:t>
      </w:r>
      <w:r w:rsidR="00C536F2">
        <w:t xml:space="preserve">and </w:t>
      </w:r>
      <w:r w:rsidR="00753B6D">
        <w:t>owners corporations</w:t>
      </w:r>
      <w:r w:rsidR="003E636B">
        <w:t xml:space="preserve"> to help reduce emissions</w:t>
      </w:r>
      <w:r w:rsidR="004C543F">
        <w:t xml:space="preserve">, </w:t>
      </w:r>
      <w:r w:rsidR="003E636B">
        <w:t>support electrification and</w:t>
      </w:r>
      <w:r w:rsidR="00B3626A">
        <w:t xml:space="preserve"> undertake</w:t>
      </w:r>
      <w:r w:rsidR="009D701D">
        <w:t xml:space="preserve"> </w:t>
      </w:r>
      <w:r w:rsidR="00447A27">
        <w:t>sustainability upgrades</w:t>
      </w:r>
      <w:r w:rsidR="0035244A">
        <w:t>.</w:t>
      </w:r>
      <w:r w:rsidR="00B403E5">
        <w:t xml:space="preserve"> The team also manage </w:t>
      </w:r>
      <w:r w:rsidR="004127AD">
        <w:t>administration of the Energy Innovation Fund</w:t>
      </w:r>
      <w:r w:rsidR="00127111">
        <w:t>, supporting</w:t>
      </w:r>
      <w:r w:rsidR="00094215">
        <w:t xml:space="preserve"> </w:t>
      </w:r>
      <w:r w:rsidRPr="00027598">
        <w:t>Canberra</w:t>
      </w:r>
      <w:r w:rsidR="00AF669E">
        <w:t>’s ambition to be a leader in the energy transition</w:t>
      </w:r>
      <w:r w:rsidR="00255C28">
        <w:t xml:space="preserve"> </w:t>
      </w:r>
      <w:r w:rsidRPr="00027598">
        <w:t xml:space="preserve">including by achieving the 100% Renewable Electricity Target. </w:t>
      </w:r>
    </w:p>
    <w:p w14:paraId="285F45AC" w14:textId="77777777" w:rsidR="00FE45CC" w:rsidRDefault="00FE45CC" w:rsidP="00FE45CC">
      <w:pPr>
        <w:pStyle w:val="ListParagraph"/>
        <w:numPr>
          <w:ilvl w:val="0"/>
          <w:numId w:val="8"/>
        </w:numPr>
      </w:pPr>
      <w:r w:rsidRPr="00027598">
        <w:rPr>
          <w:i/>
          <w:iCs/>
        </w:rPr>
        <w:t>Household</w:t>
      </w:r>
      <w:r>
        <w:rPr>
          <w:i/>
          <w:iCs/>
        </w:rPr>
        <w:t xml:space="preserve"> Programs</w:t>
      </w:r>
      <w:r w:rsidRPr="00027598">
        <w:rPr>
          <w:i/>
          <w:iCs/>
        </w:rPr>
        <w:t xml:space="preserve"> team</w:t>
      </w:r>
      <w:r w:rsidRPr="00027598">
        <w:t xml:space="preserve"> delivers a range of targeted programs and services that empower and build capacity of households to be sustainable, reduce emissions, and lower energy and water costs. The team also manages the administration of the Energy Efficiency Improvement Scheme. </w:t>
      </w:r>
    </w:p>
    <w:p w14:paraId="6A00A28F" w14:textId="77777777" w:rsidR="00FE45CC" w:rsidRPr="00027598" w:rsidRDefault="00FE45CC" w:rsidP="00FE45CC">
      <w:pPr>
        <w:pStyle w:val="ListParagraph"/>
        <w:numPr>
          <w:ilvl w:val="0"/>
          <w:numId w:val="8"/>
        </w:numPr>
      </w:pPr>
      <w:r w:rsidRPr="00027598">
        <w:rPr>
          <w:i/>
          <w:iCs/>
        </w:rPr>
        <w:t xml:space="preserve">Household Schemes </w:t>
      </w:r>
      <w:r>
        <w:rPr>
          <w:i/>
          <w:iCs/>
        </w:rPr>
        <w:t>t</w:t>
      </w:r>
      <w:r w:rsidRPr="00027598">
        <w:rPr>
          <w:i/>
          <w:iCs/>
        </w:rPr>
        <w:t>eam</w:t>
      </w:r>
      <w:r w:rsidRPr="00027598">
        <w:t xml:space="preserve"> delivers the Sustainable Household Scheme</w:t>
      </w:r>
      <w:r>
        <w:t xml:space="preserve">, energy efficient upgrades in public housing properties, and </w:t>
      </w:r>
      <w:r w:rsidRPr="00027598">
        <w:t>rebates for vulnerable households to live more comfortably, reduce emissions and their energy costs.</w:t>
      </w:r>
    </w:p>
    <w:p w14:paraId="3569484D" w14:textId="77777777" w:rsidR="00FE45CC" w:rsidRPr="00027598" w:rsidRDefault="00FE45CC" w:rsidP="00FE45CC">
      <w:pPr>
        <w:pStyle w:val="ListParagraph"/>
        <w:numPr>
          <w:ilvl w:val="0"/>
          <w:numId w:val="8"/>
        </w:numPr>
      </w:pPr>
      <w:r w:rsidRPr="00027598">
        <w:rPr>
          <w:i/>
          <w:iCs/>
        </w:rPr>
        <w:t>Government, Schools and Community team</w:t>
      </w:r>
      <w:r w:rsidRPr="00027598">
        <w:t xml:space="preserve"> enables and coordinates a whole of government approach to reducing Government emissions in a cost-effective manner, as well as supporting sustainability education and programs in ACT schools and community. </w:t>
      </w:r>
    </w:p>
    <w:p w14:paraId="2B8B4C8A" w14:textId="77777777" w:rsidR="00FE45CC" w:rsidRDefault="00FE45CC" w:rsidP="00FE45CC">
      <w:pPr>
        <w:pStyle w:val="ListParagraph"/>
        <w:numPr>
          <w:ilvl w:val="0"/>
          <w:numId w:val="8"/>
        </w:numPr>
      </w:pPr>
      <w:r w:rsidRPr="00FA7377">
        <w:rPr>
          <w:i/>
          <w:iCs/>
        </w:rPr>
        <w:t>ZEV Strategy Implementation team</w:t>
      </w:r>
      <w:r w:rsidRPr="00027598">
        <w:t xml:space="preserve"> is responsible for implementation of the ACT Zero Emissions Vehicle Strategy 2022-30 and strategic projects, such as exploring hydrogen fuel options for heavy vehicles in the ACT. </w:t>
      </w:r>
    </w:p>
    <w:p w14:paraId="43887FCE" w14:textId="4D3F726C" w:rsidR="00027598" w:rsidRDefault="00027598" w:rsidP="000C615E">
      <w:pPr>
        <w:pStyle w:val="ListParagraph"/>
        <w:numPr>
          <w:ilvl w:val="0"/>
          <w:numId w:val="8"/>
        </w:numPr>
      </w:pPr>
      <w:r w:rsidRPr="00027598">
        <w:t xml:space="preserve">The </w:t>
      </w:r>
      <w:r w:rsidRPr="00027598">
        <w:rPr>
          <w:i/>
          <w:iCs/>
        </w:rPr>
        <w:t>Office of Water</w:t>
      </w:r>
      <w:r w:rsidRPr="00027598">
        <w:t xml:space="preserve"> facilitates holistic and coordinated policy, planning and program delivery for water resource management within the Territory. It leads the Territory engagement on interjurisdictional water policy such as water trade, and Basin Plan and Snowy Water Inquiry Outcomes Implementation Deed reviews. It includes the Healthy Waterways Program, which is developing and implementing plans to improve the health of the ACT’s rural and urban waterways. </w:t>
      </w:r>
    </w:p>
    <w:p w14:paraId="669BDC92" w14:textId="77777777" w:rsidR="00027598" w:rsidRPr="00027598" w:rsidRDefault="00027598" w:rsidP="000C615E">
      <w:pPr>
        <w:pStyle w:val="ListParagraph"/>
        <w:numPr>
          <w:ilvl w:val="0"/>
          <w:numId w:val="8"/>
        </w:numPr>
      </w:pPr>
      <w:r w:rsidRPr="00027598">
        <w:rPr>
          <w:i/>
          <w:iCs/>
        </w:rPr>
        <w:t>Climate Change Policy Adaption and Resilience Policy</w:t>
      </w:r>
      <w:r w:rsidRPr="00027598">
        <w:t xml:space="preserve"> – leads and coordinates policy development and implementation of climate change adaptation initiatives, focused on urban infrastructure, including Canberra’s Living Infrastructure Plan, and community and household adaptation and resilience. Emissions Reduction Policy – tracks the ACT’s </w:t>
      </w:r>
      <w:r w:rsidRPr="00027598">
        <w:lastRenderedPageBreak/>
        <w:t xml:space="preserve">transition to net zero emissions, ensuring that all sectors are included in emissions inventories including industrial emissions, embodied and scope 3 emissions. Zero emissions vehicle (ZEV) uptake is supported through forward-looking measures. </w:t>
      </w:r>
    </w:p>
    <w:p w14:paraId="69C2B764" w14:textId="112B22E6" w:rsidR="00027598" w:rsidRPr="00027598" w:rsidRDefault="00027598" w:rsidP="000C615E">
      <w:pPr>
        <w:pStyle w:val="ListParagraph"/>
        <w:numPr>
          <w:ilvl w:val="0"/>
          <w:numId w:val="8"/>
        </w:numPr>
      </w:pPr>
      <w:r w:rsidRPr="00027598">
        <w:rPr>
          <w:i/>
          <w:iCs/>
        </w:rPr>
        <w:t>Batteries and Consumer Energy Resources</w:t>
      </w:r>
      <w:r w:rsidRPr="00027598">
        <w:t xml:space="preserve"> </w:t>
      </w:r>
      <w:r w:rsidR="00D15BF2">
        <w:t>– leads b</w:t>
      </w:r>
      <w:r w:rsidRPr="00027598">
        <w:t>attery policy development</w:t>
      </w:r>
      <w:r w:rsidR="00D15BF2">
        <w:t xml:space="preserve"> </w:t>
      </w:r>
      <w:r w:rsidRPr="00027598">
        <w:t xml:space="preserve">to ensure the ACT’s electricity network is fit for purpose, including maximising integration of consumer energy resources such as solar, batteries and electric vehicles. Provides policy oversight of the Energy Efficiency Improvement Scheme and advice on how to support priority households to improve energy efficiency and electrify. </w:t>
      </w:r>
    </w:p>
    <w:p w14:paraId="43E77339" w14:textId="367671FA" w:rsidR="00C12377" w:rsidRDefault="00027598" w:rsidP="000C615E">
      <w:pPr>
        <w:pStyle w:val="ListParagraph"/>
        <w:numPr>
          <w:ilvl w:val="0"/>
          <w:numId w:val="8"/>
        </w:numPr>
      </w:pPr>
      <w:r w:rsidRPr="00027598">
        <w:rPr>
          <w:i/>
          <w:iCs/>
        </w:rPr>
        <w:t>Energy Transformation Gas Transition Policy</w:t>
      </w:r>
      <w:r w:rsidRPr="00027598">
        <w:t xml:space="preserve"> – Develops technical codes, abolishment policies and regulations to transition off gas and manage the decommissioning of the gas network over time.</w:t>
      </w:r>
    </w:p>
    <w:p w14:paraId="6E9F5A5D" w14:textId="04F3A190" w:rsidR="00027598" w:rsidRDefault="00027598" w:rsidP="000C615E">
      <w:pPr>
        <w:pStyle w:val="ListParagraph"/>
        <w:numPr>
          <w:ilvl w:val="0"/>
          <w:numId w:val="8"/>
        </w:numPr>
      </w:pPr>
      <w:r w:rsidRPr="008266B5">
        <w:rPr>
          <w:i/>
          <w:iCs/>
        </w:rPr>
        <w:t>Energy Policy and Innovation</w:t>
      </w:r>
      <w:r w:rsidRPr="00027598">
        <w:t xml:space="preserve"> – Provides policy leadership for the ACT’s zero emissions energy system with reference to national initiatives, including the future of the National Energy Market, large-scale feed-in tariff, energy emergency management, energy prices and consumer protections. Develops the ACT’s energy industry innovation policy. </w:t>
      </w:r>
    </w:p>
    <w:p w14:paraId="11960A41" w14:textId="5584FD90" w:rsidR="0006561D" w:rsidRPr="00027598" w:rsidRDefault="0006561D" w:rsidP="000C615E">
      <w:pPr>
        <w:pStyle w:val="ListParagraph"/>
        <w:numPr>
          <w:ilvl w:val="0"/>
          <w:numId w:val="8"/>
        </w:numPr>
      </w:pPr>
      <w:r w:rsidRPr="0006561D">
        <w:rPr>
          <w:i/>
          <w:iCs/>
        </w:rPr>
        <w:t xml:space="preserve">Waste Policy team </w:t>
      </w:r>
      <w:r w:rsidRPr="0006561D">
        <w:t>is responsible for the implementation of policy and legislative reform projects related to waste, such as the single-use plastic reduction, circular economy legislation, waste management strategy and ACT Container Deposit Scheme. </w:t>
      </w:r>
    </w:p>
    <w:p w14:paraId="1E22AC75" w14:textId="77777777" w:rsidR="00630D4E" w:rsidRPr="009731E7" w:rsidRDefault="00630D4E" w:rsidP="008E4326">
      <w:pPr>
        <w:pStyle w:val="Heading1"/>
        <w:pBdr>
          <w:bottom w:val="single" w:sz="12" w:space="1" w:color="auto"/>
        </w:pBdr>
        <w:spacing w:before="360"/>
        <w:rPr>
          <w:sz w:val="28"/>
        </w:rPr>
      </w:pPr>
      <w:r>
        <w:rPr>
          <w:sz w:val="28"/>
        </w:rPr>
        <w:t>D</w:t>
      </w:r>
      <w:r w:rsidRPr="002A43D2">
        <w:rPr>
          <w:sz w:val="28"/>
        </w:rPr>
        <w:t xml:space="preserve">UTIES / RESPONSIBILITIES </w:t>
      </w:r>
    </w:p>
    <w:p w14:paraId="75B49B16" w14:textId="33C1959B" w:rsidR="00027598" w:rsidRPr="000D07E9" w:rsidRDefault="00027598" w:rsidP="00027598">
      <w:pPr>
        <w:rPr>
          <w:szCs w:val="24"/>
        </w:rPr>
      </w:pPr>
      <w:r w:rsidRPr="000D07E9">
        <w:rPr>
          <w:szCs w:val="24"/>
        </w:rPr>
        <w:t>Under limited direction, Assistant Director</w:t>
      </w:r>
      <w:r w:rsidR="00B4099E">
        <w:rPr>
          <w:szCs w:val="24"/>
        </w:rPr>
        <w:t>s</w:t>
      </w:r>
      <w:r w:rsidR="00A94F65">
        <w:rPr>
          <w:szCs w:val="24"/>
        </w:rPr>
        <w:t>,</w:t>
      </w:r>
      <w:r w:rsidRPr="000D07E9">
        <w:rPr>
          <w:szCs w:val="24"/>
        </w:rPr>
        <w:t xml:space="preserve"> in the division undertake a range of duties and responsibilities, including: </w:t>
      </w:r>
    </w:p>
    <w:p w14:paraId="6FCB4F32" w14:textId="11142905" w:rsidR="00A218EE" w:rsidRDefault="00A218EE" w:rsidP="00A218EE">
      <w:pPr>
        <w:pStyle w:val="ListParagraph"/>
        <w:numPr>
          <w:ilvl w:val="0"/>
          <w:numId w:val="9"/>
        </w:numPr>
        <w:spacing w:before="240"/>
      </w:pPr>
      <w:r>
        <w:t xml:space="preserve">Provide high quality administrative, technical and/or professional advice. </w:t>
      </w:r>
    </w:p>
    <w:p w14:paraId="253FF050" w14:textId="77777777" w:rsidR="00A218EE" w:rsidRDefault="00A218EE" w:rsidP="00A218EE">
      <w:pPr>
        <w:pStyle w:val="ListParagraph"/>
        <w:spacing w:before="240"/>
      </w:pPr>
    </w:p>
    <w:p w14:paraId="170EDF33" w14:textId="63CDDB40" w:rsidR="00A218EE" w:rsidRDefault="00A218EE" w:rsidP="005C4DF0">
      <w:pPr>
        <w:pStyle w:val="ListParagraph"/>
        <w:numPr>
          <w:ilvl w:val="0"/>
          <w:numId w:val="9"/>
        </w:numPr>
        <w:spacing w:before="240"/>
      </w:pPr>
      <w:r>
        <w:t xml:space="preserve">As a member of a team, develop, implement and evaluate </w:t>
      </w:r>
      <w:r w:rsidR="00DB23FC">
        <w:t xml:space="preserve">water, </w:t>
      </w:r>
      <w:r>
        <w:t>climate change, sustainability and energy</w:t>
      </w:r>
      <w:r w:rsidR="00B4099E">
        <w:t xml:space="preserve"> </w:t>
      </w:r>
      <w:r>
        <w:t>programs.</w:t>
      </w:r>
    </w:p>
    <w:p w14:paraId="2557095C" w14:textId="77777777" w:rsidR="00A218EE" w:rsidRDefault="00A218EE" w:rsidP="00A218EE">
      <w:pPr>
        <w:pStyle w:val="ListParagraph"/>
        <w:spacing w:before="240"/>
      </w:pPr>
    </w:p>
    <w:p w14:paraId="492FA332" w14:textId="3680BC1F" w:rsidR="00A218EE" w:rsidRDefault="00A218EE" w:rsidP="00A218EE">
      <w:pPr>
        <w:pStyle w:val="ListParagraph"/>
        <w:numPr>
          <w:ilvl w:val="0"/>
          <w:numId w:val="9"/>
        </w:numPr>
        <w:spacing w:before="240"/>
      </w:pPr>
      <w:r>
        <w:t>Plan, implement, track and report on pro</w:t>
      </w:r>
      <w:r w:rsidR="00A324E0">
        <w:t xml:space="preserve">jects </w:t>
      </w:r>
      <w:r>
        <w:t xml:space="preserve">and contract milestones and budgets. </w:t>
      </w:r>
    </w:p>
    <w:p w14:paraId="44090C6B" w14:textId="77777777" w:rsidR="00A218EE" w:rsidRDefault="00A218EE" w:rsidP="00A218EE">
      <w:pPr>
        <w:pStyle w:val="ListParagraph"/>
        <w:spacing w:before="240"/>
      </w:pPr>
    </w:p>
    <w:p w14:paraId="439480B1" w14:textId="3C87BD9C" w:rsidR="00A218EE" w:rsidRDefault="00A218EE" w:rsidP="00AB04C5">
      <w:pPr>
        <w:pStyle w:val="ListParagraph"/>
        <w:numPr>
          <w:ilvl w:val="0"/>
          <w:numId w:val="9"/>
        </w:numPr>
        <w:spacing w:before="240"/>
      </w:pPr>
      <w:r>
        <w:t>Prepare and co-</w:t>
      </w:r>
      <w:r w:rsidRPr="008266B5">
        <w:t>ordinate</w:t>
      </w:r>
      <w:r>
        <w:t xml:space="preserve"> the development of correspondence, advice, reports, </w:t>
      </w:r>
      <w:r w:rsidRPr="008266B5">
        <w:t>cabinet submissions, procurement and capital work</w:t>
      </w:r>
      <w:r w:rsidR="00960972" w:rsidRPr="008266B5">
        <w:t>s</w:t>
      </w:r>
      <w:r>
        <w:t xml:space="preserve"> proposals, presentations and briefings on technical, </w:t>
      </w:r>
      <w:r w:rsidR="00B4099E">
        <w:t xml:space="preserve">policy </w:t>
      </w:r>
      <w:r>
        <w:t>and</w:t>
      </w:r>
      <w:r w:rsidR="00B4099E">
        <w:t>/</w:t>
      </w:r>
      <w:r>
        <w:t xml:space="preserve">or program issues. </w:t>
      </w:r>
    </w:p>
    <w:p w14:paraId="135BEBBA" w14:textId="77777777" w:rsidR="00A218EE" w:rsidRDefault="00A218EE" w:rsidP="00A218EE">
      <w:pPr>
        <w:pStyle w:val="ListParagraph"/>
        <w:spacing w:before="240"/>
      </w:pPr>
    </w:p>
    <w:p w14:paraId="3319E3BD" w14:textId="0470121F" w:rsidR="00A218EE" w:rsidRDefault="00A218EE" w:rsidP="00A218EE">
      <w:pPr>
        <w:pStyle w:val="ListParagraph"/>
        <w:numPr>
          <w:ilvl w:val="0"/>
          <w:numId w:val="9"/>
        </w:numPr>
        <w:spacing w:before="240"/>
      </w:pPr>
      <w:r>
        <w:t>Represent the ACT Government at local and national meetings and workshops with community, business, industry and government stakeholders.</w:t>
      </w:r>
    </w:p>
    <w:p w14:paraId="62D87893" w14:textId="77777777" w:rsidR="00A218EE" w:rsidRDefault="00A218EE" w:rsidP="00A218EE">
      <w:pPr>
        <w:pStyle w:val="ListParagraph"/>
        <w:spacing w:before="240"/>
      </w:pPr>
    </w:p>
    <w:p w14:paraId="0342908C" w14:textId="39C31FAF" w:rsidR="00A218EE" w:rsidRDefault="00A218EE" w:rsidP="00A218EE">
      <w:pPr>
        <w:pStyle w:val="ListParagraph"/>
        <w:numPr>
          <w:ilvl w:val="0"/>
          <w:numId w:val="9"/>
        </w:numPr>
        <w:spacing w:before="240"/>
      </w:pPr>
      <w:r>
        <w:t>Support</w:t>
      </w:r>
      <w:r w:rsidR="00A324E0">
        <w:t xml:space="preserve"> and manage</w:t>
      </w:r>
      <w:r>
        <w:t xml:space="preserve"> staff and provide support to the Director of the Section as required. </w:t>
      </w:r>
    </w:p>
    <w:p w14:paraId="3CAF3B2D" w14:textId="77777777" w:rsidR="00A218EE" w:rsidRDefault="00A218EE" w:rsidP="00A218EE">
      <w:pPr>
        <w:pStyle w:val="ListParagraph"/>
      </w:pPr>
    </w:p>
    <w:p w14:paraId="2BAFF7E5" w14:textId="584337F4" w:rsidR="00A218EE" w:rsidRDefault="00A218EE" w:rsidP="00A218EE">
      <w:pPr>
        <w:pStyle w:val="ListParagraph"/>
        <w:numPr>
          <w:ilvl w:val="0"/>
          <w:numId w:val="9"/>
        </w:numPr>
        <w:spacing w:before="240"/>
      </w:pPr>
      <w:r>
        <w:t>Understand and work within the ACTPS Code of Conduct and ACTPS values of respect, integrity, collaboration and innovation, and model behaviour consistent with the ACTPS Respect, Equity and Diversity framework.</w:t>
      </w:r>
    </w:p>
    <w:p w14:paraId="48DE382C" w14:textId="77777777" w:rsidR="00A218EE" w:rsidRDefault="00A218EE" w:rsidP="00A218EE">
      <w:pPr>
        <w:pStyle w:val="ListParagraph"/>
        <w:spacing w:before="240"/>
      </w:pPr>
    </w:p>
    <w:p w14:paraId="18C5C60B" w14:textId="5AD85F0B" w:rsidR="00A218EE" w:rsidRDefault="00A218EE" w:rsidP="00A218EE">
      <w:pPr>
        <w:pStyle w:val="ListParagraph"/>
        <w:numPr>
          <w:ilvl w:val="0"/>
          <w:numId w:val="9"/>
        </w:numPr>
        <w:spacing w:before="240"/>
      </w:pPr>
      <w:r>
        <w:t>Maintain records in accordance with the Territory Records Act 2002 and Privacy Principles.</w:t>
      </w:r>
    </w:p>
    <w:p w14:paraId="222E9B04" w14:textId="7AA82A06" w:rsidR="00027598" w:rsidRPr="000D07E9" w:rsidRDefault="00027598" w:rsidP="00A218EE">
      <w:pPr>
        <w:pStyle w:val="ListParagraph"/>
        <w:rPr>
          <w:szCs w:val="24"/>
        </w:rPr>
      </w:pPr>
    </w:p>
    <w:p w14:paraId="14C1E73B" w14:textId="77777777" w:rsidR="00031F0F" w:rsidRDefault="00031F0F" w:rsidP="00B7183E">
      <w:pPr>
        <w:pStyle w:val="Heading1"/>
        <w:pBdr>
          <w:bottom w:val="single" w:sz="12" w:space="1" w:color="auto"/>
        </w:pBdr>
        <w:spacing w:after="0"/>
        <w:rPr>
          <w:sz w:val="28"/>
        </w:rPr>
      </w:pPr>
    </w:p>
    <w:p w14:paraId="049F0022" w14:textId="17170F97" w:rsidR="00630D4E" w:rsidRPr="002A43D2" w:rsidRDefault="00630D4E" w:rsidP="00630D4E">
      <w:pPr>
        <w:pStyle w:val="Heading1"/>
        <w:pBdr>
          <w:bottom w:val="single" w:sz="12" w:space="1" w:color="auto"/>
        </w:pBdr>
        <w:rPr>
          <w:sz w:val="28"/>
        </w:rPr>
      </w:pPr>
      <w:r w:rsidRPr="002A43D2">
        <w:rPr>
          <w:sz w:val="28"/>
        </w:rPr>
        <w:t>SELECTION CRITERIA</w:t>
      </w:r>
      <w:r w:rsidR="00B255F3">
        <w:rPr>
          <w:sz w:val="28"/>
        </w:rPr>
        <w:t xml:space="preserve"> (CAPABILITIES)</w:t>
      </w:r>
    </w:p>
    <w:p w14:paraId="18208F03" w14:textId="77777777" w:rsidR="00587677" w:rsidRPr="0012502F" w:rsidRDefault="00587677" w:rsidP="00587677">
      <w:r w:rsidRPr="0012502F">
        <w:t xml:space="preserve">Your suitability for this position will be assessed based on your </w:t>
      </w:r>
      <w:r w:rsidRPr="00587677">
        <w:rPr>
          <w:b/>
          <w:bCs/>
        </w:rPr>
        <w:t>skills</w:t>
      </w:r>
      <w:r w:rsidRPr="0012502F">
        <w:t xml:space="preserve">, </w:t>
      </w:r>
      <w:r w:rsidRPr="00587677">
        <w:rPr>
          <w:b/>
          <w:bCs/>
        </w:rPr>
        <w:t xml:space="preserve">knowledge </w:t>
      </w:r>
      <w:r w:rsidRPr="0012502F">
        <w:t xml:space="preserve">and </w:t>
      </w:r>
      <w:r w:rsidRPr="00587677">
        <w:rPr>
          <w:b/>
          <w:bCs/>
        </w:rPr>
        <w:t xml:space="preserve">behaviour </w:t>
      </w:r>
      <w:r w:rsidRPr="0012502F">
        <w:t>in relation to the duties/responsibilities listed above.</w:t>
      </w:r>
      <w:r w:rsidRPr="00587677">
        <w:rPr>
          <w:b/>
          <w:bCs/>
        </w:rPr>
        <w:t xml:space="preserve"> </w:t>
      </w:r>
    </w:p>
    <w:p w14:paraId="583534BD" w14:textId="77777777" w:rsidR="00587677" w:rsidRPr="0012502F" w:rsidRDefault="00587677" w:rsidP="00587677">
      <w:pPr>
        <w:spacing w:after="160" w:line="259" w:lineRule="auto"/>
      </w:pPr>
      <w:r w:rsidRPr="0012502F">
        <w:rPr>
          <w:b/>
          <w:bCs/>
        </w:rPr>
        <w:t xml:space="preserve">Please refer to the advertising materials for information on how to apply. </w:t>
      </w:r>
    </w:p>
    <w:p w14:paraId="0C352C3A" w14:textId="77777777" w:rsidR="00587677" w:rsidRDefault="00587677" w:rsidP="00587677">
      <w:pPr>
        <w:spacing w:after="160" w:line="259" w:lineRule="auto"/>
        <w:rPr>
          <w:b/>
          <w:bCs/>
        </w:rPr>
      </w:pPr>
      <w:r w:rsidRPr="0012502F">
        <w:rPr>
          <w:b/>
          <w:bCs/>
        </w:rPr>
        <w:t xml:space="preserve">Skills </w:t>
      </w:r>
    </w:p>
    <w:p w14:paraId="034AAD7D" w14:textId="05990D1A" w:rsidR="00B4099E" w:rsidRDefault="002F3ECB" w:rsidP="00B4099E">
      <w:pPr>
        <w:pStyle w:val="BodyText"/>
        <w:numPr>
          <w:ilvl w:val="0"/>
          <w:numId w:val="14"/>
        </w:numPr>
        <w:spacing w:after="0"/>
        <w:rPr>
          <w:rFonts w:ascii="Calibri" w:hAnsi="Calibri"/>
          <w:sz w:val="24"/>
        </w:rPr>
      </w:pPr>
      <w:r w:rsidRPr="00B4099E">
        <w:rPr>
          <w:rFonts w:ascii="Calibri" w:hAnsi="Calibri"/>
          <w:sz w:val="24"/>
        </w:rPr>
        <w:t>Ability to develop and deliver programs based on sound analysis and evidence</w:t>
      </w:r>
      <w:r w:rsidR="00B4099E">
        <w:rPr>
          <w:rFonts w:ascii="Calibri" w:hAnsi="Calibri"/>
          <w:sz w:val="24"/>
        </w:rPr>
        <w:t>.</w:t>
      </w:r>
    </w:p>
    <w:p w14:paraId="4863FFAE" w14:textId="2DA2D8A8" w:rsidR="002F3ECB" w:rsidRPr="00B4099E" w:rsidRDefault="002F3ECB" w:rsidP="00B4099E">
      <w:pPr>
        <w:pStyle w:val="BodyText"/>
        <w:numPr>
          <w:ilvl w:val="0"/>
          <w:numId w:val="14"/>
        </w:numPr>
        <w:spacing w:after="0"/>
        <w:rPr>
          <w:rFonts w:ascii="Calibri" w:hAnsi="Calibri"/>
          <w:sz w:val="24"/>
        </w:rPr>
      </w:pPr>
      <w:r w:rsidRPr="00B4099E">
        <w:rPr>
          <w:rFonts w:ascii="Calibri" w:hAnsi="Calibri"/>
          <w:sz w:val="24"/>
        </w:rPr>
        <w:t xml:space="preserve">Effective communication, negotiation, representation, and </w:t>
      </w:r>
      <w:r w:rsidR="00B4099E">
        <w:rPr>
          <w:rFonts w:ascii="Calibri" w:hAnsi="Calibri"/>
          <w:sz w:val="24"/>
        </w:rPr>
        <w:t>influencing</w:t>
      </w:r>
      <w:r w:rsidRPr="00B4099E">
        <w:rPr>
          <w:rFonts w:ascii="Calibri" w:hAnsi="Calibri"/>
          <w:sz w:val="24"/>
        </w:rPr>
        <w:t xml:space="preserve"> skills with internal and external stakeholders including the ability to provide high quality administrative and/or professional advice.</w:t>
      </w:r>
    </w:p>
    <w:p w14:paraId="29A89A16" w14:textId="13D0E93C" w:rsidR="002F3ECB" w:rsidRPr="00B4099E" w:rsidRDefault="002F3ECB" w:rsidP="00B4099E">
      <w:pPr>
        <w:pStyle w:val="BodyText"/>
        <w:numPr>
          <w:ilvl w:val="0"/>
          <w:numId w:val="14"/>
        </w:numPr>
        <w:spacing w:after="0"/>
        <w:rPr>
          <w:rFonts w:ascii="Calibri" w:hAnsi="Calibri"/>
          <w:sz w:val="24"/>
        </w:rPr>
      </w:pPr>
      <w:r w:rsidRPr="00B4099E">
        <w:rPr>
          <w:rFonts w:ascii="Calibri" w:hAnsi="Calibri"/>
          <w:sz w:val="24"/>
        </w:rPr>
        <w:t>Ability to effectively manage staff, allocate and prioritise tasks.</w:t>
      </w:r>
    </w:p>
    <w:p w14:paraId="3A5C7C78" w14:textId="2069360A" w:rsidR="002F3ECB" w:rsidRPr="00B4099E" w:rsidRDefault="002F3ECB" w:rsidP="00B4099E">
      <w:pPr>
        <w:pStyle w:val="BodyText"/>
        <w:numPr>
          <w:ilvl w:val="0"/>
          <w:numId w:val="14"/>
        </w:numPr>
        <w:spacing w:after="0"/>
        <w:rPr>
          <w:rFonts w:ascii="Calibri" w:hAnsi="Calibri"/>
          <w:sz w:val="24"/>
        </w:rPr>
      </w:pPr>
      <w:r w:rsidRPr="00B4099E">
        <w:rPr>
          <w:rFonts w:ascii="Calibri" w:hAnsi="Calibri"/>
          <w:sz w:val="24"/>
        </w:rPr>
        <w:t>Plan, implement, track and report on projects and contract milestones and budgets</w:t>
      </w:r>
      <w:r w:rsidR="00B4099E">
        <w:rPr>
          <w:rFonts w:ascii="Calibri" w:hAnsi="Calibri"/>
          <w:sz w:val="24"/>
        </w:rPr>
        <w:t>.</w:t>
      </w:r>
    </w:p>
    <w:p w14:paraId="0754704A" w14:textId="77777777" w:rsidR="00B4099E" w:rsidRDefault="00B4099E" w:rsidP="00587677">
      <w:pPr>
        <w:spacing w:after="160" w:line="259" w:lineRule="auto"/>
        <w:rPr>
          <w:b/>
          <w:bCs/>
        </w:rPr>
      </w:pPr>
    </w:p>
    <w:p w14:paraId="6BAD58C7" w14:textId="4E7C083A" w:rsidR="00587677" w:rsidRPr="0012502F" w:rsidRDefault="00587677" w:rsidP="00587677">
      <w:pPr>
        <w:spacing w:after="160" w:line="259" w:lineRule="auto"/>
      </w:pPr>
      <w:r w:rsidRPr="0012502F">
        <w:rPr>
          <w:b/>
          <w:bCs/>
        </w:rPr>
        <w:t xml:space="preserve">Behaviour </w:t>
      </w:r>
    </w:p>
    <w:p w14:paraId="7433AE18" w14:textId="77777777" w:rsidR="00587677" w:rsidRPr="00B4099E" w:rsidRDefault="00587677" w:rsidP="000C615E">
      <w:pPr>
        <w:pStyle w:val="ListParagraph"/>
        <w:numPr>
          <w:ilvl w:val="0"/>
          <w:numId w:val="9"/>
        </w:numPr>
      </w:pPr>
      <w:r w:rsidRPr="00B4099E">
        <w:t xml:space="preserve">Ability to help others, work as part of a team and contribute to a positive team culture. </w:t>
      </w:r>
    </w:p>
    <w:p w14:paraId="7DAACCD2" w14:textId="77777777" w:rsidR="00587677" w:rsidRPr="00B4099E" w:rsidRDefault="00587677" w:rsidP="000C615E">
      <w:pPr>
        <w:pStyle w:val="ListParagraph"/>
        <w:numPr>
          <w:ilvl w:val="0"/>
          <w:numId w:val="9"/>
        </w:numPr>
      </w:pPr>
      <w:r w:rsidRPr="00B4099E">
        <w:t xml:space="preserve">Focus on delivering outcomes for Ministers, stakeholders and customers, as appropriate. </w:t>
      </w:r>
    </w:p>
    <w:p w14:paraId="1C80891B" w14:textId="77777777" w:rsidR="00587677" w:rsidRPr="00B4099E" w:rsidRDefault="00587677" w:rsidP="000C615E">
      <w:pPr>
        <w:pStyle w:val="ListParagraph"/>
        <w:numPr>
          <w:ilvl w:val="0"/>
          <w:numId w:val="9"/>
        </w:numPr>
      </w:pPr>
      <w:r w:rsidRPr="00B4099E">
        <w:t xml:space="preserve">Commitment to the implementation of the principles of workplace diversity, participative work practices, workplace health and safety, and compliance with the requirements of the Territory Records Act 2002. </w:t>
      </w:r>
    </w:p>
    <w:p w14:paraId="6AA02A4B" w14:textId="77777777" w:rsidR="00587677" w:rsidRPr="0012502F" w:rsidRDefault="00587677" w:rsidP="00587677">
      <w:pPr>
        <w:spacing w:after="160" w:line="259" w:lineRule="auto"/>
      </w:pPr>
      <w:r w:rsidRPr="0012502F">
        <w:rPr>
          <w:b/>
          <w:bCs/>
        </w:rPr>
        <w:t xml:space="preserve">Knowledge </w:t>
      </w:r>
    </w:p>
    <w:p w14:paraId="4B013FBF" w14:textId="325D6FEF" w:rsidR="00A218EE" w:rsidRDefault="00A218EE" w:rsidP="00A218EE">
      <w:pPr>
        <w:pStyle w:val="ListParagraph"/>
        <w:widowControl w:val="0"/>
        <w:numPr>
          <w:ilvl w:val="0"/>
          <w:numId w:val="9"/>
        </w:numPr>
        <w:tabs>
          <w:tab w:val="left" w:pos="844"/>
          <w:tab w:val="left" w:pos="846"/>
        </w:tabs>
        <w:suppressAutoHyphens w:val="0"/>
        <w:autoSpaceDE w:val="0"/>
        <w:autoSpaceDN w:val="0"/>
        <w:spacing w:before="236" w:after="0" w:line="278" w:lineRule="auto"/>
        <w:ind w:right="432"/>
        <w:contextualSpacing w:val="0"/>
      </w:pPr>
      <w:r>
        <w:t>An interest, knowledge and understanding of</w:t>
      </w:r>
      <w:r w:rsidR="00DB23FC">
        <w:t xml:space="preserve"> water,</w:t>
      </w:r>
      <w:r>
        <w:t xml:space="preserve"> climate change,</w:t>
      </w:r>
      <w:r w:rsidR="00A355A9">
        <w:t xml:space="preserve"> </w:t>
      </w:r>
      <w:r>
        <w:t xml:space="preserve">sustainability and energy issues would be well regarded, but not essential. </w:t>
      </w:r>
      <w:r w:rsidRPr="00B4099E">
        <w:t xml:space="preserve"> </w:t>
      </w:r>
    </w:p>
    <w:p w14:paraId="3906AC6B" w14:textId="734D3F9D" w:rsidR="009A0130" w:rsidRPr="009A0130" w:rsidRDefault="00B255F3" w:rsidP="00A4740F">
      <w:pPr>
        <w:pStyle w:val="Heading1"/>
        <w:pBdr>
          <w:bottom w:val="single" w:sz="12" w:space="1" w:color="auto"/>
        </w:pBdr>
        <w:spacing w:before="360"/>
        <w:rPr>
          <w:sz w:val="28"/>
        </w:rPr>
      </w:pPr>
      <w:r>
        <w:rPr>
          <w:sz w:val="28"/>
        </w:rPr>
        <w:t xml:space="preserve">COMPLIANCE REQUIREMENTS </w:t>
      </w:r>
      <w:r w:rsidR="009A0130" w:rsidRPr="009A0130">
        <w:rPr>
          <w:sz w:val="28"/>
        </w:rPr>
        <w:t>/</w:t>
      </w:r>
      <w:r>
        <w:rPr>
          <w:sz w:val="28"/>
        </w:rPr>
        <w:t xml:space="preserve"> QUALIFICATIONS</w:t>
      </w:r>
    </w:p>
    <w:p w14:paraId="74171FB3" w14:textId="77777777" w:rsidR="00587677" w:rsidRPr="00B4099E" w:rsidRDefault="00587677" w:rsidP="000C615E">
      <w:pPr>
        <w:numPr>
          <w:ilvl w:val="0"/>
          <w:numId w:val="7"/>
        </w:numPr>
        <w:suppressAutoHyphens w:val="0"/>
        <w:autoSpaceDE w:val="0"/>
        <w:autoSpaceDN w:val="0"/>
        <w:adjustRightInd w:val="0"/>
        <w:spacing w:after="82"/>
      </w:pPr>
      <w:r w:rsidRPr="00B4099E">
        <w:t xml:space="preserve">A current ACT or equivalent driver’s licence may be required. </w:t>
      </w:r>
    </w:p>
    <w:p w14:paraId="36280346" w14:textId="77777777" w:rsidR="00587677" w:rsidRPr="00B4099E" w:rsidRDefault="00587677" w:rsidP="000C615E">
      <w:pPr>
        <w:numPr>
          <w:ilvl w:val="0"/>
          <w:numId w:val="7"/>
        </w:numPr>
        <w:suppressAutoHyphens w:val="0"/>
        <w:autoSpaceDE w:val="0"/>
        <w:autoSpaceDN w:val="0"/>
        <w:adjustRightInd w:val="0"/>
        <w:spacing w:after="82"/>
      </w:pPr>
      <w:r w:rsidRPr="00B4099E">
        <w:t xml:space="preserve">Some weekend and after-hours work may be required. </w:t>
      </w:r>
    </w:p>
    <w:p w14:paraId="5AC3686B" w14:textId="57DFBF04" w:rsidR="00027998" w:rsidRPr="00B4099E" w:rsidRDefault="00587677" w:rsidP="000C615E">
      <w:pPr>
        <w:numPr>
          <w:ilvl w:val="0"/>
          <w:numId w:val="7"/>
        </w:numPr>
        <w:suppressAutoHyphens w:val="0"/>
        <w:autoSpaceDE w:val="0"/>
        <w:autoSpaceDN w:val="0"/>
        <w:adjustRightInd w:val="0"/>
        <w:spacing w:after="0"/>
      </w:pPr>
      <w:r w:rsidRPr="00B4099E">
        <w:t xml:space="preserve">Ability to obtain an ACT Working with Vulnerable People card. </w:t>
      </w:r>
    </w:p>
    <w:p w14:paraId="1C979A1D" w14:textId="77777777" w:rsidR="00587677" w:rsidRDefault="00587677">
      <w:pPr>
        <w:suppressAutoHyphens w:val="0"/>
        <w:spacing w:after="0"/>
        <w:rPr>
          <w:b/>
          <w:spacing w:val="5"/>
          <w:sz w:val="28"/>
          <w:szCs w:val="32"/>
          <w:lang w:eastAsia="ja-JP"/>
        </w:rPr>
      </w:pPr>
      <w:r>
        <w:rPr>
          <w:sz w:val="28"/>
        </w:rPr>
        <w:br w:type="page"/>
      </w:r>
    </w:p>
    <w:p w14:paraId="656E26F4" w14:textId="3DAFCEA6" w:rsidR="002A43D2" w:rsidRPr="00D6348C" w:rsidRDefault="002A43D2" w:rsidP="00A4740F">
      <w:pPr>
        <w:pStyle w:val="Heading1"/>
        <w:pBdr>
          <w:bottom w:val="single" w:sz="12" w:space="1" w:color="auto"/>
        </w:pBdr>
        <w:spacing w:before="360"/>
        <w:rPr>
          <w:sz w:val="28"/>
        </w:rPr>
      </w:pPr>
      <w:r w:rsidRPr="00D6348C">
        <w:rPr>
          <w:sz w:val="28"/>
        </w:rPr>
        <w:lastRenderedPageBreak/>
        <w:t xml:space="preserve">WORK ENVIRONMENT DESCRIPTION </w:t>
      </w:r>
    </w:p>
    <w:p w14:paraId="4DD93987" w14:textId="45A1A801" w:rsidR="00E709DC" w:rsidRPr="009116C0" w:rsidRDefault="002A43D2" w:rsidP="000049C7">
      <w:pPr>
        <w:spacing w:before="240" w:line="276" w:lineRule="auto"/>
        <w:rPr>
          <w:rFonts w:asciiTheme="minorHAnsi" w:hAnsiTheme="minorHAnsi" w:cstheme="minorHAnsi"/>
          <w:szCs w:val="24"/>
        </w:rPr>
      </w:pPr>
      <w:r w:rsidRPr="009116C0">
        <w:rPr>
          <w:rFonts w:asciiTheme="minorHAnsi" w:hAnsiTheme="minorHAnsi" w:cstheme="minorHAnsi"/>
          <w:szCs w:val="24"/>
        </w:rPr>
        <w:t xml:space="preserve">The following work environment description outlines the inherent requirements of the role of </w:t>
      </w:r>
      <w:r w:rsidR="00587677">
        <w:rPr>
          <w:rFonts w:asciiTheme="minorHAnsi" w:hAnsiTheme="minorHAnsi" w:cstheme="minorHAnsi"/>
          <w:szCs w:val="24"/>
        </w:rPr>
        <w:t>Assistant Director,</w:t>
      </w:r>
      <w:r w:rsidR="006C19A3" w:rsidRPr="006C19A3">
        <w:rPr>
          <w:rFonts w:asciiTheme="minorHAnsi" w:hAnsiTheme="minorHAnsi" w:cstheme="minorHAnsi"/>
          <w:szCs w:val="24"/>
        </w:rPr>
        <w:t xml:space="preserve"> </w:t>
      </w:r>
      <w:r w:rsidR="006C19A3" w:rsidRPr="004515CA">
        <w:rPr>
          <w:rFonts w:asciiTheme="minorHAnsi" w:hAnsiTheme="minorHAnsi" w:cstheme="minorHAnsi"/>
          <w:szCs w:val="24"/>
        </w:rPr>
        <w:t>Behaviour Change</w:t>
      </w:r>
      <w:r w:rsidR="00587677">
        <w:rPr>
          <w:rFonts w:asciiTheme="minorHAnsi" w:hAnsiTheme="minorHAnsi" w:cstheme="minorHAnsi"/>
          <w:szCs w:val="24"/>
        </w:rPr>
        <w:t xml:space="preserve"> </w:t>
      </w:r>
      <w:r w:rsidRPr="009116C0">
        <w:rPr>
          <w:rFonts w:asciiTheme="minorHAnsi" w:hAnsiTheme="minorHAnsi" w:cstheme="minorHAnsi"/>
          <w:szCs w:val="24"/>
        </w:rPr>
        <w:t xml:space="preserve">(position number </w:t>
      </w:r>
      <w:r w:rsidR="00587677" w:rsidRPr="00587677">
        <w:rPr>
          <w:rFonts w:asciiTheme="minorHAnsi" w:hAnsiTheme="minorHAnsi" w:cstheme="minorHAnsi"/>
          <w:szCs w:val="24"/>
        </w:rPr>
        <w:t>PN</w:t>
      </w:r>
      <w:r w:rsidR="006C19A3">
        <w:rPr>
          <w:rFonts w:asciiTheme="minorHAnsi" w:hAnsiTheme="minorHAnsi" w:cstheme="minorHAnsi"/>
          <w:szCs w:val="24"/>
        </w:rPr>
        <w:t>66740</w:t>
      </w:r>
      <w:r w:rsidRPr="009116C0">
        <w:rPr>
          <w:rFonts w:asciiTheme="minorHAnsi" w:hAnsiTheme="minorHAnsi" w:cstheme="minorHAnsi"/>
          <w:szCs w:val="24"/>
        </w:rPr>
        <w:t>) and indicates how frequently each of these requirements would be performed.</w:t>
      </w:r>
      <w:r w:rsidR="002D07CD" w:rsidRPr="009116C0">
        <w:rPr>
          <w:rFonts w:asciiTheme="minorHAnsi" w:hAnsiTheme="minorHAnsi" w:cstheme="minorHAnsi"/>
          <w:szCs w:val="24"/>
        </w:rPr>
        <w:t xml:space="preserve"> Please note that </w:t>
      </w:r>
      <w:r w:rsidR="00801478" w:rsidRPr="009116C0">
        <w:rPr>
          <w:rFonts w:asciiTheme="minorHAnsi" w:hAnsiTheme="minorHAnsi" w:cstheme="minorHAnsi"/>
          <w:szCs w:val="24"/>
        </w:rPr>
        <w:t>EPSDD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5B38C8">
        <w:trPr>
          <w:trHeight w:val="283"/>
        </w:trPr>
        <w:tc>
          <w:tcPr>
            <w:tcW w:w="6912" w:type="dxa"/>
            <w:vAlign w:val="center"/>
          </w:tcPr>
          <w:p w14:paraId="4610AF4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213B92" w14:textId="1C74D8B0" w:rsidR="005B38C8" w:rsidRPr="00A4740F" w:rsidRDefault="00587677" w:rsidP="008E11A3">
                <w:pPr>
                  <w:pStyle w:val="Tabletext"/>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4D461F64" w14:textId="77777777" w:rsidTr="005B38C8">
        <w:trPr>
          <w:trHeight w:val="283"/>
        </w:trPr>
        <w:tc>
          <w:tcPr>
            <w:tcW w:w="6912" w:type="dxa"/>
            <w:vAlign w:val="center"/>
          </w:tcPr>
          <w:p w14:paraId="508B396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26A2F4" w14:textId="087B9181"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05B38C8">
        <w:trPr>
          <w:trHeight w:val="283"/>
        </w:trPr>
        <w:tc>
          <w:tcPr>
            <w:tcW w:w="6912" w:type="dxa"/>
            <w:vAlign w:val="center"/>
          </w:tcPr>
          <w:p w14:paraId="162F146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2D6092" w14:textId="46A5D74E"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A1B1BCD" w14:textId="77777777" w:rsidTr="005B38C8">
        <w:trPr>
          <w:trHeight w:val="283"/>
        </w:trPr>
        <w:tc>
          <w:tcPr>
            <w:tcW w:w="6912" w:type="dxa"/>
            <w:vAlign w:val="center"/>
          </w:tcPr>
          <w:p w14:paraId="001F447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925030" w14:textId="6AF143EB"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4E2F06" w14:textId="35AA1B41"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2E94CD" w14:textId="26728D66"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2236A70" w14:textId="77777777" w:rsidTr="005B38C8">
        <w:trPr>
          <w:trHeight w:val="283"/>
        </w:trPr>
        <w:tc>
          <w:tcPr>
            <w:tcW w:w="6912" w:type="dxa"/>
            <w:vAlign w:val="center"/>
          </w:tcPr>
          <w:p w14:paraId="4E5E7B8D" w14:textId="77777777" w:rsidR="00645D88" w:rsidRPr="00A4740F" w:rsidRDefault="005B38C8" w:rsidP="009731E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p w14:paraId="19B6A545" w14:textId="77777777" w:rsidR="005B38C8" w:rsidRPr="00A4740F" w:rsidRDefault="009731E7" w:rsidP="009731E7">
            <w:pPr>
              <w:pStyle w:val="Tabletext"/>
              <w:spacing w:before="0" w:after="0"/>
              <w:rPr>
                <w:rFonts w:asciiTheme="minorHAnsi" w:hAnsiTheme="minorHAnsi" w:cstheme="minorHAnsi"/>
                <w:sz w:val="24"/>
                <w:szCs w:val="24"/>
              </w:rPr>
            </w:pPr>
            <w:r w:rsidRPr="00A4740F">
              <w:rPr>
                <w:rFonts w:asciiTheme="minorHAnsi" w:hAnsiTheme="minorHAnsi" w:cstheme="minorHAnsi"/>
                <w:b/>
                <w:i/>
                <w:sz w:val="24"/>
                <w:szCs w:val="24"/>
              </w:rPr>
              <w:t xml:space="preserve">The </w:t>
            </w:r>
            <w:r w:rsidR="005B38C8" w:rsidRPr="00A4740F">
              <w:rPr>
                <w:rFonts w:asciiTheme="minorHAnsi" w:hAnsiTheme="minorHAnsi" w:cstheme="minorHAnsi"/>
                <w:b/>
                <w:i/>
                <w:sz w:val="24"/>
                <w:szCs w:val="24"/>
              </w:rPr>
              <w:t xml:space="preserve">position in an </w:t>
            </w:r>
            <w:proofErr w:type="gramStart"/>
            <w:r w:rsidR="005B38C8" w:rsidRPr="00A4740F">
              <w:rPr>
                <w:rFonts w:asciiTheme="minorHAnsi" w:hAnsiTheme="minorHAnsi" w:cstheme="minorHAnsi"/>
                <w:b/>
                <w:i/>
                <w:sz w:val="24"/>
                <w:szCs w:val="24"/>
              </w:rPr>
              <w:t>a</w:t>
            </w:r>
            <w:r w:rsidRPr="00A4740F">
              <w:rPr>
                <w:rFonts w:asciiTheme="minorHAnsi" w:hAnsiTheme="minorHAnsi" w:cstheme="minorHAnsi"/>
                <w:b/>
                <w:i/>
                <w:sz w:val="24"/>
                <w:szCs w:val="24"/>
              </w:rPr>
              <w:t>ctivity based</w:t>
            </w:r>
            <w:proofErr w:type="gramEnd"/>
            <w:r w:rsidRPr="00A4740F">
              <w:rPr>
                <w:rFonts w:asciiTheme="minorHAnsi" w:hAnsiTheme="minorHAnsi" w:cstheme="minorHAnsi"/>
                <w:b/>
                <w:i/>
                <w:sz w:val="24"/>
                <w:szCs w:val="24"/>
              </w:rPr>
              <w:t xml:space="preserve"> work environment</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EF01C4" w14:textId="391B6D43" w:rsidR="005B38C8" w:rsidRPr="00A4740F" w:rsidRDefault="00B85F4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43F3C0" w14:textId="1945EAED"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CA02FA" w14:textId="549FA18A" w:rsidR="005B38C8" w:rsidRPr="00A4740F" w:rsidRDefault="003E328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6297C39" w14:textId="77777777" w:rsidTr="005B38C8">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CD0444" w14:textId="0D1D0F1B" w:rsidR="0057462A"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03B467" w14:textId="5FACB232" w:rsidR="0057462A"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CC1596" w14:textId="64CA37C8"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FBCE1C" w14:textId="5C43231E" w:rsidR="005B38C8" w:rsidRPr="00A4740F" w:rsidRDefault="003E328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C7259B" w14:textId="0060EA25"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60A38E" w14:textId="14E408CA"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94F398" w14:textId="14669FC5"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C31F60" w14:textId="25CE4F4F"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FCAFA2" w14:textId="0B8E8D92"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7331B4" w14:textId="1C18995A"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18177B" w14:textId="394ED460"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047EE" w14:textId="5D7CF138"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63AF008" w14:textId="77777777" w:rsidTr="005B38C8">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F3E2" w14:textId="0E6FCB74"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8D1261B" w14:textId="77777777" w:rsidTr="005B38C8">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lastRenderedPageBreak/>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7154DC" w14:textId="42706511"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1F65FF74" w14:textId="77777777" w:rsidTr="005B38C8">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0FC784" w14:textId="39014178"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78B4760D" w14:textId="77777777" w:rsidTr="005B38C8">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9F560A" w14:textId="29686A20" w:rsidR="005B38C8" w:rsidRPr="00A4740F" w:rsidRDefault="00B85F4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DD1FE88" w14:textId="77777777" w:rsidTr="005B38C8">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0E54A5" w14:textId="6FF8A5E8" w:rsidR="005B38C8" w:rsidRPr="00A4740F" w:rsidRDefault="00B85F4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03E5E2C" w14:textId="77777777" w:rsidTr="005B38C8">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DE7BC0" w14:textId="3954D587" w:rsidR="005B38C8" w:rsidRPr="00A4740F" w:rsidRDefault="00B85F4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D40E6B9" w14:textId="77777777" w:rsidTr="005B38C8">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A4C5B1" w14:textId="54039370"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74A6DD" w14:textId="21A558F6"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59DA40" w14:textId="7C5E57E1"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8A8F22" w14:textId="23C94EBF" w:rsidR="005B38C8" w:rsidRPr="00A4740F" w:rsidRDefault="00A324E0"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D9B741" w14:textId="132634AE"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5138CD3" w14:textId="77777777" w:rsidTr="00442939">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A6F50C" w14:textId="44B32036"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44A1038" w14:textId="77777777" w:rsidTr="00442939">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1C0C0F75" w:rsidR="005B38C8" w:rsidRPr="00A4740F" w:rsidRDefault="001967EE"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EndPr/>
              <w:sdtContent>
                <w:r w:rsidR="00587677">
                  <w:rPr>
                    <w:rFonts w:asciiTheme="minorHAnsi" w:hAnsiTheme="minorHAnsi" w:cstheme="minorHAnsi"/>
                    <w:sz w:val="24"/>
                    <w:szCs w:val="24"/>
                  </w:rPr>
                  <w:t>Never</w:t>
                </w:r>
              </w:sdtContent>
            </w:sdt>
            <w:r w:rsidR="000049C7" w:rsidRPr="00A4740F">
              <w:rPr>
                <w:rFonts w:asciiTheme="minorHAnsi" w:hAnsiTheme="minorHAnsi" w:cstheme="minorHAnsi"/>
                <w:sz w:val="24"/>
                <w:szCs w:val="24"/>
              </w:rPr>
              <w:t xml:space="preserve"> </w:t>
            </w:r>
          </w:p>
        </w:tc>
      </w:tr>
      <w:tr w:rsidR="005B38C8" w:rsidRPr="005A754D" w14:paraId="178E95DC" w14:textId="77777777" w:rsidTr="00442939">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653426" w14:textId="0EB16DE9" w:rsidR="005B38C8" w:rsidRPr="00493773" w:rsidRDefault="00587677" w:rsidP="00493773">
                <w:pPr>
                  <w:pStyle w:val="Tabletext"/>
                  <w:spacing w:before="0" w:after="0"/>
                  <w:jc w:val="center"/>
                  <w:rPr>
                    <w:sz w:val="24"/>
                  </w:rPr>
                </w:pPr>
                <w:r>
                  <w:rPr>
                    <w:sz w:val="24"/>
                    <w:szCs w:val="24"/>
                  </w:rPr>
                  <w:t>Never</w:t>
                </w:r>
              </w:p>
            </w:tc>
          </w:sdtContent>
        </w:sdt>
      </w:tr>
      <w:tr w:rsidR="005B38C8" w:rsidRPr="005A754D" w14:paraId="547B8320" w14:textId="77777777" w:rsidTr="00442939">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7BDA89" w14:textId="6984D04E" w:rsidR="005B38C8" w:rsidRPr="00493773" w:rsidRDefault="00587677" w:rsidP="00493773">
                <w:pPr>
                  <w:pStyle w:val="Tabletext"/>
                  <w:spacing w:before="0" w:after="0"/>
                  <w:jc w:val="center"/>
                  <w:rPr>
                    <w:sz w:val="24"/>
                  </w:rPr>
                </w:pPr>
                <w:r>
                  <w:rPr>
                    <w:sz w:val="24"/>
                    <w:szCs w:val="24"/>
                  </w:rPr>
                  <w:t>Never</w:t>
                </w:r>
              </w:p>
            </w:tc>
          </w:sdtContent>
        </w:sdt>
      </w:tr>
      <w:tr w:rsidR="005B38C8" w:rsidRPr="005A754D" w14:paraId="2BE8110A" w14:textId="77777777" w:rsidTr="00442939">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B69E69" w14:textId="3466FBED" w:rsidR="005B38C8" w:rsidRPr="00493773" w:rsidRDefault="00587677" w:rsidP="00493773">
                <w:pPr>
                  <w:pStyle w:val="Tabletext"/>
                  <w:spacing w:before="0" w:after="0"/>
                  <w:jc w:val="center"/>
                  <w:rPr>
                    <w:sz w:val="24"/>
                  </w:rPr>
                </w:pPr>
                <w:r>
                  <w:rPr>
                    <w:sz w:val="24"/>
                    <w:szCs w:val="24"/>
                  </w:rPr>
                  <w:t>Never</w:t>
                </w:r>
              </w:p>
            </w:tc>
          </w:sdtContent>
        </w:sdt>
      </w:tr>
      <w:tr w:rsidR="005B38C8" w:rsidRPr="005A754D" w14:paraId="0E0A1081" w14:textId="77777777" w:rsidTr="00442939">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50AD03" w14:textId="1961B462" w:rsidR="005B38C8" w:rsidRPr="00493773" w:rsidRDefault="00587677" w:rsidP="00493773">
                <w:pPr>
                  <w:pStyle w:val="Tabletext"/>
                  <w:spacing w:before="0" w:after="0"/>
                  <w:jc w:val="center"/>
                  <w:rPr>
                    <w:sz w:val="24"/>
                  </w:rPr>
                </w:pPr>
                <w:r>
                  <w:rPr>
                    <w:sz w:val="24"/>
                    <w:szCs w:val="24"/>
                  </w:rPr>
                  <w:t>Never</w:t>
                </w:r>
              </w:p>
            </w:tc>
          </w:sdtContent>
        </w:sdt>
      </w:tr>
      <w:tr w:rsidR="005B38C8" w:rsidRPr="005A754D" w14:paraId="6522CD79" w14:textId="77777777" w:rsidTr="00442939">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6DFA2A" w14:textId="5FA2A3B2" w:rsidR="005B38C8" w:rsidRPr="00493773" w:rsidRDefault="00587677" w:rsidP="00493773">
                <w:pPr>
                  <w:pStyle w:val="Tabletext"/>
                  <w:spacing w:before="0" w:after="0"/>
                  <w:jc w:val="center"/>
                  <w:rPr>
                    <w:sz w:val="24"/>
                  </w:rPr>
                </w:pPr>
                <w:r>
                  <w:rPr>
                    <w:sz w:val="24"/>
                    <w:szCs w:val="24"/>
                  </w:rPr>
                  <w:t>Never</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923E47" w14:textId="41835C51" w:rsidR="005B38C8" w:rsidRPr="00493773" w:rsidRDefault="00B85F46" w:rsidP="00493773">
                <w:pPr>
                  <w:pStyle w:val="Tabletext"/>
                  <w:spacing w:before="0" w:after="0"/>
                  <w:jc w:val="center"/>
                  <w:rPr>
                    <w:sz w:val="24"/>
                  </w:rPr>
                </w:pPr>
                <w:r>
                  <w:rPr>
                    <w:sz w:val="24"/>
                    <w:szCs w:val="24"/>
                  </w:rPr>
                  <w:t>Occasionally</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618506" w14:textId="66E44422" w:rsidR="008A1B61" w:rsidRPr="005F1B26" w:rsidRDefault="00587677" w:rsidP="00E30DA4">
                <w:pPr>
                  <w:pStyle w:val="Tabletext"/>
                  <w:spacing w:before="0" w:after="0"/>
                  <w:jc w:val="center"/>
                  <w:rPr>
                    <w:sz w:val="24"/>
                    <w:szCs w:val="24"/>
                  </w:rPr>
                </w:pPr>
                <w:r>
                  <w:rPr>
                    <w:sz w:val="24"/>
                    <w:szCs w:val="24"/>
                  </w:rPr>
                  <w:t>Never</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4D18F3" w14:textId="09FA5EAB" w:rsidR="005B38C8" w:rsidRPr="00493773" w:rsidRDefault="00A324E0" w:rsidP="00715C75">
                <w:pPr>
                  <w:pStyle w:val="Tabletext"/>
                  <w:spacing w:before="0" w:after="0"/>
                  <w:jc w:val="center"/>
                  <w:rPr>
                    <w:sz w:val="24"/>
                  </w:rPr>
                </w:pPr>
                <w:r>
                  <w:rPr>
                    <w:sz w:val="24"/>
                    <w:szCs w:val="24"/>
                  </w:rPr>
                  <w:t>Occasionally</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F17698" w14:textId="79ABD99C" w:rsidR="005B38C8" w:rsidRPr="00493773" w:rsidRDefault="00A324E0" w:rsidP="00715C75">
                <w:pPr>
                  <w:pStyle w:val="Tabletext"/>
                  <w:spacing w:before="0" w:after="0"/>
                  <w:jc w:val="center"/>
                  <w:rPr>
                    <w:sz w:val="24"/>
                  </w:rPr>
                </w:pPr>
                <w:r>
                  <w:rPr>
                    <w:sz w:val="24"/>
                    <w:szCs w:val="24"/>
                  </w:rPr>
                  <w:t>Occasionally</w:t>
                </w:r>
              </w:p>
            </w:tc>
          </w:sdtContent>
        </w:sdt>
      </w:tr>
    </w:tbl>
    <w:p w14:paraId="20113F64"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F6CF3" w14:textId="77777777" w:rsidR="001967EE" w:rsidRDefault="001967EE" w:rsidP="00456927">
      <w:pPr>
        <w:spacing w:after="0"/>
      </w:pPr>
      <w:r>
        <w:separator/>
      </w:r>
    </w:p>
  </w:endnote>
  <w:endnote w:type="continuationSeparator" w:id="0">
    <w:p w14:paraId="0D45D7D1" w14:textId="77777777" w:rsidR="001967EE" w:rsidRDefault="001967EE"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77777777" w:rsidR="00FC1DE9"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46034" w14:textId="77777777" w:rsidR="001967EE" w:rsidRDefault="001967EE" w:rsidP="00456927">
      <w:pPr>
        <w:spacing w:after="0"/>
      </w:pPr>
      <w:r>
        <w:separator/>
      </w:r>
    </w:p>
  </w:footnote>
  <w:footnote w:type="continuationSeparator" w:id="0">
    <w:p w14:paraId="40D321B4" w14:textId="77777777" w:rsidR="001967EE" w:rsidRDefault="001967EE"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6900E7C"/>
    <w:multiLevelType w:val="hybridMultilevel"/>
    <w:tmpl w:val="C5E8F6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5"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6" w15:restartNumberingAfterBreak="0">
    <w:nsid w:val="48686E97"/>
    <w:multiLevelType w:val="hybridMultilevel"/>
    <w:tmpl w:val="BA2E01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91436B9"/>
    <w:multiLevelType w:val="hybridMultilevel"/>
    <w:tmpl w:val="B5F409FC"/>
    <w:lvl w:ilvl="0" w:tplc="0C090001">
      <w:start w:val="1"/>
      <w:numFmt w:val="bullet"/>
      <w:lvlText w:val=""/>
      <w:lvlJc w:val="left"/>
      <w:pPr>
        <w:ind w:left="846" w:hanging="356"/>
      </w:pPr>
      <w:rPr>
        <w:rFonts w:ascii="Symbol" w:hAnsi="Symbol" w:hint="default"/>
        <w:b w:val="0"/>
        <w:bCs w:val="0"/>
        <w:i w:val="0"/>
        <w:iCs w:val="0"/>
        <w:spacing w:val="0"/>
        <w:w w:val="100"/>
        <w:sz w:val="24"/>
        <w:szCs w:val="24"/>
        <w:lang w:val="en-US" w:eastAsia="en-US" w:bidi="ar-SA"/>
      </w:rPr>
    </w:lvl>
    <w:lvl w:ilvl="1" w:tplc="FFFFFFFF">
      <w:numFmt w:val="bullet"/>
      <w:lvlText w:val=""/>
      <w:lvlJc w:val="left"/>
      <w:pPr>
        <w:ind w:left="853" w:hanging="360"/>
      </w:pPr>
      <w:rPr>
        <w:rFonts w:ascii="Symbol" w:eastAsia="Symbol" w:hAnsi="Symbol" w:cs="Symbol" w:hint="default"/>
        <w:b w:val="0"/>
        <w:bCs w:val="0"/>
        <w:i w:val="0"/>
        <w:iCs w:val="0"/>
        <w:spacing w:val="0"/>
        <w:w w:val="100"/>
        <w:sz w:val="22"/>
        <w:szCs w:val="22"/>
        <w:lang w:val="en-US" w:eastAsia="en-US" w:bidi="ar-SA"/>
      </w:rPr>
    </w:lvl>
    <w:lvl w:ilvl="2" w:tplc="FFFFFFFF">
      <w:numFmt w:val="bullet"/>
      <w:lvlText w:val="•"/>
      <w:lvlJc w:val="left"/>
      <w:pPr>
        <w:ind w:left="1865" w:hanging="360"/>
      </w:pPr>
      <w:rPr>
        <w:rFonts w:hint="default"/>
        <w:lang w:val="en-US" w:eastAsia="en-US" w:bidi="ar-SA"/>
      </w:rPr>
    </w:lvl>
    <w:lvl w:ilvl="3" w:tplc="FFFFFFFF">
      <w:numFmt w:val="bullet"/>
      <w:lvlText w:val="•"/>
      <w:lvlJc w:val="left"/>
      <w:pPr>
        <w:ind w:left="2870" w:hanging="360"/>
      </w:pPr>
      <w:rPr>
        <w:rFonts w:hint="default"/>
        <w:lang w:val="en-US" w:eastAsia="en-US" w:bidi="ar-SA"/>
      </w:rPr>
    </w:lvl>
    <w:lvl w:ilvl="4" w:tplc="FFFFFFFF">
      <w:numFmt w:val="bullet"/>
      <w:lvlText w:val="•"/>
      <w:lvlJc w:val="left"/>
      <w:pPr>
        <w:ind w:left="3875" w:hanging="360"/>
      </w:pPr>
      <w:rPr>
        <w:rFonts w:hint="default"/>
        <w:lang w:val="en-US" w:eastAsia="en-US" w:bidi="ar-SA"/>
      </w:rPr>
    </w:lvl>
    <w:lvl w:ilvl="5" w:tplc="FFFFFFFF">
      <w:numFmt w:val="bullet"/>
      <w:lvlText w:val="•"/>
      <w:lvlJc w:val="left"/>
      <w:pPr>
        <w:ind w:left="4880" w:hanging="360"/>
      </w:pPr>
      <w:rPr>
        <w:rFonts w:hint="default"/>
        <w:lang w:val="en-US" w:eastAsia="en-US" w:bidi="ar-SA"/>
      </w:rPr>
    </w:lvl>
    <w:lvl w:ilvl="6" w:tplc="FFFFFFFF">
      <w:numFmt w:val="bullet"/>
      <w:lvlText w:val="•"/>
      <w:lvlJc w:val="left"/>
      <w:pPr>
        <w:ind w:left="5885" w:hanging="360"/>
      </w:pPr>
      <w:rPr>
        <w:rFonts w:hint="default"/>
        <w:lang w:val="en-US" w:eastAsia="en-US" w:bidi="ar-SA"/>
      </w:rPr>
    </w:lvl>
    <w:lvl w:ilvl="7" w:tplc="FFFFFFFF">
      <w:numFmt w:val="bullet"/>
      <w:lvlText w:val="•"/>
      <w:lvlJc w:val="left"/>
      <w:pPr>
        <w:ind w:left="6890" w:hanging="360"/>
      </w:pPr>
      <w:rPr>
        <w:rFonts w:hint="default"/>
        <w:lang w:val="en-US" w:eastAsia="en-US" w:bidi="ar-SA"/>
      </w:rPr>
    </w:lvl>
    <w:lvl w:ilvl="8" w:tplc="FFFFFFFF">
      <w:numFmt w:val="bullet"/>
      <w:lvlText w:val="•"/>
      <w:lvlJc w:val="left"/>
      <w:pPr>
        <w:ind w:left="7896" w:hanging="360"/>
      </w:pPr>
      <w:rPr>
        <w:rFonts w:hint="default"/>
        <w:lang w:val="en-US" w:eastAsia="en-US" w:bidi="ar-SA"/>
      </w:rPr>
    </w:lvl>
  </w:abstractNum>
  <w:abstractNum w:abstractNumId="8" w15:restartNumberingAfterBreak="0">
    <w:nsid w:val="550F7117"/>
    <w:multiLevelType w:val="hybridMultilevel"/>
    <w:tmpl w:val="BA4C9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6BA3B2F"/>
    <w:multiLevelType w:val="hybridMultilevel"/>
    <w:tmpl w:val="8FAAF7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4B10C65"/>
    <w:multiLevelType w:val="hybridMultilevel"/>
    <w:tmpl w:val="48C05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BB8043B"/>
    <w:multiLevelType w:val="hybridMultilevel"/>
    <w:tmpl w:val="FF04F6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EA429FE"/>
    <w:multiLevelType w:val="hybridMultilevel"/>
    <w:tmpl w:val="5C5CC7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47488169">
    <w:abstractNumId w:val="4"/>
  </w:num>
  <w:num w:numId="2" w16cid:durableId="1536960860">
    <w:abstractNumId w:val="5"/>
  </w:num>
  <w:num w:numId="3" w16cid:durableId="38435536">
    <w:abstractNumId w:val="1"/>
  </w:num>
  <w:num w:numId="4" w16cid:durableId="119034905">
    <w:abstractNumId w:val="0"/>
  </w:num>
  <w:num w:numId="5" w16cid:durableId="1172254070">
    <w:abstractNumId w:val="13"/>
  </w:num>
  <w:num w:numId="6" w16cid:durableId="423646233">
    <w:abstractNumId w:val="3"/>
  </w:num>
  <w:num w:numId="7" w16cid:durableId="478109123">
    <w:abstractNumId w:val="8"/>
  </w:num>
  <w:num w:numId="8" w16cid:durableId="1007560315">
    <w:abstractNumId w:val="9"/>
  </w:num>
  <w:num w:numId="9" w16cid:durableId="1539389445">
    <w:abstractNumId w:val="6"/>
  </w:num>
  <w:num w:numId="10" w16cid:durableId="98254895">
    <w:abstractNumId w:val="7"/>
  </w:num>
  <w:num w:numId="11" w16cid:durableId="1350713888">
    <w:abstractNumId w:val="11"/>
  </w:num>
  <w:num w:numId="12" w16cid:durableId="746803057">
    <w:abstractNumId w:val="10"/>
  </w:num>
  <w:num w:numId="13" w16cid:durableId="1600868985">
    <w:abstractNumId w:val="2"/>
  </w:num>
  <w:num w:numId="14" w16cid:durableId="1566451357">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1B5C"/>
    <w:rsid w:val="00012DCA"/>
    <w:rsid w:val="00015483"/>
    <w:rsid w:val="0001642D"/>
    <w:rsid w:val="00027598"/>
    <w:rsid w:val="00027998"/>
    <w:rsid w:val="00027EC2"/>
    <w:rsid w:val="00031F0F"/>
    <w:rsid w:val="00032B2E"/>
    <w:rsid w:val="00036182"/>
    <w:rsid w:val="0004150E"/>
    <w:rsid w:val="00042396"/>
    <w:rsid w:val="000456E0"/>
    <w:rsid w:val="00045D17"/>
    <w:rsid w:val="00061670"/>
    <w:rsid w:val="0006561D"/>
    <w:rsid w:val="00066909"/>
    <w:rsid w:val="00074DA8"/>
    <w:rsid w:val="00075C33"/>
    <w:rsid w:val="00083084"/>
    <w:rsid w:val="00090C5A"/>
    <w:rsid w:val="00094215"/>
    <w:rsid w:val="00094562"/>
    <w:rsid w:val="0009609E"/>
    <w:rsid w:val="000A0D34"/>
    <w:rsid w:val="000A43BF"/>
    <w:rsid w:val="000A5186"/>
    <w:rsid w:val="000B30C9"/>
    <w:rsid w:val="000B70D8"/>
    <w:rsid w:val="000C1E0C"/>
    <w:rsid w:val="000C2A9A"/>
    <w:rsid w:val="000C2F7D"/>
    <w:rsid w:val="000C3654"/>
    <w:rsid w:val="000C452E"/>
    <w:rsid w:val="000C615E"/>
    <w:rsid w:val="000D5A11"/>
    <w:rsid w:val="000E0141"/>
    <w:rsid w:val="000E2939"/>
    <w:rsid w:val="000E639E"/>
    <w:rsid w:val="000F2684"/>
    <w:rsid w:val="000F2688"/>
    <w:rsid w:val="000F787A"/>
    <w:rsid w:val="0010052B"/>
    <w:rsid w:val="00114CE0"/>
    <w:rsid w:val="00121074"/>
    <w:rsid w:val="0012323D"/>
    <w:rsid w:val="001244F5"/>
    <w:rsid w:val="00127111"/>
    <w:rsid w:val="00127312"/>
    <w:rsid w:val="00130029"/>
    <w:rsid w:val="00132145"/>
    <w:rsid w:val="001459EB"/>
    <w:rsid w:val="001501F0"/>
    <w:rsid w:val="00151659"/>
    <w:rsid w:val="001552C6"/>
    <w:rsid w:val="00160D2A"/>
    <w:rsid w:val="00165E93"/>
    <w:rsid w:val="00166318"/>
    <w:rsid w:val="0016790E"/>
    <w:rsid w:val="00172CB0"/>
    <w:rsid w:val="00180C52"/>
    <w:rsid w:val="00183A2A"/>
    <w:rsid w:val="00186299"/>
    <w:rsid w:val="00187B8C"/>
    <w:rsid w:val="001910E2"/>
    <w:rsid w:val="00191E48"/>
    <w:rsid w:val="0019407E"/>
    <w:rsid w:val="001948AD"/>
    <w:rsid w:val="001967EE"/>
    <w:rsid w:val="001A12DC"/>
    <w:rsid w:val="001B306F"/>
    <w:rsid w:val="001B48A7"/>
    <w:rsid w:val="001B48AF"/>
    <w:rsid w:val="001C206E"/>
    <w:rsid w:val="001C7CEE"/>
    <w:rsid w:val="001D0161"/>
    <w:rsid w:val="001D284A"/>
    <w:rsid w:val="001D285E"/>
    <w:rsid w:val="001D2953"/>
    <w:rsid w:val="001E49C0"/>
    <w:rsid w:val="001E4C7D"/>
    <w:rsid w:val="001F2C45"/>
    <w:rsid w:val="001F76A4"/>
    <w:rsid w:val="002014E5"/>
    <w:rsid w:val="00204473"/>
    <w:rsid w:val="0020493E"/>
    <w:rsid w:val="002113B4"/>
    <w:rsid w:val="00220092"/>
    <w:rsid w:val="00230BBE"/>
    <w:rsid w:val="00231B57"/>
    <w:rsid w:val="002320E8"/>
    <w:rsid w:val="0023640E"/>
    <w:rsid w:val="00236DB5"/>
    <w:rsid w:val="00237B8C"/>
    <w:rsid w:val="0024134A"/>
    <w:rsid w:val="00243603"/>
    <w:rsid w:val="0025092A"/>
    <w:rsid w:val="00252449"/>
    <w:rsid w:val="0025379D"/>
    <w:rsid w:val="002541F5"/>
    <w:rsid w:val="00255C28"/>
    <w:rsid w:val="0026001C"/>
    <w:rsid w:val="00260B76"/>
    <w:rsid w:val="00262DEE"/>
    <w:rsid w:val="0026689B"/>
    <w:rsid w:val="0027094B"/>
    <w:rsid w:val="00271701"/>
    <w:rsid w:val="00272F0B"/>
    <w:rsid w:val="002756D8"/>
    <w:rsid w:val="002840E6"/>
    <w:rsid w:val="00284D8B"/>
    <w:rsid w:val="00285B53"/>
    <w:rsid w:val="00290E50"/>
    <w:rsid w:val="00290FAD"/>
    <w:rsid w:val="00295705"/>
    <w:rsid w:val="002A43D2"/>
    <w:rsid w:val="002A49EE"/>
    <w:rsid w:val="002B0590"/>
    <w:rsid w:val="002B1194"/>
    <w:rsid w:val="002B128F"/>
    <w:rsid w:val="002B288B"/>
    <w:rsid w:val="002B297D"/>
    <w:rsid w:val="002B4DD4"/>
    <w:rsid w:val="002D07CD"/>
    <w:rsid w:val="002D2A0D"/>
    <w:rsid w:val="002E6343"/>
    <w:rsid w:val="002E78B8"/>
    <w:rsid w:val="002F25EB"/>
    <w:rsid w:val="002F3ECB"/>
    <w:rsid w:val="002F69C3"/>
    <w:rsid w:val="0030208D"/>
    <w:rsid w:val="003020B5"/>
    <w:rsid w:val="0031523D"/>
    <w:rsid w:val="00326758"/>
    <w:rsid w:val="00327679"/>
    <w:rsid w:val="00333B90"/>
    <w:rsid w:val="0033768C"/>
    <w:rsid w:val="00344845"/>
    <w:rsid w:val="003461EF"/>
    <w:rsid w:val="0035220A"/>
    <w:rsid w:val="0035244A"/>
    <w:rsid w:val="00357129"/>
    <w:rsid w:val="003660FD"/>
    <w:rsid w:val="00366983"/>
    <w:rsid w:val="00367C98"/>
    <w:rsid w:val="00373FED"/>
    <w:rsid w:val="003743B3"/>
    <w:rsid w:val="00384332"/>
    <w:rsid w:val="0039040A"/>
    <w:rsid w:val="00390B42"/>
    <w:rsid w:val="00390F2F"/>
    <w:rsid w:val="00392AFC"/>
    <w:rsid w:val="00394A89"/>
    <w:rsid w:val="003957D2"/>
    <w:rsid w:val="00395E36"/>
    <w:rsid w:val="003A3578"/>
    <w:rsid w:val="003C0264"/>
    <w:rsid w:val="003C4C3E"/>
    <w:rsid w:val="003C592D"/>
    <w:rsid w:val="003C6256"/>
    <w:rsid w:val="003D3A6F"/>
    <w:rsid w:val="003D4803"/>
    <w:rsid w:val="003E1A5C"/>
    <w:rsid w:val="003E3281"/>
    <w:rsid w:val="003E636B"/>
    <w:rsid w:val="00402D13"/>
    <w:rsid w:val="00405576"/>
    <w:rsid w:val="004061F4"/>
    <w:rsid w:val="00410BF0"/>
    <w:rsid w:val="004121AA"/>
    <w:rsid w:val="004127AD"/>
    <w:rsid w:val="004128B6"/>
    <w:rsid w:val="00422504"/>
    <w:rsid w:val="0042331E"/>
    <w:rsid w:val="0042794F"/>
    <w:rsid w:val="00433C25"/>
    <w:rsid w:val="00434524"/>
    <w:rsid w:val="0043559B"/>
    <w:rsid w:val="00436B75"/>
    <w:rsid w:val="00436FB2"/>
    <w:rsid w:val="00440D74"/>
    <w:rsid w:val="00441286"/>
    <w:rsid w:val="00441ECC"/>
    <w:rsid w:val="00442939"/>
    <w:rsid w:val="0044768B"/>
    <w:rsid w:val="00447A27"/>
    <w:rsid w:val="004515CA"/>
    <w:rsid w:val="00455CDA"/>
    <w:rsid w:val="00456927"/>
    <w:rsid w:val="00457BE7"/>
    <w:rsid w:val="00461819"/>
    <w:rsid w:val="004638A4"/>
    <w:rsid w:val="00463F37"/>
    <w:rsid w:val="00464D35"/>
    <w:rsid w:val="00474A22"/>
    <w:rsid w:val="00475504"/>
    <w:rsid w:val="00475C0F"/>
    <w:rsid w:val="00480812"/>
    <w:rsid w:val="00481829"/>
    <w:rsid w:val="0048530A"/>
    <w:rsid w:val="00492EE9"/>
    <w:rsid w:val="00493773"/>
    <w:rsid w:val="00495B39"/>
    <w:rsid w:val="004A2C60"/>
    <w:rsid w:val="004A3822"/>
    <w:rsid w:val="004A5A47"/>
    <w:rsid w:val="004A5DB6"/>
    <w:rsid w:val="004B3190"/>
    <w:rsid w:val="004B32D2"/>
    <w:rsid w:val="004B63A2"/>
    <w:rsid w:val="004C1716"/>
    <w:rsid w:val="004C543F"/>
    <w:rsid w:val="004C57F9"/>
    <w:rsid w:val="004F6202"/>
    <w:rsid w:val="00505A6D"/>
    <w:rsid w:val="00507949"/>
    <w:rsid w:val="00510829"/>
    <w:rsid w:val="00514711"/>
    <w:rsid w:val="0052245D"/>
    <w:rsid w:val="00525BEB"/>
    <w:rsid w:val="00526413"/>
    <w:rsid w:val="0053083B"/>
    <w:rsid w:val="00530D3E"/>
    <w:rsid w:val="0054727B"/>
    <w:rsid w:val="0055314F"/>
    <w:rsid w:val="0055729E"/>
    <w:rsid w:val="00562A31"/>
    <w:rsid w:val="00565312"/>
    <w:rsid w:val="00573D58"/>
    <w:rsid w:val="0057462A"/>
    <w:rsid w:val="00576FB9"/>
    <w:rsid w:val="00584463"/>
    <w:rsid w:val="00587677"/>
    <w:rsid w:val="00591341"/>
    <w:rsid w:val="005916F8"/>
    <w:rsid w:val="005A0982"/>
    <w:rsid w:val="005A70F8"/>
    <w:rsid w:val="005B02AF"/>
    <w:rsid w:val="005B38C8"/>
    <w:rsid w:val="005B4335"/>
    <w:rsid w:val="005B4948"/>
    <w:rsid w:val="005B79F5"/>
    <w:rsid w:val="005C2940"/>
    <w:rsid w:val="005C2BFC"/>
    <w:rsid w:val="005C3394"/>
    <w:rsid w:val="005C391C"/>
    <w:rsid w:val="005D4EDB"/>
    <w:rsid w:val="005D5063"/>
    <w:rsid w:val="005E0037"/>
    <w:rsid w:val="005E2EBD"/>
    <w:rsid w:val="005F1480"/>
    <w:rsid w:val="005F1A2B"/>
    <w:rsid w:val="00602CBE"/>
    <w:rsid w:val="00604B5C"/>
    <w:rsid w:val="00626951"/>
    <w:rsid w:val="00626AEC"/>
    <w:rsid w:val="00630D4E"/>
    <w:rsid w:val="00634958"/>
    <w:rsid w:val="00634E13"/>
    <w:rsid w:val="00636DAA"/>
    <w:rsid w:val="00645D88"/>
    <w:rsid w:val="006602E8"/>
    <w:rsid w:val="006616A2"/>
    <w:rsid w:val="00665693"/>
    <w:rsid w:val="00666990"/>
    <w:rsid w:val="00666999"/>
    <w:rsid w:val="00676EE5"/>
    <w:rsid w:val="006822CC"/>
    <w:rsid w:val="00685107"/>
    <w:rsid w:val="006873BA"/>
    <w:rsid w:val="0069634D"/>
    <w:rsid w:val="006B4D9E"/>
    <w:rsid w:val="006B5CD6"/>
    <w:rsid w:val="006C102C"/>
    <w:rsid w:val="006C19A3"/>
    <w:rsid w:val="006C3FCC"/>
    <w:rsid w:val="006C574A"/>
    <w:rsid w:val="006C7246"/>
    <w:rsid w:val="006C74CE"/>
    <w:rsid w:val="006D0C48"/>
    <w:rsid w:val="006D1700"/>
    <w:rsid w:val="006D29F7"/>
    <w:rsid w:val="006D3D07"/>
    <w:rsid w:val="006D6D49"/>
    <w:rsid w:val="006E04AA"/>
    <w:rsid w:val="006E453E"/>
    <w:rsid w:val="006E69CC"/>
    <w:rsid w:val="006E6D0E"/>
    <w:rsid w:val="006E6E58"/>
    <w:rsid w:val="006F0754"/>
    <w:rsid w:val="006F09E8"/>
    <w:rsid w:val="006F4239"/>
    <w:rsid w:val="007010FB"/>
    <w:rsid w:val="00701A46"/>
    <w:rsid w:val="007117A5"/>
    <w:rsid w:val="00712EF1"/>
    <w:rsid w:val="00715C75"/>
    <w:rsid w:val="00716314"/>
    <w:rsid w:val="00723694"/>
    <w:rsid w:val="0072498E"/>
    <w:rsid w:val="00725080"/>
    <w:rsid w:val="00727237"/>
    <w:rsid w:val="00730593"/>
    <w:rsid w:val="007471D6"/>
    <w:rsid w:val="00750B78"/>
    <w:rsid w:val="00753085"/>
    <w:rsid w:val="00753B6D"/>
    <w:rsid w:val="007626D4"/>
    <w:rsid w:val="00775507"/>
    <w:rsid w:val="007774E5"/>
    <w:rsid w:val="00797339"/>
    <w:rsid w:val="007C03C0"/>
    <w:rsid w:val="007C257B"/>
    <w:rsid w:val="007C40E2"/>
    <w:rsid w:val="007E23ED"/>
    <w:rsid w:val="007E396F"/>
    <w:rsid w:val="007E3B64"/>
    <w:rsid w:val="007E4124"/>
    <w:rsid w:val="007F088F"/>
    <w:rsid w:val="007F2D28"/>
    <w:rsid w:val="007F332D"/>
    <w:rsid w:val="00801478"/>
    <w:rsid w:val="00801DAF"/>
    <w:rsid w:val="00802C7D"/>
    <w:rsid w:val="00807785"/>
    <w:rsid w:val="00810089"/>
    <w:rsid w:val="0081518C"/>
    <w:rsid w:val="00820021"/>
    <w:rsid w:val="0082108F"/>
    <w:rsid w:val="008266B5"/>
    <w:rsid w:val="00827843"/>
    <w:rsid w:val="008343E7"/>
    <w:rsid w:val="0083521F"/>
    <w:rsid w:val="00852AF0"/>
    <w:rsid w:val="0085512F"/>
    <w:rsid w:val="008565FE"/>
    <w:rsid w:val="0085751D"/>
    <w:rsid w:val="008707DA"/>
    <w:rsid w:val="008778EF"/>
    <w:rsid w:val="00887553"/>
    <w:rsid w:val="008A1B61"/>
    <w:rsid w:val="008A3ACA"/>
    <w:rsid w:val="008A3B04"/>
    <w:rsid w:val="008B22B1"/>
    <w:rsid w:val="008C255F"/>
    <w:rsid w:val="008C4982"/>
    <w:rsid w:val="008D43D1"/>
    <w:rsid w:val="008E11A3"/>
    <w:rsid w:val="008E39C8"/>
    <w:rsid w:val="008E3ED7"/>
    <w:rsid w:val="008E4109"/>
    <w:rsid w:val="008E4326"/>
    <w:rsid w:val="008E704D"/>
    <w:rsid w:val="008F0135"/>
    <w:rsid w:val="008F53EF"/>
    <w:rsid w:val="008F78B3"/>
    <w:rsid w:val="009020BE"/>
    <w:rsid w:val="00910A68"/>
    <w:rsid w:val="009116C0"/>
    <w:rsid w:val="0091264C"/>
    <w:rsid w:val="009173E2"/>
    <w:rsid w:val="00917A43"/>
    <w:rsid w:val="00917AED"/>
    <w:rsid w:val="00921435"/>
    <w:rsid w:val="00925D84"/>
    <w:rsid w:val="009304D0"/>
    <w:rsid w:val="00934C54"/>
    <w:rsid w:val="00935AEA"/>
    <w:rsid w:val="009468CB"/>
    <w:rsid w:val="00946FEA"/>
    <w:rsid w:val="00960972"/>
    <w:rsid w:val="00961E88"/>
    <w:rsid w:val="00963FD5"/>
    <w:rsid w:val="00970656"/>
    <w:rsid w:val="009731E7"/>
    <w:rsid w:val="00976B8F"/>
    <w:rsid w:val="0097715C"/>
    <w:rsid w:val="00982A27"/>
    <w:rsid w:val="00982B92"/>
    <w:rsid w:val="00993F15"/>
    <w:rsid w:val="009A0130"/>
    <w:rsid w:val="009B3A9E"/>
    <w:rsid w:val="009B4408"/>
    <w:rsid w:val="009B56B6"/>
    <w:rsid w:val="009B61FE"/>
    <w:rsid w:val="009B7A0E"/>
    <w:rsid w:val="009C12E4"/>
    <w:rsid w:val="009C544A"/>
    <w:rsid w:val="009C7A6B"/>
    <w:rsid w:val="009C7F03"/>
    <w:rsid w:val="009D329B"/>
    <w:rsid w:val="009D33ED"/>
    <w:rsid w:val="009D46E6"/>
    <w:rsid w:val="009D6C8B"/>
    <w:rsid w:val="009D701D"/>
    <w:rsid w:val="009E0BC2"/>
    <w:rsid w:val="009E1DD3"/>
    <w:rsid w:val="009E635F"/>
    <w:rsid w:val="009F068C"/>
    <w:rsid w:val="009F3FFB"/>
    <w:rsid w:val="00A0134E"/>
    <w:rsid w:val="00A05E7F"/>
    <w:rsid w:val="00A1194D"/>
    <w:rsid w:val="00A134F4"/>
    <w:rsid w:val="00A13839"/>
    <w:rsid w:val="00A218EE"/>
    <w:rsid w:val="00A25992"/>
    <w:rsid w:val="00A31D1D"/>
    <w:rsid w:val="00A324E0"/>
    <w:rsid w:val="00A331E5"/>
    <w:rsid w:val="00A355A9"/>
    <w:rsid w:val="00A358FA"/>
    <w:rsid w:val="00A4493D"/>
    <w:rsid w:val="00A4740F"/>
    <w:rsid w:val="00A669C3"/>
    <w:rsid w:val="00A67D9A"/>
    <w:rsid w:val="00A67FDF"/>
    <w:rsid w:val="00A70582"/>
    <w:rsid w:val="00A75FA8"/>
    <w:rsid w:val="00A77E89"/>
    <w:rsid w:val="00A81E05"/>
    <w:rsid w:val="00A940E8"/>
    <w:rsid w:val="00A94984"/>
    <w:rsid w:val="00A94F65"/>
    <w:rsid w:val="00A97920"/>
    <w:rsid w:val="00AB04C5"/>
    <w:rsid w:val="00AB6B4E"/>
    <w:rsid w:val="00AC1E3C"/>
    <w:rsid w:val="00AD698B"/>
    <w:rsid w:val="00AE293C"/>
    <w:rsid w:val="00AE3735"/>
    <w:rsid w:val="00AE5DB5"/>
    <w:rsid w:val="00AF1222"/>
    <w:rsid w:val="00AF669E"/>
    <w:rsid w:val="00B018F3"/>
    <w:rsid w:val="00B02EB8"/>
    <w:rsid w:val="00B10AE6"/>
    <w:rsid w:val="00B12315"/>
    <w:rsid w:val="00B132EF"/>
    <w:rsid w:val="00B16D45"/>
    <w:rsid w:val="00B1764A"/>
    <w:rsid w:val="00B20D4F"/>
    <w:rsid w:val="00B2281B"/>
    <w:rsid w:val="00B255F3"/>
    <w:rsid w:val="00B35396"/>
    <w:rsid w:val="00B35EEC"/>
    <w:rsid w:val="00B3626A"/>
    <w:rsid w:val="00B400BF"/>
    <w:rsid w:val="00B403E5"/>
    <w:rsid w:val="00B406B1"/>
    <w:rsid w:val="00B4099E"/>
    <w:rsid w:val="00B44F24"/>
    <w:rsid w:val="00B45C3A"/>
    <w:rsid w:val="00B46AE3"/>
    <w:rsid w:val="00B52740"/>
    <w:rsid w:val="00B6117A"/>
    <w:rsid w:val="00B61FA7"/>
    <w:rsid w:val="00B66DAD"/>
    <w:rsid w:val="00B67374"/>
    <w:rsid w:val="00B7075A"/>
    <w:rsid w:val="00B7183E"/>
    <w:rsid w:val="00B814CB"/>
    <w:rsid w:val="00B85F46"/>
    <w:rsid w:val="00B9177F"/>
    <w:rsid w:val="00B91A2E"/>
    <w:rsid w:val="00B965E5"/>
    <w:rsid w:val="00B97E2D"/>
    <w:rsid w:val="00BB439A"/>
    <w:rsid w:val="00BB6A5F"/>
    <w:rsid w:val="00BB7CA4"/>
    <w:rsid w:val="00BC022B"/>
    <w:rsid w:val="00BC79C7"/>
    <w:rsid w:val="00BD0795"/>
    <w:rsid w:val="00BE45BF"/>
    <w:rsid w:val="00BE7DC3"/>
    <w:rsid w:val="00BF0967"/>
    <w:rsid w:val="00BF50AE"/>
    <w:rsid w:val="00BF6527"/>
    <w:rsid w:val="00C03BA9"/>
    <w:rsid w:val="00C100B3"/>
    <w:rsid w:val="00C11089"/>
    <w:rsid w:val="00C12377"/>
    <w:rsid w:val="00C133A3"/>
    <w:rsid w:val="00C14B96"/>
    <w:rsid w:val="00C363C4"/>
    <w:rsid w:val="00C365EF"/>
    <w:rsid w:val="00C36A88"/>
    <w:rsid w:val="00C40FC1"/>
    <w:rsid w:val="00C47CF7"/>
    <w:rsid w:val="00C536F2"/>
    <w:rsid w:val="00C565DC"/>
    <w:rsid w:val="00C5687B"/>
    <w:rsid w:val="00C60F6A"/>
    <w:rsid w:val="00C62CDF"/>
    <w:rsid w:val="00C63771"/>
    <w:rsid w:val="00C63BEA"/>
    <w:rsid w:val="00C63F3A"/>
    <w:rsid w:val="00C646BA"/>
    <w:rsid w:val="00C64D88"/>
    <w:rsid w:val="00C71D42"/>
    <w:rsid w:val="00C74056"/>
    <w:rsid w:val="00C75A36"/>
    <w:rsid w:val="00C846E4"/>
    <w:rsid w:val="00C91044"/>
    <w:rsid w:val="00C92D9E"/>
    <w:rsid w:val="00C944C2"/>
    <w:rsid w:val="00C96753"/>
    <w:rsid w:val="00CA0A2E"/>
    <w:rsid w:val="00CA359C"/>
    <w:rsid w:val="00CA5ACD"/>
    <w:rsid w:val="00CB2FA2"/>
    <w:rsid w:val="00CB75CC"/>
    <w:rsid w:val="00CD3133"/>
    <w:rsid w:val="00CD7115"/>
    <w:rsid w:val="00CE1AEA"/>
    <w:rsid w:val="00CE4EF3"/>
    <w:rsid w:val="00CF5813"/>
    <w:rsid w:val="00D01554"/>
    <w:rsid w:val="00D0239B"/>
    <w:rsid w:val="00D10DDC"/>
    <w:rsid w:val="00D1138B"/>
    <w:rsid w:val="00D15BF2"/>
    <w:rsid w:val="00D172F9"/>
    <w:rsid w:val="00D20F05"/>
    <w:rsid w:val="00D23188"/>
    <w:rsid w:val="00D318CA"/>
    <w:rsid w:val="00D35B31"/>
    <w:rsid w:val="00D43403"/>
    <w:rsid w:val="00D451A6"/>
    <w:rsid w:val="00D5011F"/>
    <w:rsid w:val="00D50DA6"/>
    <w:rsid w:val="00D541C2"/>
    <w:rsid w:val="00D56E65"/>
    <w:rsid w:val="00D60920"/>
    <w:rsid w:val="00D610BD"/>
    <w:rsid w:val="00D628E1"/>
    <w:rsid w:val="00D6348C"/>
    <w:rsid w:val="00D65AB9"/>
    <w:rsid w:val="00D65D6F"/>
    <w:rsid w:val="00D66353"/>
    <w:rsid w:val="00D75169"/>
    <w:rsid w:val="00D758BF"/>
    <w:rsid w:val="00D85ACB"/>
    <w:rsid w:val="00D868F1"/>
    <w:rsid w:val="00D93FFB"/>
    <w:rsid w:val="00D97AFF"/>
    <w:rsid w:val="00DA095B"/>
    <w:rsid w:val="00DA4E54"/>
    <w:rsid w:val="00DA5473"/>
    <w:rsid w:val="00DB23FC"/>
    <w:rsid w:val="00DC2FF8"/>
    <w:rsid w:val="00DC3343"/>
    <w:rsid w:val="00DC36A6"/>
    <w:rsid w:val="00DC5F70"/>
    <w:rsid w:val="00DC7F77"/>
    <w:rsid w:val="00DD195C"/>
    <w:rsid w:val="00DD4461"/>
    <w:rsid w:val="00DD47F9"/>
    <w:rsid w:val="00DD508C"/>
    <w:rsid w:val="00DD59BC"/>
    <w:rsid w:val="00DF344C"/>
    <w:rsid w:val="00DF46B4"/>
    <w:rsid w:val="00E039FB"/>
    <w:rsid w:val="00E059B1"/>
    <w:rsid w:val="00E06429"/>
    <w:rsid w:val="00E11CED"/>
    <w:rsid w:val="00E152B4"/>
    <w:rsid w:val="00E160EF"/>
    <w:rsid w:val="00E2078F"/>
    <w:rsid w:val="00E223A3"/>
    <w:rsid w:val="00E242E5"/>
    <w:rsid w:val="00E27D70"/>
    <w:rsid w:val="00E30DA4"/>
    <w:rsid w:val="00E437EE"/>
    <w:rsid w:val="00E57678"/>
    <w:rsid w:val="00E65843"/>
    <w:rsid w:val="00E662A3"/>
    <w:rsid w:val="00E709DC"/>
    <w:rsid w:val="00E75113"/>
    <w:rsid w:val="00E7588A"/>
    <w:rsid w:val="00E81F0F"/>
    <w:rsid w:val="00E873C4"/>
    <w:rsid w:val="00E87B6A"/>
    <w:rsid w:val="00E97A2C"/>
    <w:rsid w:val="00EA4DEE"/>
    <w:rsid w:val="00EB0DAE"/>
    <w:rsid w:val="00EB1248"/>
    <w:rsid w:val="00EB2558"/>
    <w:rsid w:val="00EB3BC0"/>
    <w:rsid w:val="00EB3F11"/>
    <w:rsid w:val="00EB6906"/>
    <w:rsid w:val="00EB777E"/>
    <w:rsid w:val="00EC4A22"/>
    <w:rsid w:val="00EC5BAD"/>
    <w:rsid w:val="00EC5FA4"/>
    <w:rsid w:val="00EC7B3B"/>
    <w:rsid w:val="00EC7F5A"/>
    <w:rsid w:val="00ED05B8"/>
    <w:rsid w:val="00ED156A"/>
    <w:rsid w:val="00ED638F"/>
    <w:rsid w:val="00ED798F"/>
    <w:rsid w:val="00EF3267"/>
    <w:rsid w:val="00EF7D22"/>
    <w:rsid w:val="00F0692A"/>
    <w:rsid w:val="00F10165"/>
    <w:rsid w:val="00F15B8F"/>
    <w:rsid w:val="00F1669D"/>
    <w:rsid w:val="00F20919"/>
    <w:rsid w:val="00F312A2"/>
    <w:rsid w:val="00F322AA"/>
    <w:rsid w:val="00F36F2D"/>
    <w:rsid w:val="00F43D82"/>
    <w:rsid w:val="00F43DC5"/>
    <w:rsid w:val="00F517A9"/>
    <w:rsid w:val="00F5567C"/>
    <w:rsid w:val="00F56AB9"/>
    <w:rsid w:val="00F60676"/>
    <w:rsid w:val="00F63605"/>
    <w:rsid w:val="00F6473C"/>
    <w:rsid w:val="00F66B23"/>
    <w:rsid w:val="00F6763F"/>
    <w:rsid w:val="00F720B0"/>
    <w:rsid w:val="00F7692D"/>
    <w:rsid w:val="00F775E8"/>
    <w:rsid w:val="00F776C0"/>
    <w:rsid w:val="00F863CF"/>
    <w:rsid w:val="00F94966"/>
    <w:rsid w:val="00FA7377"/>
    <w:rsid w:val="00FA7EBD"/>
    <w:rsid w:val="00FB019C"/>
    <w:rsid w:val="00FB36C8"/>
    <w:rsid w:val="00FB63E0"/>
    <w:rsid w:val="00FC1D8E"/>
    <w:rsid w:val="00FC1DE9"/>
    <w:rsid w:val="00FC3AAF"/>
    <w:rsid w:val="00FC7209"/>
    <w:rsid w:val="00FD2E2F"/>
    <w:rsid w:val="00FD5A4A"/>
    <w:rsid w:val="00FE20E8"/>
    <w:rsid w:val="00FE3C93"/>
    <w:rsid w:val="00FE3CB6"/>
    <w:rsid w:val="00FE45CC"/>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Heading 2.,FooterText,Bullet List,List Paragraph1,numbered,Paragraphe de liste1,Bulletr List Paragraph,列出段落,列出段落1,Listeafsnit1,Parágrafo da Lista1,List Paragraph2,List Paragraph21,リスト段落1,Párrafo de lista1,Bullet list,List Paragraph11,L"/>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 w:type="character" w:customStyle="1" w:styleId="ListParagraphChar">
    <w:name w:val="List Paragraph Char"/>
    <w:aliases w:val="Heading 2. Char,FooterText Char,Bullet List Char,List Paragraph1 Char,numbered Char,Paragraphe de liste1 Char,Bulletr List Paragraph Char,列出段落 Char,列出段落1 Char,Listeafsnit1 Char,Parágrafo da Lista1 Char,List Paragraph2 Char,L Char"/>
    <w:link w:val="ListParagraph"/>
    <w:uiPriority w:val="34"/>
    <w:locked/>
    <w:rsid w:val="00A218E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011B5C"/>
    <w:rsid w:val="00032B2E"/>
    <w:rsid w:val="00126267"/>
    <w:rsid w:val="001410E7"/>
    <w:rsid w:val="00162506"/>
    <w:rsid w:val="0026689B"/>
    <w:rsid w:val="003511D2"/>
    <w:rsid w:val="00357129"/>
    <w:rsid w:val="003957D2"/>
    <w:rsid w:val="003A737C"/>
    <w:rsid w:val="00401AFF"/>
    <w:rsid w:val="00435CA7"/>
    <w:rsid w:val="00436B75"/>
    <w:rsid w:val="00446BE1"/>
    <w:rsid w:val="0046078A"/>
    <w:rsid w:val="004A6B92"/>
    <w:rsid w:val="004B3190"/>
    <w:rsid w:val="004B6D71"/>
    <w:rsid w:val="00520533"/>
    <w:rsid w:val="00523305"/>
    <w:rsid w:val="00562A31"/>
    <w:rsid w:val="00562F0B"/>
    <w:rsid w:val="005B4335"/>
    <w:rsid w:val="0060792E"/>
    <w:rsid w:val="00641443"/>
    <w:rsid w:val="006A4CED"/>
    <w:rsid w:val="006E6E58"/>
    <w:rsid w:val="006F4239"/>
    <w:rsid w:val="00724A4D"/>
    <w:rsid w:val="00732DAF"/>
    <w:rsid w:val="0076409F"/>
    <w:rsid w:val="007751BA"/>
    <w:rsid w:val="007D1DCD"/>
    <w:rsid w:val="00807785"/>
    <w:rsid w:val="008D269C"/>
    <w:rsid w:val="008D43D1"/>
    <w:rsid w:val="008E1407"/>
    <w:rsid w:val="00907BF4"/>
    <w:rsid w:val="0096648C"/>
    <w:rsid w:val="00970656"/>
    <w:rsid w:val="00A479E3"/>
    <w:rsid w:val="00A723AA"/>
    <w:rsid w:val="00AA5E8D"/>
    <w:rsid w:val="00B12315"/>
    <w:rsid w:val="00B35EEC"/>
    <w:rsid w:val="00B40DB2"/>
    <w:rsid w:val="00B46AE3"/>
    <w:rsid w:val="00B67374"/>
    <w:rsid w:val="00B7004C"/>
    <w:rsid w:val="00BB4808"/>
    <w:rsid w:val="00C2221A"/>
    <w:rsid w:val="00C34F4F"/>
    <w:rsid w:val="00CA5ACD"/>
    <w:rsid w:val="00CC5AB0"/>
    <w:rsid w:val="00D01C83"/>
    <w:rsid w:val="00DB0721"/>
    <w:rsid w:val="00E05648"/>
    <w:rsid w:val="00E169CE"/>
    <w:rsid w:val="00E31700"/>
    <w:rsid w:val="00F11A9A"/>
    <w:rsid w:val="00F15B8F"/>
    <w:rsid w:val="00F22E96"/>
    <w:rsid w:val="00F833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D1DCD"/>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1E7602-2624-4BDA-980A-2FB49BAE9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2077</Words>
  <Characters>11841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13891</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2026-08-24T23:23:00Z</dcterms:created>
  <dcterms:modified xsi:type="dcterms:W3CDTF">2026-08-24T23:23:00Z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2026-08-24T23:23:47Z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17029768-7377-4332-885c-88a25c45cba5</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