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191A" w14:textId="3F88614A" w:rsidR="00260764" w:rsidRDefault="002A43D2" w:rsidP="006F49C0">
      <w:pPr>
        <w:pStyle w:val="Title"/>
        <w:jc w:val="left"/>
        <w:rPr>
          <w:rFonts w:asciiTheme="minorHAnsi" w:hAnsiTheme="minorHAnsi"/>
          <w:sz w:val="52"/>
        </w:rPr>
      </w:pPr>
      <w:r>
        <w:rPr>
          <w:rFonts w:asciiTheme="minorHAnsi" w:hAnsiTheme="minorHAnsi"/>
          <w:sz w:val="52"/>
        </w:rPr>
        <w:t>POSITION DESCRIPTION</w:t>
      </w:r>
    </w:p>
    <w:p w14:paraId="5958E20A" w14:textId="77777777" w:rsidR="006F09E8" w:rsidRDefault="006F09E8" w:rsidP="002A43D2">
      <w:pPr>
        <w:tabs>
          <w:tab w:val="left" w:pos="3600"/>
        </w:tabs>
        <w:rPr>
          <w:b/>
          <w:szCs w:val="24"/>
        </w:rPr>
        <w:sectPr w:rsidR="006F09E8" w:rsidSect="005B38C8">
          <w:headerReference w:type="even" r:id="rId13"/>
          <w:headerReference w:type="default" r:id="rId14"/>
          <w:footerReference w:type="even" r:id="rId15"/>
          <w:headerReference w:type="first" r:id="rId16"/>
          <w:footerReference w:type="first" r:id="rId17"/>
          <w:pgSz w:w="11906" w:h="16838" w:code="9"/>
          <w:pgMar w:top="851" w:right="1134" w:bottom="1134" w:left="1134" w:header="680" w:footer="680" w:gutter="0"/>
          <w:cols w:space="720"/>
          <w:docGrid w:linePitch="326"/>
        </w:sectPr>
      </w:pPr>
    </w:p>
    <w:p w14:paraId="41E47545" w14:textId="23EAE9D4" w:rsidR="006F09E8" w:rsidRPr="00A270A3" w:rsidRDefault="002A43D2" w:rsidP="002A43D2">
      <w:pPr>
        <w:tabs>
          <w:tab w:val="left" w:pos="3600"/>
        </w:tabs>
        <w:rPr>
          <w:szCs w:val="24"/>
        </w:rPr>
      </w:pPr>
      <w:r w:rsidRPr="00A270A3">
        <w:rPr>
          <w:b/>
          <w:szCs w:val="24"/>
        </w:rPr>
        <w:t xml:space="preserve">Directorate: </w:t>
      </w:r>
      <w:r w:rsidR="00A270A3" w:rsidRPr="00A270A3">
        <w:rPr>
          <w:szCs w:val="24"/>
        </w:rPr>
        <w:t>Justice and Community Safety</w:t>
      </w:r>
    </w:p>
    <w:p w14:paraId="7473B786" w14:textId="7EF072EF" w:rsidR="006F09E8" w:rsidRPr="00847164" w:rsidRDefault="00DF572B" w:rsidP="002A43D2">
      <w:pPr>
        <w:spacing w:before="240"/>
        <w:rPr>
          <w:szCs w:val="24"/>
        </w:rPr>
      </w:pPr>
      <w:r>
        <w:rPr>
          <w:b/>
          <w:szCs w:val="24"/>
        </w:rPr>
        <w:t>Agency:</w:t>
      </w:r>
      <w:r w:rsidR="002A43D2" w:rsidRPr="00847164">
        <w:rPr>
          <w:b/>
          <w:szCs w:val="24"/>
        </w:rPr>
        <w:t xml:space="preserve"> </w:t>
      </w:r>
      <w:r>
        <w:rPr>
          <w:bCs/>
          <w:i/>
          <w:iCs/>
          <w:szCs w:val="24"/>
        </w:rPr>
        <w:t>ACT Emergency Services Agency</w:t>
      </w:r>
    </w:p>
    <w:p w14:paraId="16547942" w14:textId="64461DD7" w:rsidR="006F09E8" w:rsidRPr="00847164" w:rsidRDefault="002A43D2" w:rsidP="002A43D2">
      <w:pPr>
        <w:spacing w:before="240"/>
        <w:rPr>
          <w:szCs w:val="24"/>
        </w:rPr>
      </w:pPr>
      <w:r w:rsidRPr="00847164">
        <w:rPr>
          <w:b/>
          <w:szCs w:val="24"/>
        </w:rPr>
        <w:t>Business Unit:</w:t>
      </w:r>
      <w:r w:rsidRPr="00847164">
        <w:rPr>
          <w:b/>
          <w:i/>
          <w:iCs/>
          <w:szCs w:val="24"/>
        </w:rPr>
        <w:tab/>
      </w:r>
      <w:r w:rsidR="00DF572B">
        <w:rPr>
          <w:bCs/>
          <w:i/>
          <w:iCs/>
          <w:szCs w:val="24"/>
        </w:rPr>
        <w:t>ACT Rural Fire Service</w:t>
      </w:r>
    </w:p>
    <w:p w14:paraId="41BC89E8" w14:textId="0F28061C" w:rsidR="008C40B5" w:rsidRPr="00847164" w:rsidRDefault="006F09E8" w:rsidP="006F09E8">
      <w:pPr>
        <w:spacing w:before="240"/>
        <w:rPr>
          <w:szCs w:val="24"/>
        </w:rPr>
      </w:pPr>
      <w:r w:rsidRPr="00847164">
        <w:rPr>
          <w:b/>
          <w:szCs w:val="24"/>
        </w:rPr>
        <w:t>Position Title:</w:t>
      </w:r>
      <w:r w:rsidRPr="00847164">
        <w:rPr>
          <w:b/>
          <w:szCs w:val="24"/>
        </w:rPr>
        <w:tab/>
      </w:r>
      <w:sdt>
        <w:sdtPr>
          <w:rPr>
            <w:b/>
            <w:szCs w:val="24"/>
          </w:rPr>
          <w:id w:val="-2115890709"/>
          <w:placeholder>
            <w:docPart w:val="DefaultPlaceholder_-1854013440"/>
          </w:placeholder>
        </w:sdtPr>
        <w:sdtEndPr>
          <w:rPr>
            <w:b w:val="0"/>
          </w:rPr>
        </w:sdtEndPr>
        <w:sdtContent>
          <w:r w:rsidR="00DF572B">
            <w:rPr>
              <w:i/>
              <w:iCs/>
              <w:szCs w:val="24"/>
            </w:rPr>
            <w:t>Director, Operations</w:t>
          </w:r>
        </w:sdtContent>
      </w:sdt>
    </w:p>
    <w:p w14:paraId="0FC267AC" w14:textId="0C9EBCDA" w:rsidR="006F09E8" w:rsidRPr="00847164" w:rsidRDefault="006F09E8" w:rsidP="006F09E8">
      <w:pPr>
        <w:spacing w:before="240"/>
        <w:rPr>
          <w:b/>
          <w:szCs w:val="24"/>
        </w:rPr>
      </w:pPr>
      <w:r w:rsidRPr="00847164">
        <w:rPr>
          <w:szCs w:val="24"/>
        </w:rPr>
        <w:br w:type="column"/>
      </w:r>
      <w:r w:rsidRPr="00847164">
        <w:rPr>
          <w:b/>
          <w:szCs w:val="24"/>
        </w:rPr>
        <w:t xml:space="preserve">Position Number: </w:t>
      </w:r>
      <w:r w:rsidR="00847164">
        <w:rPr>
          <w:bCs/>
          <w:i/>
          <w:iCs/>
          <w:szCs w:val="24"/>
        </w:rPr>
        <w:t>P41600</w:t>
      </w:r>
    </w:p>
    <w:p w14:paraId="300FF30C" w14:textId="59137232" w:rsidR="006F09E8" w:rsidRPr="00847164" w:rsidRDefault="006F09E8" w:rsidP="006F09E8">
      <w:pPr>
        <w:spacing w:before="240"/>
        <w:rPr>
          <w:b/>
          <w:szCs w:val="24"/>
        </w:rPr>
      </w:pPr>
      <w:r w:rsidRPr="00847164">
        <w:rPr>
          <w:b/>
          <w:szCs w:val="24"/>
        </w:rPr>
        <w:t xml:space="preserve">Classification: </w:t>
      </w:r>
      <w:r w:rsidR="00847164">
        <w:rPr>
          <w:bCs/>
          <w:i/>
          <w:iCs/>
          <w:szCs w:val="24"/>
        </w:rPr>
        <w:t>Senior Officer Grade B</w:t>
      </w:r>
    </w:p>
    <w:p w14:paraId="6EEBEAB9" w14:textId="026106EF" w:rsidR="002A43D2" w:rsidRPr="00847164" w:rsidRDefault="002A43D2" w:rsidP="002A43D2">
      <w:pPr>
        <w:spacing w:before="240"/>
        <w:rPr>
          <w:bCs/>
          <w:i/>
          <w:iCs/>
          <w:szCs w:val="24"/>
        </w:rPr>
      </w:pPr>
      <w:r w:rsidRPr="00847164">
        <w:rPr>
          <w:b/>
          <w:szCs w:val="24"/>
        </w:rPr>
        <w:t>Location:</w:t>
      </w:r>
      <w:r w:rsidR="003F557A" w:rsidRPr="00847164">
        <w:rPr>
          <w:b/>
          <w:szCs w:val="24"/>
        </w:rPr>
        <w:t xml:space="preserve"> </w:t>
      </w:r>
      <w:r w:rsidR="00847164">
        <w:rPr>
          <w:bCs/>
          <w:i/>
          <w:iCs/>
          <w:szCs w:val="24"/>
        </w:rPr>
        <w:t>Fairbairn, ACT</w:t>
      </w:r>
    </w:p>
    <w:p w14:paraId="4A4E3EDA" w14:textId="39E3A1A3" w:rsidR="006F09E8" w:rsidRPr="00A270A3" w:rsidRDefault="002A43D2" w:rsidP="00A270A3">
      <w:pPr>
        <w:spacing w:before="240"/>
        <w:rPr>
          <w:b/>
          <w:szCs w:val="24"/>
        </w:rPr>
        <w:sectPr w:rsidR="006F09E8" w:rsidRPr="00A270A3" w:rsidSect="006F09E8">
          <w:type w:val="continuous"/>
          <w:pgSz w:w="11906" w:h="16838" w:code="9"/>
          <w:pgMar w:top="851" w:right="1134" w:bottom="1134" w:left="1134" w:header="680" w:footer="680" w:gutter="0"/>
          <w:cols w:num="2" w:space="720"/>
          <w:docGrid w:linePitch="326"/>
        </w:sectPr>
      </w:pPr>
      <w:r w:rsidRPr="00847164">
        <w:rPr>
          <w:b/>
          <w:szCs w:val="24"/>
        </w:rPr>
        <w:t xml:space="preserve">Last Reviewed: </w:t>
      </w:r>
      <w:sdt>
        <w:sdtPr>
          <w:rPr>
            <w:i/>
            <w:iCs/>
            <w:szCs w:val="24"/>
          </w:rPr>
          <w:id w:val="-1873671734"/>
          <w:placeholder>
            <w:docPart w:val="DefaultPlaceholder_-1854013437"/>
          </w:placeholder>
          <w:date w:fullDate="2026-09-01T00:00:00Z">
            <w:dateFormat w:val="dd/MM/yyyy"/>
            <w:lid w:val="en-AU"/>
            <w:storeMappedDataAs w:val="dateTime"/>
            <w:calendar w:val="gregorian"/>
          </w:date>
        </w:sdtPr>
        <w:sdtEndPr/>
        <w:sdtContent>
          <w:r w:rsidR="00847164" w:rsidRPr="00847164">
            <w:rPr>
              <w:i/>
              <w:iCs/>
              <w:szCs w:val="24"/>
            </w:rPr>
            <w:t>01/09/2026</w:t>
          </w:r>
        </w:sdtContent>
      </w:sdt>
    </w:p>
    <w:p w14:paraId="16D9A63A" w14:textId="262EFFDD" w:rsidR="00A270A3" w:rsidRDefault="00847164" w:rsidP="00847164">
      <w:pPr>
        <w:spacing w:before="120" w:after="100" w:afterAutospacing="1"/>
      </w:pPr>
      <w:r>
        <w:t>The Australian Capital Territory Public Service (ACTPS) is a values based organisation where all employees are expected to embody the prescribed core values of respect, integrity, collaboration and innovation, as well as demonstrate the related signature behaviours.</w:t>
      </w:r>
    </w:p>
    <w:p w14:paraId="27FF2F67" w14:textId="445BF52D"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7B96F0F9" w14:textId="77777777" w:rsidR="002F4D15" w:rsidRDefault="002F4D15" w:rsidP="008C40B5">
      <w:pPr>
        <w:spacing w:line="276" w:lineRule="auto"/>
        <w:rPr>
          <w:szCs w:val="24"/>
        </w:rPr>
      </w:pPr>
      <w:r w:rsidRPr="002F4D15">
        <w:rPr>
          <w:szCs w:val="24"/>
        </w:rPr>
        <w:t xml:space="preserve">The Justice and Community Safety Directorate (the Directorate) seeks to maintain a safe, just and resilient and inclusive community. </w:t>
      </w:r>
    </w:p>
    <w:p w14:paraId="7E897358" w14:textId="1994162B" w:rsidR="002F4D15" w:rsidRDefault="002F4D15" w:rsidP="008C40B5">
      <w:pPr>
        <w:spacing w:line="276" w:lineRule="auto"/>
        <w:rPr>
          <w:szCs w:val="24"/>
        </w:rPr>
      </w:pPr>
      <w:r w:rsidRPr="002F4D15">
        <w:rPr>
          <w:szCs w:val="24"/>
        </w:rPr>
        <w:t xml:space="preserve">Our purpose is to continuously improve the wellbeing of our community by delivering responsive justice and community safety services that: </w:t>
      </w:r>
    </w:p>
    <w:p w14:paraId="7918B2D4" w14:textId="2342E056" w:rsidR="002F4D15" w:rsidRPr="002F4D15" w:rsidRDefault="002F4D15" w:rsidP="002F4D15">
      <w:pPr>
        <w:pStyle w:val="ListParagraph"/>
        <w:numPr>
          <w:ilvl w:val="0"/>
          <w:numId w:val="36"/>
        </w:numPr>
        <w:spacing w:line="276" w:lineRule="auto"/>
        <w:rPr>
          <w:szCs w:val="24"/>
        </w:rPr>
      </w:pPr>
      <w:r w:rsidRPr="002F4D15">
        <w:rPr>
          <w:szCs w:val="24"/>
        </w:rPr>
        <w:t xml:space="preserve">Maintain the rule of law and support a democratic society; </w:t>
      </w:r>
    </w:p>
    <w:p w14:paraId="3A11AF5F" w14:textId="435A00C7" w:rsidR="002F4D15" w:rsidRPr="002F4D15" w:rsidRDefault="002F4D15" w:rsidP="002F4D15">
      <w:pPr>
        <w:pStyle w:val="ListParagraph"/>
        <w:numPr>
          <w:ilvl w:val="0"/>
          <w:numId w:val="36"/>
        </w:numPr>
        <w:spacing w:line="276" w:lineRule="auto"/>
        <w:rPr>
          <w:szCs w:val="24"/>
        </w:rPr>
      </w:pPr>
      <w:r w:rsidRPr="002F4D15">
        <w:rPr>
          <w:szCs w:val="24"/>
        </w:rPr>
        <w:t xml:space="preserve">Strengthens community safety; </w:t>
      </w:r>
    </w:p>
    <w:p w14:paraId="3019D591" w14:textId="61ED9957" w:rsidR="002F4D15" w:rsidRPr="002F4D15" w:rsidRDefault="002F4D15" w:rsidP="002F4D15">
      <w:pPr>
        <w:pStyle w:val="ListParagraph"/>
        <w:numPr>
          <w:ilvl w:val="0"/>
          <w:numId w:val="36"/>
        </w:numPr>
        <w:spacing w:line="276" w:lineRule="auto"/>
        <w:rPr>
          <w:szCs w:val="24"/>
        </w:rPr>
      </w:pPr>
      <w:r w:rsidRPr="002F4D15">
        <w:rPr>
          <w:szCs w:val="24"/>
        </w:rPr>
        <w:t xml:space="preserve">Protects people’s legal and human rights and interests; </w:t>
      </w:r>
    </w:p>
    <w:p w14:paraId="592086E9" w14:textId="1E4CBB04" w:rsidR="002F4D15" w:rsidRPr="002F4D15" w:rsidRDefault="002F4D15" w:rsidP="002F4D15">
      <w:pPr>
        <w:pStyle w:val="ListParagraph"/>
        <w:numPr>
          <w:ilvl w:val="0"/>
          <w:numId w:val="36"/>
        </w:numPr>
        <w:spacing w:line="276" w:lineRule="auto"/>
        <w:rPr>
          <w:szCs w:val="24"/>
        </w:rPr>
      </w:pPr>
      <w:r w:rsidRPr="002F4D15">
        <w:rPr>
          <w:szCs w:val="24"/>
        </w:rPr>
        <w:t xml:space="preserve">Cares for and supporting people who are at a higher risk of vulnerability; </w:t>
      </w:r>
    </w:p>
    <w:p w14:paraId="0B2563EB" w14:textId="61E277F2" w:rsidR="002F4D15" w:rsidRPr="002F4D15" w:rsidRDefault="002F4D15" w:rsidP="002F4D15">
      <w:pPr>
        <w:pStyle w:val="ListParagraph"/>
        <w:numPr>
          <w:ilvl w:val="0"/>
          <w:numId w:val="36"/>
        </w:numPr>
        <w:spacing w:line="276" w:lineRule="auto"/>
        <w:rPr>
          <w:szCs w:val="24"/>
        </w:rPr>
      </w:pPr>
      <w:r w:rsidRPr="002F4D15">
        <w:rPr>
          <w:szCs w:val="24"/>
        </w:rPr>
        <w:t xml:space="preserve">Enhances timely access to justice; </w:t>
      </w:r>
    </w:p>
    <w:p w14:paraId="51CB5C18" w14:textId="61E2BCB3" w:rsidR="002F4D15" w:rsidRPr="002F4D15" w:rsidRDefault="002F4D15" w:rsidP="002F4D15">
      <w:pPr>
        <w:pStyle w:val="ListParagraph"/>
        <w:numPr>
          <w:ilvl w:val="0"/>
          <w:numId w:val="36"/>
        </w:numPr>
        <w:spacing w:line="276" w:lineRule="auto"/>
        <w:rPr>
          <w:szCs w:val="24"/>
        </w:rPr>
      </w:pPr>
      <w:r w:rsidRPr="002F4D15">
        <w:rPr>
          <w:szCs w:val="24"/>
        </w:rPr>
        <w:t xml:space="preserve">Builds community and business resilience to emergencies and disasters/disruptions; and </w:t>
      </w:r>
    </w:p>
    <w:p w14:paraId="31CE8BF3" w14:textId="77777777" w:rsidR="002F4D15" w:rsidRPr="002F4D15" w:rsidRDefault="002F4D15" w:rsidP="002F4D15">
      <w:pPr>
        <w:pStyle w:val="ListParagraph"/>
        <w:numPr>
          <w:ilvl w:val="0"/>
          <w:numId w:val="36"/>
        </w:numPr>
        <w:spacing w:line="276" w:lineRule="auto"/>
        <w:rPr>
          <w:szCs w:val="24"/>
        </w:rPr>
      </w:pPr>
      <w:r w:rsidRPr="002F4D15">
        <w:rPr>
          <w:szCs w:val="24"/>
        </w:rPr>
        <w:t xml:space="preserve">Supports formal partnerships and shared decision making with First Nations Peoples. </w:t>
      </w:r>
    </w:p>
    <w:p w14:paraId="63C0E18A" w14:textId="033F633B" w:rsidR="002F4D15" w:rsidRDefault="002F4D15" w:rsidP="008C40B5">
      <w:pPr>
        <w:spacing w:line="276" w:lineRule="auto"/>
        <w:rPr>
          <w:szCs w:val="24"/>
        </w:rPr>
      </w:pPr>
      <w:r w:rsidRPr="002F4D15">
        <w:rPr>
          <w:szCs w:val="24"/>
        </w:rPr>
        <w:t xml:space="preserve">We will invest in the capability of our people, and we will support them to deliver innovative and sustainable services for our ACT Community. </w:t>
      </w:r>
    </w:p>
    <w:p w14:paraId="7020B0ED" w14:textId="43044D1B" w:rsidR="002F4D15" w:rsidRDefault="002F4D15" w:rsidP="002F4D15">
      <w:pPr>
        <w:spacing w:line="276" w:lineRule="auto"/>
        <w:rPr>
          <w:szCs w:val="24"/>
        </w:rPr>
      </w:pPr>
      <w:r w:rsidRPr="002F4D15">
        <w:rPr>
          <w:szCs w:val="24"/>
        </w:rP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0811C06F" w14:textId="7D137C9E" w:rsidR="002F4D15" w:rsidRDefault="002F4D15" w:rsidP="008C40B5">
      <w:pPr>
        <w:spacing w:line="276" w:lineRule="auto"/>
        <w:rPr>
          <w:szCs w:val="24"/>
        </w:rPr>
      </w:pPr>
      <w:r w:rsidRPr="002F4D15">
        <w:rPr>
          <w:szCs w:val="24"/>
        </w:rPr>
        <w:t xml:space="preserve">The Directorate advises and supports the following ministerial portfolios: </w:t>
      </w:r>
    </w:p>
    <w:p w14:paraId="7F0D378E" w14:textId="5945BAF0" w:rsidR="002F4D15" w:rsidRPr="002F4D15" w:rsidRDefault="002F4D15" w:rsidP="002F4D15">
      <w:pPr>
        <w:pStyle w:val="ListParagraph"/>
        <w:numPr>
          <w:ilvl w:val="0"/>
          <w:numId w:val="35"/>
        </w:numPr>
        <w:spacing w:line="276" w:lineRule="auto"/>
        <w:rPr>
          <w:szCs w:val="24"/>
        </w:rPr>
      </w:pPr>
      <w:r w:rsidRPr="002F4D15">
        <w:rPr>
          <w:szCs w:val="24"/>
        </w:rPr>
        <w:t xml:space="preserve">Chief Minister </w:t>
      </w:r>
    </w:p>
    <w:p w14:paraId="1ADEBD37" w14:textId="22DBDA08" w:rsidR="002F4D15" w:rsidRPr="002F4D15" w:rsidRDefault="002F4D15" w:rsidP="002F4D15">
      <w:pPr>
        <w:pStyle w:val="ListParagraph"/>
        <w:numPr>
          <w:ilvl w:val="0"/>
          <w:numId w:val="35"/>
        </w:numPr>
        <w:spacing w:line="276" w:lineRule="auto"/>
        <w:rPr>
          <w:szCs w:val="24"/>
        </w:rPr>
      </w:pPr>
      <w:r w:rsidRPr="002F4D15">
        <w:rPr>
          <w:szCs w:val="24"/>
        </w:rPr>
        <w:lastRenderedPageBreak/>
        <w:t xml:space="preserve">Attorney-General </w:t>
      </w:r>
    </w:p>
    <w:p w14:paraId="1E8602AA" w14:textId="61DCDD2D" w:rsidR="002F4D15" w:rsidRPr="002F4D15" w:rsidRDefault="002F4D15" w:rsidP="002F4D15">
      <w:pPr>
        <w:pStyle w:val="ListParagraph"/>
        <w:numPr>
          <w:ilvl w:val="0"/>
          <w:numId w:val="35"/>
        </w:numPr>
        <w:spacing w:line="276" w:lineRule="auto"/>
        <w:rPr>
          <w:szCs w:val="24"/>
        </w:rPr>
      </w:pPr>
      <w:r w:rsidRPr="002F4D15">
        <w:rPr>
          <w:szCs w:val="24"/>
        </w:rPr>
        <w:t xml:space="preserve">Manager of Government Business </w:t>
      </w:r>
    </w:p>
    <w:p w14:paraId="0A3F18D9" w14:textId="782A9EC1" w:rsidR="002F4D15" w:rsidRPr="002F4D15" w:rsidRDefault="002F4D15" w:rsidP="002F4D15">
      <w:pPr>
        <w:pStyle w:val="ListParagraph"/>
        <w:numPr>
          <w:ilvl w:val="0"/>
          <w:numId w:val="35"/>
        </w:numPr>
        <w:spacing w:line="276" w:lineRule="auto"/>
        <w:rPr>
          <w:szCs w:val="24"/>
        </w:rPr>
      </w:pPr>
      <w:r w:rsidRPr="002F4D15">
        <w:rPr>
          <w:szCs w:val="24"/>
        </w:rPr>
        <w:t xml:space="preserve">Minister for Gaming Reform </w:t>
      </w:r>
    </w:p>
    <w:p w14:paraId="396E147E" w14:textId="3C2D3F42" w:rsidR="002F4D15" w:rsidRPr="002F4D15" w:rsidRDefault="002F4D15" w:rsidP="002F4D15">
      <w:pPr>
        <w:pStyle w:val="ListParagraph"/>
        <w:numPr>
          <w:ilvl w:val="0"/>
          <w:numId w:val="35"/>
        </w:numPr>
        <w:spacing w:line="276" w:lineRule="auto"/>
        <w:rPr>
          <w:szCs w:val="24"/>
        </w:rPr>
      </w:pPr>
      <w:r w:rsidRPr="002F4D15">
        <w:rPr>
          <w:szCs w:val="24"/>
        </w:rPr>
        <w:t xml:space="preserve">Minister for City and Government Services </w:t>
      </w:r>
    </w:p>
    <w:p w14:paraId="72460B39" w14:textId="7761C585" w:rsidR="002F4D15" w:rsidRPr="002F4D15" w:rsidRDefault="002F4D15" w:rsidP="002F4D15">
      <w:pPr>
        <w:pStyle w:val="ListParagraph"/>
        <w:numPr>
          <w:ilvl w:val="0"/>
          <w:numId w:val="35"/>
        </w:numPr>
        <w:spacing w:line="276" w:lineRule="auto"/>
        <w:rPr>
          <w:szCs w:val="24"/>
        </w:rPr>
      </w:pPr>
      <w:r w:rsidRPr="002F4D15">
        <w:rPr>
          <w:szCs w:val="24"/>
        </w:rPr>
        <w:t xml:space="preserve">Minister for Night-Time Economy </w:t>
      </w:r>
    </w:p>
    <w:p w14:paraId="47EA4969" w14:textId="3DF170E7" w:rsidR="002F4D15" w:rsidRPr="002F4D15" w:rsidRDefault="002F4D15" w:rsidP="002F4D15">
      <w:pPr>
        <w:pStyle w:val="ListParagraph"/>
        <w:numPr>
          <w:ilvl w:val="0"/>
          <w:numId w:val="35"/>
        </w:numPr>
        <w:spacing w:line="276" w:lineRule="auto"/>
        <w:rPr>
          <w:szCs w:val="24"/>
        </w:rPr>
      </w:pPr>
      <w:r w:rsidRPr="002F4D15">
        <w:rPr>
          <w:szCs w:val="24"/>
        </w:rPr>
        <w:t xml:space="preserve">Minister for Police, Fire and Emergency Services </w:t>
      </w:r>
    </w:p>
    <w:p w14:paraId="1790F279" w14:textId="3A9448FF" w:rsidR="002F4D15" w:rsidRPr="002F4D15" w:rsidRDefault="002F4D15" w:rsidP="002F4D15">
      <w:pPr>
        <w:pStyle w:val="ListParagraph"/>
        <w:numPr>
          <w:ilvl w:val="0"/>
          <w:numId w:val="35"/>
        </w:numPr>
        <w:spacing w:line="276" w:lineRule="auto"/>
        <w:rPr>
          <w:szCs w:val="24"/>
        </w:rPr>
      </w:pPr>
      <w:r w:rsidRPr="002F4D15">
        <w:rPr>
          <w:szCs w:val="24"/>
        </w:rPr>
        <w:t xml:space="preserve">Minister for Corrections </w:t>
      </w:r>
    </w:p>
    <w:p w14:paraId="1C5277E3" w14:textId="138813DC" w:rsidR="002F4D15" w:rsidRPr="002F4D15" w:rsidRDefault="002F4D15" w:rsidP="002F4D15">
      <w:pPr>
        <w:pStyle w:val="ListParagraph"/>
        <w:numPr>
          <w:ilvl w:val="0"/>
          <w:numId w:val="35"/>
        </w:numPr>
        <w:spacing w:line="276" w:lineRule="auto"/>
        <w:rPr>
          <w:szCs w:val="24"/>
        </w:rPr>
      </w:pPr>
      <w:r w:rsidRPr="002F4D15">
        <w:rPr>
          <w:szCs w:val="24"/>
        </w:rPr>
        <w:t xml:space="preserve">Minister for Women </w:t>
      </w:r>
    </w:p>
    <w:p w14:paraId="54213FE0" w14:textId="790FAA0C" w:rsidR="002F4D15" w:rsidRPr="002F4D15" w:rsidRDefault="002F4D15" w:rsidP="002F4D15">
      <w:pPr>
        <w:pStyle w:val="ListParagraph"/>
        <w:numPr>
          <w:ilvl w:val="0"/>
          <w:numId w:val="35"/>
        </w:numPr>
        <w:spacing w:line="276" w:lineRule="auto"/>
        <w:rPr>
          <w:szCs w:val="24"/>
        </w:rPr>
      </w:pPr>
      <w:r w:rsidRPr="002F4D15">
        <w:rPr>
          <w:szCs w:val="24"/>
        </w:rPr>
        <w:t xml:space="preserve">Minister for Prevention of Family and Domestic Violence </w:t>
      </w:r>
    </w:p>
    <w:p w14:paraId="03CA5D3C" w14:textId="22CE01A1" w:rsidR="008C40B5" w:rsidRPr="002F4D15" w:rsidRDefault="002F4D15" w:rsidP="002F4D15">
      <w:pPr>
        <w:pStyle w:val="ListParagraph"/>
        <w:numPr>
          <w:ilvl w:val="0"/>
          <w:numId w:val="35"/>
        </w:numPr>
        <w:spacing w:line="276" w:lineRule="auto"/>
        <w:rPr>
          <w:rFonts w:asciiTheme="minorHAnsi" w:hAnsiTheme="minorHAnsi" w:cs="Arial"/>
          <w:i/>
          <w:color w:val="0070C0"/>
          <w:szCs w:val="24"/>
        </w:rPr>
      </w:pPr>
      <w:r w:rsidRPr="002F4D15">
        <w:rPr>
          <w:szCs w:val="24"/>
        </w:rPr>
        <w:t>Minister for Human Rights</w:t>
      </w:r>
    </w:p>
    <w:p w14:paraId="05677FF9" w14:textId="42BE9361" w:rsidR="002A43D2" w:rsidRPr="00423241" w:rsidRDefault="008F18E4" w:rsidP="002A43D2">
      <w:pPr>
        <w:pStyle w:val="Heading1"/>
        <w:pBdr>
          <w:bottom w:val="single" w:sz="12" w:space="1" w:color="auto"/>
        </w:pBdr>
        <w:rPr>
          <w:rFonts w:asciiTheme="minorHAnsi" w:hAnsiTheme="minorHAnsi"/>
          <w:sz w:val="32"/>
        </w:rPr>
      </w:pPr>
      <w:r>
        <w:rPr>
          <w:rFonts w:asciiTheme="minorHAnsi" w:hAnsiTheme="minorHAnsi"/>
          <w:sz w:val="32"/>
        </w:rPr>
        <w:t>AGENCY</w:t>
      </w:r>
      <w:r w:rsidR="002A43D2" w:rsidRPr="00423241">
        <w:rPr>
          <w:rFonts w:asciiTheme="minorHAnsi" w:hAnsiTheme="minorHAnsi"/>
          <w:sz w:val="32"/>
        </w:rPr>
        <w:t xml:space="preserve"> OVERVIEW</w:t>
      </w:r>
    </w:p>
    <w:p w14:paraId="44D0BC5B" w14:textId="77777777" w:rsidR="00B94DA4" w:rsidRDefault="00B94DA4" w:rsidP="00B94DA4">
      <w:r w:rsidRPr="00DA029A">
        <w:t xml:space="preserve">The ACT Emergency Services Agency </w:t>
      </w:r>
      <w:r>
        <w:t xml:space="preserve">(ESA) </w:t>
      </w:r>
      <w:r w:rsidRPr="00DA029A">
        <w:t xml:space="preserve">is responsible for emergency management and related support </w:t>
      </w:r>
      <w:r w:rsidRPr="002A1D12">
        <w:t>arrangements</w:t>
      </w:r>
      <w:r w:rsidRPr="00DA029A">
        <w:t xml:space="preserve"> in the Territory. </w:t>
      </w:r>
    </w:p>
    <w:p w14:paraId="16D6C454" w14:textId="77777777" w:rsidR="00B94DA4" w:rsidRDefault="00B94DA4" w:rsidP="00B94DA4">
      <w:r w:rsidRPr="00DA029A">
        <w:t xml:space="preserve">The Agency’s four operational services are </w:t>
      </w:r>
      <w:r>
        <w:t xml:space="preserve">the </w:t>
      </w:r>
      <w:r w:rsidRPr="00DA029A">
        <w:t>ACT Ambulance Service, ACT Fire &amp; Rescue</w:t>
      </w:r>
      <w:r>
        <w:t xml:space="preserve"> (ACTF&amp;R),</w:t>
      </w:r>
      <w:r w:rsidRPr="00DA029A">
        <w:t xml:space="preserve"> ACT Rural Fire Service </w:t>
      </w:r>
      <w:r>
        <w:t xml:space="preserve">(ACTRFS) </w:t>
      </w:r>
      <w:r w:rsidRPr="00DA029A">
        <w:t>and the ACT State Emergency Service</w:t>
      </w:r>
      <w:r>
        <w:t xml:space="preserve"> (ACTSES)</w:t>
      </w:r>
      <w:r w:rsidRPr="00DA029A">
        <w:t>.</w:t>
      </w:r>
      <w:r>
        <w:t xml:space="preserve"> </w:t>
      </w:r>
    </w:p>
    <w:p w14:paraId="4836991D" w14:textId="77777777" w:rsidR="00B94DA4" w:rsidRPr="00DA029A" w:rsidRDefault="00B94DA4" w:rsidP="00B94DA4">
      <w:r w:rsidRPr="00DA029A">
        <w:t xml:space="preserve">The </w:t>
      </w:r>
      <w:r>
        <w:t>ACT ESA</w:t>
      </w:r>
      <w:r w:rsidRPr="00DA029A">
        <w:t xml:space="preserve"> undertakes to:</w:t>
      </w:r>
    </w:p>
    <w:p w14:paraId="719CDC20" w14:textId="77777777" w:rsidR="00B94DA4" w:rsidRPr="004379C5" w:rsidRDefault="00B94DA4" w:rsidP="00B94DA4">
      <w:pPr>
        <w:pStyle w:val="ListParagraph"/>
        <w:numPr>
          <w:ilvl w:val="0"/>
          <w:numId w:val="38"/>
        </w:numPr>
        <w:suppressAutoHyphens w:val="0"/>
        <w:spacing w:after="120"/>
        <w:jc w:val="both"/>
      </w:pPr>
      <w:r w:rsidRPr="004379C5">
        <w:t>provide emergency services 24 hours per day every day of the year</w:t>
      </w:r>
    </w:p>
    <w:p w14:paraId="29B5BBBA" w14:textId="77777777" w:rsidR="00B94DA4" w:rsidRPr="004379C5" w:rsidRDefault="00B94DA4" w:rsidP="00B94DA4">
      <w:pPr>
        <w:pStyle w:val="ListParagraph"/>
        <w:numPr>
          <w:ilvl w:val="0"/>
          <w:numId w:val="38"/>
        </w:numPr>
        <w:suppressAutoHyphens w:val="0"/>
        <w:spacing w:after="120"/>
        <w:jc w:val="both"/>
      </w:pPr>
      <w:r w:rsidRPr="004379C5">
        <w:t>provide its services efficiently and effectively within resource allocations</w:t>
      </w:r>
    </w:p>
    <w:p w14:paraId="3BEF8B0A" w14:textId="77777777" w:rsidR="00B94DA4" w:rsidRPr="004379C5" w:rsidRDefault="00B94DA4" w:rsidP="00B94DA4">
      <w:pPr>
        <w:pStyle w:val="ListParagraph"/>
        <w:numPr>
          <w:ilvl w:val="0"/>
          <w:numId w:val="38"/>
        </w:numPr>
        <w:suppressAutoHyphens w:val="0"/>
        <w:spacing w:after="120"/>
        <w:jc w:val="both"/>
      </w:pPr>
      <w:r w:rsidRPr="004379C5">
        <w:t>ensure that compliance activity meets legislative standards on all occasions</w:t>
      </w:r>
    </w:p>
    <w:p w14:paraId="6FB5C882" w14:textId="77777777" w:rsidR="00B94DA4" w:rsidRPr="004379C5" w:rsidRDefault="00B94DA4" w:rsidP="00B94DA4">
      <w:pPr>
        <w:pStyle w:val="ListParagraph"/>
        <w:numPr>
          <w:ilvl w:val="0"/>
          <w:numId w:val="38"/>
        </w:numPr>
        <w:suppressAutoHyphens w:val="0"/>
        <w:spacing w:after="120"/>
        <w:jc w:val="both"/>
      </w:pPr>
      <w:r w:rsidRPr="004379C5">
        <w:t>use best practice in the provision of assistance for emergencies and the conduct of community education and awareness programs</w:t>
      </w:r>
    </w:p>
    <w:p w14:paraId="2BDA272D" w14:textId="77777777" w:rsidR="00B94DA4" w:rsidRPr="004379C5" w:rsidRDefault="00B94DA4" w:rsidP="00B94DA4">
      <w:pPr>
        <w:pStyle w:val="ListParagraph"/>
        <w:numPr>
          <w:ilvl w:val="0"/>
          <w:numId w:val="38"/>
        </w:numPr>
        <w:suppressAutoHyphens w:val="0"/>
        <w:spacing w:after="120"/>
        <w:jc w:val="both"/>
      </w:pPr>
      <w:r w:rsidRPr="004379C5">
        <w:t>train and equip our people to maintain readiness and deliver emergency services to meet agreed standards and benchmarks.</w:t>
      </w:r>
    </w:p>
    <w:p w14:paraId="6B1DBE3D" w14:textId="77777777" w:rsidR="00B94DA4" w:rsidRPr="00687734" w:rsidRDefault="00B94DA4" w:rsidP="00B94DA4">
      <w:pPr>
        <w:rPr>
          <w:i/>
          <w:color w:val="0070C0"/>
        </w:rPr>
      </w:pPr>
      <w:r w:rsidRPr="00DA029A">
        <w:t xml:space="preserve">Further information can be obtained on the ESA website </w:t>
      </w:r>
      <w:hyperlink r:id="rId18" w:history="1">
        <w:r w:rsidRPr="00DA029A">
          <w:rPr>
            <w:rStyle w:val="Hyperlink"/>
          </w:rPr>
          <w:t>www.esa.act.gov.au</w:t>
        </w:r>
      </w:hyperlink>
    </w:p>
    <w:p w14:paraId="4E7AAB86"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2FE9A643" w14:textId="77777777" w:rsidR="005F5736" w:rsidRPr="00187DEA" w:rsidRDefault="005F5736" w:rsidP="005F5736">
      <w:bookmarkStart w:id="0" w:name="_Hlk35527699"/>
      <w:r w:rsidRPr="00187DEA">
        <w:t xml:space="preserve">The ACTRFS is responsible for community safety, the protection of people, property and the environment from bushfire, and providing supporting resources to the ESA Services for an integrated emergency management response. As part of its role the ACTRFS undertakes a comprehensive range of community education and awareness programs. </w:t>
      </w:r>
    </w:p>
    <w:p w14:paraId="319C26B5" w14:textId="77777777" w:rsidR="005F5736" w:rsidRPr="00187DEA" w:rsidRDefault="005F5736" w:rsidP="005F5736">
      <w:r w:rsidRPr="00187DEA">
        <w:t xml:space="preserve">ACTRFS has a prime function to provide a community-based service, which will result in the minimisation of preventable fire fatalities and casualties and the minimisation of damage of property and the environment from bushfire. The ACTRFS manages and facilitates a strong volunteer member-based organisation and </w:t>
      </w:r>
      <w:r>
        <w:t>maintains a close working relationship with</w:t>
      </w:r>
      <w:r w:rsidRPr="00187DEA">
        <w:t xml:space="preserve"> the Environment, Planning and Sustainable Development Directorate, Parks and Conservation </w:t>
      </w:r>
      <w:r>
        <w:t>Service</w:t>
      </w:r>
      <w:r w:rsidRPr="00187DEA">
        <w:t>.</w:t>
      </w:r>
    </w:p>
    <w:bookmarkEnd w:id="0"/>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 xml:space="preserve">POSITION </w:t>
      </w:r>
      <w:r w:rsidRPr="00423241">
        <w:rPr>
          <w:rFonts w:asciiTheme="minorHAnsi" w:hAnsiTheme="minorHAnsi"/>
          <w:sz w:val="32"/>
        </w:rPr>
        <w:t>OVERVIEW</w:t>
      </w:r>
    </w:p>
    <w:p w14:paraId="169B21DD" w14:textId="77777777" w:rsidR="00891C12" w:rsidRDefault="00891C12" w:rsidP="00891C12">
      <w:r w:rsidRPr="00D64D40">
        <w:t>The Director</w:t>
      </w:r>
      <w:r>
        <w:t xml:space="preserve">, </w:t>
      </w:r>
      <w:r w:rsidRPr="00D64D40">
        <w:t xml:space="preserve">Operations </w:t>
      </w:r>
      <w:r>
        <w:t>supports the ACTRFS Chief Officer, providing leadership to the ACTRFS team and volunteer membership, to achieve</w:t>
      </w:r>
      <w:r w:rsidRPr="00D64D40">
        <w:t xml:space="preserve"> delivery of the ACTRFS </w:t>
      </w:r>
      <w:r>
        <w:t>functions</w:t>
      </w:r>
      <w:r w:rsidRPr="00D64D40">
        <w:t xml:space="preserve"> outlined in the </w:t>
      </w:r>
      <w:r w:rsidRPr="00D64D40">
        <w:rPr>
          <w:i/>
        </w:rPr>
        <w:t>Emergencies Act 2004</w:t>
      </w:r>
      <w:r>
        <w:rPr>
          <w:i/>
        </w:rPr>
        <w:t>.</w:t>
      </w:r>
      <w:r w:rsidRPr="00D64D40">
        <w:t xml:space="preserve"> </w:t>
      </w:r>
    </w:p>
    <w:p w14:paraId="586EC82B" w14:textId="77777777" w:rsidR="00891C12" w:rsidRDefault="00891C12" w:rsidP="00891C12">
      <w:r>
        <w:t xml:space="preserve">The Director, Operations is primarily responsible for capability planning, preparedness and fire response in rural areas of the ACT, through management and </w:t>
      </w:r>
      <w:r w:rsidRPr="00D64D40">
        <w:t xml:space="preserve">coordination of </w:t>
      </w:r>
      <w:r>
        <w:t>resources</w:t>
      </w:r>
      <w:r w:rsidRPr="00D64D40">
        <w:t>.</w:t>
      </w:r>
      <w:r>
        <w:t xml:space="preserve">  Contributing to the delivery of the Strategic Bushfire Management Plan is a key role of the Director, Operations. This includes collaborating</w:t>
      </w:r>
      <w:r w:rsidRPr="00D64D40">
        <w:t xml:space="preserve"> across ACT Government Directorates</w:t>
      </w:r>
      <w:r>
        <w:t xml:space="preserve"> regarding bushfire management, reporting to the Bushfire Council, and adherence to doctrine in the delivery of the Actions. </w:t>
      </w:r>
    </w:p>
    <w:p w14:paraId="2D01EBE5" w14:textId="77777777" w:rsidR="00891C12" w:rsidRDefault="00891C12" w:rsidP="00891C12">
      <w:r>
        <w:t xml:space="preserve">Leading organisational change management programs, the preparation of complex correspondence, reports and briefing material and representation of the ACTRFS at local and National forums and committees, are significant components of the role. </w:t>
      </w:r>
    </w:p>
    <w:p w14:paraId="3DC3749A" w14:textId="77777777" w:rsidR="00891C12" w:rsidRDefault="00891C12" w:rsidP="00891C12">
      <w:r>
        <w:t xml:space="preserve">The Director, Operations will be highly organised with experience in leading diverse and complex teams, including engaging with volunteers to achieve core priorities. Experience in the development of business plans, project management and achievement of Service Standards is also necessary for success in this role. </w:t>
      </w:r>
    </w:p>
    <w:p w14:paraId="0E5D0B92" w14:textId="77777777" w:rsidR="00891C12" w:rsidRDefault="00891C12" w:rsidP="00891C12">
      <w:r>
        <w:t xml:space="preserve">The Director, Operations will be self-motivated, responding efficiently to business needs with initiative. They will demonstrate sound judgement, professionalism, and adhere to tight timeframes particularly in times of critical response. </w:t>
      </w:r>
    </w:p>
    <w:p w14:paraId="2291886D" w14:textId="77777777" w:rsidR="00891C12" w:rsidRDefault="00891C12" w:rsidP="00891C12">
      <w:r>
        <w:t xml:space="preserve">Consultation with the ACTRFS volunteer membership outside normal business hours is a requirement of the role, as is interaction across the broader ACT Government. </w:t>
      </w:r>
    </w:p>
    <w:p w14:paraId="442B93C4" w14:textId="77777777" w:rsidR="00891C12" w:rsidRPr="00295EBC" w:rsidRDefault="00891C12" w:rsidP="00891C12">
      <w:pPr>
        <w:pStyle w:val="BodyText"/>
      </w:pPr>
      <w:r>
        <w:t>The Director, Operations is responsible for the provision of high level leadership and direction to ACTRFS staff and volunteer membership.</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77077C08" w14:textId="77777777" w:rsidR="003046EB" w:rsidRDefault="003046EB" w:rsidP="003046EB">
      <w:pPr>
        <w:pStyle w:val="BodyText"/>
      </w:pPr>
      <w:r>
        <w:t>Under the broad direction of the ACTRFS Chief Officer, the Director, Operations will:</w:t>
      </w:r>
    </w:p>
    <w:p w14:paraId="752E360B" w14:textId="77777777" w:rsidR="003046EB" w:rsidRPr="001C74C9" w:rsidRDefault="003046EB" w:rsidP="003046EB">
      <w:pPr>
        <w:pStyle w:val="BodyText"/>
        <w:numPr>
          <w:ilvl w:val="0"/>
          <w:numId w:val="25"/>
        </w:numPr>
        <w:suppressAutoHyphens w:val="0"/>
        <w:spacing w:after="120"/>
        <w:jc w:val="both"/>
      </w:pPr>
      <w:r>
        <w:t>Develop and manage operational requirements of the ACTRFS including leadership of a large volunteer membership, innovative work practices, cultural change and collaboration across the ESA.</w:t>
      </w:r>
    </w:p>
    <w:p w14:paraId="08DC2D93" w14:textId="77777777" w:rsidR="003046EB" w:rsidRDefault="003046EB" w:rsidP="003046EB">
      <w:pPr>
        <w:pStyle w:val="BodyText"/>
        <w:numPr>
          <w:ilvl w:val="0"/>
          <w:numId w:val="25"/>
        </w:numPr>
        <w:suppressAutoHyphens w:val="0"/>
        <w:spacing w:after="120"/>
        <w:jc w:val="both"/>
      </w:pPr>
      <w:r>
        <w:t>Provide high level leadership and management particularly with regard to service preparedness, response, and capability.</w:t>
      </w:r>
    </w:p>
    <w:p w14:paraId="01CD1156" w14:textId="77777777" w:rsidR="003046EB" w:rsidRDefault="003046EB" w:rsidP="003046EB">
      <w:pPr>
        <w:pStyle w:val="BodyText"/>
        <w:numPr>
          <w:ilvl w:val="0"/>
          <w:numId w:val="25"/>
        </w:numPr>
        <w:suppressAutoHyphens w:val="0"/>
        <w:spacing w:after="120"/>
        <w:jc w:val="both"/>
      </w:pPr>
      <w:r>
        <w:t>Implement relevant Actions of the Strategic Bushfire Management Plan and the ACT RFS business plan</w:t>
      </w:r>
      <w:r w:rsidRPr="0047054E">
        <w:t>.</w:t>
      </w:r>
    </w:p>
    <w:p w14:paraId="331EB4CF" w14:textId="77777777" w:rsidR="003046EB" w:rsidRDefault="003046EB" w:rsidP="003046EB">
      <w:pPr>
        <w:pStyle w:val="BodyText"/>
        <w:numPr>
          <w:ilvl w:val="0"/>
          <w:numId w:val="25"/>
        </w:numPr>
        <w:suppressAutoHyphens w:val="0"/>
        <w:spacing w:after="120"/>
        <w:jc w:val="both"/>
      </w:pPr>
      <w:r>
        <w:lastRenderedPageBreak/>
        <w:t>Develop and maintain pre-incident planning that supports the ESA emergency capability, including participation in Incident Management Team/s within competency and skill levels.</w:t>
      </w:r>
    </w:p>
    <w:p w14:paraId="3C0B3541" w14:textId="77777777" w:rsidR="003046EB" w:rsidRPr="001C74C9" w:rsidRDefault="003046EB" w:rsidP="003046EB">
      <w:pPr>
        <w:pStyle w:val="BodyText"/>
        <w:numPr>
          <w:ilvl w:val="0"/>
          <w:numId w:val="25"/>
        </w:numPr>
        <w:suppressAutoHyphens w:val="0"/>
        <w:spacing w:after="120"/>
        <w:jc w:val="both"/>
      </w:pPr>
      <w:r>
        <w:t>Ensure adherence to operational Work Health and Safety requirements across the Service.</w:t>
      </w:r>
    </w:p>
    <w:p w14:paraId="1506D71B" w14:textId="77777777" w:rsidR="003046EB" w:rsidRDefault="003046EB" w:rsidP="003046EB">
      <w:pPr>
        <w:pStyle w:val="BodyText"/>
        <w:numPr>
          <w:ilvl w:val="0"/>
          <w:numId w:val="25"/>
        </w:numPr>
        <w:suppressAutoHyphens w:val="0"/>
        <w:spacing w:after="120"/>
        <w:jc w:val="both"/>
      </w:pPr>
      <w:r>
        <w:t>Develop and maintain collaborative and professional working partnerships with all stakeholders and the ACTRFS membership, to achieve sustainable outcomes, continuous improvement and ensure optimum service delivery to the ACT community.</w:t>
      </w:r>
    </w:p>
    <w:p w14:paraId="4276EE24" w14:textId="77777777" w:rsidR="003046EB" w:rsidRDefault="003046EB" w:rsidP="003046EB">
      <w:pPr>
        <w:pStyle w:val="DotPoint"/>
        <w:numPr>
          <w:ilvl w:val="0"/>
          <w:numId w:val="25"/>
        </w:numPr>
        <w:suppressAutoHyphens w:val="0"/>
        <w:spacing w:after="120"/>
        <w:jc w:val="both"/>
      </w:pPr>
      <w:r w:rsidRPr="005A754D">
        <w:t>This position involve</w:t>
      </w:r>
      <w:r>
        <w:t>s</w:t>
      </w:r>
      <w:r w:rsidRPr="005A754D">
        <w:t xml:space="preserve"> direct supervision of </w:t>
      </w:r>
      <w:r w:rsidRPr="00862804">
        <w:t>ACTRFS</w:t>
      </w:r>
      <w:r w:rsidRPr="00862804">
        <w:rPr>
          <w:i/>
        </w:rPr>
        <w:t xml:space="preserve"> </w:t>
      </w:r>
      <w:r>
        <w:t>staff.</w:t>
      </w:r>
    </w:p>
    <w:p w14:paraId="679AB1EB" w14:textId="77777777" w:rsidR="003046EB" w:rsidRDefault="003046EB" w:rsidP="003046EB">
      <w:pPr>
        <w:pStyle w:val="BodyText"/>
        <w:numPr>
          <w:ilvl w:val="0"/>
          <w:numId w:val="25"/>
        </w:numPr>
        <w:suppressAutoHyphens w:val="0"/>
        <w:spacing w:after="120"/>
        <w:jc w:val="both"/>
      </w:pPr>
      <w:r>
        <w:t>Model a broader ESA ‘One Service’ culture through support to and development of innovative approaches, sharing expertise to maximise ACTRFS team and whole of Agency performance.</w:t>
      </w:r>
    </w:p>
    <w:p w14:paraId="34A87238" w14:textId="77777777" w:rsidR="003046EB" w:rsidRPr="007A20B6" w:rsidRDefault="003046EB" w:rsidP="003046EB">
      <w:pPr>
        <w:pStyle w:val="BodyText"/>
      </w:pPr>
      <w:r w:rsidRPr="007471AD">
        <w:rPr>
          <w:b/>
          <w:bCs/>
        </w:rPr>
        <w:t>NOTE:</w:t>
      </w:r>
      <w:r w:rsidRPr="007A20B6">
        <w:t xml:space="preserve">  Th</w:t>
      </w:r>
      <w:r>
        <w:t>e Director, Operations</w:t>
      </w:r>
      <w:r w:rsidRPr="007A20B6">
        <w:t xml:space="preserve"> will be required to work after hours</w:t>
      </w:r>
      <w:r>
        <w:t xml:space="preserve"> and </w:t>
      </w:r>
      <w:r w:rsidRPr="007A20B6">
        <w:t>weekends</w:t>
      </w:r>
      <w:r>
        <w:t>,</w:t>
      </w:r>
      <w:r w:rsidRPr="007A20B6">
        <w:t xml:space="preserve"> including attending meetings, </w:t>
      </w:r>
      <w:r>
        <w:t xml:space="preserve">local </w:t>
      </w:r>
      <w:r w:rsidRPr="007A20B6">
        <w:t xml:space="preserve">Brigade visits and </w:t>
      </w:r>
      <w:r>
        <w:t xml:space="preserve">through periods of </w:t>
      </w:r>
      <w:r w:rsidRPr="007A20B6">
        <w:t>operational response.</w:t>
      </w: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4E3E3C65" w14:textId="77777777" w:rsidR="00756A45" w:rsidRDefault="00756A45" w:rsidP="00756A45">
      <w:pPr>
        <w:pStyle w:val="BodyText"/>
      </w:pPr>
      <w:r w:rsidRPr="003D422A">
        <w:t xml:space="preserve">The </w:t>
      </w:r>
      <w:r>
        <w:t xml:space="preserve">following capabilities form the criteria that are required to perform the duties and responsibilities of the position. </w:t>
      </w:r>
    </w:p>
    <w:p w14:paraId="449FC336" w14:textId="77777777" w:rsidR="00756A45" w:rsidRPr="00E45888" w:rsidRDefault="00756A45" w:rsidP="00756A45">
      <w:pPr>
        <w:pStyle w:val="BodyText"/>
        <w:rPr>
          <w:b/>
          <w:sz w:val="28"/>
          <w:szCs w:val="28"/>
        </w:rPr>
      </w:pPr>
      <w:r w:rsidRPr="00E45888">
        <w:rPr>
          <w:b/>
          <w:sz w:val="28"/>
          <w:szCs w:val="28"/>
        </w:rPr>
        <w:t xml:space="preserve">Professional / Technical Skills and Knowledge </w:t>
      </w:r>
    </w:p>
    <w:p w14:paraId="4010CFB9" w14:textId="77777777" w:rsidR="00756A45" w:rsidRPr="009B43EA" w:rsidRDefault="00756A45" w:rsidP="00756A45">
      <w:pPr>
        <w:pStyle w:val="ListParagraph"/>
        <w:numPr>
          <w:ilvl w:val="0"/>
          <w:numId w:val="39"/>
        </w:numPr>
        <w:spacing w:after="120"/>
        <w:rPr>
          <w:iCs/>
        </w:rPr>
      </w:pPr>
      <w:r>
        <w:rPr>
          <w:iCs/>
        </w:rPr>
        <w:t>Demonstrated k</w:t>
      </w:r>
      <w:r w:rsidRPr="009B43EA">
        <w:rPr>
          <w:iCs/>
        </w:rPr>
        <w:t>nowledge of current ACT legislation and policies relating to the provision of emergency service to the ACT Community.</w:t>
      </w:r>
    </w:p>
    <w:p w14:paraId="5FFDD5A1" w14:textId="77777777" w:rsidR="00756A45" w:rsidRPr="009B43EA" w:rsidRDefault="00756A45" w:rsidP="00756A45">
      <w:pPr>
        <w:pStyle w:val="ListParagraph"/>
        <w:numPr>
          <w:ilvl w:val="0"/>
          <w:numId w:val="39"/>
        </w:numPr>
        <w:spacing w:after="120"/>
        <w:rPr>
          <w:iCs/>
        </w:rPr>
      </w:pPr>
      <w:r w:rsidRPr="009B43EA">
        <w:rPr>
          <w:iCs/>
        </w:rPr>
        <w:t>Knowledge, experience or qualifications of bushfire behaviour, prevention and mitigation strategies.</w:t>
      </w:r>
    </w:p>
    <w:p w14:paraId="27F97122" w14:textId="77777777" w:rsidR="00756A45" w:rsidRPr="009B43EA" w:rsidRDefault="00756A45" w:rsidP="00756A45">
      <w:pPr>
        <w:pStyle w:val="ListParagraph"/>
        <w:numPr>
          <w:ilvl w:val="0"/>
          <w:numId w:val="39"/>
        </w:numPr>
        <w:spacing w:after="120"/>
        <w:rPr>
          <w:iCs/>
        </w:rPr>
      </w:pPr>
      <w:r w:rsidRPr="009B43EA">
        <w:rPr>
          <w:iCs/>
        </w:rPr>
        <w:t>Experience managing and working with a diverse volunteer workforce.</w:t>
      </w:r>
    </w:p>
    <w:p w14:paraId="2775F18E" w14:textId="77777777" w:rsidR="00756A45" w:rsidRPr="00E45888" w:rsidRDefault="00756A45" w:rsidP="00756A45">
      <w:pPr>
        <w:pStyle w:val="BodyText"/>
        <w:rPr>
          <w:b/>
          <w:sz w:val="28"/>
          <w:szCs w:val="28"/>
        </w:rPr>
      </w:pPr>
      <w:r w:rsidRPr="00E45888">
        <w:rPr>
          <w:b/>
          <w:sz w:val="28"/>
          <w:szCs w:val="28"/>
        </w:rPr>
        <w:t xml:space="preserve">Behavioural Capabilities </w:t>
      </w:r>
    </w:p>
    <w:p w14:paraId="72C0A402" w14:textId="77777777" w:rsidR="00756A45" w:rsidRPr="002A1D12" w:rsidRDefault="00756A45" w:rsidP="00756A45">
      <w:pPr>
        <w:pStyle w:val="ListParagraph"/>
        <w:numPr>
          <w:ilvl w:val="0"/>
          <w:numId w:val="40"/>
        </w:numPr>
        <w:suppressAutoHyphens w:val="0"/>
        <w:spacing w:after="120"/>
        <w:jc w:val="both"/>
      </w:pPr>
      <w:r w:rsidRPr="00412AD4">
        <w:t xml:space="preserve">Ability to </w:t>
      </w:r>
      <w:r w:rsidRPr="002A1D12">
        <w:t xml:space="preserve">liaise and use high level of communication and negotiation skills with a range of diverse stakeholders. </w:t>
      </w:r>
    </w:p>
    <w:p w14:paraId="6360CF3E" w14:textId="77777777" w:rsidR="00756A45" w:rsidRPr="002A1D12" w:rsidRDefault="00756A45" w:rsidP="00756A45">
      <w:pPr>
        <w:pStyle w:val="ListParagraph"/>
        <w:numPr>
          <w:ilvl w:val="0"/>
          <w:numId w:val="40"/>
        </w:numPr>
        <w:suppressAutoHyphens w:val="0"/>
        <w:spacing w:after="120"/>
        <w:jc w:val="both"/>
      </w:pPr>
      <w:r w:rsidRPr="002A1D12">
        <w:t>Strong written and verbal communication skills and the ability to prepare a range of documentation, including policy, advice and offer strategic insight.</w:t>
      </w:r>
    </w:p>
    <w:p w14:paraId="13FB7ABB" w14:textId="77777777" w:rsidR="00756A45" w:rsidRDefault="00756A45" w:rsidP="00756A45">
      <w:pPr>
        <w:pStyle w:val="ListParagraph"/>
        <w:numPr>
          <w:ilvl w:val="0"/>
          <w:numId w:val="40"/>
        </w:numPr>
        <w:suppressAutoHyphens w:val="0"/>
        <w:spacing w:after="120"/>
        <w:jc w:val="both"/>
      </w:pPr>
      <w:r w:rsidRPr="002A1D12">
        <w:t xml:space="preserve">Understanding of how to apply legislation, regulations and standards addressing minor and complex situations to ensure priorities are maintained. </w:t>
      </w:r>
    </w:p>
    <w:p w14:paraId="345B5763" w14:textId="77777777" w:rsidR="00756A45" w:rsidRDefault="00756A45" w:rsidP="00756A45">
      <w:pPr>
        <w:suppressAutoHyphens w:val="0"/>
        <w:spacing w:after="120"/>
        <w:jc w:val="both"/>
      </w:pPr>
    </w:p>
    <w:p w14:paraId="1A0BD68D" w14:textId="0736ADB8" w:rsidR="00717B1B" w:rsidRDefault="00AE5D2C" w:rsidP="00717B1B">
      <w:pPr>
        <w:pStyle w:val="BodyText"/>
        <w:rPr>
          <w:b/>
          <w:sz w:val="28"/>
          <w:szCs w:val="28"/>
        </w:rPr>
      </w:pPr>
      <w:r w:rsidRPr="00717B1B">
        <w:rPr>
          <w:b/>
          <w:sz w:val="28"/>
          <w:szCs w:val="28"/>
        </w:rPr>
        <w:t>C</w:t>
      </w:r>
      <w:r w:rsidR="00717B1B">
        <w:rPr>
          <w:b/>
          <w:sz w:val="28"/>
          <w:szCs w:val="28"/>
        </w:rPr>
        <w:t>ompliance Requirements</w:t>
      </w:r>
      <w:r w:rsidR="005E7A93">
        <w:rPr>
          <w:b/>
          <w:sz w:val="28"/>
          <w:szCs w:val="28"/>
        </w:rPr>
        <w:t>/</w:t>
      </w:r>
      <w:r w:rsidR="00423241" w:rsidRPr="00717B1B">
        <w:rPr>
          <w:b/>
          <w:sz w:val="28"/>
          <w:szCs w:val="28"/>
        </w:rPr>
        <w:t>Q</w:t>
      </w:r>
      <w:r w:rsidR="00717B1B">
        <w:rPr>
          <w:b/>
          <w:sz w:val="28"/>
          <w:szCs w:val="28"/>
        </w:rPr>
        <w:t>ualifications</w:t>
      </w:r>
    </w:p>
    <w:p w14:paraId="5F863C72" w14:textId="77777777" w:rsidR="00897590" w:rsidRPr="00E02E82" w:rsidRDefault="00897590" w:rsidP="00897590">
      <w:pPr>
        <w:pStyle w:val="ListParagraph"/>
        <w:numPr>
          <w:ilvl w:val="0"/>
          <w:numId w:val="41"/>
        </w:numPr>
        <w:suppressAutoHyphens w:val="0"/>
        <w:spacing w:after="120"/>
        <w:jc w:val="both"/>
      </w:pPr>
      <w:r w:rsidRPr="00E02E82">
        <w:t xml:space="preserve">Background and Security </w:t>
      </w:r>
      <w:r w:rsidRPr="002A1D12">
        <w:t>clearance</w:t>
      </w:r>
      <w:r w:rsidRPr="00E02E82">
        <w:t xml:space="preserve"> checks will be conducted including National Police Records Check.</w:t>
      </w:r>
    </w:p>
    <w:p w14:paraId="3BC9D51B" w14:textId="77777777" w:rsidR="00897590" w:rsidRPr="00F812B1" w:rsidRDefault="00897590" w:rsidP="00897590">
      <w:pPr>
        <w:pStyle w:val="ListParagraph"/>
        <w:numPr>
          <w:ilvl w:val="0"/>
          <w:numId w:val="34"/>
        </w:numPr>
        <w:suppressAutoHyphens w:val="0"/>
        <w:spacing w:after="120"/>
        <w:jc w:val="both"/>
      </w:pPr>
      <w:r w:rsidRPr="00900770">
        <w:t>Relevant tertiary qualifications are highly desirable.</w:t>
      </w:r>
      <w:r w:rsidRPr="00900770">
        <w:rPr>
          <w:i/>
          <w:color w:val="0070C0"/>
        </w:rPr>
        <w:t xml:space="preserve"> </w:t>
      </w:r>
    </w:p>
    <w:p w14:paraId="490131AB" w14:textId="77777777" w:rsidR="00897590" w:rsidRPr="00900770" w:rsidRDefault="00897590" w:rsidP="00897590">
      <w:pPr>
        <w:pStyle w:val="ListParagraph"/>
        <w:numPr>
          <w:ilvl w:val="0"/>
          <w:numId w:val="34"/>
        </w:numPr>
        <w:suppressAutoHyphens w:val="0"/>
        <w:spacing w:after="120"/>
        <w:jc w:val="both"/>
      </w:pPr>
      <w:r w:rsidRPr="009B43EA">
        <w:rPr>
          <w:iCs/>
        </w:rPr>
        <w:t>A strong working knowledge of the Australasian Inter-agency Incident Management System (AIIMS) is highly desirable</w:t>
      </w:r>
      <w:r>
        <w:rPr>
          <w:iCs/>
        </w:rPr>
        <w:t>.</w:t>
      </w:r>
    </w:p>
    <w:p w14:paraId="4DDB4430" w14:textId="77777777" w:rsidR="00897590" w:rsidRPr="00891E28" w:rsidRDefault="00897590" w:rsidP="00897590">
      <w:pPr>
        <w:pStyle w:val="ListParagraph"/>
        <w:numPr>
          <w:ilvl w:val="0"/>
          <w:numId w:val="34"/>
        </w:numPr>
        <w:suppressAutoHyphens w:val="0"/>
        <w:spacing w:after="120"/>
        <w:jc w:val="both"/>
      </w:pPr>
      <w:r w:rsidRPr="00412AD4">
        <w:lastRenderedPageBreak/>
        <w:t xml:space="preserve">Qualifications </w:t>
      </w:r>
      <w:r>
        <w:t xml:space="preserve">or the ability to gain qualifications </w:t>
      </w:r>
      <w:r w:rsidRPr="00412AD4">
        <w:t>to perform roles</w:t>
      </w:r>
      <w:r>
        <w:t xml:space="preserve"> </w:t>
      </w:r>
      <w:r w:rsidRPr="00412AD4">
        <w:t>within a Level 2 or Level 3 Incident Management Team</w:t>
      </w:r>
      <w:r>
        <w:t xml:space="preserve"> is desirable.</w:t>
      </w:r>
    </w:p>
    <w:p w14:paraId="6FD3C1D2" w14:textId="77777777" w:rsidR="00897590" w:rsidRPr="00E02E82" w:rsidRDefault="00897590" w:rsidP="00897590">
      <w:pPr>
        <w:pStyle w:val="ListParagraph"/>
        <w:numPr>
          <w:ilvl w:val="0"/>
          <w:numId w:val="34"/>
        </w:numPr>
        <w:suppressAutoHyphens w:val="0"/>
        <w:spacing w:after="120"/>
        <w:jc w:val="both"/>
      </w:pPr>
      <w:r>
        <w:t>Minimum C Class d</w:t>
      </w:r>
      <w:r w:rsidRPr="00E02E82">
        <w:t>river’s licence</w:t>
      </w:r>
      <w:r>
        <w:t xml:space="preserve"> </w:t>
      </w:r>
      <w:r w:rsidRPr="00E02E82">
        <w:t xml:space="preserve">is essential. </w:t>
      </w:r>
    </w:p>
    <w:p w14:paraId="29BF9412" w14:textId="77777777" w:rsidR="00897590" w:rsidRPr="00440141" w:rsidRDefault="00897590" w:rsidP="00897590">
      <w:pPr>
        <w:pStyle w:val="ListParagraph"/>
        <w:numPr>
          <w:ilvl w:val="0"/>
          <w:numId w:val="34"/>
        </w:numPr>
        <w:suppressAutoHyphens w:val="0"/>
        <w:spacing w:after="120"/>
        <w:jc w:val="both"/>
      </w:pPr>
      <w:r w:rsidRPr="00440141">
        <w:t xml:space="preserve">This position </w:t>
      </w:r>
      <w:r>
        <w:t>requires</w:t>
      </w:r>
      <w:r w:rsidRPr="00440141">
        <w:t xml:space="preserve"> a pre-employment medical </w:t>
      </w:r>
      <w:r>
        <w:t xml:space="preserve">for all new employees. The ACTRFS also requires the successful applicant to undertake an annual fitness test for fireground access. </w:t>
      </w:r>
    </w:p>
    <w:p w14:paraId="35A036E7" w14:textId="77777777" w:rsidR="00897590" w:rsidRDefault="00897590" w:rsidP="00897590">
      <w:pPr>
        <w:pStyle w:val="ListParagraph"/>
        <w:numPr>
          <w:ilvl w:val="0"/>
          <w:numId w:val="34"/>
        </w:numPr>
        <w:suppressAutoHyphens w:val="0"/>
        <w:spacing w:after="120"/>
        <w:jc w:val="both"/>
      </w:pPr>
      <w:r w:rsidRPr="00440141">
        <w:t>This position require</w:t>
      </w:r>
      <w:r>
        <w:t>s an ACT</w:t>
      </w:r>
      <w:r w:rsidRPr="000C5CF1">
        <w:t xml:space="preserve"> Working with Vulnerable People </w:t>
      </w:r>
      <w:r>
        <w:t>registration.</w:t>
      </w:r>
    </w:p>
    <w:p w14:paraId="0CE73AED" w14:textId="77777777" w:rsidR="00EB4655" w:rsidRDefault="00EB4655" w:rsidP="00EB4655">
      <w:pPr>
        <w:pStyle w:val="DotPoint"/>
        <w:numPr>
          <w:ilvl w:val="0"/>
          <w:numId w:val="34"/>
        </w:numPr>
        <w:spacing w:after="120"/>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r>
        <w:rPr>
          <w:rFonts w:eastAsia="Calibri" w:cs="Calibri"/>
          <w:color w:val="000000" w:themeColor="text1"/>
        </w:rPr>
        <w:t xml:space="preserve"> </w:t>
      </w:r>
    </w:p>
    <w:p w14:paraId="1DCC53D7" w14:textId="77777777" w:rsidR="00EB4655" w:rsidRDefault="00EB4655" w:rsidP="00EB4655">
      <w:pPr>
        <w:pStyle w:val="DotPoint"/>
        <w:numPr>
          <w:ilvl w:val="0"/>
          <w:numId w:val="34"/>
        </w:numPr>
        <w:spacing w:after="120"/>
        <w:rPr>
          <w:rFonts w:eastAsia="Calibri" w:cs="Calibri"/>
          <w:color w:val="000000" w:themeColor="text1"/>
        </w:rPr>
      </w:pPr>
      <w:r w:rsidRPr="003B4C6A">
        <w:rPr>
          <w:rFonts w:eastAsia="Calibri" w:cs="Calibri"/>
          <w:color w:val="000000" w:themeColor="text1"/>
        </w:rPr>
        <w:t>If an officer no longer holds a visa that permits them to work in Australia, their employment with the ACT Public Service (ACTPS) will be terminated.</w:t>
      </w:r>
    </w:p>
    <w:p w14:paraId="5B0DE858" w14:textId="77777777" w:rsidR="00072674" w:rsidRDefault="00072674" w:rsidP="005B56A8">
      <w:pPr>
        <w:pBdr>
          <w:bottom w:val="single" w:sz="4" w:space="1" w:color="auto"/>
        </w:pBdr>
        <w:rPr>
          <w:rFonts w:asciiTheme="minorHAnsi" w:hAnsiTheme="minorHAnsi"/>
          <w:b/>
          <w:sz w:val="32"/>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28AE88BC" w14:textId="77777777" w:rsidR="00E6061D" w:rsidRPr="0074471C" w:rsidRDefault="00E6061D" w:rsidP="00E6061D">
      <w:r w:rsidRPr="0074471C">
        <w:t>The following work environment description outlines the inherent requirements of the role of Director, Operations (P41600) 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E6061D" w:rsidRPr="00E45888" w14:paraId="22B0D663" w14:textId="77777777" w:rsidTr="006F2F22">
        <w:trPr>
          <w:trHeight w:val="454"/>
        </w:trPr>
        <w:tc>
          <w:tcPr>
            <w:tcW w:w="6912" w:type="dxa"/>
            <w:shd w:val="clear" w:color="auto" w:fill="DEEAF6" w:themeFill="accent1" w:themeFillTint="33"/>
            <w:vAlign w:val="center"/>
          </w:tcPr>
          <w:p w14:paraId="4AC06AB0" w14:textId="77777777" w:rsidR="00E6061D" w:rsidRPr="00E45888" w:rsidRDefault="00E6061D" w:rsidP="006F2F22">
            <w:pPr>
              <w:pStyle w:val="Tableheading"/>
              <w:rPr>
                <w:szCs w:val="24"/>
              </w:rPr>
            </w:pPr>
            <w:r w:rsidRPr="00E45888">
              <w:rPr>
                <w:szCs w:val="24"/>
              </w:rPr>
              <w:t>ADMINISTRATIVE</w:t>
            </w:r>
          </w:p>
        </w:tc>
        <w:tc>
          <w:tcPr>
            <w:tcW w:w="2694" w:type="dxa"/>
            <w:shd w:val="clear" w:color="auto" w:fill="DEEAF6" w:themeFill="accent1" w:themeFillTint="33"/>
            <w:vAlign w:val="center"/>
          </w:tcPr>
          <w:p w14:paraId="52C9CC56" w14:textId="77777777" w:rsidR="00E6061D" w:rsidRPr="00E45888" w:rsidRDefault="00E6061D" w:rsidP="006F2F22">
            <w:pPr>
              <w:pStyle w:val="Tableheading"/>
              <w:rPr>
                <w:szCs w:val="24"/>
              </w:rPr>
            </w:pPr>
            <w:r w:rsidRPr="00E45888">
              <w:rPr>
                <w:szCs w:val="24"/>
              </w:rPr>
              <w:t>FREQUENCY</w:t>
            </w:r>
          </w:p>
        </w:tc>
      </w:tr>
      <w:tr w:rsidR="00E6061D" w:rsidRPr="00E45888" w14:paraId="1ECD99CA" w14:textId="77777777" w:rsidTr="006F2F22">
        <w:trPr>
          <w:trHeight w:val="283"/>
        </w:trPr>
        <w:tc>
          <w:tcPr>
            <w:tcW w:w="6912" w:type="dxa"/>
            <w:vAlign w:val="center"/>
          </w:tcPr>
          <w:p w14:paraId="751D50F4" w14:textId="77777777" w:rsidR="00E6061D" w:rsidRPr="00E45888" w:rsidRDefault="00E6061D" w:rsidP="006F2F22">
            <w:pPr>
              <w:pStyle w:val="Tabletext"/>
              <w:rPr>
                <w:sz w:val="24"/>
                <w:szCs w:val="24"/>
              </w:rPr>
            </w:pPr>
            <w:r w:rsidRPr="00E45888">
              <w:rPr>
                <w:sz w:val="24"/>
                <w:szCs w:val="24"/>
              </w:rPr>
              <w:t>Telephone use</w:t>
            </w:r>
          </w:p>
        </w:tc>
        <w:sdt>
          <w:sdtPr>
            <w:rPr>
              <w:sz w:val="24"/>
              <w:szCs w:val="24"/>
            </w:rPr>
            <w:id w:val="233384988"/>
            <w:placeholder>
              <w:docPart w:val="575AEF98B3A545478886D17A2A6435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B79B4D" w14:textId="77777777" w:rsidR="00E6061D" w:rsidRPr="00E45888" w:rsidRDefault="00E6061D" w:rsidP="006F2F22">
                <w:pPr>
                  <w:pStyle w:val="Tabletext"/>
                  <w:rPr>
                    <w:sz w:val="24"/>
                    <w:szCs w:val="24"/>
                  </w:rPr>
                </w:pPr>
                <w:r>
                  <w:rPr>
                    <w:sz w:val="24"/>
                    <w:szCs w:val="24"/>
                  </w:rPr>
                  <w:t>Frequently</w:t>
                </w:r>
              </w:p>
            </w:tc>
          </w:sdtContent>
        </w:sdt>
      </w:tr>
      <w:tr w:rsidR="00E6061D" w:rsidRPr="00E45888" w14:paraId="797CD21F" w14:textId="77777777" w:rsidTr="006F2F22">
        <w:trPr>
          <w:trHeight w:val="283"/>
        </w:trPr>
        <w:tc>
          <w:tcPr>
            <w:tcW w:w="6912" w:type="dxa"/>
            <w:vAlign w:val="center"/>
          </w:tcPr>
          <w:p w14:paraId="5091926E" w14:textId="77777777" w:rsidR="00E6061D" w:rsidRPr="00E45888" w:rsidRDefault="00E6061D" w:rsidP="006F2F22">
            <w:pPr>
              <w:pStyle w:val="Tabletext"/>
              <w:rPr>
                <w:sz w:val="24"/>
                <w:szCs w:val="24"/>
              </w:rPr>
            </w:pPr>
            <w:r w:rsidRPr="00E45888">
              <w:rPr>
                <w:sz w:val="24"/>
                <w:szCs w:val="24"/>
              </w:rPr>
              <w:t>General computer use</w:t>
            </w:r>
          </w:p>
        </w:tc>
        <w:sdt>
          <w:sdtPr>
            <w:rPr>
              <w:sz w:val="24"/>
              <w:szCs w:val="24"/>
            </w:rPr>
            <w:id w:val="407194553"/>
            <w:placeholder>
              <w:docPart w:val="9F0A4656C0924B348700CE4F225E9D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AB6634" w14:textId="77777777" w:rsidR="00E6061D" w:rsidRPr="00E45888" w:rsidRDefault="00E6061D" w:rsidP="006F2F22">
                <w:pPr>
                  <w:pStyle w:val="Tabletext"/>
                  <w:rPr>
                    <w:sz w:val="24"/>
                    <w:szCs w:val="24"/>
                  </w:rPr>
                </w:pPr>
                <w:r>
                  <w:rPr>
                    <w:sz w:val="24"/>
                    <w:szCs w:val="24"/>
                  </w:rPr>
                  <w:t>Frequently</w:t>
                </w:r>
              </w:p>
            </w:tc>
          </w:sdtContent>
        </w:sdt>
      </w:tr>
      <w:tr w:rsidR="00E6061D" w:rsidRPr="00E45888" w14:paraId="77D6C9DC" w14:textId="77777777" w:rsidTr="006F2F22">
        <w:trPr>
          <w:trHeight w:val="283"/>
        </w:trPr>
        <w:tc>
          <w:tcPr>
            <w:tcW w:w="6912" w:type="dxa"/>
            <w:vAlign w:val="center"/>
          </w:tcPr>
          <w:p w14:paraId="4495EB91" w14:textId="77777777" w:rsidR="00E6061D" w:rsidRPr="00E45888" w:rsidRDefault="00E6061D" w:rsidP="006F2F22">
            <w:pPr>
              <w:pStyle w:val="Tabletext"/>
              <w:rPr>
                <w:sz w:val="24"/>
                <w:szCs w:val="24"/>
              </w:rPr>
            </w:pPr>
            <w:r w:rsidRPr="00E45888">
              <w:rPr>
                <w:sz w:val="24"/>
                <w:szCs w:val="24"/>
              </w:rPr>
              <w:t>Extensive keying/data entry</w:t>
            </w:r>
          </w:p>
        </w:tc>
        <w:sdt>
          <w:sdtPr>
            <w:rPr>
              <w:sz w:val="24"/>
              <w:szCs w:val="24"/>
            </w:rPr>
            <w:id w:val="407194555"/>
            <w:placeholder>
              <w:docPart w:val="01C72CD63C9141ABABE21047D140236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7B00B4" w14:textId="77777777" w:rsidR="00E6061D" w:rsidRPr="00E45888" w:rsidRDefault="00E6061D" w:rsidP="006F2F22">
                <w:pPr>
                  <w:pStyle w:val="Tabletext"/>
                  <w:rPr>
                    <w:sz w:val="24"/>
                    <w:szCs w:val="24"/>
                  </w:rPr>
                </w:pPr>
                <w:r>
                  <w:rPr>
                    <w:sz w:val="24"/>
                    <w:szCs w:val="24"/>
                  </w:rPr>
                  <w:t>Frequently</w:t>
                </w:r>
              </w:p>
            </w:tc>
          </w:sdtContent>
        </w:sdt>
      </w:tr>
      <w:tr w:rsidR="00E6061D" w:rsidRPr="00E45888" w14:paraId="43C62A47" w14:textId="77777777" w:rsidTr="006F2F22">
        <w:trPr>
          <w:trHeight w:val="283"/>
        </w:trPr>
        <w:tc>
          <w:tcPr>
            <w:tcW w:w="6912" w:type="dxa"/>
            <w:vAlign w:val="center"/>
          </w:tcPr>
          <w:p w14:paraId="060B0046" w14:textId="77777777" w:rsidR="00E6061D" w:rsidRPr="00E45888" w:rsidRDefault="00E6061D" w:rsidP="006F2F22">
            <w:pPr>
              <w:pStyle w:val="Tabletext"/>
              <w:rPr>
                <w:sz w:val="24"/>
                <w:szCs w:val="24"/>
              </w:rPr>
            </w:pPr>
            <w:r w:rsidRPr="00E45888">
              <w:rPr>
                <w:sz w:val="24"/>
                <w:szCs w:val="24"/>
              </w:rPr>
              <w:t>Graphical/analytical based</w:t>
            </w:r>
          </w:p>
        </w:tc>
        <w:sdt>
          <w:sdtPr>
            <w:rPr>
              <w:sz w:val="24"/>
              <w:szCs w:val="24"/>
            </w:rPr>
            <w:id w:val="407194556"/>
            <w:placeholder>
              <w:docPart w:val="A72CC904E279470F86BAFF7C63B8F75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1640F0" w14:textId="77777777" w:rsidR="00E6061D" w:rsidRPr="00E45888" w:rsidRDefault="00E6061D" w:rsidP="006F2F22">
                <w:pPr>
                  <w:pStyle w:val="Tabletext"/>
                  <w:rPr>
                    <w:sz w:val="24"/>
                    <w:szCs w:val="24"/>
                  </w:rPr>
                </w:pPr>
                <w:r>
                  <w:rPr>
                    <w:sz w:val="24"/>
                    <w:szCs w:val="24"/>
                  </w:rPr>
                  <w:t>Occasionally</w:t>
                </w:r>
              </w:p>
            </w:tc>
          </w:sdtContent>
        </w:sdt>
      </w:tr>
      <w:tr w:rsidR="00E6061D" w:rsidRPr="00E45888" w14:paraId="1A939D12" w14:textId="77777777" w:rsidTr="006F2F22">
        <w:trPr>
          <w:trHeight w:val="283"/>
        </w:trPr>
        <w:tc>
          <w:tcPr>
            <w:tcW w:w="6912" w:type="dxa"/>
            <w:vAlign w:val="center"/>
          </w:tcPr>
          <w:p w14:paraId="2450BFA2" w14:textId="77777777" w:rsidR="00E6061D" w:rsidRPr="00E45888" w:rsidRDefault="00E6061D" w:rsidP="006F2F22">
            <w:pPr>
              <w:pStyle w:val="Tabletext"/>
              <w:rPr>
                <w:sz w:val="24"/>
                <w:szCs w:val="24"/>
              </w:rPr>
            </w:pPr>
            <w:r w:rsidRPr="00E45888">
              <w:rPr>
                <w:sz w:val="24"/>
                <w:szCs w:val="24"/>
              </w:rPr>
              <w:t>Sitting at a desk</w:t>
            </w:r>
          </w:p>
        </w:tc>
        <w:sdt>
          <w:sdtPr>
            <w:rPr>
              <w:sz w:val="24"/>
              <w:szCs w:val="24"/>
            </w:rPr>
            <w:id w:val="407194557"/>
            <w:placeholder>
              <w:docPart w:val="07546AB158D14D359519D4C283A981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D47B86" w14:textId="77777777" w:rsidR="00E6061D" w:rsidRPr="00E45888" w:rsidRDefault="00E6061D" w:rsidP="006F2F22">
                <w:pPr>
                  <w:pStyle w:val="Tabletext"/>
                  <w:rPr>
                    <w:sz w:val="24"/>
                    <w:szCs w:val="24"/>
                  </w:rPr>
                </w:pPr>
                <w:r>
                  <w:rPr>
                    <w:sz w:val="24"/>
                    <w:szCs w:val="24"/>
                  </w:rPr>
                  <w:t>Frequently</w:t>
                </w:r>
              </w:p>
            </w:tc>
          </w:sdtContent>
        </w:sdt>
      </w:tr>
      <w:tr w:rsidR="00E6061D" w:rsidRPr="00E45888" w14:paraId="2AF455FC" w14:textId="77777777" w:rsidTr="006F2F22">
        <w:trPr>
          <w:trHeight w:val="283"/>
        </w:trPr>
        <w:tc>
          <w:tcPr>
            <w:tcW w:w="6912" w:type="dxa"/>
            <w:vAlign w:val="center"/>
          </w:tcPr>
          <w:p w14:paraId="2BFD89C4" w14:textId="77777777" w:rsidR="00E6061D" w:rsidRPr="00E45888" w:rsidRDefault="00E6061D" w:rsidP="006F2F22">
            <w:pPr>
              <w:pStyle w:val="Tabletext"/>
              <w:rPr>
                <w:sz w:val="24"/>
                <w:szCs w:val="24"/>
              </w:rPr>
            </w:pPr>
            <w:r w:rsidRPr="00E45888">
              <w:rPr>
                <w:sz w:val="24"/>
                <w:szCs w:val="24"/>
              </w:rPr>
              <w:t xml:space="preserve">Standing for long periods </w:t>
            </w:r>
          </w:p>
        </w:tc>
        <w:sdt>
          <w:sdtPr>
            <w:rPr>
              <w:sz w:val="24"/>
              <w:szCs w:val="24"/>
            </w:rPr>
            <w:id w:val="407194558"/>
            <w:placeholder>
              <w:docPart w:val="7D890367773B4AF6A64C7FB6846D65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9AEFF5" w14:textId="77777777" w:rsidR="00E6061D" w:rsidRPr="00E45888" w:rsidRDefault="00E6061D" w:rsidP="006F2F22">
                <w:pPr>
                  <w:pStyle w:val="Tabletext"/>
                  <w:rPr>
                    <w:sz w:val="24"/>
                    <w:szCs w:val="24"/>
                  </w:rPr>
                </w:pPr>
                <w:r>
                  <w:rPr>
                    <w:sz w:val="24"/>
                    <w:szCs w:val="24"/>
                  </w:rPr>
                  <w:t>Occasionally</w:t>
                </w:r>
              </w:p>
            </w:tc>
          </w:sdtContent>
        </w:sdt>
      </w:tr>
      <w:tr w:rsidR="00E6061D" w:rsidRPr="00E45888" w14:paraId="23D5F94F" w14:textId="77777777" w:rsidTr="006F2F22">
        <w:trPr>
          <w:trHeight w:val="283"/>
        </w:trPr>
        <w:tc>
          <w:tcPr>
            <w:tcW w:w="6912" w:type="dxa"/>
            <w:vAlign w:val="center"/>
          </w:tcPr>
          <w:p w14:paraId="7A935F10" w14:textId="77777777" w:rsidR="00E6061D" w:rsidRPr="00E45888" w:rsidRDefault="00E6061D" w:rsidP="006F2F22">
            <w:pPr>
              <w:pStyle w:val="Tabletext"/>
              <w:rPr>
                <w:sz w:val="24"/>
                <w:szCs w:val="24"/>
              </w:rPr>
            </w:pPr>
            <w:r w:rsidRPr="00E45888">
              <w:rPr>
                <w:sz w:val="24"/>
                <w:szCs w:val="24"/>
              </w:rPr>
              <w:t>Designated workstation</w:t>
            </w:r>
          </w:p>
        </w:tc>
        <w:sdt>
          <w:sdtPr>
            <w:rPr>
              <w:sz w:val="24"/>
              <w:szCs w:val="24"/>
            </w:rPr>
            <w:id w:val="407194559"/>
            <w:placeholder>
              <w:docPart w:val="3CC282CEA80347B28865D2F472DEC2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B2E3B3" w14:textId="77777777" w:rsidR="00E6061D" w:rsidRPr="00E45888" w:rsidRDefault="00E6061D" w:rsidP="006F2F22">
                <w:pPr>
                  <w:pStyle w:val="Tabletext"/>
                  <w:rPr>
                    <w:sz w:val="24"/>
                    <w:szCs w:val="24"/>
                  </w:rPr>
                </w:pPr>
                <w:r>
                  <w:rPr>
                    <w:sz w:val="24"/>
                    <w:szCs w:val="24"/>
                  </w:rPr>
                  <w:t>Frequently</w:t>
                </w:r>
              </w:p>
            </w:tc>
          </w:sdtContent>
        </w:sdt>
      </w:tr>
    </w:tbl>
    <w:p w14:paraId="62CA16C7" w14:textId="77777777" w:rsidR="00E6061D" w:rsidRPr="005A754D" w:rsidRDefault="00E6061D" w:rsidP="00E606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6061D" w:rsidRPr="00E45888" w14:paraId="4EE90BDC" w14:textId="77777777" w:rsidTr="006F2F22">
        <w:trPr>
          <w:trHeight w:val="454"/>
        </w:trPr>
        <w:tc>
          <w:tcPr>
            <w:tcW w:w="6912" w:type="dxa"/>
            <w:shd w:val="clear" w:color="auto" w:fill="DEEAF6" w:themeFill="accent1" w:themeFillTint="33"/>
            <w:vAlign w:val="center"/>
          </w:tcPr>
          <w:p w14:paraId="7DD8C148" w14:textId="77777777" w:rsidR="00E6061D" w:rsidRPr="00E45888" w:rsidRDefault="00E6061D" w:rsidP="006F2F22">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7F7BE40F" w14:textId="77777777" w:rsidR="00E6061D" w:rsidRPr="00E45888" w:rsidRDefault="00E6061D" w:rsidP="006F2F22">
            <w:pPr>
              <w:pStyle w:val="Tableheading"/>
              <w:rPr>
                <w:szCs w:val="24"/>
              </w:rPr>
            </w:pPr>
            <w:r w:rsidRPr="00E45888">
              <w:rPr>
                <w:szCs w:val="24"/>
              </w:rPr>
              <w:t>FREQUENCY</w:t>
            </w:r>
          </w:p>
        </w:tc>
      </w:tr>
      <w:tr w:rsidR="00E6061D" w:rsidRPr="00E45888" w14:paraId="15FFEAAB" w14:textId="77777777" w:rsidTr="006F2F22">
        <w:trPr>
          <w:trHeight w:val="283"/>
        </w:trPr>
        <w:tc>
          <w:tcPr>
            <w:tcW w:w="6912" w:type="dxa"/>
            <w:vAlign w:val="center"/>
          </w:tcPr>
          <w:p w14:paraId="5D78CCDD" w14:textId="77777777" w:rsidR="00E6061D" w:rsidRPr="00E45888" w:rsidRDefault="00E6061D" w:rsidP="006F2F22">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6D06A595DB9473FA68435DEC52021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58213C" w14:textId="77777777" w:rsidR="00E6061D" w:rsidRPr="00E45888" w:rsidRDefault="00E6061D" w:rsidP="006F2F22">
                <w:pPr>
                  <w:pStyle w:val="Tabletext"/>
                  <w:rPr>
                    <w:sz w:val="24"/>
                    <w:szCs w:val="24"/>
                  </w:rPr>
                </w:pPr>
                <w:r>
                  <w:rPr>
                    <w:sz w:val="24"/>
                    <w:szCs w:val="24"/>
                  </w:rPr>
                  <w:t>Never</w:t>
                </w:r>
              </w:p>
            </w:tc>
          </w:sdtContent>
        </w:sdt>
      </w:tr>
      <w:tr w:rsidR="00E6061D" w:rsidRPr="00E45888" w14:paraId="408F404A" w14:textId="77777777" w:rsidTr="006F2F22">
        <w:trPr>
          <w:trHeight w:val="283"/>
        </w:trPr>
        <w:tc>
          <w:tcPr>
            <w:tcW w:w="6912" w:type="dxa"/>
            <w:vAlign w:val="center"/>
          </w:tcPr>
          <w:p w14:paraId="15DA5CF1" w14:textId="77777777" w:rsidR="00E6061D" w:rsidRPr="00E45888" w:rsidRDefault="00E6061D" w:rsidP="006F2F22">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3DF6BE35BB3468DAD1914B49CEEDE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2C5394" w14:textId="77777777" w:rsidR="00E6061D" w:rsidRPr="00E45888" w:rsidRDefault="00E6061D" w:rsidP="006F2F22">
                <w:pPr>
                  <w:pStyle w:val="Tabletext"/>
                  <w:rPr>
                    <w:sz w:val="24"/>
                    <w:szCs w:val="24"/>
                  </w:rPr>
                </w:pPr>
                <w:r>
                  <w:rPr>
                    <w:sz w:val="24"/>
                    <w:szCs w:val="24"/>
                  </w:rPr>
                  <w:t>Never</w:t>
                </w:r>
              </w:p>
            </w:tc>
          </w:sdtContent>
        </w:sdt>
      </w:tr>
      <w:tr w:rsidR="00E6061D" w:rsidRPr="00E45888" w14:paraId="1BC39660" w14:textId="77777777" w:rsidTr="006F2F22">
        <w:trPr>
          <w:trHeight w:val="283"/>
        </w:trPr>
        <w:tc>
          <w:tcPr>
            <w:tcW w:w="6912" w:type="dxa"/>
            <w:vAlign w:val="center"/>
          </w:tcPr>
          <w:p w14:paraId="52A22389" w14:textId="77777777" w:rsidR="00E6061D" w:rsidRPr="00E45888" w:rsidRDefault="00E6061D" w:rsidP="006F2F22">
            <w:pPr>
              <w:pStyle w:val="Tabletext"/>
              <w:rPr>
                <w:sz w:val="24"/>
                <w:szCs w:val="24"/>
              </w:rPr>
            </w:pPr>
            <w:r w:rsidRPr="00E45888">
              <w:rPr>
                <w:sz w:val="24"/>
                <w:szCs w:val="24"/>
              </w:rPr>
              <w:t>Expected to work extensive hours over a significant period due to the nature of the duties</w:t>
            </w:r>
          </w:p>
        </w:tc>
        <w:sdt>
          <w:sdtPr>
            <w:rPr>
              <w:sz w:val="24"/>
              <w:szCs w:val="24"/>
            </w:rPr>
            <w:id w:val="596444114"/>
            <w:placeholder>
              <w:docPart w:val="B2467704C56748CFBA5D8758F3D8A6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3A11A4" w14:textId="77777777" w:rsidR="00E6061D" w:rsidRPr="00E45888" w:rsidRDefault="00E6061D" w:rsidP="006F2F22">
                <w:pPr>
                  <w:pStyle w:val="Tabletext"/>
                  <w:rPr>
                    <w:sz w:val="24"/>
                    <w:szCs w:val="24"/>
                  </w:rPr>
                </w:pPr>
                <w:r>
                  <w:rPr>
                    <w:sz w:val="24"/>
                    <w:szCs w:val="24"/>
                  </w:rPr>
                  <w:t>Occasionally</w:t>
                </w:r>
              </w:p>
            </w:tc>
          </w:sdtContent>
        </w:sdt>
      </w:tr>
      <w:tr w:rsidR="00E6061D" w:rsidRPr="00E45888" w14:paraId="49BAECBE" w14:textId="77777777" w:rsidTr="006F2F22">
        <w:trPr>
          <w:trHeight w:val="283"/>
        </w:trPr>
        <w:tc>
          <w:tcPr>
            <w:tcW w:w="6912" w:type="dxa"/>
            <w:vAlign w:val="center"/>
          </w:tcPr>
          <w:p w14:paraId="396C9387" w14:textId="77777777" w:rsidR="00E6061D" w:rsidRPr="00E45888" w:rsidRDefault="00E6061D" w:rsidP="006F2F22">
            <w:pPr>
              <w:pStyle w:val="Tabletext"/>
              <w:rPr>
                <w:sz w:val="24"/>
                <w:szCs w:val="24"/>
              </w:rPr>
            </w:pPr>
            <w:r w:rsidRPr="00E45888">
              <w:rPr>
                <w:sz w:val="24"/>
                <w:szCs w:val="24"/>
              </w:rPr>
              <w:t>Access to Accrued Days Off (ADO’s)</w:t>
            </w:r>
          </w:p>
        </w:tc>
        <w:sdt>
          <w:sdtPr>
            <w:rPr>
              <w:sz w:val="24"/>
              <w:szCs w:val="24"/>
            </w:rPr>
            <w:id w:val="596444115"/>
            <w:placeholder>
              <w:docPart w:val="AB6C395B25B64FA8B4CE6DF19B0C1C6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6473CB" w14:textId="77777777" w:rsidR="00E6061D" w:rsidRPr="00E45888" w:rsidRDefault="00E6061D" w:rsidP="006F2F22">
                <w:pPr>
                  <w:pStyle w:val="Tabletext"/>
                  <w:rPr>
                    <w:sz w:val="24"/>
                    <w:szCs w:val="24"/>
                  </w:rPr>
                </w:pPr>
                <w:r>
                  <w:rPr>
                    <w:sz w:val="24"/>
                    <w:szCs w:val="24"/>
                  </w:rPr>
                  <w:t>Never</w:t>
                </w:r>
              </w:p>
            </w:tc>
          </w:sdtContent>
        </w:sdt>
      </w:tr>
      <w:tr w:rsidR="00E6061D" w:rsidRPr="00E45888" w14:paraId="569A845A" w14:textId="77777777" w:rsidTr="006F2F22">
        <w:trPr>
          <w:trHeight w:val="283"/>
        </w:trPr>
        <w:tc>
          <w:tcPr>
            <w:tcW w:w="6912" w:type="dxa"/>
            <w:vAlign w:val="center"/>
          </w:tcPr>
          <w:p w14:paraId="2318FF21" w14:textId="77777777" w:rsidR="00E6061D" w:rsidRPr="00E45888" w:rsidRDefault="00E6061D" w:rsidP="006F2F22">
            <w:pPr>
              <w:pStyle w:val="Tabletext"/>
              <w:rPr>
                <w:sz w:val="24"/>
                <w:szCs w:val="24"/>
              </w:rPr>
            </w:pPr>
            <w:r w:rsidRPr="00E45888">
              <w:rPr>
                <w:sz w:val="24"/>
                <w:szCs w:val="24"/>
              </w:rPr>
              <w:t xml:space="preserve">Peaks and troughs </w:t>
            </w:r>
          </w:p>
        </w:tc>
        <w:sdt>
          <w:sdtPr>
            <w:rPr>
              <w:sz w:val="24"/>
              <w:szCs w:val="24"/>
            </w:rPr>
            <w:id w:val="407194562"/>
            <w:placeholder>
              <w:docPart w:val="09E8EAE422144398B7B7BBA9738536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100611E" w14:textId="77777777" w:rsidR="00E6061D" w:rsidRPr="00E45888" w:rsidRDefault="00E6061D" w:rsidP="006F2F22">
                <w:pPr>
                  <w:pStyle w:val="Tabletext"/>
                  <w:rPr>
                    <w:sz w:val="24"/>
                    <w:szCs w:val="24"/>
                  </w:rPr>
                </w:pPr>
                <w:r>
                  <w:rPr>
                    <w:sz w:val="24"/>
                    <w:szCs w:val="24"/>
                  </w:rPr>
                  <w:t>Occasionally</w:t>
                </w:r>
              </w:p>
            </w:tc>
          </w:sdtContent>
        </w:sdt>
      </w:tr>
      <w:tr w:rsidR="00E6061D" w:rsidRPr="00E45888" w14:paraId="15CC2141" w14:textId="77777777" w:rsidTr="006F2F22">
        <w:trPr>
          <w:trHeight w:val="283"/>
        </w:trPr>
        <w:tc>
          <w:tcPr>
            <w:tcW w:w="6912" w:type="dxa"/>
            <w:vAlign w:val="center"/>
          </w:tcPr>
          <w:p w14:paraId="00D46357" w14:textId="77777777" w:rsidR="00E6061D" w:rsidRPr="00E45888" w:rsidRDefault="00E6061D" w:rsidP="006F2F22">
            <w:pPr>
              <w:pStyle w:val="Tabletext"/>
              <w:rPr>
                <w:sz w:val="24"/>
                <w:szCs w:val="24"/>
              </w:rPr>
            </w:pPr>
            <w:r w:rsidRPr="00E45888">
              <w:rPr>
                <w:sz w:val="24"/>
                <w:szCs w:val="24"/>
              </w:rPr>
              <w:t xml:space="preserve">Frequent overtime </w:t>
            </w:r>
          </w:p>
        </w:tc>
        <w:sdt>
          <w:sdtPr>
            <w:rPr>
              <w:sz w:val="24"/>
              <w:szCs w:val="24"/>
            </w:rPr>
            <w:id w:val="407194563"/>
            <w:placeholder>
              <w:docPart w:val="06C13C5CE42F4DA7A658A65AD8F23B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EF3B0A2" w14:textId="77777777" w:rsidR="00E6061D" w:rsidRPr="00E45888" w:rsidRDefault="00E6061D" w:rsidP="006F2F22">
                <w:pPr>
                  <w:pStyle w:val="Tabletext"/>
                  <w:rPr>
                    <w:sz w:val="24"/>
                    <w:szCs w:val="24"/>
                  </w:rPr>
                </w:pPr>
                <w:r>
                  <w:rPr>
                    <w:sz w:val="24"/>
                    <w:szCs w:val="24"/>
                  </w:rPr>
                  <w:t>Occasionally</w:t>
                </w:r>
              </w:p>
            </w:tc>
          </w:sdtContent>
        </w:sdt>
      </w:tr>
      <w:tr w:rsidR="00E6061D" w:rsidRPr="00E45888" w14:paraId="6D53C707" w14:textId="77777777" w:rsidTr="006F2F22">
        <w:trPr>
          <w:trHeight w:val="283"/>
        </w:trPr>
        <w:tc>
          <w:tcPr>
            <w:tcW w:w="6912" w:type="dxa"/>
            <w:vAlign w:val="center"/>
          </w:tcPr>
          <w:p w14:paraId="532476EE" w14:textId="77777777" w:rsidR="00E6061D" w:rsidRPr="00E45888" w:rsidRDefault="00E6061D" w:rsidP="006F2F22">
            <w:pPr>
              <w:pStyle w:val="Tabletext"/>
              <w:rPr>
                <w:sz w:val="24"/>
                <w:szCs w:val="24"/>
              </w:rPr>
            </w:pPr>
            <w:r w:rsidRPr="00E45888">
              <w:rPr>
                <w:sz w:val="24"/>
                <w:szCs w:val="24"/>
              </w:rPr>
              <w:t xml:space="preserve">Rostered shift work </w:t>
            </w:r>
          </w:p>
        </w:tc>
        <w:sdt>
          <w:sdtPr>
            <w:rPr>
              <w:sz w:val="24"/>
              <w:szCs w:val="24"/>
            </w:rPr>
            <w:id w:val="407194564"/>
            <w:placeholder>
              <w:docPart w:val="0D79B49A1FFF4B9F8BC89D80E034E0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F36AC5" w14:textId="77777777" w:rsidR="00E6061D" w:rsidRPr="00E45888" w:rsidRDefault="00E6061D" w:rsidP="006F2F22">
                <w:pPr>
                  <w:pStyle w:val="Tabletext"/>
                  <w:rPr>
                    <w:sz w:val="24"/>
                    <w:szCs w:val="24"/>
                  </w:rPr>
                </w:pPr>
                <w:r>
                  <w:rPr>
                    <w:sz w:val="24"/>
                    <w:szCs w:val="24"/>
                  </w:rPr>
                  <w:t>Frequently</w:t>
                </w:r>
              </w:p>
            </w:tc>
          </w:sdtContent>
        </w:sdt>
      </w:tr>
    </w:tbl>
    <w:p w14:paraId="420751FA" w14:textId="77777777" w:rsidR="00E6061D" w:rsidRPr="005A754D" w:rsidRDefault="00E6061D" w:rsidP="00E606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6061D" w:rsidRPr="00A30549" w14:paraId="01E4DE81" w14:textId="77777777" w:rsidTr="006F2F22">
        <w:trPr>
          <w:trHeight w:val="454"/>
        </w:trPr>
        <w:tc>
          <w:tcPr>
            <w:tcW w:w="6912" w:type="dxa"/>
            <w:shd w:val="clear" w:color="auto" w:fill="DEEAF6" w:themeFill="accent1" w:themeFillTint="33"/>
            <w:vAlign w:val="center"/>
          </w:tcPr>
          <w:p w14:paraId="2DE0B62B" w14:textId="77777777" w:rsidR="00E6061D" w:rsidRPr="00A30549" w:rsidRDefault="00E6061D" w:rsidP="006F2F22">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20B95B00" w14:textId="77777777" w:rsidR="00E6061D" w:rsidRPr="00A30549" w:rsidRDefault="00E6061D" w:rsidP="006F2F22">
            <w:pPr>
              <w:pStyle w:val="Tableheading"/>
              <w:rPr>
                <w:szCs w:val="24"/>
              </w:rPr>
            </w:pPr>
            <w:r w:rsidRPr="00A30549">
              <w:rPr>
                <w:szCs w:val="24"/>
              </w:rPr>
              <w:t>FREQUENCY</w:t>
            </w:r>
          </w:p>
        </w:tc>
      </w:tr>
      <w:tr w:rsidR="00E6061D" w:rsidRPr="00A30549" w14:paraId="6B9F9AD1" w14:textId="77777777" w:rsidTr="006F2F22">
        <w:trPr>
          <w:trHeight w:val="283"/>
        </w:trPr>
        <w:tc>
          <w:tcPr>
            <w:tcW w:w="6912" w:type="dxa"/>
            <w:vAlign w:val="center"/>
          </w:tcPr>
          <w:p w14:paraId="4438A3A0" w14:textId="77777777" w:rsidR="00E6061D" w:rsidRPr="00A30549" w:rsidRDefault="00E6061D" w:rsidP="006F2F22">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76B97C451184FBF9CB0BCA3FDB902D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EA03C6" w14:textId="77777777" w:rsidR="00E6061D" w:rsidRPr="00A30549" w:rsidRDefault="00E6061D" w:rsidP="006F2F22">
                <w:pPr>
                  <w:pStyle w:val="Tabletext"/>
                  <w:rPr>
                    <w:sz w:val="24"/>
                    <w:szCs w:val="24"/>
                  </w:rPr>
                </w:pPr>
                <w:r>
                  <w:rPr>
                    <w:sz w:val="24"/>
                    <w:szCs w:val="24"/>
                  </w:rPr>
                  <w:t>Frequently</w:t>
                </w:r>
              </w:p>
            </w:tc>
          </w:sdtContent>
        </w:sdt>
      </w:tr>
      <w:tr w:rsidR="00E6061D" w:rsidRPr="00A30549" w14:paraId="3F640E2D" w14:textId="77777777" w:rsidTr="006F2F22">
        <w:trPr>
          <w:trHeight w:val="283"/>
        </w:trPr>
        <w:tc>
          <w:tcPr>
            <w:tcW w:w="6912" w:type="dxa"/>
            <w:vAlign w:val="center"/>
          </w:tcPr>
          <w:p w14:paraId="65034699" w14:textId="77777777" w:rsidR="00E6061D" w:rsidRPr="00A30549" w:rsidRDefault="00E6061D" w:rsidP="006F2F22">
            <w:pPr>
              <w:pStyle w:val="Tabletext"/>
              <w:rPr>
                <w:sz w:val="24"/>
                <w:szCs w:val="24"/>
              </w:rPr>
            </w:pPr>
            <w:r w:rsidRPr="00A30549">
              <w:rPr>
                <w:sz w:val="24"/>
                <w:szCs w:val="24"/>
              </w:rPr>
              <w:t>Work in isolation from other staff (remote supervision)</w:t>
            </w:r>
          </w:p>
        </w:tc>
        <w:sdt>
          <w:sdtPr>
            <w:rPr>
              <w:sz w:val="24"/>
              <w:szCs w:val="24"/>
            </w:rPr>
            <w:id w:val="407194566"/>
            <w:placeholder>
              <w:docPart w:val="DEDA9090EDA2451A976A908B1B54B7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B85364" w14:textId="77777777" w:rsidR="00E6061D" w:rsidRPr="00A30549" w:rsidRDefault="00E6061D" w:rsidP="006F2F22">
                <w:pPr>
                  <w:pStyle w:val="Tabletext"/>
                  <w:rPr>
                    <w:sz w:val="24"/>
                    <w:szCs w:val="24"/>
                  </w:rPr>
                </w:pPr>
                <w:r>
                  <w:rPr>
                    <w:sz w:val="24"/>
                    <w:szCs w:val="24"/>
                  </w:rPr>
                  <w:t>Occasionally</w:t>
                </w:r>
              </w:p>
            </w:tc>
          </w:sdtContent>
        </w:sdt>
      </w:tr>
      <w:tr w:rsidR="00E6061D" w:rsidRPr="00A30549" w14:paraId="4C06E378" w14:textId="77777777" w:rsidTr="006F2F22">
        <w:trPr>
          <w:trHeight w:val="283"/>
        </w:trPr>
        <w:tc>
          <w:tcPr>
            <w:tcW w:w="6912" w:type="dxa"/>
            <w:vAlign w:val="center"/>
          </w:tcPr>
          <w:p w14:paraId="7C80AEEF" w14:textId="77777777" w:rsidR="00E6061D" w:rsidRPr="00A30549" w:rsidRDefault="00E6061D" w:rsidP="006F2F22">
            <w:pPr>
              <w:pStyle w:val="Tabletext"/>
              <w:rPr>
                <w:sz w:val="24"/>
                <w:szCs w:val="24"/>
              </w:rPr>
            </w:pPr>
            <w:r w:rsidRPr="00A30549">
              <w:rPr>
                <w:sz w:val="24"/>
                <w:szCs w:val="24"/>
              </w:rPr>
              <w:lastRenderedPageBreak/>
              <w:t>Working in a call centre environment</w:t>
            </w:r>
          </w:p>
        </w:tc>
        <w:sdt>
          <w:sdtPr>
            <w:rPr>
              <w:sz w:val="24"/>
              <w:szCs w:val="24"/>
            </w:rPr>
            <w:id w:val="407194567"/>
            <w:placeholder>
              <w:docPart w:val="76475625EE824F2DAA767D49B569744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C3F7D0" w14:textId="77777777" w:rsidR="00E6061D" w:rsidRPr="00A30549" w:rsidRDefault="00E6061D" w:rsidP="006F2F22">
                <w:pPr>
                  <w:pStyle w:val="Tabletext"/>
                  <w:rPr>
                    <w:sz w:val="24"/>
                    <w:szCs w:val="24"/>
                  </w:rPr>
                </w:pPr>
                <w:r>
                  <w:rPr>
                    <w:sz w:val="24"/>
                    <w:szCs w:val="24"/>
                  </w:rPr>
                  <w:t>Never</w:t>
                </w:r>
              </w:p>
            </w:tc>
          </w:sdtContent>
        </w:sdt>
      </w:tr>
      <w:tr w:rsidR="00E6061D" w:rsidRPr="00A30549" w14:paraId="774D7E65" w14:textId="77777777" w:rsidTr="006F2F22">
        <w:trPr>
          <w:trHeight w:val="283"/>
        </w:trPr>
        <w:tc>
          <w:tcPr>
            <w:tcW w:w="6912" w:type="dxa"/>
            <w:vAlign w:val="center"/>
          </w:tcPr>
          <w:p w14:paraId="3F5144A4" w14:textId="77777777" w:rsidR="00E6061D" w:rsidRPr="00A30549" w:rsidRDefault="00E6061D" w:rsidP="006F2F22">
            <w:pPr>
              <w:pStyle w:val="Tabletext"/>
              <w:rPr>
                <w:sz w:val="24"/>
                <w:szCs w:val="24"/>
              </w:rPr>
            </w:pPr>
            <w:r w:rsidRPr="00A30549">
              <w:rPr>
                <w:sz w:val="24"/>
                <w:szCs w:val="24"/>
              </w:rPr>
              <w:t>Working directly with the public</w:t>
            </w:r>
          </w:p>
        </w:tc>
        <w:sdt>
          <w:sdtPr>
            <w:rPr>
              <w:sz w:val="24"/>
              <w:szCs w:val="24"/>
            </w:rPr>
            <w:id w:val="407194568"/>
            <w:placeholder>
              <w:docPart w:val="99BD789CE7B841AEB31BE1C953A02D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C31D73" w14:textId="77777777" w:rsidR="00E6061D" w:rsidRPr="00A30549" w:rsidRDefault="00E6061D" w:rsidP="006F2F22">
                <w:pPr>
                  <w:pStyle w:val="Tabletext"/>
                  <w:rPr>
                    <w:sz w:val="24"/>
                    <w:szCs w:val="24"/>
                  </w:rPr>
                </w:pPr>
                <w:r>
                  <w:rPr>
                    <w:sz w:val="24"/>
                    <w:szCs w:val="24"/>
                  </w:rPr>
                  <w:t>Frequently</w:t>
                </w:r>
              </w:p>
            </w:tc>
          </w:sdtContent>
        </w:sdt>
      </w:tr>
    </w:tbl>
    <w:p w14:paraId="72F6DCAD" w14:textId="77777777" w:rsidR="00E6061D" w:rsidRPr="005A754D" w:rsidRDefault="00E6061D" w:rsidP="00E606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6061D" w:rsidRPr="00A30549" w14:paraId="121D7EE5" w14:textId="77777777" w:rsidTr="006F2F22">
        <w:trPr>
          <w:trHeight w:val="454"/>
        </w:trPr>
        <w:tc>
          <w:tcPr>
            <w:tcW w:w="6912" w:type="dxa"/>
            <w:shd w:val="clear" w:color="auto" w:fill="DEEAF6" w:themeFill="accent1" w:themeFillTint="33"/>
            <w:vAlign w:val="center"/>
          </w:tcPr>
          <w:p w14:paraId="037CDFF3" w14:textId="77777777" w:rsidR="00E6061D" w:rsidRPr="00A30549" w:rsidRDefault="00E6061D" w:rsidP="006F2F22">
            <w:pPr>
              <w:pStyle w:val="Tableheading"/>
              <w:rPr>
                <w:rFonts w:ascii="Calibri Light" w:hAnsi="Calibri Light"/>
                <w:szCs w:val="24"/>
              </w:rPr>
            </w:pPr>
            <w:r w:rsidRPr="00A30549">
              <w:rPr>
                <w:szCs w:val="24"/>
              </w:rPr>
              <w:t>PHYSICAL DEMANDS</w:t>
            </w:r>
          </w:p>
        </w:tc>
        <w:tc>
          <w:tcPr>
            <w:tcW w:w="2694" w:type="dxa"/>
            <w:shd w:val="clear" w:color="auto" w:fill="DEEAF6" w:themeFill="accent1" w:themeFillTint="33"/>
            <w:vAlign w:val="center"/>
          </w:tcPr>
          <w:p w14:paraId="68A80D92" w14:textId="77777777" w:rsidR="00E6061D" w:rsidRPr="00A30549" w:rsidRDefault="00E6061D" w:rsidP="006F2F22">
            <w:pPr>
              <w:pStyle w:val="Tableheading"/>
              <w:rPr>
                <w:szCs w:val="24"/>
              </w:rPr>
            </w:pPr>
            <w:r w:rsidRPr="00A30549">
              <w:rPr>
                <w:szCs w:val="24"/>
              </w:rPr>
              <w:t>FREQUENCY</w:t>
            </w:r>
          </w:p>
        </w:tc>
      </w:tr>
      <w:tr w:rsidR="00E6061D" w:rsidRPr="00A30549" w14:paraId="268D54CE" w14:textId="77777777" w:rsidTr="006F2F22">
        <w:trPr>
          <w:trHeight w:val="283"/>
        </w:trPr>
        <w:tc>
          <w:tcPr>
            <w:tcW w:w="6912" w:type="dxa"/>
            <w:vAlign w:val="center"/>
          </w:tcPr>
          <w:p w14:paraId="1099DD67" w14:textId="77777777" w:rsidR="00E6061D" w:rsidRPr="00A30549" w:rsidRDefault="00E6061D" w:rsidP="006F2F22">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EBDB5693CD6D46D1820C869192B639B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CF7375" w14:textId="77777777" w:rsidR="00E6061D" w:rsidRPr="00A30549" w:rsidRDefault="00E6061D" w:rsidP="006F2F22">
                <w:pPr>
                  <w:pStyle w:val="Tabletext"/>
                  <w:rPr>
                    <w:sz w:val="24"/>
                    <w:szCs w:val="24"/>
                  </w:rPr>
                </w:pPr>
                <w:r>
                  <w:rPr>
                    <w:sz w:val="24"/>
                    <w:szCs w:val="24"/>
                  </w:rPr>
                  <w:t>Occasionally</w:t>
                </w:r>
              </w:p>
            </w:tc>
          </w:sdtContent>
        </w:sdt>
      </w:tr>
      <w:tr w:rsidR="00E6061D" w:rsidRPr="00A30549" w14:paraId="79EFE9D0" w14:textId="77777777" w:rsidTr="006F2F22">
        <w:trPr>
          <w:trHeight w:val="283"/>
        </w:trPr>
        <w:tc>
          <w:tcPr>
            <w:tcW w:w="6912" w:type="dxa"/>
            <w:vAlign w:val="center"/>
          </w:tcPr>
          <w:p w14:paraId="16FB1BB6" w14:textId="77777777" w:rsidR="00E6061D" w:rsidRPr="00A30549" w:rsidRDefault="00E6061D" w:rsidP="006F2F22">
            <w:pPr>
              <w:pStyle w:val="Tabletext"/>
              <w:rPr>
                <w:sz w:val="24"/>
                <w:szCs w:val="24"/>
              </w:rPr>
            </w:pPr>
            <w:r w:rsidRPr="00A30549">
              <w:rPr>
                <w:sz w:val="24"/>
                <w:szCs w:val="24"/>
              </w:rPr>
              <w:t xml:space="preserve">Working outdoors </w:t>
            </w:r>
          </w:p>
        </w:tc>
        <w:sdt>
          <w:sdtPr>
            <w:rPr>
              <w:sz w:val="24"/>
              <w:szCs w:val="24"/>
            </w:rPr>
            <w:id w:val="407194570"/>
            <w:placeholder>
              <w:docPart w:val="9F20BA5DC4F34A31896D0BCFF552F3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62C36C" w14:textId="77777777" w:rsidR="00E6061D" w:rsidRPr="00A30549" w:rsidRDefault="00E6061D" w:rsidP="006F2F22">
                <w:pPr>
                  <w:pStyle w:val="Tabletext"/>
                  <w:rPr>
                    <w:sz w:val="24"/>
                    <w:szCs w:val="24"/>
                  </w:rPr>
                </w:pPr>
                <w:r>
                  <w:rPr>
                    <w:sz w:val="24"/>
                    <w:szCs w:val="24"/>
                  </w:rPr>
                  <w:t>Occasionally</w:t>
                </w:r>
              </w:p>
            </w:tc>
          </w:sdtContent>
        </w:sdt>
      </w:tr>
    </w:tbl>
    <w:p w14:paraId="03E9B9C4" w14:textId="77777777" w:rsidR="00E6061D" w:rsidRPr="005A754D" w:rsidRDefault="00E6061D" w:rsidP="00E606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6061D" w:rsidRPr="00A30549" w14:paraId="61DF412D" w14:textId="77777777" w:rsidTr="006F2F22">
        <w:trPr>
          <w:trHeight w:val="454"/>
        </w:trPr>
        <w:tc>
          <w:tcPr>
            <w:tcW w:w="6912" w:type="dxa"/>
            <w:shd w:val="clear" w:color="auto" w:fill="DEEAF6" w:themeFill="accent1" w:themeFillTint="33"/>
            <w:vAlign w:val="center"/>
          </w:tcPr>
          <w:p w14:paraId="38884894" w14:textId="77777777" w:rsidR="00E6061D" w:rsidRPr="00A30549" w:rsidRDefault="00E6061D" w:rsidP="006F2F22">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5F552E54" w14:textId="77777777" w:rsidR="00E6061D" w:rsidRPr="00A30549" w:rsidRDefault="00E6061D" w:rsidP="006F2F22">
            <w:pPr>
              <w:pStyle w:val="Tableheading"/>
            </w:pPr>
            <w:r w:rsidRPr="00A30549">
              <w:t>FREQUENCY</w:t>
            </w:r>
          </w:p>
        </w:tc>
      </w:tr>
      <w:tr w:rsidR="00E6061D" w:rsidRPr="00A30549" w14:paraId="13393BF9" w14:textId="77777777" w:rsidTr="006F2F22">
        <w:trPr>
          <w:trHeight w:val="283"/>
        </w:trPr>
        <w:tc>
          <w:tcPr>
            <w:tcW w:w="6912" w:type="dxa"/>
            <w:vAlign w:val="center"/>
          </w:tcPr>
          <w:p w14:paraId="4CD4546E" w14:textId="77777777" w:rsidR="00E6061D" w:rsidRPr="00A30549" w:rsidRDefault="00E6061D" w:rsidP="006F2F22">
            <w:pPr>
              <w:pStyle w:val="Tabletext"/>
              <w:rPr>
                <w:sz w:val="24"/>
              </w:rPr>
            </w:pPr>
            <w:r w:rsidRPr="00A30549">
              <w:rPr>
                <w:sz w:val="24"/>
              </w:rPr>
              <w:t>Lifting 0 – 5kg</w:t>
            </w:r>
          </w:p>
        </w:tc>
        <w:sdt>
          <w:sdtPr>
            <w:rPr>
              <w:sz w:val="24"/>
              <w:szCs w:val="24"/>
            </w:rPr>
            <w:id w:val="407194571"/>
            <w:placeholder>
              <w:docPart w:val="A312B3A2C35242688BA09CFD5707B6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B7EE2F" w14:textId="77777777" w:rsidR="00E6061D" w:rsidRPr="00A30549" w:rsidRDefault="00E6061D" w:rsidP="006F2F22">
                <w:pPr>
                  <w:pStyle w:val="Tabletext"/>
                  <w:rPr>
                    <w:sz w:val="24"/>
                  </w:rPr>
                </w:pPr>
                <w:r>
                  <w:rPr>
                    <w:sz w:val="24"/>
                    <w:szCs w:val="24"/>
                  </w:rPr>
                  <w:t>Frequently</w:t>
                </w:r>
              </w:p>
            </w:tc>
          </w:sdtContent>
        </w:sdt>
      </w:tr>
      <w:tr w:rsidR="00E6061D" w:rsidRPr="00A30549" w14:paraId="1A136E6E" w14:textId="77777777" w:rsidTr="006F2F22">
        <w:trPr>
          <w:trHeight w:val="283"/>
        </w:trPr>
        <w:tc>
          <w:tcPr>
            <w:tcW w:w="6912" w:type="dxa"/>
            <w:vAlign w:val="center"/>
          </w:tcPr>
          <w:p w14:paraId="15BE6A18" w14:textId="77777777" w:rsidR="00E6061D" w:rsidRPr="00A30549" w:rsidRDefault="00E6061D" w:rsidP="006F2F22">
            <w:pPr>
              <w:pStyle w:val="Tabletext"/>
              <w:rPr>
                <w:sz w:val="24"/>
              </w:rPr>
            </w:pPr>
            <w:r w:rsidRPr="00A30549">
              <w:rPr>
                <w:sz w:val="24"/>
              </w:rPr>
              <w:t>Lifting 5 – 10kg</w:t>
            </w:r>
          </w:p>
        </w:tc>
        <w:sdt>
          <w:sdtPr>
            <w:rPr>
              <w:sz w:val="24"/>
              <w:szCs w:val="24"/>
            </w:rPr>
            <w:id w:val="407194572"/>
            <w:placeholder>
              <w:docPart w:val="3DD0B103975948DFAFC6CE08A48E2A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F8DBC2" w14:textId="77777777" w:rsidR="00E6061D" w:rsidRPr="00A30549" w:rsidRDefault="00E6061D" w:rsidP="006F2F22">
                <w:pPr>
                  <w:pStyle w:val="Tabletext"/>
                  <w:rPr>
                    <w:sz w:val="24"/>
                  </w:rPr>
                </w:pPr>
                <w:r>
                  <w:rPr>
                    <w:sz w:val="24"/>
                    <w:szCs w:val="24"/>
                  </w:rPr>
                  <w:t>Frequently</w:t>
                </w:r>
              </w:p>
            </w:tc>
          </w:sdtContent>
        </w:sdt>
      </w:tr>
      <w:tr w:rsidR="00E6061D" w:rsidRPr="00A30549" w14:paraId="49630962" w14:textId="77777777" w:rsidTr="006F2F22">
        <w:trPr>
          <w:trHeight w:val="283"/>
        </w:trPr>
        <w:tc>
          <w:tcPr>
            <w:tcW w:w="6912" w:type="dxa"/>
            <w:vAlign w:val="center"/>
          </w:tcPr>
          <w:p w14:paraId="76803A57" w14:textId="77777777" w:rsidR="00E6061D" w:rsidRPr="00A30549" w:rsidRDefault="00E6061D" w:rsidP="006F2F22">
            <w:pPr>
              <w:pStyle w:val="Tabletext"/>
              <w:rPr>
                <w:sz w:val="24"/>
              </w:rPr>
            </w:pPr>
            <w:r w:rsidRPr="00A30549">
              <w:rPr>
                <w:sz w:val="24"/>
              </w:rPr>
              <w:t>Lifting 10kg+</w:t>
            </w:r>
          </w:p>
        </w:tc>
        <w:sdt>
          <w:sdtPr>
            <w:rPr>
              <w:sz w:val="24"/>
              <w:szCs w:val="24"/>
            </w:rPr>
            <w:id w:val="407194573"/>
            <w:placeholder>
              <w:docPart w:val="4AC768209491414293D8AB4904A986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4B0747" w14:textId="77777777" w:rsidR="00E6061D" w:rsidRPr="00A30549" w:rsidRDefault="00E6061D" w:rsidP="006F2F22">
                <w:pPr>
                  <w:pStyle w:val="Tabletext"/>
                  <w:rPr>
                    <w:sz w:val="24"/>
                  </w:rPr>
                </w:pPr>
                <w:r>
                  <w:rPr>
                    <w:sz w:val="24"/>
                    <w:szCs w:val="24"/>
                  </w:rPr>
                  <w:t>Occasionally</w:t>
                </w:r>
              </w:p>
            </w:tc>
          </w:sdtContent>
        </w:sdt>
      </w:tr>
      <w:tr w:rsidR="00E6061D" w:rsidRPr="00A30549" w14:paraId="7A5C18DD" w14:textId="77777777" w:rsidTr="006F2F22">
        <w:trPr>
          <w:trHeight w:val="283"/>
        </w:trPr>
        <w:tc>
          <w:tcPr>
            <w:tcW w:w="6912" w:type="dxa"/>
            <w:vAlign w:val="center"/>
          </w:tcPr>
          <w:p w14:paraId="776BBF3A" w14:textId="77777777" w:rsidR="00E6061D" w:rsidRPr="00A30549" w:rsidRDefault="00E6061D" w:rsidP="006F2F22">
            <w:pPr>
              <w:pStyle w:val="Tabletext"/>
              <w:rPr>
                <w:sz w:val="24"/>
              </w:rPr>
            </w:pPr>
            <w:r w:rsidRPr="00A30549">
              <w:rPr>
                <w:sz w:val="24"/>
              </w:rPr>
              <w:t>Climbing</w:t>
            </w:r>
          </w:p>
        </w:tc>
        <w:sdt>
          <w:sdtPr>
            <w:rPr>
              <w:sz w:val="24"/>
              <w:szCs w:val="24"/>
            </w:rPr>
            <w:id w:val="407194574"/>
            <w:placeholder>
              <w:docPart w:val="F36BED0684364FCE8FAE647F6CB4CF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9410F9" w14:textId="77777777" w:rsidR="00E6061D" w:rsidRPr="00A30549" w:rsidRDefault="00E6061D" w:rsidP="006F2F22">
                <w:pPr>
                  <w:pStyle w:val="Tabletext"/>
                  <w:rPr>
                    <w:sz w:val="24"/>
                  </w:rPr>
                </w:pPr>
                <w:r>
                  <w:rPr>
                    <w:sz w:val="24"/>
                    <w:szCs w:val="24"/>
                  </w:rPr>
                  <w:t>Never</w:t>
                </w:r>
              </w:p>
            </w:tc>
          </w:sdtContent>
        </w:sdt>
      </w:tr>
      <w:tr w:rsidR="00E6061D" w:rsidRPr="00A30549" w14:paraId="22119B94" w14:textId="77777777" w:rsidTr="006F2F22">
        <w:trPr>
          <w:trHeight w:val="283"/>
        </w:trPr>
        <w:tc>
          <w:tcPr>
            <w:tcW w:w="6912" w:type="dxa"/>
            <w:vAlign w:val="center"/>
          </w:tcPr>
          <w:p w14:paraId="3A32D298" w14:textId="77777777" w:rsidR="00E6061D" w:rsidRPr="00A30549" w:rsidRDefault="00E6061D" w:rsidP="006F2F22">
            <w:pPr>
              <w:pStyle w:val="Tabletext"/>
              <w:rPr>
                <w:sz w:val="24"/>
              </w:rPr>
            </w:pPr>
            <w:r w:rsidRPr="00A30549">
              <w:rPr>
                <w:sz w:val="24"/>
              </w:rPr>
              <w:t>Reaching</w:t>
            </w:r>
          </w:p>
        </w:tc>
        <w:sdt>
          <w:sdtPr>
            <w:rPr>
              <w:sz w:val="24"/>
              <w:szCs w:val="24"/>
            </w:rPr>
            <w:id w:val="407194575"/>
            <w:placeholder>
              <w:docPart w:val="891CB109FEF0435FA45959ECA1A52F5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5D1E2" w14:textId="77777777" w:rsidR="00E6061D" w:rsidRPr="00A30549" w:rsidRDefault="00E6061D" w:rsidP="006F2F22">
                <w:pPr>
                  <w:pStyle w:val="Tabletext"/>
                  <w:rPr>
                    <w:sz w:val="24"/>
                  </w:rPr>
                </w:pPr>
                <w:r>
                  <w:rPr>
                    <w:sz w:val="24"/>
                    <w:szCs w:val="24"/>
                  </w:rPr>
                  <w:t>Occasionally</w:t>
                </w:r>
              </w:p>
            </w:tc>
          </w:sdtContent>
        </w:sdt>
      </w:tr>
      <w:tr w:rsidR="00E6061D" w:rsidRPr="00A30549" w14:paraId="6BC192F6" w14:textId="77777777" w:rsidTr="006F2F22">
        <w:trPr>
          <w:trHeight w:val="283"/>
        </w:trPr>
        <w:tc>
          <w:tcPr>
            <w:tcW w:w="6912" w:type="dxa"/>
            <w:vAlign w:val="center"/>
          </w:tcPr>
          <w:p w14:paraId="188A3364" w14:textId="77777777" w:rsidR="00E6061D" w:rsidRPr="00A30549" w:rsidRDefault="00E6061D" w:rsidP="006F2F22">
            <w:pPr>
              <w:pStyle w:val="Tabletext"/>
              <w:rPr>
                <w:sz w:val="24"/>
              </w:rPr>
            </w:pPr>
            <w:r w:rsidRPr="00A30549">
              <w:rPr>
                <w:sz w:val="24"/>
              </w:rPr>
              <w:t>Bending/squatting</w:t>
            </w:r>
          </w:p>
        </w:tc>
        <w:sdt>
          <w:sdtPr>
            <w:rPr>
              <w:sz w:val="24"/>
              <w:szCs w:val="24"/>
            </w:rPr>
            <w:id w:val="407194576"/>
            <w:placeholder>
              <w:docPart w:val="C97B3A2B3392430FBB1D9F3B89098A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E246C4" w14:textId="77777777" w:rsidR="00E6061D" w:rsidRPr="00A30549" w:rsidRDefault="00E6061D" w:rsidP="006F2F22">
                <w:pPr>
                  <w:pStyle w:val="Tabletext"/>
                  <w:rPr>
                    <w:sz w:val="24"/>
                  </w:rPr>
                </w:pPr>
                <w:r>
                  <w:rPr>
                    <w:sz w:val="24"/>
                    <w:szCs w:val="24"/>
                  </w:rPr>
                  <w:t>Occasionally</w:t>
                </w:r>
              </w:p>
            </w:tc>
          </w:sdtContent>
        </w:sdt>
      </w:tr>
      <w:tr w:rsidR="00E6061D" w:rsidRPr="00A30549" w14:paraId="79A8E049" w14:textId="77777777" w:rsidTr="006F2F22">
        <w:trPr>
          <w:trHeight w:val="283"/>
        </w:trPr>
        <w:tc>
          <w:tcPr>
            <w:tcW w:w="6912" w:type="dxa"/>
            <w:vAlign w:val="center"/>
          </w:tcPr>
          <w:p w14:paraId="7C2FC553" w14:textId="77777777" w:rsidR="00E6061D" w:rsidRPr="00A30549" w:rsidRDefault="00E6061D" w:rsidP="006F2F22">
            <w:pPr>
              <w:pStyle w:val="Tabletext"/>
              <w:rPr>
                <w:sz w:val="24"/>
              </w:rPr>
            </w:pPr>
            <w:r w:rsidRPr="00A30549">
              <w:rPr>
                <w:sz w:val="24"/>
              </w:rPr>
              <w:t>Push/pull</w:t>
            </w:r>
          </w:p>
        </w:tc>
        <w:sdt>
          <w:sdtPr>
            <w:rPr>
              <w:sz w:val="24"/>
              <w:szCs w:val="24"/>
            </w:rPr>
            <w:id w:val="407194577"/>
            <w:placeholder>
              <w:docPart w:val="898566164EB34AF2BCAB58C94E0CF7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1F8F6" w14:textId="77777777" w:rsidR="00E6061D" w:rsidRPr="00A30549" w:rsidRDefault="00E6061D" w:rsidP="006F2F22">
                <w:pPr>
                  <w:pStyle w:val="Tabletext"/>
                  <w:rPr>
                    <w:sz w:val="24"/>
                  </w:rPr>
                </w:pPr>
                <w:r>
                  <w:rPr>
                    <w:sz w:val="24"/>
                    <w:szCs w:val="24"/>
                  </w:rPr>
                  <w:t>Occasionally</w:t>
                </w:r>
              </w:p>
            </w:tc>
          </w:sdtContent>
        </w:sdt>
      </w:tr>
      <w:tr w:rsidR="00E6061D" w:rsidRPr="00A30549" w14:paraId="4D06DD9B" w14:textId="77777777" w:rsidTr="006F2F22">
        <w:trPr>
          <w:trHeight w:val="283"/>
        </w:trPr>
        <w:tc>
          <w:tcPr>
            <w:tcW w:w="6912" w:type="dxa"/>
            <w:vAlign w:val="center"/>
          </w:tcPr>
          <w:p w14:paraId="5EB15870" w14:textId="77777777" w:rsidR="00E6061D" w:rsidRPr="00A30549" w:rsidRDefault="00E6061D" w:rsidP="006F2F22">
            <w:pPr>
              <w:pStyle w:val="Tabletext"/>
              <w:rPr>
                <w:sz w:val="24"/>
              </w:rPr>
            </w:pPr>
            <w:r w:rsidRPr="00A30549">
              <w:rPr>
                <w:sz w:val="24"/>
              </w:rPr>
              <w:t>Sequential repetitive movements in a short amount of time</w:t>
            </w:r>
          </w:p>
        </w:tc>
        <w:sdt>
          <w:sdtPr>
            <w:rPr>
              <w:sz w:val="24"/>
              <w:szCs w:val="24"/>
            </w:rPr>
            <w:id w:val="407194579"/>
            <w:placeholder>
              <w:docPart w:val="328D113663434FDCB8709A5BE097DF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49AADB5" w14:textId="77777777" w:rsidR="00E6061D" w:rsidRPr="00A30549" w:rsidRDefault="00E6061D" w:rsidP="006F2F22">
                <w:pPr>
                  <w:pStyle w:val="Tabletext"/>
                  <w:rPr>
                    <w:sz w:val="24"/>
                  </w:rPr>
                </w:pPr>
                <w:r>
                  <w:rPr>
                    <w:sz w:val="24"/>
                    <w:szCs w:val="24"/>
                  </w:rPr>
                  <w:t>Occasionally</w:t>
                </w:r>
              </w:p>
            </w:tc>
          </w:sdtContent>
        </w:sdt>
      </w:tr>
    </w:tbl>
    <w:p w14:paraId="1B706FE2" w14:textId="77777777" w:rsidR="00E6061D" w:rsidRPr="005A754D" w:rsidRDefault="00E6061D" w:rsidP="00E606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6061D" w:rsidRPr="00A30549" w14:paraId="6EFD1008" w14:textId="77777777" w:rsidTr="006F2F22">
        <w:trPr>
          <w:trHeight w:val="454"/>
        </w:trPr>
        <w:tc>
          <w:tcPr>
            <w:tcW w:w="6912" w:type="dxa"/>
            <w:shd w:val="clear" w:color="auto" w:fill="DEEAF6" w:themeFill="accent1" w:themeFillTint="33"/>
            <w:vAlign w:val="center"/>
          </w:tcPr>
          <w:p w14:paraId="4380EC25" w14:textId="77777777" w:rsidR="00E6061D" w:rsidRPr="00A30549" w:rsidRDefault="00E6061D" w:rsidP="006F2F22">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43F02660" w14:textId="77777777" w:rsidR="00E6061D" w:rsidRPr="00A30549" w:rsidRDefault="00E6061D" w:rsidP="006F2F22">
            <w:pPr>
              <w:pStyle w:val="Tableheading"/>
            </w:pPr>
            <w:r w:rsidRPr="00A30549">
              <w:t>FREQUENCY</w:t>
            </w:r>
          </w:p>
        </w:tc>
      </w:tr>
      <w:tr w:rsidR="00E6061D" w:rsidRPr="00A30549" w14:paraId="047F8785" w14:textId="77777777" w:rsidTr="006F2F22">
        <w:trPr>
          <w:trHeight w:val="283"/>
        </w:trPr>
        <w:tc>
          <w:tcPr>
            <w:tcW w:w="6912" w:type="dxa"/>
            <w:vAlign w:val="center"/>
          </w:tcPr>
          <w:p w14:paraId="7D5CF6F7" w14:textId="77777777" w:rsidR="00E6061D" w:rsidRPr="00A30549" w:rsidRDefault="00E6061D" w:rsidP="006F2F22">
            <w:pPr>
              <w:pStyle w:val="Tabletext"/>
              <w:rPr>
                <w:sz w:val="24"/>
              </w:rPr>
            </w:pPr>
            <w:r w:rsidRPr="00A30549">
              <w:rPr>
                <w:sz w:val="24"/>
              </w:rPr>
              <w:t>Frequent travel – multiple work sites</w:t>
            </w:r>
          </w:p>
        </w:tc>
        <w:sdt>
          <w:sdtPr>
            <w:rPr>
              <w:sz w:val="24"/>
              <w:szCs w:val="24"/>
            </w:rPr>
            <w:id w:val="407194580"/>
            <w:placeholder>
              <w:docPart w:val="9328961615AE44AEBE030719DC5F355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7B6FDE" w14:textId="77777777" w:rsidR="00E6061D" w:rsidRPr="00A30549" w:rsidRDefault="00E6061D" w:rsidP="006F2F22">
                <w:pPr>
                  <w:pStyle w:val="Tabletext"/>
                  <w:rPr>
                    <w:sz w:val="24"/>
                  </w:rPr>
                </w:pPr>
                <w:r>
                  <w:rPr>
                    <w:sz w:val="24"/>
                    <w:szCs w:val="24"/>
                  </w:rPr>
                  <w:t>Frequently</w:t>
                </w:r>
              </w:p>
            </w:tc>
          </w:sdtContent>
        </w:sdt>
      </w:tr>
      <w:tr w:rsidR="00E6061D" w:rsidRPr="00A30549" w14:paraId="1B45A08C" w14:textId="77777777" w:rsidTr="006F2F22">
        <w:trPr>
          <w:trHeight w:val="283"/>
        </w:trPr>
        <w:tc>
          <w:tcPr>
            <w:tcW w:w="6912" w:type="dxa"/>
            <w:vAlign w:val="center"/>
          </w:tcPr>
          <w:p w14:paraId="2B7EB423" w14:textId="77777777" w:rsidR="00E6061D" w:rsidRPr="00A30549" w:rsidRDefault="00E6061D" w:rsidP="006F2F22">
            <w:pPr>
              <w:pStyle w:val="Tabletext"/>
              <w:rPr>
                <w:sz w:val="24"/>
              </w:rPr>
            </w:pPr>
            <w:r w:rsidRPr="00A30549">
              <w:rPr>
                <w:sz w:val="24"/>
              </w:rPr>
              <w:t xml:space="preserve">Frequent travel – driving </w:t>
            </w:r>
          </w:p>
        </w:tc>
        <w:sdt>
          <w:sdtPr>
            <w:rPr>
              <w:sz w:val="24"/>
              <w:szCs w:val="24"/>
            </w:rPr>
            <w:id w:val="407194581"/>
            <w:placeholder>
              <w:docPart w:val="26FA19B979784C0E89577BF6EC23C3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6D16CBF" w14:textId="77777777" w:rsidR="00E6061D" w:rsidRPr="00A30549" w:rsidRDefault="00E6061D" w:rsidP="006F2F22">
                <w:pPr>
                  <w:pStyle w:val="Tabletext"/>
                  <w:rPr>
                    <w:sz w:val="24"/>
                  </w:rPr>
                </w:pPr>
                <w:r>
                  <w:rPr>
                    <w:sz w:val="24"/>
                    <w:szCs w:val="24"/>
                  </w:rPr>
                  <w:t>Frequently</w:t>
                </w:r>
              </w:p>
            </w:tc>
          </w:sdtContent>
        </w:sdt>
      </w:tr>
      <w:tr w:rsidR="00E6061D" w:rsidRPr="00A30549" w14:paraId="5CA69DC5" w14:textId="77777777" w:rsidTr="006F2F22">
        <w:trPr>
          <w:trHeight w:val="283"/>
        </w:trPr>
        <w:tc>
          <w:tcPr>
            <w:tcW w:w="6912" w:type="dxa"/>
            <w:vAlign w:val="center"/>
          </w:tcPr>
          <w:p w14:paraId="592CE76F" w14:textId="77777777" w:rsidR="00E6061D" w:rsidRPr="00A30549" w:rsidRDefault="00E6061D" w:rsidP="006F2F22">
            <w:pPr>
              <w:pStyle w:val="Tabletext"/>
              <w:rPr>
                <w:sz w:val="24"/>
              </w:rPr>
            </w:pPr>
            <w:r w:rsidRPr="00A30549">
              <w:rPr>
                <w:sz w:val="24"/>
              </w:rPr>
              <w:t xml:space="preserve">Frequent travel – interstate </w:t>
            </w:r>
          </w:p>
        </w:tc>
        <w:sdt>
          <w:sdtPr>
            <w:rPr>
              <w:sz w:val="24"/>
              <w:szCs w:val="24"/>
            </w:rPr>
            <w:id w:val="407194582"/>
            <w:placeholder>
              <w:docPart w:val="F4064B2E46694C7895B7BFC419580A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B77F97" w14:textId="77777777" w:rsidR="00E6061D" w:rsidRPr="00A30549" w:rsidRDefault="00E6061D" w:rsidP="006F2F22">
                <w:pPr>
                  <w:pStyle w:val="Tabletext"/>
                  <w:rPr>
                    <w:sz w:val="24"/>
                  </w:rPr>
                </w:pPr>
                <w:r>
                  <w:rPr>
                    <w:sz w:val="24"/>
                    <w:szCs w:val="24"/>
                  </w:rPr>
                  <w:t>Occasionally</w:t>
                </w:r>
              </w:p>
            </w:tc>
          </w:sdtContent>
        </w:sdt>
      </w:tr>
    </w:tbl>
    <w:p w14:paraId="7EFF6734" w14:textId="77777777" w:rsidR="00E6061D" w:rsidRPr="005A754D" w:rsidRDefault="00E6061D" w:rsidP="00E606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6061D" w:rsidRPr="00A30549" w14:paraId="13B44222" w14:textId="77777777" w:rsidTr="006F2F22">
        <w:trPr>
          <w:trHeight w:val="454"/>
        </w:trPr>
        <w:tc>
          <w:tcPr>
            <w:tcW w:w="6912" w:type="dxa"/>
            <w:shd w:val="clear" w:color="auto" w:fill="DEEAF6" w:themeFill="accent1" w:themeFillTint="33"/>
            <w:vAlign w:val="center"/>
          </w:tcPr>
          <w:p w14:paraId="27273186" w14:textId="77777777" w:rsidR="00E6061D" w:rsidRPr="00A30549" w:rsidRDefault="00E6061D" w:rsidP="006F2F22">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25A3B06E" w14:textId="77777777" w:rsidR="00E6061D" w:rsidRPr="00A30549" w:rsidRDefault="00E6061D" w:rsidP="006F2F22">
            <w:pPr>
              <w:pStyle w:val="Tableheading"/>
            </w:pPr>
            <w:r w:rsidRPr="00A30549">
              <w:t>FREQUENCY</w:t>
            </w:r>
          </w:p>
        </w:tc>
      </w:tr>
      <w:tr w:rsidR="00E6061D" w:rsidRPr="00A30549" w14:paraId="119666AC" w14:textId="77777777" w:rsidTr="006F2F22">
        <w:trPr>
          <w:trHeight w:val="283"/>
        </w:trPr>
        <w:tc>
          <w:tcPr>
            <w:tcW w:w="6912" w:type="dxa"/>
            <w:vAlign w:val="center"/>
          </w:tcPr>
          <w:p w14:paraId="0559C17C" w14:textId="77777777" w:rsidR="00E6061D" w:rsidRPr="00A30549" w:rsidRDefault="00E6061D" w:rsidP="006F2F22">
            <w:pPr>
              <w:pStyle w:val="Tabletext"/>
              <w:rPr>
                <w:sz w:val="24"/>
              </w:rPr>
            </w:pPr>
            <w:r w:rsidRPr="00A30549">
              <w:rPr>
                <w:sz w:val="24"/>
              </w:rPr>
              <w:t xml:space="preserve">Working at heights </w:t>
            </w:r>
          </w:p>
        </w:tc>
        <w:sdt>
          <w:sdtPr>
            <w:rPr>
              <w:sz w:val="24"/>
              <w:szCs w:val="24"/>
            </w:rPr>
            <w:id w:val="407194583"/>
            <w:placeholder>
              <w:docPart w:val="EEC513D4239D4ADDA10B316AC256BB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06F30" w14:textId="77777777" w:rsidR="00E6061D" w:rsidRPr="00A30549" w:rsidRDefault="00E6061D" w:rsidP="006F2F22">
                <w:pPr>
                  <w:pStyle w:val="Tabletext"/>
                  <w:rPr>
                    <w:sz w:val="24"/>
                  </w:rPr>
                </w:pPr>
                <w:r>
                  <w:rPr>
                    <w:sz w:val="24"/>
                    <w:szCs w:val="24"/>
                  </w:rPr>
                  <w:t>Never</w:t>
                </w:r>
              </w:p>
            </w:tc>
          </w:sdtContent>
        </w:sdt>
      </w:tr>
      <w:tr w:rsidR="00E6061D" w:rsidRPr="00A30549" w14:paraId="21ACA1B3" w14:textId="77777777" w:rsidTr="006F2F22">
        <w:trPr>
          <w:trHeight w:val="283"/>
        </w:trPr>
        <w:tc>
          <w:tcPr>
            <w:tcW w:w="6912" w:type="dxa"/>
            <w:vAlign w:val="center"/>
          </w:tcPr>
          <w:p w14:paraId="51ED8CFB" w14:textId="77777777" w:rsidR="00E6061D" w:rsidRPr="00A30549" w:rsidRDefault="00E6061D" w:rsidP="006F2F22">
            <w:pPr>
              <w:pStyle w:val="Tabletext"/>
              <w:rPr>
                <w:sz w:val="24"/>
              </w:rPr>
            </w:pPr>
            <w:r w:rsidRPr="00A30549">
              <w:rPr>
                <w:sz w:val="24"/>
              </w:rPr>
              <w:t xml:space="preserve">Exposure to extreme temperatures </w:t>
            </w:r>
          </w:p>
        </w:tc>
        <w:sdt>
          <w:sdtPr>
            <w:rPr>
              <w:sz w:val="24"/>
              <w:szCs w:val="24"/>
            </w:rPr>
            <w:id w:val="407194584"/>
            <w:placeholder>
              <w:docPart w:val="B8B1992A76EE4F35AB576F396761286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465160" w14:textId="77777777" w:rsidR="00E6061D" w:rsidRPr="00A30549" w:rsidRDefault="00E6061D" w:rsidP="006F2F22">
                <w:pPr>
                  <w:pStyle w:val="Tabletext"/>
                  <w:rPr>
                    <w:sz w:val="24"/>
                  </w:rPr>
                </w:pPr>
                <w:r>
                  <w:rPr>
                    <w:sz w:val="24"/>
                    <w:szCs w:val="24"/>
                  </w:rPr>
                  <w:t>Occasionally</w:t>
                </w:r>
              </w:p>
            </w:tc>
          </w:sdtContent>
        </w:sdt>
      </w:tr>
      <w:tr w:rsidR="00E6061D" w:rsidRPr="00A30549" w14:paraId="7812FEA0" w14:textId="77777777" w:rsidTr="006F2F22">
        <w:trPr>
          <w:trHeight w:val="283"/>
        </w:trPr>
        <w:tc>
          <w:tcPr>
            <w:tcW w:w="6912" w:type="dxa"/>
            <w:vAlign w:val="center"/>
          </w:tcPr>
          <w:p w14:paraId="76C410FD" w14:textId="77777777" w:rsidR="00E6061D" w:rsidRPr="00A30549" w:rsidRDefault="00E6061D" w:rsidP="006F2F22">
            <w:pPr>
              <w:pStyle w:val="Tabletext"/>
              <w:rPr>
                <w:sz w:val="24"/>
              </w:rPr>
            </w:pPr>
            <w:r w:rsidRPr="00A30549">
              <w:rPr>
                <w:sz w:val="24"/>
              </w:rPr>
              <w:lastRenderedPageBreak/>
              <w:t>Operation of heavy machinery e.g. forklift</w:t>
            </w:r>
          </w:p>
        </w:tc>
        <w:sdt>
          <w:sdtPr>
            <w:rPr>
              <w:sz w:val="24"/>
              <w:szCs w:val="24"/>
            </w:rPr>
            <w:id w:val="407194585"/>
            <w:placeholder>
              <w:docPart w:val="12670A4A1F2D49B59BFE187A66B015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CCA641" w14:textId="77777777" w:rsidR="00E6061D" w:rsidRPr="00A30549" w:rsidRDefault="00E6061D" w:rsidP="006F2F22">
                <w:pPr>
                  <w:pStyle w:val="Tabletext"/>
                  <w:rPr>
                    <w:sz w:val="24"/>
                  </w:rPr>
                </w:pPr>
                <w:r>
                  <w:rPr>
                    <w:sz w:val="24"/>
                    <w:szCs w:val="24"/>
                  </w:rPr>
                  <w:t>Never</w:t>
                </w:r>
              </w:p>
            </w:tc>
          </w:sdtContent>
        </w:sdt>
      </w:tr>
      <w:tr w:rsidR="00E6061D" w:rsidRPr="00A30549" w14:paraId="54995ABC" w14:textId="77777777" w:rsidTr="006F2F22">
        <w:trPr>
          <w:trHeight w:val="283"/>
        </w:trPr>
        <w:tc>
          <w:tcPr>
            <w:tcW w:w="6912" w:type="dxa"/>
            <w:vAlign w:val="center"/>
          </w:tcPr>
          <w:p w14:paraId="0BBF395D" w14:textId="77777777" w:rsidR="00E6061D" w:rsidRPr="00A30549" w:rsidRDefault="00E6061D" w:rsidP="006F2F22">
            <w:pPr>
              <w:pStyle w:val="Tabletext"/>
              <w:rPr>
                <w:sz w:val="24"/>
              </w:rPr>
            </w:pPr>
            <w:r w:rsidRPr="00A30549">
              <w:rPr>
                <w:sz w:val="24"/>
              </w:rPr>
              <w:t>Confined spaces</w:t>
            </w:r>
          </w:p>
        </w:tc>
        <w:sdt>
          <w:sdtPr>
            <w:rPr>
              <w:sz w:val="24"/>
              <w:szCs w:val="24"/>
            </w:rPr>
            <w:id w:val="407194586"/>
            <w:placeholder>
              <w:docPart w:val="071F6273A1C14B7191DAE1C4E4A625B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208545D" w14:textId="77777777" w:rsidR="00E6061D" w:rsidRPr="00A30549" w:rsidRDefault="00E6061D" w:rsidP="006F2F22">
                <w:pPr>
                  <w:pStyle w:val="Tabletext"/>
                  <w:rPr>
                    <w:sz w:val="24"/>
                  </w:rPr>
                </w:pPr>
                <w:r>
                  <w:rPr>
                    <w:sz w:val="24"/>
                    <w:szCs w:val="24"/>
                  </w:rPr>
                  <w:t>Never</w:t>
                </w:r>
              </w:p>
            </w:tc>
          </w:sdtContent>
        </w:sdt>
      </w:tr>
      <w:tr w:rsidR="00E6061D" w:rsidRPr="00A30549" w14:paraId="7DDB9335" w14:textId="77777777" w:rsidTr="006F2F22">
        <w:trPr>
          <w:trHeight w:val="283"/>
        </w:trPr>
        <w:tc>
          <w:tcPr>
            <w:tcW w:w="6912" w:type="dxa"/>
            <w:vAlign w:val="center"/>
          </w:tcPr>
          <w:p w14:paraId="1A3ACE2B" w14:textId="77777777" w:rsidR="00E6061D" w:rsidRPr="00A30549" w:rsidRDefault="00E6061D" w:rsidP="006F2F22">
            <w:pPr>
              <w:pStyle w:val="Tabletext"/>
              <w:rPr>
                <w:sz w:val="24"/>
              </w:rPr>
            </w:pPr>
            <w:r w:rsidRPr="00A30549">
              <w:rPr>
                <w:sz w:val="24"/>
              </w:rPr>
              <w:t>Excessive noise</w:t>
            </w:r>
          </w:p>
        </w:tc>
        <w:sdt>
          <w:sdtPr>
            <w:rPr>
              <w:sz w:val="24"/>
              <w:szCs w:val="24"/>
            </w:rPr>
            <w:id w:val="407194587"/>
            <w:placeholder>
              <w:docPart w:val="7669E0F6F54D4B1F9A12B7B48C8951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04025D" w14:textId="77777777" w:rsidR="00E6061D" w:rsidRPr="00A30549" w:rsidRDefault="00E6061D" w:rsidP="006F2F22">
                <w:pPr>
                  <w:pStyle w:val="Tabletext"/>
                  <w:rPr>
                    <w:sz w:val="24"/>
                  </w:rPr>
                </w:pPr>
                <w:r>
                  <w:rPr>
                    <w:sz w:val="24"/>
                    <w:szCs w:val="24"/>
                  </w:rPr>
                  <w:t>Occasionally</w:t>
                </w:r>
              </w:p>
            </w:tc>
          </w:sdtContent>
        </w:sdt>
      </w:tr>
      <w:tr w:rsidR="00E6061D" w:rsidRPr="00A30549" w14:paraId="7532B7B7" w14:textId="77777777" w:rsidTr="006F2F22">
        <w:trPr>
          <w:trHeight w:val="283"/>
        </w:trPr>
        <w:tc>
          <w:tcPr>
            <w:tcW w:w="6912" w:type="dxa"/>
            <w:vAlign w:val="center"/>
          </w:tcPr>
          <w:p w14:paraId="6BAB47E5" w14:textId="77777777" w:rsidR="00E6061D" w:rsidRPr="00A30549" w:rsidRDefault="00E6061D" w:rsidP="006F2F22">
            <w:pPr>
              <w:pStyle w:val="Tabletext"/>
              <w:rPr>
                <w:sz w:val="24"/>
              </w:rPr>
            </w:pPr>
            <w:r w:rsidRPr="00A30549">
              <w:rPr>
                <w:sz w:val="24"/>
              </w:rPr>
              <w:t>Low lighting</w:t>
            </w:r>
          </w:p>
        </w:tc>
        <w:sdt>
          <w:sdtPr>
            <w:rPr>
              <w:sz w:val="24"/>
              <w:szCs w:val="24"/>
            </w:rPr>
            <w:id w:val="407194588"/>
            <w:placeholder>
              <w:docPart w:val="2FB651170F0645998EAA9B1FF89C8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F20EE9" w14:textId="77777777" w:rsidR="00E6061D" w:rsidRPr="00A30549" w:rsidRDefault="00E6061D" w:rsidP="006F2F22">
                <w:pPr>
                  <w:pStyle w:val="Tabletext"/>
                  <w:rPr>
                    <w:sz w:val="24"/>
                  </w:rPr>
                </w:pPr>
                <w:r>
                  <w:rPr>
                    <w:sz w:val="24"/>
                    <w:szCs w:val="24"/>
                  </w:rPr>
                  <w:t>Occasionally</w:t>
                </w:r>
              </w:p>
            </w:tc>
          </w:sdtContent>
        </w:sdt>
      </w:tr>
      <w:tr w:rsidR="00E6061D" w:rsidRPr="00A30549" w14:paraId="44C4C1AE" w14:textId="77777777" w:rsidTr="006F2F22">
        <w:trPr>
          <w:trHeight w:val="283"/>
        </w:trPr>
        <w:tc>
          <w:tcPr>
            <w:tcW w:w="6912" w:type="dxa"/>
            <w:vAlign w:val="center"/>
          </w:tcPr>
          <w:p w14:paraId="35BED4BA" w14:textId="77777777" w:rsidR="00E6061D" w:rsidRPr="00A30549" w:rsidRDefault="00E6061D" w:rsidP="006F2F22">
            <w:pPr>
              <w:pStyle w:val="Tabletext"/>
              <w:rPr>
                <w:sz w:val="24"/>
              </w:rPr>
            </w:pPr>
            <w:r w:rsidRPr="00A30549">
              <w:rPr>
                <w:sz w:val="24"/>
              </w:rPr>
              <w:t>Handling of dangerous goods/equipment</w:t>
            </w:r>
          </w:p>
        </w:tc>
        <w:sdt>
          <w:sdtPr>
            <w:rPr>
              <w:sz w:val="24"/>
              <w:szCs w:val="24"/>
            </w:rPr>
            <w:id w:val="407194589"/>
            <w:placeholder>
              <w:docPart w:val="355AC263EDBB482E9696F9CE805D20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F3B71D" w14:textId="77777777" w:rsidR="00E6061D" w:rsidRPr="00A30549" w:rsidRDefault="00E6061D" w:rsidP="006F2F22">
                <w:pPr>
                  <w:pStyle w:val="Tabletext"/>
                  <w:rPr>
                    <w:sz w:val="24"/>
                  </w:rPr>
                </w:pPr>
                <w:r>
                  <w:rPr>
                    <w:sz w:val="24"/>
                    <w:szCs w:val="24"/>
                  </w:rPr>
                  <w:t>Occasionally</w:t>
                </w:r>
              </w:p>
            </w:tc>
          </w:sdtContent>
        </w:sdt>
      </w:tr>
      <w:tr w:rsidR="00E6061D" w:rsidRPr="00A30549" w14:paraId="15ED5936" w14:textId="77777777" w:rsidTr="006F2F22">
        <w:trPr>
          <w:trHeight w:val="283"/>
        </w:trPr>
        <w:tc>
          <w:tcPr>
            <w:tcW w:w="6912" w:type="dxa"/>
            <w:vAlign w:val="center"/>
          </w:tcPr>
          <w:p w14:paraId="4B470AA6" w14:textId="77777777" w:rsidR="00E6061D" w:rsidRPr="00A30549" w:rsidRDefault="00E6061D" w:rsidP="006F2F22">
            <w:pPr>
              <w:pStyle w:val="Tabletext"/>
              <w:rPr>
                <w:sz w:val="24"/>
              </w:rPr>
            </w:pPr>
            <w:r w:rsidRPr="00A30549">
              <w:rPr>
                <w:sz w:val="24"/>
              </w:rPr>
              <w:t xml:space="preserve">Working with asbestos </w:t>
            </w:r>
          </w:p>
        </w:tc>
        <w:sdt>
          <w:sdtPr>
            <w:rPr>
              <w:sz w:val="24"/>
              <w:szCs w:val="24"/>
            </w:rPr>
            <w:id w:val="407194590"/>
            <w:placeholder>
              <w:docPart w:val="EE619AD884894CF3A228D27A2CA11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70655B" w14:textId="77777777" w:rsidR="00E6061D" w:rsidRPr="00A30549" w:rsidRDefault="00E6061D" w:rsidP="006F2F22">
                <w:pPr>
                  <w:pStyle w:val="Tabletext"/>
                  <w:rPr>
                    <w:sz w:val="24"/>
                  </w:rPr>
                </w:pPr>
                <w:r>
                  <w:rPr>
                    <w:sz w:val="24"/>
                    <w:szCs w:val="24"/>
                  </w:rPr>
                  <w:t>Occasionally</w:t>
                </w:r>
              </w:p>
            </w:tc>
          </w:sdtContent>
        </w:sdt>
      </w:tr>
      <w:tr w:rsidR="00E6061D" w:rsidRPr="00A30549" w14:paraId="0CD0502F" w14:textId="77777777" w:rsidTr="006F2F22">
        <w:trPr>
          <w:trHeight w:val="283"/>
        </w:trPr>
        <w:tc>
          <w:tcPr>
            <w:tcW w:w="6912" w:type="dxa"/>
            <w:vAlign w:val="center"/>
          </w:tcPr>
          <w:p w14:paraId="4D84178D" w14:textId="77777777" w:rsidR="00E6061D" w:rsidRPr="00A30549" w:rsidRDefault="00E6061D" w:rsidP="006F2F22">
            <w:pPr>
              <w:pStyle w:val="Tabletext"/>
              <w:rPr>
                <w:sz w:val="24"/>
              </w:rPr>
            </w:pPr>
            <w:r w:rsidRPr="00A30549">
              <w:rPr>
                <w:sz w:val="24"/>
              </w:rPr>
              <w:t>Potential to encounter agitated customers</w:t>
            </w:r>
          </w:p>
        </w:tc>
        <w:sdt>
          <w:sdtPr>
            <w:rPr>
              <w:sz w:val="24"/>
              <w:szCs w:val="24"/>
            </w:rPr>
            <w:id w:val="407194591"/>
            <w:placeholder>
              <w:docPart w:val="B40418B8A6544BD4B128C6EE920985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885922" w14:textId="77777777" w:rsidR="00E6061D" w:rsidRPr="00A30549" w:rsidRDefault="00E6061D" w:rsidP="006F2F22">
                <w:pPr>
                  <w:pStyle w:val="Tabletext"/>
                  <w:rPr>
                    <w:sz w:val="24"/>
                  </w:rPr>
                </w:pPr>
                <w:r>
                  <w:rPr>
                    <w:sz w:val="24"/>
                    <w:szCs w:val="24"/>
                  </w:rPr>
                  <w:t>Occasionally</w:t>
                </w:r>
              </w:p>
            </w:tc>
          </w:sdtContent>
        </w:sdt>
      </w:tr>
      <w:tr w:rsidR="00E6061D" w:rsidRPr="00A30549" w14:paraId="53057FE3" w14:textId="77777777" w:rsidTr="006F2F22">
        <w:trPr>
          <w:trHeight w:val="283"/>
        </w:trPr>
        <w:tc>
          <w:tcPr>
            <w:tcW w:w="6912" w:type="dxa"/>
            <w:vAlign w:val="center"/>
          </w:tcPr>
          <w:p w14:paraId="2EA0E4F4" w14:textId="77777777" w:rsidR="00E6061D" w:rsidRPr="00A30549" w:rsidRDefault="00E6061D" w:rsidP="006F2F22">
            <w:pPr>
              <w:pStyle w:val="Tabletext"/>
              <w:rPr>
                <w:sz w:val="24"/>
              </w:rPr>
            </w:pPr>
            <w:r w:rsidRPr="00A30549">
              <w:rPr>
                <w:sz w:val="24"/>
              </w:rPr>
              <w:t>Exposure to potentially distressing case material</w:t>
            </w:r>
          </w:p>
        </w:tc>
        <w:sdt>
          <w:sdtPr>
            <w:rPr>
              <w:sz w:val="24"/>
              <w:szCs w:val="24"/>
            </w:rPr>
            <w:id w:val="182894372"/>
            <w:placeholder>
              <w:docPart w:val="D66C473AB8EB491D8AB05123B8A88C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7C4239" w14:textId="77777777" w:rsidR="00E6061D" w:rsidRPr="00A30549" w:rsidRDefault="00E6061D" w:rsidP="006F2F22">
                <w:pPr>
                  <w:pStyle w:val="Tabletext"/>
                  <w:rPr>
                    <w:sz w:val="24"/>
                    <w:szCs w:val="24"/>
                  </w:rPr>
                </w:pPr>
                <w:r>
                  <w:rPr>
                    <w:sz w:val="24"/>
                    <w:szCs w:val="24"/>
                  </w:rPr>
                  <w:t>Occasionally</w:t>
                </w:r>
              </w:p>
            </w:tc>
          </w:sdtContent>
        </w:sdt>
      </w:tr>
    </w:tbl>
    <w:p w14:paraId="150818FC" w14:textId="77777777" w:rsidR="00E6061D" w:rsidRPr="00DA4EF8" w:rsidRDefault="00E6061D" w:rsidP="00E606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6061D" w:rsidRPr="00A30549" w14:paraId="4DD73246" w14:textId="77777777" w:rsidTr="006F2F22">
        <w:trPr>
          <w:trHeight w:val="454"/>
        </w:trPr>
        <w:tc>
          <w:tcPr>
            <w:tcW w:w="6912" w:type="dxa"/>
            <w:shd w:val="clear" w:color="auto" w:fill="DEEAF6" w:themeFill="accent1" w:themeFillTint="33"/>
            <w:vAlign w:val="center"/>
          </w:tcPr>
          <w:p w14:paraId="72B33623" w14:textId="77777777" w:rsidR="00E6061D" w:rsidRPr="00A30549" w:rsidRDefault="00E6061D" w:rsidP="006F2F22">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6030DE90" w14:textId="77777777" w:rsidR="00E6061D" w:rsidRPr="00A30549" w:rsidRDefault="00E6061D" w:rsidP="006F2F22">
            <w:pPr>
              <w:pStyle w:val="Tableheading"/>
            </w:pPr>
            <w:r w:rsidRPr="00A30549">
              <w:t>FREQUENCY</w:t>
            </w:r>
          </w:p>
        </w:tc>
      </w:tr>
      <w:tr w:rsidR="00E6061D" w:rsidRPr="00A30549" w14:paraId="011A09E1" w14:textId="77777777" w:rsidTr="006F2F22">
        <w:trPr>
          <w:trHeight w:val="283"/>
        </w:trPr>
        <w:tc>
          <w:tcPr>
            <w:tcW w:w="6912" w:type="dxa"/>
            <w:vAlign w:val="center"/>
          </w:tcPr>
          <w:p w14:paraId="53B079DA" w14:textId="77777777" w:rsidR="00E6061D" w:rsidRPr="00A30549" w:rsidRDefault="00E6061D" w:rsidP="006F2F22">
            <w:pPr>
              <w:pStyle w:val="Tabletext"/>
              <w:rPr>
                <w:sz w:val="24"/>
              </w:rPr>
            </w:pPr>
            <w:r w:rsidRPr="00A30549">
              <w:rPr>
                <w:sz w:val="24"/>
              </w:rPr>
              <w:t xml:space="preserve">Uniform required </w:t>
            </w:r>
          </w:p>
        </w:tc>
        <w:sdt>
          <w:sdtPr>
            <w:rPr>
              <w:sz w:val="24"/>
              <w:szCs w:val="24"/>
            </w:rPr>
            <w:id w:val="407194592"/>
            <w:placeholder>
              <w:docPart w:val="7FA29431845446A2B3DB931B1C1BFAA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3F728B" w14:textId="77777777" w:rsidR="00E6061D" w:rsidRPr="00A30549" w:rsidRDefault="00E6061D" w:rsidP="006F2F22">
                <w:pPr>
                  <w:pStyle w:val="Tabletext"/>
                  <w:rPr>
                    <w:sz w:val="24"/>
                  </w:rPr>
                </w:pPr>
                <w:r>
                  <w:rPr>
                    <w:sz w:val="24"/>
                    <w:szCs w:val="24"/>
                  </w:rPr>
                  <w:t>Frequently</w:t>
                </w:r>
              </w:p>
            </w:tc>
          </w:sdtContent>
        </w:sdt>
      </w:tr>
      <w:tr w:rsidR="00E6061D" w:rsidRPr="00A30549" w14:paraId="590C799C" w14:textId="77777777" w:rsidTr="006F2F22">
        <w:trPr>
          <w:trHeight w:val="283"/>
        </w:trPr>
        <w:tc>
          <w:tcPr>
            <w:tcW w:w="6912" w:type="dxa"/>
            <w:vAlign w:val="center"/>
          </w:tcPr>
          <w:p w14:paraId="5EF9A5DF" w14:textId="77777777" w:rsidR="00E6061D" w:rsidRPr="00A30549" w:rsidRDefault="00E6061D" w:rsidP="006F2F22">
            <w:pPr>
              <w:pStyle w:val="Tabletext"/>
              <w:rPr>
                <w:sz w:val="24"/>
              </w:rPr>
            </w:pPr>
            <w:r w:rsidRPr="00A30549">
              <w:rPr>
                <w:sz w:val="24"/>
              </w:rPr>
              <w:t xml:space="preserve">Personal Protective Equipment (PPE) required </w:t>
            </w:r>
          </w:p>
        </w:tc>
        <w:sdt>
          <w:sdtPr>
            <w:rPr>
              <w:sz w:val="24"/>
              <w:szCs w:val="24"/>
            </w:rPr>
            <w:id w:val="407194593"/>
            <w:placeholder>
              <w:docPart w:val="77F8D63497694296AF5C4337D4FEEB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5D5181" w14:textId="77777777" w:rsidR="00E6061D" w:rsidRPr="00A30549" w:rsidRDefault="00E6061D" w:rsidP="006F2F22">
                <w:pPr>
                  <w:pStyle w:val="Tabletext"/>
                  <w:rPr>
                    <w:sz w:val="24"/>
                  </w:rPr>
                </w:pPr>
                <w:r>
                  <w:rPr>
                    <w:sz w:val="24"/>
                    <w:szCs w:val="24"/>
                  </w:rPr>
                  <w:t>Frequently</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19CED" w14:textId="77777777" w:rsidR="0076709B" w:rsidRDefault="0076709B" w:rsidP="00456927">
      <w:pPr>
        <w:spacing w:after="0"/>
      </w:pPr>
      <w:r>
        <w:separator/>
      </w:r>
    </w:p>
  </w:endnote>
  <w:endnote w:type="continuationSeparator" w:id="0">
    <w:p w14:paraId="60DFC858" w14:textId="77777777" w:rsidR="0076709B" w:rsidRDefault="0076709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8ED58" w14:textId="77777777" w:rsidR="0076709B" w:rsidRDefault="0076709B" w:rsidP="00456927">
      <w:pPr>
        <w:spacing w:after="0"/>
      </w:pPr>
      <w:r>
        <w:separator/>
      </w:r>
    </w:p>
  </w:footnote>
  <w:footnote w:type="continuationSeparator" w:id="0">
    <w:p w14:paraId="19DC3B38" w14:textId="77777777" w:rsidR="0076709B" w:rsidRDefault="0076709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1A9B9" w14:textId="56DEFADB" w:rsidR="00260764" w:rsidRPr="00260764" w:rsidRDefault="008B6A21" w:rsidP="00260764">
    <w:pPr>
      <w:pStyle w:val="Header"/>
      <w:jc w:val="center"/>
    </w:pPr>
    <w:r>
      <w:rPr>
        <w:rFonts w:asciiTheme="minorHAnsi" w:hAnsiTheme="minorHAnsi"/>
        <w:noProof/>
        <w:sz w:val="52"/>
      </w:rPr>
      <mc:AlternateContent>
        <mc:Choice Requires="wpg">
          <w:drawing>
            <wp:anchor distT="0" distB="0" distL="114300" distR="114300" simplePos="0" relativeHeight="251659264" behindDoc="0" locked="0" layoutInCell="1" allowOverlap="1" wp14:anchorId="434A7E4C" wp14:editId="1579FF7E">
              <wp:simplePos x="0" y="0"/>
              <wp:positionH relativeFrom="column">
                <wp:posOffset>-752475</wp:posOffset>
              </wp:positionH>
              <wp:positionV relativeFrom="paragraph">
                <wp:posOffset>-451990</wp:posOffset>
              </wp:positionV>
              <wp:extent cx="7560129" cy="1295400"/>
              <wp:effectExtent l="0" t="0" r="3175" b="0"/>
              <wp:wrapTight wrapText="bothSides">
                <wp:wrapPolygon edited="0">
                  <wp:start x="0" y="0"/>
                  <wp:lineTo x="0" y="20965"/>
                  <wp:lineTo x="19813" y="21282"/>
                  <wp:lineTo x="20847" y="21282"/>
                  <wp:lineTo x="20901" y="21282"/>
                  <wp:lineTo x="21391" y="20329"/>
                  <wp:lineTo x="21555" y="19694"/>
                  <wp:lineTo x="21555" y="0"/>
                  <wp:lineTo x="0" y="0"/>
                </wp:wrapPolygon>
              </wp:wrapTight>
              <wp:docPr id="2028947672" name="Group 8"/>
              <wp:cNvGraphicFramePr/>
              <a:graphic xmlns:a="http://schemas.openxmlformats.org/drawingml/2006/main">
                <a:graphicData uri="http://schemas.microsoft.com/office/word/2010/wordprocessingGroup">
                  <wpg:wgp>
                    <wpg:cNvGrpSpPr/>
                    <wpg:grpSpPr>
                      <a:xfrm>
                        <a:off x="0" y="0"/>
                        <a:ext cx="7560129" cy="1295400"/>
                        <a:chOff x="0" y="0"/>
                        <a:chExt cx="7560129" cy="1295400"/>
                      </a:xfrm>
                    </wpg:grpSpPr>
                    <pic:pic xmlns:pic="http://schemas.openxmlformats.org/drawingml/2006/picture">
                      <pic:nvPicPr>
                        <pic:cNvPr id="185994984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278255"/>
                        </a:xfrm>
                        <a:prstGeom prst="rect">
                          <a:avLst/>
                        </a:prstGeom>
                        <a:noFill/>
                        <a:ln>
                          <a:noFill/>
                        </a:ln>
                      </pic:spPr>
                    </pic:pic>
                    <pic:pic xmlns:pic="http://schemas.openxmlformats.org/drawingml/2006/picture">
                      <pic:nvPicPr>
                        <pic:cNvPr id="1928135813" name="Pictur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226629" y="0"/>
                          <a:ext cx="1333500" cy="1295400"/>
                        </a:xfrm>
                        <a:prstGeom prst="rect">
                          <a:avLst/>
                        </a:prstGeom>
                        <a:noFill/>
                        <a:ln>
                          <a:noFill/>
                        </a:ln>
                      </pic:spPr>
                    </pic:pic>
                    <pic:pic xmlns:pic="http://schemas.openxmlformats.org/drawingml/2006/picture">
                      <pic:nvPicPr>
                        <pic:cNvPr id="1421329129" name="Picture 7"/>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721567" y="286139"/>
                          <a:ext cx="2114550" cy="659765"/>
                        </a:xfrm>
                        <a:prstGeom prst="rect">
                          <a:avLst/>
                        </a:prstGeom>
                      </pic:spPr>
                    </pic:pic>
                  </wpg:wgp>
                </a:graphicData>
              </a:graphic>
            </wp:anchor>
          </w:drawing>
        </mc:Choice>
        <mc:Fallback>
          <w:pict>
            <v:group w14:anchorId="2A7A5EE1" id="Group 8" o:spid="_x0000_s1026" style="position:absolute;margin-left:-59.25pt;margin-top:-35.6pt;width:595.3pt;height:102pt;z-index:251659264" coordsize="75601,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8414;height:12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">
                <v:imagedata r:id="rId4" o:title=""/>
              </v:shape>
              <v:shape id="Picture 4" o:spid="_x0000_s1028" type="#_x0000_t75" style="position:absolute;left:62266;width:13335;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">
                <v:imagedata r:id="rId5" o:title=""/>
              </v:shape>
              <v:shape id="Picture 7" o:spid="_x0000_s1029" type="#_x0000_t75" style="position:absolute;left:7215;top:2861;width:21146;height: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">
                <v:imagedata r:id="rId6" o:title=""/>
              </v:shape>
              <w10:wrap type="tight"/>
            </v:group>
          </w:pict>
        </mc:Fallback>
      </mc:AlternateContent>
    </w:r>
  </w:p>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2E3CAC"/>
    <w:multiLevelType w:val="hybridMultilevel"/>
    <w:tmpl w:val="85DE1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3C22F6AF"/>
    <w:multiLevelType w:val="hybridMultilevel"/>
    <w:tmpl w:val="489A9E70"/>
    <w:lvl w:ilvl="0" w:tplc="B9687256">
      <w:start w:val="1"/>
      <w:numFmt w:val="decimal"/>
      <w:lvlText w:val="%1."/>
      <w:lvlJc w:val="left"/>
      <w:pPr>
        <w:ind w:left="720" w:hanging="360"/>
      </w:pPr>
    </w:lvl>
    <w:lvl w:ilvl="1" w:tplc="C1206726">
      <w:start w:val="1"/>
      <w:numFmt w:val="lowerLetter"/>
      <w:lvlText w:val="%2."/>
      <w:lvlJc w:val="left"/>
      <w:pPr>
        <w:ind w:left="1440" w:hanging="360"/>
      </w:pPr>
    </w:lvl>
    <w:lvl w:ilvl="2" w:tplc="7E12FE70">
      <w:start w:val="1"/>
      <w:numFmt w:val="lowerRoman"/>
      <w:lvlText w:val="%3."/>
      <w:lvlJc w:val="right"/>
      <w:pPr>
        <w:ind w:left="2160" w:hanging="180"/>
      </w:pPr>
    </w:lvl>
    <w:lvl w:ilvl="3" w:tplc="A05A3B46">
      <w:start w:val="1"/>
      <w:numFmt w:val="decimal"/>
      <w:lvlText w:val="%4."/>
      <w:lvlJc w:val="left"/>
      <w:pPr>
        <w:ind w:left="2880" w:hanging="360"/>
      </w:pPr>
    </w:lvl>
    <w:lvl w:ilvl="4" w:tplc="63901AC0">
      <w:start w:val="1"/>
      <w:numFmt w:val="lowerLetter"/>
      <w:lvlText w:val="%5."/>
      <w:lvlJc w:val="left"/>
      <w:pPr>
        <w:ind w:left="3600" w:hanging="360"/>
      </w:pPr>
    </w:lvl>
    <w:lvl w:ilvl="5" w:tplc="AAB2F088">
      <w:start w:val="1"/>
      <w:numFmt w:val="lowerRoman"/>
      <w:lvlText w:val="%6."/>
      <w:lvlJc w:val="right"/>
      <w:pPr>
        <w:ind w:left="4320" w:hanging="180"/>
      </w:pPr>
    </w:lvl>
    <w:lvl w:ilvl="6" w:tplc="12D6F590">
      <w:start w:val="1"/>
      <w:numFmt w:val="decimal"/>
      <w:lvlText w:val="%7."/>
      <w:lvlJc w:val="left"/>
      <w:pPr>
        <w:ind w:left="5040" w:hanging="360"/>
      </w:pPr>
    </w:lvl>
    <w:lvl w:ilvl="7" w:tplc="49081728">
      <w:start w:val="1"/>
      <w:numFmt w:val="lowerLetter"/>
      <w:lvlText w:val="%8."/>
      <w:lvlJc w:val="left"/>
      <w:pPr>
        <w:ind w:left="5760" w:hanging="360"/>
      </w:pPr>
    </w:lvl>
    <w:lvl w:ilvl="8" w:tplc="DEF4E0AA">
      <w:start w:val="1"/>
      <w:numFmt w:val="lowerRoman"/>
      <w:lvlText w:val="%9."/>
      <w:lvlJc w:val="right"/>
      <w:pPr>
        <w:ind w:left="6480" w:hanging="180"/>
      </w:p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590284"/>
    <w:multiLevelType w:val="hybridMultilevel"/>
    <w:tmpl w:val="4796C830"/>
    <w:lvl w:ilvl="0" w:tplc="4DF063BE">
      <w:start w:val="1"/>
      <w:numFmt w:val="decimal"/>
      <w:lvlText w:val="%1."/>
      <w:lvlJc w:val="left"/>
      <w:pPr>
        <w:ind w:left="786" w:hanging="360"/>
      </w:pPr>
      <w:rPr>
        <w:rFonts w:hint="default"/>
        <w:i w:val="0"/>
        <w:i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50964E0E"/>
    <w:multiLevelType w:val="hybridMultilevel"/>
    <w:tmpl w:val="0FC2FFA6"/>
    <w:lvl w:ilvl="0" w:tplc="1966DF6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A342D0"/>
    <w:multiLevelType w:val="hybridMultilevel"/>
    <w:tmpl w:val="B57A85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9"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3D7396"/>
    <w:multiLevelType w:val="hybridMultilevel"/>
    <w:tmpl w:val="242E546C"/>
    <w:lvl w:ilvl="0" w:tplc="0C09000F">
      <w:start w:val="1"/>
      <w:numFmt w:val="decimal"/>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270899"/>
    <w:multiLevelType w:val="singleLevel"/>
    <w:tmpl w:val="0C09000F"/>
    <w:lvl w:ilvl="0">
      <w:start w:val="1"/>
      <w:numFmt w:val="decimal"/>
      <w:lvlText w:val="%1."/>
      <w:lvlJc w:val="left"/>
      <w:pPr>
        <w:ind w:left="360" w:hanging="360"/>
      </w:pPr>
    </w:lvl>
  </w:abstractNum>
  <w:abstractNum w:abstractNumId="35"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48629304">
    <w:abstractNumId w:val="15"/>
  </w:num>
  <w:num w:numId="2" w16cid:durableId="989602160">
    <w:abstractNumId w:val="15"/>
  </w:num>
  <w:num w:numId="3" w16cid:durableId="1743067589">
    <w:abstractNumId w:val="17"/>
  </w:num>
  <w:num w:numId="4" w16cid:durableId="1102605113">
    <w:abstractNumId w:val="15"/>
  </w:num>
  <w:num w:numId="5" w16cid:durableId="109594383">
    <w:abstractNumId w:val="17"/>
  </w:num>
  <w:num w:numId="6" w16cid:durableId="1977493562">
    <w:abstractNumId w:val="2"/>
  </w:num>
  <w:num w:numId="7" w16cid:durableId="360134187">
    <w:abstractNumId w:val="0"/>
  </w:num>
  <w:num w:numId="8" w16cid:durableId="956183502">
    <w:abstractNumId w:val="19"/>
  </w:num>
  <w:num w:numId="9" w16cid:durableId="867523510">
    <w:abstractNumId w:val="24"/>
  </w:num>
  <w:num w:numId="10" w16cid:durableId="468479904">
    <w:abstractNumId w:val="10"/>
  </w:num>
  <w:num w:numId="11" w16cid:durableId="58140521">
    <w:abstractNumId w:val="33"/>
  </w:num>
  <w:num w:numId="12" w16cid:durableId="841897036">
    <w:abstractNumId w:val="6"/>
  </w:num>
  <w:num w:numId="13" w16cid:durableId="694425144">
    <w:abstractNumId w:val="31"/>
  </w:num>
  <w:num w:numId="14" w16cid:durableId="861089032">
    <w:abstractNumId w:val="9"/>
  </w:num>
  <w:num w:numId="15" w16cid:durableId="902450333">
    <w:abstractNumId w:val="36"/>
  </w:num>
  <w:num w:numId="16" w16cid:durableId="314648715">
    <w:abstractNumId w:val="34"/>
  </w:num>
  <w:num w:numId="17" w16cid:durableId="1310476060">
    <w:abstractNumId w:val="5"/>
  </w:num>
  <w:num w:numId="18" w16cid:durableId="941957437">
    <w:abstractNumId w:val="30"/>
  </w:num>
  <w:num w:numId="19" w16cid:durableId="981542282">
    <w:abstractNumId w:val="28"/>
  </w:num>
  <w:num w:numId="20" w16cid:durableId="1753887414">
    <w:abstractNumId w:val="23"/>
  </w:num>
  <w:num w:numId="21" w16cid:durableId="1366635524">
    <w:abstractNumId w:val="8"/>
  </w:num>
  <w:num w:numId="22" w16cid:durableId="680549525">
    <w:abstractNumId w:val="27"/>
  </w:num>
  <w:num w:numId="23" w16cid:durableId="1227104614">
    <w:abstractNumId w:val="1"/>
  </w:num>
  <w:num w:numId="24" w16cid:durableId="1817839660">
    <w:abstractNumId w:val="18"/>
  </w:num>
  <w:num w:numId="25" w16cid:durableId="1454012446">
    <w:abstractNumId w:val="11"/>
  </w:num>
  <w:num w:numId="26" w16cid:durableId="1489633523">
    <w:abstractNumId w:val="13"/>
  </w:num>
  <w:num w:numId="27" w16cid:durableId="1559246821">
    <w:abstractNumId w:val="35"/>
  </w:num>
  <w:num w:numId="28" w16cid:durableId="490099370">
    <w:abstractNumId w:val="14"/>
  </w:num>
  <w:num w:numId="29" w16cid:durableId="1111508305">
    <w:abstractNumId w:val="3"/>
  </w:num>
  <w:num w:numId="30" w16cid:durableId="1821847775">
    <w:abstractNumId w:val="4"/>
  </w:num>
  <w:num w:numId="31" w16cid:durableId="1480607044">
    <w:abstractNumId w:val="29"/>
  </w:num>
  <w:num w:numId="32" w16cid:durableId="1322583822">
    <w:abstractNumId w:val="20"/>
  </w:num>
  <w:num w:numId="33" w16cid:durableId="1028944516">
    <w:abstractNumId w:val="25"/>
  </w:num>
  <w:num w:numId="34" w16cid:durableId="190455702">
    <w:abstractNumId w:val="7"/>
  </w:num>
  <w:num w:numId="35" w16cid:durableId="662271906">
    <w:abstractNumId w:val="22"/>
  </w:num>
  <w:num w:numId="36" w16cid:durableId="1219896182">
    <w:abstractNumId w:val="12"/>
  </w:num>
  <w:num w:numId="37" w16cid:durableId="687020724">
    <w:abstractNumId w:val="16"/>
  </w:num>
  <w:num w:numId="38" w16cid:durableId="176892755">
    <w:abstractNumId w:val="26"/>
  </w:num>
  <w:num w:numId="39" w16cid:durableId="1460339734">
    <w:abstractNumId w:val="21"/>
  </w:num>
  <w:num w:numId="40" w16cid:durableId="143939485">
    <w:abstractNumId w:val="32"/>
  </w:num>
  <w:num w:numId="41" w16cid:durableId="191119217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483"/>
    <w:rsid w:val="00034905"/>
    <w:rsid w:val="00036182"/>
    <w:rsid w:val="00037E42"/>
    <w:rsid w:val="00040CD3"/>
    <w:rsid w:val="00044187"/>
    <w:rsid w:val="000456E0"/>
    <w:rsid w:val="00045D17"/>
    <w:rsid w:val="00051744"/>
    <w:rsid w:val="00057CF9"/>
    <w:rsid w:val="00061670"/>
    <w:rsid w:val="00072674"/>
    <w:rsid w:val="00074DA8"/>
    <w:rsid w:val="00075C33"/>
    <w:rsid w:val="00083084"/>
    <w:rsid w:val="00083AB8"/>
    <w:rsid w:val="00090C5A"/>
    <w:rsid w:val="00094562"/>
    <w:rsid w:val="000A5186"/>
    <w:rsid w:val="000B622C"/>
    <w:rsid w:val="000C3654"/>
    <w:rsid w:val="000C452E"/>
    <w:rsid w:val="000E2939"/>
    <w:rsid w:val="000E639E"/>
    <w:rsid w:val="000F2684"/>
    <w:rsid w:val="000F2688"/>
    <w:rsid w:val="0010052B"/>
    <w:rsid w:val="00114CE0"/>
    <w:rsid w:val="00127312"/>
    <w:rsid w:val="001429A6"/>
    <w:rsid w:val="001501F0"/>
    <w:rsid w:val="0015056D"/>
    <w:rsid w:val="001552C6"/>
    <w:rsid w:val="00160D2A"/>
    <w:rsid w:val="00166318"/>
    <w:rsid w:val="0016790E"/>
    <w:rsid w:val="00173E02"/>
    <w:rsid w:val="0017746E"/>
    <w:rsid w:val="00183A2A"/>
    <w:rsid w:val="00185003"/>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20092"/>
    <w:rsid w:val="00221A41"/>
    <w:rsid w:val="0022484E"/>
    <w:rsid w:val="0022677F"/>
    <w:rsid w:val="0023024E"/>
    <w:rsid w:val="00231B57"/>
    <w:rsid w:val="0023640E"/>
    <w:rsid w:val="00243603"/>
    <w:rsid w:val="00252449"/>
    <w:rsid w:val="0026001C"/>
    <w:rsid w:val="00260764"/>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5B17"/>
    <w:rsid w:val="002E6343"/>
    <w:rsid w:val="002E78B8"/>
    <w:rsid w:val="002F0510"/>
    <w:rsid w:val="002F3365"/>
    <w:rsid w:val="002F4D15"/>
    <w:rsid w:val="002F69C3"/>
    <w:rsid w:val="0030208D"/>
    <w:rsid w:val="003020B5"/>
    <w:rsid w:val="003046EB"/>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B7B87"/>
    <w:rsid w:val="003C6108"/>
    <w:rsid w:val="003C6256"/>
    <w:rsid w:val="003D422A"/>
    <w:rsid w:val="003F557A"/>
    <w:rsid w:val="00402D13"/>
    <w:rsid w:val="004061F4"/>
    <w:rsid w:val="00410BF0"/>
    <w:rsid w:val="004121AA"/>
    <w:rsid w:val="00423122"/>
    <w:rsid w:val="00423241"/>
    <w:rsid w:val="0042331E"/>
    <w:rsid w:val="0043043B"/>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E4685"/>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7A93"/>
    <w:rsid w:val="005F1480"/>
    <w:rsid w:val="005F1A2B"/>
    <w:rsid w:val="005F1B26"/>
    <w:rsid w:val="005F5736"/>
    <w:rsid w:val="00601827"/>
    <w:rsid w:val="006030D0"/>
    <w:rsid w:val="00604AD4"/>
    <w:rsid w:val="00604B5C"/>
    <w:rsid w:val="00615D88"/>
    <w:rsid w:val="00621532"/>
    <w:rsid w:val="00622D9B"/>
    <w:rsid w:val="00626AEC"/>
    <w:rsid w:val="00633DEE"/>
    <w:rsid w:val="00634E13"/>
    <w:rsid w:val="006522B3"/>
    <w:rsid w:val="00653FBE"/>
    <w:rsid w:val="00661329"/>
    <w:rsid w:val="006616A2"/>
    <w:rsid w:val="00665693"/>
    <w:rsid w:val="00666999"/>
    <w:rsid w:val="00676EE5"/>
    <w:rsid w:val="006822CC"/>
    <w:rsid w:val="00685107"/>
    <w:rsid w:val="006873BA"/>
    <w:rsid w:val="006912A5"/>
    <w:rsid w:val="0069634D"/>
    <w:rsid w:val="006A159D"/>
    <w:rsid w:val="006A552A"/>
    <w:rsid w:val="006B5CD6"/>
    <w:rsid w:val="006C102C"/>
    <w:rsid w:val="006C3FCC"/>
    <w:rsid w:val="006C7246"/>
    <w:rsid w:val="006C74CE"/>
    <w:rsid w:val="006D353D"/>
    <w:rsid w:val="006E453E"/>
    <w:rsid w:val="006F09E8"/>
    <w:rsid w:val="006F49C0"/>
    <w:rsid w:val="007010FB"/>
    <w:rsid w:val="00701A46"/>
    <w:rsid w:val="007117A5"/>
    <w:rsid w:val="00712EF1"/>
    <w:rsid w:val="00715C75"/>
    <w:rsid w:val="00717B1B"/>
    <w:rsid w:val="0072498E"/>
    <w:rsid w:val="00725A09"/>
    <w:rsid w:val="00727237"/>
    <w:rsid w:val="007471D6"/>
    <w:rsid w:val="00753085"/>
    <w:rsid w:val="00756A45"/>
    <w:rsid w:val="00764EF4"/>
    <w:rsid w:val="0076709B"/>
    <w:rsid w:val="007702B5"/>
    <w:rsid w:val="007774E5"/>
    <w:rsid w:val="007B23B6"/>
    <w:rsid w:val="007B4877"/>
    <w:rsid w:val="007C029B"/>
    <w:rsid w:val="007C03C0"/>
    <w:rsid w:val="007C257B"/>
    <w:rsid w:val="007C40E2"/>
    <w:rsid w:val="007E0752"/>
    <w:rsid w:val="007E23ED"/>
    <w:rsid w:val="007E396F"/>
    <w:rsid w:val="007E3B64"/>
    <w:rsid w:val="007E4124"/>
    <w:rsid w:val="007F088F"/>
    <w:rsid w:val="007F332D"/>
    <w:rsid w:val="00800211"/>
    <w:rsid w:val="00801DAF"/>
    <w:rsid w:val="00802C7D"/>
    <w:rsid w:val="00810089"/>
    <w:rsid w:val="00814878"/>
    <w:rsid w:val="0081518C"/>
    <w:rsid w:val="00816ACF"/>
    <w:rsid w:val="00820354"/>
    <w:rsid w:val="00827843"/>
    <w:rsid w:val="008343E7"/>
    <w:rsid w:val="0083521F"/>
    <w:rsid w:val="00847164"/>
    <w:rsid w:val="00853027"/>
    <w:rsid w:val="0085512F"/>
    <w:rsid w:val="0085751D"/>
    <w:rsid w:val="00860D79"/>
    <w:rsid w:val="008612C8"/>
    <w:rsid w:val="008707DA"/>
    <w:rsid w:val="008778EF"/>
    <w:rsid w:val="00887553"/>
    <w:rsid w:val="00891C12"/>
    <w:rsid w:val="00897590"/>
    <w:rsid w:val="008B22B1"/>
    <w:rsid w:val="008B254D"/>
    <w:rsid w:val="008B4E86"/>
    <w:rsid w:val="008B6A21"/>
    <w:rsid w:val="008B6BB8"/>
    <w:rsid w:val="008C40B5"/>
    <w:rsid w:val="008C4982"/>
    <w:rsid w:val="008C5432"/>
    <w:rsid w:val="008D1EA2"/>
    <w:rsid w:val="008E3ED7"/>
    <w:rsid w:val="008E4109"/>
    <w:rsid w:val="008E5749"/>
    <w:rsid w:val="008E704D"/>
    <w:rsid w:val="008F0135"/>
    <w:rsid w:val="008F18E4"/>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148D"/>
    <w:rsid w:val="00982A27"/>
    <w:rsid w:val="00986862"/>
    <w:rsid w:val="00987C48"/>
    <w:rsid w:val="00991759"/>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0BEE"/>
    <w:rsid w:val="00A25992"/>
    <w:rsid w:val="00A270A3"/>
    <w:rsid w:val="00A31D1D"/>
    <w:rsid w:val="00A331E5"/>
    <w:rsid w:val="00A358FA"/>
    <w:rsid w:val="00A42B6C"/>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19F"/>
    <w:rsid w:val="00AC42C3"/>
    <w:rsid w:val="00AD698B"/>
    <w:rsid w:val="00AE293C"/>
    <w:rsid w:val="00AE3735"/>
    <w:rsid w:val="00AE5D2C"/>
    <w:rsid w:val="00AE5DB5"/>
    <w:rsid w:val="00AE7101"/>
    <w:rsid w:val="00AF1222"/>
    <w:rsid w:val="00B060E9"/>
    <w:rsid w:val="00B10AE6"/>
    <w:rsid w:val="00B140A3"/>
    <w:rsid w:val="00B14F71"/>
    <w:rsid w:val="00B16D45"/>
    <w:rsid w:val="00B1764A"/>
    <w:rsid w:val="00B266D2"/>
    <w:rsid w:val="00B34F4E"/>
    <w:rsid w:val="00B41628"/>
    <w:rsid w:val="00B42BDB"/>
    <w:rsid w:val="00B45C3A"/>
    <w:rsid w:val="00B52740"/>
    <w:rsid w:val="00B54281"/>
    <w:rsid w:val="00B60BC4"/>
    <w:rsid w:val="00B6117A"/>
    <w:rsid w:val="00B6194A"/>
    <w:rsid w:val="00B66DAD"/>
    <w:rsid w:val="00B7075A"/>
    <w:rsid w:val="00B74516"/>
    <w:rsid w:val="00B76AEC"/>
    <w:rsid w:val="00B814CB"/>
    <w:rsid w:val="00B94DA4"/>
    <w:rsid w:val="00B9564C"/>
    <w:rsid w:val="00BB6A5F"/>
    <w:rsid w:val="00BB7CA4"/>
    <w:rsid w:val="00BC022B"/>
    <w:rsid w:val="00BC3B9A"/>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9716E"/>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41714"/>
    <w:rsid w:val="00D43403"/>
    <w:rsid w:val="00D451A6"/>
    <w:rsid w:val="00D50DA6"/>
    <w:rsid w:val="00D544FB"/>
    <w:rsid w:val="00D573A3"/>
    <w:rsid w:val="00D610BD"/>
    <w:rsid w:val="00D628E1"/>
    <w:rsid w:val="00D66353"/>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DF572B"/>
    <w:rsid w:val="00E059B1"/>
    <w:rsid w:val="00E06429"/>
    <w:rsid w:val="00E11CED"/>
    <w:rsid w:val="00E160EF"/>
    <w:rsid w:val="00E242E5"/>
    <w:rsid w:val="00E30F39"/>
    <w:rsid w:val="00E43160"/>
    <w:rsid w:val="00E513E1"/>
    <w:rsid w:val="00E57678"/>
    <w:rsid w:val="00E6061D"/>
    <w:rsid w:val="00E65E3F"/>
    <w:rsid w:val="00E66219"/>
    <w:rsid w:val="00E662A3"/>
    <w:rsid w:val="00E7588A"/>
    <w:rsid w:val="00E80AE9"/>
    <w:rsid w:val="00E83374"/>
    <w:rsid w:val="00E873C4"/>
    <w:rsid w:val="00E87B6A"/>
    <w:rsid w:val="00E97A2C"/>
    <w:rsid w:val="00EA6D12"/>
    <w:rsid w:val="00EB0DAE"/>
    <w:rsid w:val="00EB1248"/>
    <w:rsid w:val="00EB3BC0"/>
    <w:rsid w:val="00EB3F11"/>
    <w:rsid w:val="00EB4655"/>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517A9"/>
    <w:rsid w:val="00F533E7"/>
    <w:rsid w:val="00F56AB9"/>
    <w:rsid w:val="00F60676"/>
    <w:rsid w:val="00F62F0E"/>
    <w:rsid w:val="00F63605"/>
    <w:rsid w:val="00F66B23"/>
    <w:rsid w:val="00F7692D"/>
    <w:rsid w:val="00F775E8"/>
    <w:rsid w:val="00F77EFF"/>
    <w:rsid w:val="00F862C7"/>
    <w:rsid w:val="00F863CF"/>
    <w:rsid w:val="00F94966"/>
    <w:rsid w:val="00FA7EBD"/>
    <w:rsid w:val="00FB019C"/>
    <w:rsid w:val="00FB36C8"/>
    <w:rsid w:val="00FB5C3A"/>
    <w:rsid w:val="00FD2E2F"/>
    <w:rsid w:val="00FD5A4A"/>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7FBB2B2D-6060-48E7-9968-EED7A801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esa.act.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485D168-207A-4D79-882E-A23423FF058D}"/>
      </w:docPartPr>
      <w:docPartBody>
        <w:p w:rsidR="00040E3C" w:rsidRDefault="00CB334D">
          <w:r w:rsidRPr="003C74C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1292932-0DAD-400D-BA90-077B87F4E2C9}"/>
      </w:docPartPr>
      <w:docPartBody>
        <w:p w:rsidR="00040E3C" w:rsidRDefault="00CB334D">
          <w:r w:rsidRPr="003C74CE">
            <w:rPr>
              <w:rStyle w:val="PlaceholderText"/>
            </w:rPr>
            <w:t>Click or tap to enter a date.</w:t>
          </w:r>
        </w:p>
      </w:docPartBody>
    </w:docPart>
    <w:docPart>
      <w:docPartPr>
        <w:name w:val="575AEF98B3A545478886D17A2A64352F"/>
        <w:category>
          <w:name w:val="General"/>
          <w:gallery w:val="placeholder"/>
        </w:category>
        <w:types>
          <w:type w:val="bbPlcHdr"/>
        </w:types>
        <w:behaviors>
          <w:behavior w:val="content"/>
        </w:behaviors>
        <w:guid w:val="{9F52135F-A59F-4DE0-8628-F530015D9C55}"/>
      </w:docPartPr>
      <w:docPartBody>
        <w:p w:rsidR="00EC182D" w:rsidRDefault="00AD78B6" w:rsidP="00AD78B6">
          <w:pPr>
            <w:pStyle w:val="575AEF98B3A545478886D17A2A64352F"/>
          </w:pPr>
          <w:r w:rsidRPr="004D2D92">
            <w:rPr>
              <w:rStyle w:val="PlaceholderText"/>
            </w:rPr>
            <w:t>Choose an item.</w:t>
          </w:r>
        </w:p>
      </w:docPartBody>
    </w:docPart>
    <w:docPart>
      <w:docPartPr>
        <w:name w:val="9F0A4656C0924B348700CE4F225E9D7E"/>
        <w:category>
          <w:name w:val="General"/>
          <w:gallery w:val="placeholder"/>
        </w:category>
        <w:types>
          <w:type w:val="bbPlcHdr"/>
        </w:types>
        <w:behaviors>
          <w:behavior w:val="content"/>
        </w:behaviors>
        <w:guid w:val="{E0DDE2F9-BC9A-4309-A04F-F609C086ED01}"/>
      </w:docPartPr>
      <w:docPartBody>
        <w:p w:rsidR="00EC182D" w:rsidRDefault="00AD78B6" w:rsidP="00AD78B6">
          <w:pPr>
            <w:pStyle w:val="9F0A4656C0924B348700CE4F225E9D7E"/>
          </w:pPr>
          <w:r w:rsidRPr="004D2D92">
            <w:rPr>
              <w:rStyle w:val="PlaceholderText"/>
            </w:rPr>
            <w:t>Choose an item.</w:t>
          </w:r>
        </w:p>
      </w:docPartBody>
    </w:docPart>
    <w:docPart>
      <w:docPartPr>
        <w:name w:val="01C72CD63C9141ABABE21047D1402361"/>
        <w:category>
          <w:name w:val="General"/>
          <w:gallery w:val="placeholder"/>
        </w:category>
        <w:types>
          <w:type w:val="bbPlcHdr"/>
        </w:types>
        <w:behaviors>
          <w:behavior w:val="content"/>
        </w:behaviors>
        <w:guid w:val="{1753CAF7-8203-4A64-BD65-F975B71B1806}"/>
      </w:docPartPr>
      <w:docPartBody>
        <w:p w:rsidR="00EC182D" w:rsidRDefault="00AD78B6" w:rsidP="00AD78B6">
          <w:pPr>
            <w:pStyle w:val="01C72CD63C9141ABABE21047D1402361"/>
          </w:pPr>
          <w:r w:rsidRPr="004D2D92">
            <w:rPr>
              <w:rStyle w:val="PlaceholderText"/>
            </w:rPr>
            <w:t>Choose an item.</w:t>
          </w:r>
        </w:p>
      </w:docPartBody>
    </w:docPart>
    <w:docPart>
      <w:docPartPr>
        <w:name w:val="A72CC904E279470F86BAFF7C63B8F751"/>
        <w:category>
          <w:name w:val="General"/>
          <w:gallery w:val="placeholder"/>
        </w:category>
        <w:types>
          <w:type w:val="bbPlcHdr"/>
        </w:types>
        <w:behaviors>
          <w:behavior w:val="content"/>
        </w:behaviors>
        <w:guid w:val="{710C0A2A-FC79-4C6F-B695-8A6A596A62EB}"/>
      </w:docPartPr>
      <w:docPartBody>
        <w:p w:rsidR="00EC182D" w:rsidRDefault="00AD78B6" w:rsidP="00AD78B6">
          <w:pPr>
            <w:pStyle w:val="A72CC904E279470F86BAFF7C63B8F751"/>
          </w:pPr>
          <w:r w:rsidRPr="004D2D92">
            <w:rPr>
              <w:rStyle w:val="PlaceholderText"/>
            </w:rPr>
            <w:t>Choose an item.</w:t>
          </w:r>
        </w:p>
      </w:docPartBody>
    </w:docPart>
    <w:docPart>
      <w:docPartPr>
        <w:name w:val="07546AB158D14D359519D4C283A98171"/>
        <w:category>
          <w:name w:val="General"/>
          <w:gallery w:val="placeholder"/>
        </w:category>
        <w:types>
          <w:type w:val="bbPlcHdr"/>
        </w:types>
        <w:behaviors>
          <w:behavior w:val="content"/>
        </w:behaviors>
        <w:guid w:val="{8E70B6C2-4D6C-4D9A-A677-944DF4E6DB0E}"/>
      </w:docPartPr>
      <w:docPartBody>
        <w:p w:rsidR="00EC182D" w:rsidRDefault="00AD78B6" w:rsidP="00AD78B6">
          <w:pPr>
            <w:pStyle w:val="07546AB158D14D359519D4C283A98171"/>
          </w:pPr>
          <w:r w:rsidRPr="004D2D92">
            <w:rPr>
              <w:rStyle w:val="PlaceholderText"/>
            </w:rPr>
            <w:t>Choose an item.</w:t>
          </w:r>
        </w:p>
      </w:docPartBody>
    </w:docPart>
    <w:docPart>
      <w:docPartPr>
        <w:name w:val="7D890367773B4AF6A64C7FB6846D65FE"/>
        <w:category>
          <w:name w:val="General"/>
          <w:gallery w:val="placeholder"/>
        </w:category>
        <w:types>
          <w:type w:val="bbPlcHdr"/>
        </w:types>
        <w:behaviors>
          <w:behavior w:val="content"/>
        </w:behaviors>
        <w:guid w:val="{AEA61F24-942C-400F-A145-78803AF7BA85}"/>
      </w:docPartPr>
      <w:docPartBody>
        <w:p w:rsidR="00EC182D" w:rsidRDefault="00AD78B6" w:rsidP="00AD78B6">
          <w:pPr>
            <w:pStyle w:val="7D890367773B4AF6A64C7FB6846D65FE"/>
          </w:pPr>
          <w:r w:rsidRPr="004D2D92">
            <w:rPr>
              <w:rStyle w:val="PlaceholderText"/>
            </w:rPr>
            <w:t>Choose an item.</w:t>
          </w:r>
        </w:p>
      </w:docPartBody>
    </w:docPart>
    <w:docPart>
      <w:docPartPr>
        <w:name w:val="3CC282CEA80347B28865D2F472DEC257"/>
        <w:category>
          <w:name w:val="General"/>
          <w:gallery w:val="placeholder"/>
        </w:category>
        <w:types>
          <w:type w:val="bbPlcHdr"/>
        </w:types>
        <w:behaviors>
          <w:behavior w:val="content"/>
        </w:behaviors>
        <w:guid w:val="{7A30AE03-DFB6-495D-89F0-EF05F65F036C}"/>
      </w:docPartPr>
      <w:docPartBody>
        <w:p w:rsidR="00EC182D" w:rsidRDefault="00AD78B6" w:rsidP="00AD78B6">
          <w:pPr>
            <w:pStyle w:val="3CC282CEA80347B28865D2F472DEC257"/>
          </w:pPr>
          <w:r w:rsidRPr="004D2D92">
            <w:rPr>
              <w:rStyle w:val="PlaceholderText"/>
            </w:rPr>
            <w:t>Choose an item.</w:t>
          </w:r>
        </w:p>
      </w:docPartBody>
    </w:docPart>
    <w:docPart>
      <w:docPartPr>
        <w:name w:val="66D06A595DB9473FA68435DEC5202100"/>
        <w:category>
          <w:name w:val="General"/>
          <w:gallery w:val="placeholder"/>
        </w:category>
        <w:types>
          <w:type w:val="bbPlcHdr"/>
        </w:types>
        <w:behaviors>
          <w:behavior w:val="content"/>
        </w:behaviors>
        <w:guid w:val="{49939D95-79F8-41BB-BCAC-8DF94523C18D}"/>
      </w:docPartPr>
      <w:docPartBody>
        <w:p w:rsidR="00EC182D" w:rsidRDefault="00AD78B6" w:rsidP="00AD78B6">
          <w:pPr>
            <w:pStyle w:val="66D06A595DB9473FA68435DEC5202100"/>
          </w:pPr>
          <w:r w:rsidRPr="004D2D92">
            <w:rPr>
              <w:rStyle w:val="PlaceholderText"/>
            </w:rPr>
            <w:t>Choose an item.</w:t>
          </w:r>
        </w:p>
      </w:docPartBody>
    </w:docPart>
    <w:docPart>
      <w:docPartPr>
        <w:name w:val="F3DF6BE35BB3468DAD1914B49CEEDE8D"/>
        <w:category>
          <w:name w:val="General"/>
          <w:gallery w:val="placeholder"/>
        </w:category>
        <w:types>
          <w:type w:val="bbPlcHdr"/>
        </w:types>
        <w:behaviors>
          <w:behavior w:val="content"/>
        </w:behaviors>
        <w:guid w:val="{A34B0217-A3E5-4684-A936-0A719BFEE2F3}"/>
      </w:docPartPr>
      <w:docPartBody>
        <w:p w:rsidR="00EC182D" w:rsidRDefault="00AD78B6" w:rsidP="00AD78B6">
          <w:pPr>
            <w:pStyle w:val="F3DF6BE35BB3468DAD1914B49CEEDE8D"/>
          </w:pPr>
          <w:r w:rsidRPr="004D2D92">
            <w:rPr>
              <w:rStyle w:val="PlaceholderText"/>
            </w:rPr>
            <w:t>Choose an item.</w:t>
          </w:r>
        </w:p>
      </w:docPartBody>
    </w:docPart>
    <w:docPart>
      <w:docPartPr>
        <w:name w:val="B2467704C56748CFBA5D8758F3D8A676"/>
        <w:category>
          <w:name w:val="General"/>
          <w:gallery w:val="placeholder"/>
        </w:category>
        <w:types>
          <w:type w:val="bbPlcHdr"/>
        </w:types>
        <w:behaviors>
          <w:behavior w:val="content"/>
        </w:behaviors>
        <w:guid w:val="{CB3AE0C3-6C5E-4B63-B2D1-9F94A129C50E}"/>
      </w:docPartPr>
      <w:docPartBody>
        <w:p w:rsidR="00EC182D" w:rsidRDefault="00AD78B6" w:rsidP="00AD78B6">
          <w:pPr>
            <w:pStyle w:val="B2467704C56748CFBA5D8758F3D8A676"/>
          </w:pPr>
          <w:r w:rsidRPr="004D2D92">
            <w:rPr>
              <w:rStyle w:val="PlaceholderText"/>
            </w:rPr>
            <w:t>Choose an item.</w:t>
          </w:r>
        </w:p>
      </w:docPartBody>
    </w:docPart>
    <w:docPart>
      <w:docPartPr>
        <w:name w:val="AB6C395B25B64FA8B4CE6DF19B0C1C66"/>
        <w:category>
          <w:name w:val="General"/>
          <w:gallery w:val="placeholder"/>
        </w:category>
        <w:types>
          <w:type w:val="bbPlcHdr"/>
        </w:types>
        <w:behaviors>
          <w:behavior w:val="content"/>
        </w:behaviors>
        <w:guid w:val="{54512A37-1A25-4A44-A1E0-D3FE506AB513}"/>
      </w:docPartPr>
      <w:docPartBody>
        <w:p w:rsidR="00EC182D" w:rsidRDefault="00AD78B6" w:rsidP="00AD78B6">
          <w:pPr>
            <w:pStyle w:val="AB6C395B25B64FA8B4CE6DF19B0C1C66"/>
          </w:pPr>
          <w:r w:rsidRPr="004D2D92">
            <w:rPr>
              <w:rStyle w:val="PlaceholderText"/>
            </w:rPr>
            <w:t>Choose an item.</w:t>
          </w:r>
        </w:p>
      </w:docPartBody>
    </w:docPart>
    <w:docPart>
      <w:docPartPr>
        <w:name w:val="09E8EAE422144398B7B7BBA97385365F"/>
        <w:category>
          <w:name w:val="General"/>
          <w:gallery w:val="placeholder"/>
        </w:category>
        <w:types>
          <w:type w:val="bbPlcHdr"/>
        </w:types>
        <w:behaviors>
          <w:behavior w:val="content"/>
        </w:behaviors>
        <w:guid w:val="{413C6045-0AF1-4547-82F6-0AB5B4F15F17}"/>
      </w:docPartPr>
      <w:docPartBody>
        <w:p w:rsidR="00EC182D" w:rsidRDefault="00AD78B6" w:rsidP="00AD78B6">
          <w:pPr>
            <w:pStyle w:val="09E8EAE422144398B7B7BBA97385365F"/>
          </w:pPr>
          <w:r w:rsidRPr="004D2D92">
            <w:rPr>
              <w:rStyle w:val="PlaceholderText"/>
            </w:rPr>
            <w:t>Choose an item.</w:t>
          </w:r>
        </w:p>
      </w:docPartBody>
    </w:docPart>
    <w:docPart>
      <w:docPartPr>
        <w:name w:val="06C13C5CE42F4DA7A658A65AD8F23B4B"/>
        <w:category>
          <w:name w:val="General"/>
          <w:gallery w:val="placeholder"/>
        </w:category>
        <w:types>
          <w:type w:val="bbPlcHdr"/>
        </w:types>
        <w:behaviors>
          <w:behavior w:val="content"/>
        </w:behaviors>
        <w:guid w:val="{F27909C4-A0E0-4927-BA70-BB46C0BC276A}"/>
      </w:docPartPr>
      <w:docPartBody>
        <w:p w:rsidR="00EC182D" w:rsidRDefault="00AD78B6" w:rsidP="00AD78B6">
          <w:pPr>
            <w:pStyle w:val="06C13C5CE42F4DA7A658A65AD8F23B4B"/>
          </w:pPr>
          <w:r w:rsidRPr="004D2D92">
            <w:rPr>
              <w:rStyle w:val="PlaceholderText"/>
            </w:rPr>
            <w:t>Choose an item.</w:t>
          </w:r>
        </w:p>
      </w:docPartBody>
    </w:docPart>
    <w:docPart>
      <w:docPartPr>
        <w:name w:val="0D79B49A1FFF4B9F8BC89D80E034E085"/>
        <w:category>
          <w:name w:val="General"/>
          <w:gallery w:val="placeholder"/>
        </w:category>
        <w:types>
          <w:type w:val="bbPlcHdr"/>
        </w:types>
        <w:behaviors>
          <w:behavior w:val="content"/>
        </w:behaviors>
        <w:guid w:val="{31B42EA9-5C07-4522-A1B5-04BA32F1C018}"/>
      </w:docPartPr>
      <w:docPartBody>
        <w:p w:rsidR="00EC182D" w:rsidRDefault="00AD78B6" w:rsidP="00AD78B6">
          <w:pPr>
            <w:pStyle w:val="0D79B49A1FFF4B9F8BC89D80E034E085"/>
          </w:pPr>
          <w:r w:rsidRPr="004D2D92">
            <w:rPr>
              <w:rStyle w:val="PlaceholderText"/>
            </w:rPr>
            <w:t>Choose an item.</w:t>
          </w:r>
        </w:p>
      </w:docPartBody>
    </w:docPart>
    <w:docPart>
      <w:docPartPr>
        <w:name w:val="176B97C451184FBF9CB0BCA3FDB902DE"/>
        <w:category>
          <w:name w:val="General"/>
          <w:gallery w:val="placeholder"/>
        </w:category>
        <w:types>
          <w:type w:val="bbPlcHdr"/>
        </w:types>
        <w:behaviors>
          <w:behavior w:val="content"/>
        </w:behaviors>
        <w:guid w:val="{2AC21DD6-866A-4744-A6D8-92D864E6F30A}"/>
      </w:docPartPr>
      <w:docPartBody>
        <w:p w:rsidR="00EC182D" w:rsidRDefault="00AD78B6" w:rsidP="00AD78B6">
          <w:pPr>
            <w:pStyle w:val="176B97C451184FBF9CB0BCA3FDB902DE"/>
          </w:pPr>
          <w:r w:rsidRPr="004D2D92">
            <w:rPr>
              <w:rStyle w:val="PlaceholderText"/>
            </w:rPr>
            <w:t>Choose an item.</w:t>
          </w:r>
        </w:p>
      </w:docPartBody>
    </w:docPart>
    <w:docPart>
      <w:docPartPr>
        <w:name w:val="DEDA9090EDA2451A976A908B1B54B776"/>
        <w:category>
          <w:name w:val="General"/>
          <w:gallery w:val="placeholder"/>
        </w:category>
        <w:types>
          <w:type w:val="bbPlcHdr"/>
        </w:types>
        <w:behaviors>
          <w:behavior w:val="content"/>
        </w:behaviors>
        <w:guid w:val="{1C76A228-1175-4EA1-AA73-DFC57899613B}"/>
      </w:docPartPr>
      <w:docPartBody>
        <w:p w:rsidR="00EC182D" w:rsidRDefault="00AD78B6" w:rsidP="00AD78B6">
          <w:pPr>
            <w:pStyle w:val="DEDA9090EDA2451A976A908B1B54B776"/>
          </w:pPr>
          <w:r w:rsidRPr="004D2D92">
            <w:rPr>
              <w:rStyle w:val="PlaceholderText"/>
            </w:rPr>
            <w:t>Choose an item.</w:t>
          </w:r>
        </w:p>
      </w:docPartBody>
    </w:docPart>
    <w:docPart>
      <w:docPartPr>
        <w:name w:val="76475625EE824F2DAA767D49B5697442"/>
        <w:category>
          <w:name w:val="General"/>
          <w:gallery w:val="placeholder"/>
        </w:category>
        <w:types>
          <w:type w:val="bbPlcHdr"/>
        </w:types>
        <w:behaviors>
          <w:behavior w:val="content"/>
        </w:behaviors>
        <w:guid w:val="{EB296207-4EC3-4E29-B87B-94D459C4B8CA}"/>
      </w:docPartPr>
      <w:docPartBody>
        <w:p w:rsidR="00EC182D" w:rsidRDefault="00AD78B6" w:rsidP="00AD78B6">
          <w:pPr>
            <w:pStyle w:val="76475625EE824F2DAA767D49B5697442"/>
          </w:pPr>
          <w:r w:rsidRPr="004D2D92">
            <w:rPr>
              <w:rStyle w:val="PlaceholderText"/>
            </w:rPr>
            <w:t>Choose an item.</w:t>
          </w:r>
        </w:p>
      </w:docPartBody>
    </w:docPart>
    <w:docPart>
      <w:docPartPr>
        <w:name w:val="99BD789CE7B841AEB31BE1C953A02D9E"/>
        <w:category>
          <w:name w:val="General"/>
          <w:gallery w:val="placeholder"/>
        </w:category>
        <w:types>
          <w:type w:val="bbPlcHdr"/>
        </w:types>
        <w:behaviors>
          <w:behavior w:val="content"/>
        </w:behaviors>
        <w:guid w:val="{CFF87FF3-B1F9-4FC7-9DD4-B0C6D574468E}"/>
      </w:docPartPr>
      <w:docPartBody>
        <w:p w:rsidR="00EC182D" w:rsidRDefault="00AD78B6" w:rsidP="00AD78B6">
          <w:pPr>
            <w:pStyle w:val="99BD789CE7B841AEB31BE1C953A02D9E"/>
          </w:pPr>
          <w:r w:rsidRPr="004D2D92">
            <w:rPr>
              <w:rStyle w:val="PlaceholderText"/>
            </w:rPr>
            <w:t>Choose an item.</w:t>
          </w:r>
        </w:p>
      </w:docPartBody>
    </w:docPart>
    <w:docPart>
      <w:docPartPr>
        <w:name w:val="EBDB5693CD6D46D1820C869192B639BE"/>
        <w:category>
          <w:name w:val="General"/>
          <w:gallery w:val="placeholder"/>
        </w:category>
        <w:types>
          <w:type w:val="bbPlcHdr"/>
        </w:types>
        <w:behaviors>
          <w:behavior w:val="content"/>
        </w:behaviors>
        <w:guid w:val="{9B59B4EE-8972-424E-9FCE-7CD4927B6CA6}"/>
      </w:docPartPr>
      <w:docPartBody>
        <w:p w:rsidR="00EC182D" w:rsidRDefault="00AD78B6" w:rsidP="00AD78B6">
          <w:pPr>
            <w:pStyle w:val="EBDB5693CD6D46D1820C869192B639BE"/>
          </w:pPr>
          <w:r w:rsidRPr="004D2D92">
            <w:rPr>
              <w:rStyle w:val="PlaceholderText"/>
            </w:rPr>
            <w:t>Choose an item.</w:t>
          </w:r>
        </w:p>
      </w:docPartBody>
    </w:docPart>
    <w:docPart>
      <w:docPartPr>
        <w:name w:val="9F20BA5DC4F34A31896D0BCFF552F3A4"/>
        <w:category>
          <w:name w:val="General"/>
          <w:gallery w:val="placeholder"/>
        </w:category>
        <w:types>
          <w:type w:val="bbPlcHdr"/>
        </w:types>
        <w:behaviors>
          <w:behavior w:val="content"/>
        </w:behaviors>
        <w:guid w:val="{8A0302A6-F0E7-4E9A-AC98-6B9F0847730C}"/>
      </w:docPartPr>
      <w:docPartBody>
        <w:p w:rsidR="00EC182D" w:rsidRDefault="00AD78B6" w:rsidP="00AD78B6">
          <w:pPr>
            <w:pStyle w:val="9F20BA5DC4F34A31896D0BCFF552F3A4"/>
          </w:pPr>
          <w:r w:rsidRPr="004D2D92">
            <w:rPr>
              <w:rStyle w:val="PlaceholderText"/>
            </w:rPr>
            <w:t>Choose an item.</w:t>
          </w:r>
        </w:p>
      </w:docPartBody>
    </w:docPart>
    <w:docPart>
      <w:docPartPr>
        <w:name w:val="A312B3A2C35242688BA09CFD5707B6C9"/>
        <w:category>
          <w:name w:val="General"/>
          <w:gallery w:val="placeholder"/>
        </w:category>
        <w:types>
          <w:type w:val="bbPlcHdr"/>
        </w:types>
        <w:behaviors>
          <w:behavior w:val="content"/>
        </w:behaviors>
        <w:guid w:val="{90F26B7F-9108-4C1F-9BE1-54E61568883F}"/>
      </w:docPartPr>
      <w:docPartBody>
        <w:p w:rsidR="00EC182D" w:rsidRDefault="00AD78B6" w:rsidP="00AD78B6">
          <w:pPr>
            <w:pStyle w:val="A312B3A2C35242688BA09CFD5707B6C9"/>
          </w:pPr>
          <w:r w:rsidRPr="004D2D92">
            <w:rPr>
              <w:rStyle w:val="PlaceholderText"/>
            </w:rPr>
            <w:t>Choose an item.</w:t>
          </w:r>
        </w:p>
      </w:docPartBody>
    </w:docPart>
    <w:docPart>
      <w:docPartPr>
        <w:name w:val="3DD0B103975948DFAFC6CE08A48E2AF6"/>
        <w:category>
          <w:name w:val="General"/>
          <w:gallery w:val="placeholder"/>
        </w:category>
        <w:types>
          <w:type w:val="bbPlcHdr"/>
        </w:types>
        <w:behaviors>
          <w:behavior w:val="content"/>
        </w:behaviors>
        <w:guid w:val="{CA495AD8-F433-4627-9AAF-C9212A3D9DD7}"/>
      </w:docPartPr>
      <w:docPartBody>
        <w:p w:rsidR="00EC182D" w:rsidRDefault="00AD78B6" w:rsidP="00AD78B6">
          <w:pPr>
            <w:pStyle w:val="3DD0B103975948DFAFC6CE08A48E2AF6"/>
          </w:pPr>
          <w:r w:rsidRPr="004D2D92">
            <w:rPr>
              <w:rStyle w:val="PlaceholderText"/>
            </w:rPr>
            <w:t>Choose an item.</w:t>
          </w:r>
        </w:p>
      </w:docPartBody>
    </w:docPart>
    <w:docPart>
      <w:docPartPr>
        <w:name w:val="4AC768209491414293D8AB4904A986B5"/>
        <w:category>
          <w:name w:val="General"/>
          <w:gallery w:val="placeholder"/>
        </w:category>
        <w:types>
          <w:type w:val="bbPlcHdr"/>
        </w:types>
        <w:behaviors>
          <w:behavior w:val="content"/>
        </w:behaviors>
        <w:guid w:val="{48219CFD-7BD6-4128-A67D-5E3ADBD7E7F1}"/>
      </w:docPartPr>
      <w:docPartBody>
        <w:p w:rsidR="00EC182D" w:rsidRDefault="00AD78B6" w:rsidP="00AD78B6">
          <w:pPr>
            <w:pStyle w:val="4AC768209491414293D8AB4904A986B5"/>
          </w:pPr>
          <w:r w:rsidRPr="004D2D92">
            <w:rPr>
              <w:rStyle w:val="PlaceholderText"/>
            </w:rPr>
            <w:t>Choose an item.</w:t>
          </w:r>
        </w:p>
      </w:docPartBody>
    </w:docPart>
    <w:docPart>
      <w:docPartPr>
        <w:name w:val="F36BED0684364FCE8FAE647F6CB4CF4A"/>
        <w:category>
          <w:name w:val="General"/>
          <w:gallery w:val="placeholder"/>
        </w:category>
        <w:types>
          <w:type w:val="bbPlcHdr"/>
        </w:types>
        <w:behaviors>
          <w:behavior w:val="content"/>
        </w:behaviors>
        <w:guid w:val="{D6683DF0-B0A3-4DB7-A982-79272C1528ED}"/>
      </w:docPartPr>
      <w:docPartBody>
        <w:p w:rsidR="00EC182D" w:rsidRDefault="00AD78B6" w:rsidP="00AD78B6">
          <w:pPr>
            <w:pStyle w:val="F36BED0684364FCE8FAE647F6CB4CF4A"/>
          </w:pPr>
          <w:r w:rsidRPr="004D2D92">
            <w:rPr>
              <w:rStyle w:val="PlaceholderText"/>
            </w:rPr>
            <w:t>Choose an item.</w:t>
          </w:r>
        </w:p>
      </w:docPartBody>
    </w:docPart>
    <w:docPart>
      <w:docPartPr>
        <w:name w:val="891CB109FEF0435FA45959ECA1A52F5A"/>
        <w:category>
          <w:name w:val="General"/>
          <w:gallery w:val="placeholder"/>
        </w:category>
        <w:types>
          <w:type w:val="bbPlcHdr"/>
        </w:types>
        <w:behaviors>
          <w:behavior w:val="content"/>
        </w:behaviors>
        <w:guid w:val="{867C2671-AE14-4775-9AF6-DBF588FC76E8}"/>
      </w:docPartPr>
      <w:docPartBody>
        <w:p w:rsidR="00EC182D" w:rsidRDefault="00AD78B6" w:rsidP="00AD78B6">
          <w:pPr>
            <w:pStyle w:val="891CB109FEF0435FA45959ECA1A52F5A"/>
          </w:pPr>
          <w:r w:rsidRPr="004D2D92">
            <w:rPr>
              <w:rStyle w:val="PlaceholderText"/>
            </w:rPr>
            <w:t>Choose an item.</w:t>
          </w:r>
        </w:p>
      </w:docPartBody>
    </w:docPart>
    <w:docPart>
      <w:docPartPr>
        <w:name w:val="C97B3A2B3392430FBB1D9F3B89098A81"/>
        <w:category>
          <w:name w:val="General"/>
          <w:gallery w:val="placeholder"/>
        </w:category>
        <w:types>
          <w:type w:val="bbPlcHdr"/>
        </w:types>
        <w:behaviors>
          <w:behavior w:val="content"/>
        </w:behaviors>
        <w:guid w:val="{8D500029-DA44-4666-8B1C-9D670E61A753}"/>
      </w:docPartPr>
      <w:docPartBody>
        <w:p w:rsidR="00EC182D" w:rsidRDefault="00AD78B6" w:rsidP="00AD78B6">
          <w:pPr>
            <w:pStyle w:val="C97B3A2B3392430FBB1D9F3B89098A81"/>
          </w:pPr>
          <w:r w:rsidRPr="004D2D92">
            <w:rPr>
              <w:rStyle w:val="PlaceholderText"/>
            </w:rPr>
            <w:t>Choose an item.</w:t>
          </w:r>
        </w:p>
      </w:docPartBody>
    </w:docPart>
    <w:docPart>
      <w:docPartPr>
        <w:name w:val="898566164EB34AF2BCAB58C94E0CF790"/>
        <w:category>
          <w:name w:val="General"/>
          <w:gallery w:val="placeholder"/>
        </w:category>
        <w:types>
          <w:type w:val="bbPlcHdr"/>
        </w:types>
        <w:behaviors>
          <w:behavior w:val="content"/>
        </w:behaviors>
        <w:guid w:val="{4EC265B8-023C-4BDF-BD06-E86AB3821AB6}"/>
      </w:docPartPr>
      <w:docPartBody>
        <w:p w:rsidR="00EC182D" w:rsidRDefault="00AD78B6" w:rsidP="00AD78B6">
          <w:pPr>
            <w:pStyle w:val="898566164EB34AF2BCAB58C94E0CF790"/>
          </w:pPr>
          <w:r w:rsidRPr="004D2D92">
            <w:rPr>
              <w:rStyle w:val="PlaceholderText"/>
            </w:rPr>
            <w:t>Choose an item.</w:t>
          </w:r>
        </w:p>
      </w:docPartBody>
    </w:docPart>
    <w:docPart>
      <w:docPartPr>
        <w:name w:val="328D113663434FDCB8709A5BE097DF83"/>
        <w:category>
          <w:name w:val="General"/>
          <w:gallery w:val="placeholder"/>
        </w:category>
        <w:types>
          <w:type w:val="bbPlcHdr"/>
        </w:types>
        <w:behaviors>
          <w:behavior w:val="content"/>
        </w:behaviors>
        <w:guid w:val="{57975326-9228-4003-8316-CDAAC505A25C}"/>
      </w:docPartPr>
      <w:docPartBody>
        <w:p w:rsidR="00EC182D" w:rsidRDefault="00AD78B6" w:rsidP="00AD78B6">
          <w:pPr>
            <w:pStyle w:val="328D113663434FDCB8709A5BE097DF83"/>
          </w:pPr>
          <w:r w:rsidRPr="004D2D92">
            <w:rPr>
              <w:rStyle w:val="PlaceholderText"/>
            </w:rPr>
            <w:t>Choose an item.</w:t>
          </w:r>
        </w:p>
      </w:docPartBody>
    </w:docPart>
    <w:docPart>
      <w:docPartPr>
        <w:name w:val="9328961615AE44AEBE030719DC5F3558"/>
        <w:category>
          <w:name w:val="General"/>
          <w:gallery w:val="placeholder"/>
        </w:category>
        <w:types>
          <w:type w:val="bbPlcHdr"/>
        </w:types>
        <w:behaviors>
          <w:behavior w:val="content"/>
        </w:behaviors>
        <w:guid w:val="{037B2B9E-1369-4E02-8CB4-E6BFAEB65150}"/>
      </w:docPartPr>
      <w:docPartBody>
        <w:p w:rsidR="00EC182D" w:rsidRDefault="00AD78B6" w:rsidP="00AD78B6">
          <w:pPr>
            <w:pStyle w:val="9328961615AE44AEBE030719DC5F3558"/>
          </w:pPr>
          <w:r w:rsidRPr="004D2D92">
            <w:rPr>
              <w:rStyle w:val="PlaceholderText"/>
            </w:rPr>
            <w:t>Choose an item.</w:t>
          </w:r>
        </w:p>
      </w:docPartBody>
    </w:docPart>
    <w:docPart>
      <w:docPartPr>
        <w:name w:val="26FA19B979784C0E89577BF6EC23C3E1"/>
        <w:category>
          <w:name w:val="General"/>
          <w:gallery w:val="placeholder"/>
        </w:category>
        <w:types>
          <w:type w:val="bbPlcHdr"/>
        </w:types>
        <w:behaviors>
          <w:behavior w:val="content"/>
        </w:behaviors>
        <w:guid w:val="{DE2A7DD3-7717-42AF-8D63-D8E629D5D6CD}"/>
      </w:docPartPr>
      <w:docPartBody>
        <w:p w:rsidR="00EC182D" w:rsidRDefault="00AD78B6" w:rsidP="00AD78B6">
          <w:pPr>
            <w:pStyle w:val="26FA19B979784C0E89577BF6EC23C3E1"/>
          </w:pPr>
          <w:r w:rsidRPr="004D2D92">
            <w:rPr>
              <w:rStyle w:val="PlaceholderText"/>
            </w:rPr>
            <w:t>Choose an item.</w:t>
          </w:r>
        </w:p>
      </w:docPartBody>
    </w:docPart>
    <w:docPart>
      <w:docPartPr>
        <w:name w:val="F4064B2E46694C7895B7BFC419580AA7"/>
        <w:category>
          <w:name w:val="General"/>
          <w:gallery w:val="placeholder"/>
        </w:category>
        <w:types>
          <w:type w:val="bbPlcHdr"/>
        </w:types>
        <w:behaviors>
          <w:behavior w:val="content"/>
        </w:behaviors>
        <w:guid w:val="{F2DFF018-C582-4107-BB9F-271CB02AC542}"/>
      </w:docPartPr>
      <w:docPartBody>
        <w:p w:rsidR="00EC182D" w:rsidRDefault="00AD78B6" w:rsidP="00AD78B6">
          <w:pPr>
            <w:pStyle w:val="F4064B2E46694C7895B7BFC419580AA7"/>
          </w:pPr>
          <w:r w:rsidRPr="004D2D92">
            <w:rPr>
              <w:rStyle w:val="PlaceholderText"/>
            </w:rPr>
            <w:t>Choose an item.</w:t>
          </w:r>
        </w:p>
      </w:docPartBody>
    </w:docPart>
    <w:docPart>
      <w:docPartPr>
        <w:name w:val="EEC513D4239D4ADDA10B316AC256BBAB"/>
        <w:category>
          <w:name w:val="General"/>
          <w:gallery w:val="placeholder"/>
        </w:category>
        <w:types>
          <w:type w:val="bbPlcHdr"/>
        </w:types>
        <w:behaviors>
          <w:behavior w:val="content"/>
        </w:behaviors>
        <w:guid w:val="{358628AC-1B0D-42CE-A187-8C4CDA9EE723}"/>
      </w:docPartPr>
      <w:docPartBody>
        <w:p w:rsidR="00EC182D" w:rsidRDefault="00AD78B6" w:rsidP="00AD78B6">
          <w:pPr>
            <w:pStyle w:val="EEC513D4239D4ADDA10B316AC256BBAB"/>
          </w:pPr>
          <w:r w:rsidRPr="004D2D92">
            <w:rPr>
              <w:rStyle w:val="PlaceholderText"/>
            </w:rPr>
            <w:t>Choose an item.</w:t>
          </w:r>
        </w:p>
      </w:docPartBody>
    </w:docPart>
    <w:docPart>
      <w:docPartPr>
        <w:name w:val="B8B1992A76EE4F35AB576F396761286A"/>
        <w:category>
          <w:name w:val="General"/>
          <w:gallery w:val="placeholder"/>
        </w:category>
        <w:types>
          <w:type w:val="bbPlcHdr"/>
        </w:types>
        <w:behaviors>
          <w:behavior w:val="content"/>
        </w:behaviors>
        <w:guid w:val="{D465AA50-B0F0-4DE2-B51A-BB20A5C21D38}"/>
      </w:docPartPr>
      <w:docPartBody>
        <w:p w:rsidR="00EC182D" w:rsidRDefault="00AD78B6" w:rsidP="00AD78B6">
          <w:pPr>
            <w:pStyle w:val="B8B1992A76EE4F35AB576F396761286A"/>
          </w:pPr>
          <w:r w:rsidRPr="004D2D92">
            <w:rPr>
              <w:rStyle w:val="PlaceholderText"/>
            </w:rPr>
            <w:t>Choose an item.</w:t>
          </w:r>
        </w:p>
      </w:docPartBody>
    </w:docPart>
    <w:docPart>
      <w:docPartPr>
        <w:name w:val="12670A4A1F2D49B59BFE187A66B015DD"/>
        <w:category>
          <w:name w:val="General"/>
          <w:gallery w:val="placeholder"/>
        </w:category>
        <w:types>
          <w:type w:val="bbPlcHdr"/>
        </w:types>
        <w:behaviors>
          <w:behavior w:val="content"/>
        </w:behaviors>
        <w:guid w:val="{AA72A81A-7FDD-4D81-A6A8-842078DFD495}"/>
      </w:docPartPr>
      <w:docPartBody>
        <w:p w:rsidR="00EC182D" w:rsidRDefault="00AD78B6" w:rsidP="00AD78B6">
          <w:pPr>
            <w:pStyle w:val="12670A4A1F2D49B59BFE187A66B015DD"/>
          </w:pPr>
          <w:r w:rsidRPr="004D2D92">
            <w:rPr>
              <w:rStyle w:val="PlaceholderText"/>
            </w:rPr>
            <w:t>Choose an item.</w:t>
          </w:r>
        </w:p>
      </w:docPartBody>
    </w:docPart>
    <w:docPart>
      <w:docPartPr>
        <w:name w:val="071F6273A1C14B7191DAE1C4E4A625B5"/>
        <w:category>
          <w:name w:val="General"/>
          <w:gallery w:val="placeholder"/>
        </w:category>
        <w:types>
          <w:type w:val="bbPlcHdr"/>
        </w:types>
        <w:behaviors>
          <w:behavior w:val="content"/>
        </w:behaviors>
        <w:guid w:val="{64225BFD-3775-4065-AE58-1AFD4E76AB10}"/>
      </w:docPartPr>
      <w:docPartBody>
        <w:p w:rsidR="00EC182D" w:rsidRDefault="00AD78B6" w:rsidP="00AD78B6">
          <w:pPr>
            <w:pStyle w:val="071F6273A1C14B7191DAE1C4E4A625B5"/>
          </w:pPr>
          <w:r w:rsidRPr="004D2D92">
            <w:rPr>
              <w:rStyle w:val="PlaceholderText"/>
            </w:rPr>
            <w:t>Choose an item.</w:t>
          </w:r>
        </w:p>
      </w:docPartBody>
    </w:docPart>
    <w:docPart>
      <w:docPartPr>
        <w:name w:val="7669E0F6F54D4B1F9A12B7B48C89510B"/>
        <w:category>
          <w:name w:val="General"/>
          <w:gallery w:val="placeholder"/>
        </w:category>
        <w:types>
          <w:type w:val="bbPlcHdr"/>
        </w:types>
        <w:behaviors>
          <w:behavior w:val="content"/>
        </w:behaviors>
        <w:guid w:val="{876BF38C-9C83-4805-8C6A-0D5EF4FD1B8E}"/>
      </w:docPartPr>
      <w:docPartBody>
        <w:p w:rsidR="00EC182D" w:rsidRDefault="00AD78B6" w:rsidP="00AD78B6">
          <w:pPr>
            <w:pStyle w:val="7669E0F6F54D4B1F9A12B7B48C89510B"/>
          </w:pPr>
          <w:r w:rsidRPr="004D2D92">
            <w:rPr>
              <w:rStyle w:val="PlaceholderText"/>
            </w:rPr>
            <w:t>Choose an item.</w:t>
          </w:r>
        </w:p>
      </w:docPartBody>
    </w:docPart>
    <w:docPart>
      <w:docPartPr>
        <w:name w:val="2FB651170F0645998EAA9B1FF89C8A9E"/>
        <w:category>
          <w:name w:val="General"/>
          <w:gallery w:val="placeholder"/>
        </w:category>
        <w:types>
          <w:type w:val="bbPlcHdr"/>
        </w:types>
        <w:behaviors>
          <w:behavior w:val="content"/>
        </w:behaviors>
        <w:guid w:val="{27059813-25FA-4EF7-94B8-F34BC02D6FA6}"/>
      </w:docPartPr>
      <w:docPartBody>
        <w:p w:rsidR="00EC182D" w:rsidRDefault="00AD78B6" w:rsidP="00AD78B6">
          <w:pPr>
            <w:pStyle w:val="2FB651170F0645998EAA9B1FF89C8A9E"/>
          </w:pPr>
          <w:r w:rsidRPr="004D2D92">
            <w:rPr>
              <w:rStyle w:val="PlaceholderText"/>
            </w:rPr>
            <w:t>Choose an item.</w:t>
          </w:r>
        </w:p>
      </w:docPartBody>
    </w:docPart>
    <w:docPart>
      <w:docPartPr>
        <w:name w:val="355AC263EDBB482E9696F9CE805D206D"/>
        <w:category>
          <w:name w:val="General"/>
          <w:gallery w:val="placeholder"/>
        </w:category>
        <w:types>
          <w:type w:val="bbPlcHdr"/>
        </w:types>
        <w:behaviors>
          <w:behavior w:val="content"/>
        </w:behaviors>
        <w:guid w:val="{232B8080-6F86-4B16-92FF-6B3C7C494915}"/>
      </w:docPartPr>
      <w:docPartBody>
        <w:p w:rsidR="00EC182D" w:rsidRDefault="00AD78B6" w:rsidP="00AD78B6">
          <w:pPr>
            <w:pStyle w:val="355AC263EDBB482E9696F9CE805D206D"/>
          </w:pPr>
          <w:r w:rsidRPr="004D2D92">
            <w:rPr>
              <w:rStyle w:val="PlaceholderText"/>
            </w:rPr>
            <w:t>Choose an item.</w:t>
          </w:r>
        </w:p>
      </w:docPartBody>
    </w:docPart>
    <w:docPart>
      <w:docPartPr>
        <w:name w:val="EE619AD884894CF3A228D27A2CA11E7E"/>
        <w:category>
          <w:name w:val="General"/>
          <w:gallery w:val="placeholder"/>
        </w:category>
        <w:types>
          <w:type w:val="bbPlcHdr"/>
        </w:types>
        <w:behaviors>
          <w:behavior w:val="content"/>
        </w:behaviors>
        <w:guid w:val="{2942F357-B819-4292-A017-A83811717005}"/>
      </w:docPartPr>
      <w:docPartBody>
        <w:p w:rsidR="00EC182D" w:rsidRDefault="00AD78B6" w:rsidP="00AD78B6">
          <w:pPr>
            <w:pStyle w:val="EE619AD884894CF3A228D27A2CA11E7E"/>
          </w:pPr>
          <w:r w:rsidRPr="004D2D92">
            <w:rPr>
              <w:rStyle w:val="PlaceholderText"/>
            </w:rPr>
            <w:t>Choose an item.</w:t>
          </w:r>
        </w:p>
      </w:docPartBody>
    </w:docPart>
    <w:docPart>
      <w:docPartPr>
        <w:name w:val="B40418B8A6544BD4B128C6EE9209852E"/>
        <w:category>
          <w:name w:val="General"/>
          <w:gallery w:val="placeholder"/>
        </w:category>
        <w:types>
          <w:type w:val="bbPlcHdr"/>
        </w:types>
        <w:behaviors>
          <w:behavior w:val="content"/>
        </w:behaviors>
        <w:guid w:val="{8AE52485-8F88-4BE2-BB8B-BE23431E43AE}"/>
      </w:docPartPr>
      <w:docPartBody>
        <w:p w:rsidR="00EC182D" w:rsidRDefault="00AD78B6" w:rsidP="00AD78B6">
          <w:pPr>
            <w:pStyle w:val="B40418B8A6544BD4B128C6EE9209852E"/>
          </w:pPr>
          <w:r w:rsidRPr="004D2D92">
            <w:rPr>
              <w:rStyle w:val="PlaceholderText"/>
            </w:rPr>
            <w:t>Choose an item.</w:t>
          </w:r>
        </w:p>
      </w:docPartBody>
    </w:docPart>
    <w:docPart>
      <w:docPartPr>
        <w:name w:val="D66C473AB8EB491D8AB05123B8A88CC7"/>
        <w:category>
          <w:name w:val="General"/>
          <w:gallery w:val="placeholder"/>
        </w:category>
        <w:types>
          <w:type w:val="bbPlcHdr"/>
        </w:types>
        <w:behaviors>
          <w:behavior w:val="content"/>
        </w:behaviors>
        <w:guid w:val="{7086E975-F0B3-4059-85FB-1C6B87966640}"/>
      </w:docPartPr>
      <w:docPartBody>
        <w:p w:rsidR="00EC182D" w:rsidRDefault="00AD78B6" w:rsidP="00AD78B6">
          <w:pPr>
            <w:pStyle w:val="D66C473AB8EB491D8AB05123B8A88CC7"/>
          </w:pPr>
          <w:r w:rsidRPr="004D2D92">
            <w:rPr>
              <w:rStyle w:val="PlaceholderText"/>
            </w:rPr>
            <w:t>Choose an item.</w:t>
          </w:r>
        </w:p>
      </w:docPartBody>
    </w:docPart>
    <w:docPart>
      <w:docPartPr>
        <w:name w:val="7FA29431845446A2B3DB931B1C1BFAAA"/>
        <w:category>
          <w:name w:val="General"/>
          <w:gallery w:val="placeholder"/>
        </w:category>
        <w:types>
          <w:type w:val="bbPlcHdr"/>
        </w:types>
        <w:behaviors>
          <w:behavior w:val="content"/>
        </w:behaviors>
        <w:guid w:val="{8A63AFAC-F0BB-47E4-B320-79FED81F25F1}"/>
      </w:docPartPr>
      <w:docPartBody>
        <w:p w:rsidR="00EC182D" w:rsidRDefault="00AD78B6" w:rsidP="00AD78B6">
          <w:pPr>
            <w:pStyle w:val="7FA29431845446A2B3DB931B1C1BFAAA"/>
          </w:pPr>
          <w:r w:rsidRPr="004D2D92">
            <w:rPr>
              <w:rStyle w:val="PlaceholderText"/>
            </w:rPr>
            <w:t>Choose an item.</w:t>
          </w:r>
        </w:p>
      </w:docPartBody>
    </w:docPart>
    <w:docPart>
      <w:docPartPr>
        <w:name w:val="77F8D63497694296AF5C4337D4FEEBA9"/>
        <w:category>
          <w:name w:val="General"/>
          <w:gallery w:val="placeholder"/>
        </w:category>
        <w:types>
          <w:type w:val="bbPlcHdr"/>
        </w:types>
        <w:behaviors>
          <w:behavior w:val="content"/>
        </w:behaviors>
        <w:guid w:val="{E69F4605-3C0B-4106-B309-B68326A59625}"/>
      </w:docPartPr>
      <w:docPartBody>
        <w:p w:rsidR="00EC182D" w:rsidRDefault="00AD78B6" w:rsidP="00AD78B6">
          <w:pPr>
            <w:pStyle w:val="77F8D63497694296AF5C4337D4FEEBA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34483"/>
    <w:rsid w:val="00040E3C"/>
    <w:rsid w:val="00065067"/>
    <w:rsid w:val="000901FA"/>
    <w:rsid w:val="00221A41"/>
    <w:rsid w:val="00272BF3"/>
    <w:rsid w:val="003113D0"/>
    <w:rsid w:val="00343F80"/>
    <w:rsid w:val="004B471D"/>
    <w:rsid w:val="004E4685"/>
    <w:rsid w:val="00501749"/>
    <w:rsid w:val="00634BF0"/>
    <w:rsid w:val="00681A19"/>
    <w:rsid w:val="006A4FE8"/>
    <w:rsid w:val="006F494E"/>
    <w:rsid w:val="00770BA6"/>
    <w:rsid w:val="008248AC"/>
    <w:rsid w:val="008B6BB8"/>
    <w:rsid w:val="008C6B8E"/>
    <w:rsid w:val="0098012A"/>
    <w:rsid w:val="0098148D"/>
    <w:rsid w:val="00991759"/>
    <w:rsid w:val="00AD78B6"/>
    <w:rsid w:val="00B90E58"/>
    <w:rsid w:val="00C6479F"/>
    <w:rsid w:val="00C7736D"/>
    <w:rsid w:val="00C9716E"/>
    <w:rsid w:val="00CB334D"/>
    <w:rsid w:val="00D41984"/>
    <w:rsid w:val="00D84F94"/>
    <w:rsid w:val="00DD74F2"/>
    <w:rsid w:val="00EC182D"/>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D78B6"/>
    <w:rPr>
      <w:color w:val="808080"/>
    </w:rPr>
  </w:style>
  <w:style w:type="paragraph" w:customStyle="1" w:styleId="575AEF98B3A545478886D17A2A64352F">
    <w:name w:val="575AEF98B3A545478886D17A2A64352F"/>
    <w:rsid w:val="00AD78B6"/>
    <w:pPr>
      <w:spacing w:after="160" w:line="278" w:lineRule="auto"/>
    </w:pPr>
    <w:rPr>
      <w:kern w:val="2"/>
      <w:sz w:val="24"/>
      <w:szCs w:val="24"/>
      <w14:ligatures w14:val="standardContextual"/>
    </w:rPr>
  </w:style>
  <w:style w:type="paragraph" w:customStyle="1" w:styleId="9F0A4656C0924B348700CE4F225E9D7E">
    <w:name w:val="9F0A4656C0924B348700CE4F225E9D7E"/>
    <w:rsid w:val="00AD78B6"/>
    <w:pPr>
      <w:spacing w:after="160" w:line="278" w:lineRule="auto"/>
    </w:pPr>
    <w:rPr>
      <w:kern w:val="2"/>
      <w:sz w:val="24"/>
      <w:szCs w:val="24"/>
      <w14:ligatures w14:val="standardContextual"/>
    </w:rPr>
  </w:style>
  <w:style w:type="paragraph" w:customStyle="1" w:styleId="01C72CD63C9141ABABE21047D1402361">
    <w:name w:val="01C72CD63C9141ABABE21047D1402361"/>
    <w:rsid w:val="00AD78B6"/>
    <w:pPr>
      <w:spacing w:after="160" w:line="278" w:lineRule="auto"/>
    </w:pPr>
    <w:rPr>
      <w:kern w:val="2"/>
      <w:sz w:val="24"/>
      <w:szCs w:val="24"/>
      <w14:ligatures w14:val="standardContextual"/>
    </w:rPr>
  </w:style>
  <w:style w:type="paragraph" w:customStyle="1" w:styleId="A72CC904E279470F86BAFF7C63B8F751">
    <w:name w:val="A72CC904E279470F86BAFF7C63B8F751"/>
    <w:rsid w:val="00AD78B6"/>
    <w:pPr>
      <w:spacing w:after="160" w:line="278" w:lineRule="auto"/>
    </w:pPr>
    <w:rPr>
      <w:kern w:val="2"/>
      <w:sz w:val="24"/>
      <w:szCs w:val="24"/>
      <w14:ligatures w14:val="standardContextual"/>
    </w:rPr>
  </w:style>
  <w:style w:type="paragraph" w:customStyle="1" w:styleId="07546AB158D14D359519D4C283A98171">
    <w:name w:val="07546AB158D14D359519D4C283A98171"/>
    <w:rsid w:val="00AD78B6"/>
    <w:pPr>
      <w:spacing w:after="160" w:line="278" w:lineRule="auto"/>
    </w:pPr>
    <w:rPr>
      <w:kern w:val="2"/>
      <w:sz w:val="24"/>
      <w:szCs w:val="24"/>
      <w14:ligatures w14:val="standardContextual"/>
    </w:rPr>
  </w:style>
  <w:style w:type="paragraph" w:customStyle="1" w:styleId="7D890367773B4AF6A64C7FB6846D65FE">
    <w:name w:val="7D890367773B4AF6A64C7FB6846D65FE"/>
    <w:rsid w:val="00AD78B6"/>
    <w:pPr>
      <w:spacing w:after="160" w:line="278" w:lineRule="auto"/>
    </w:pPr>
    <w:rPr>
      <w:kern w:val="2"/>
      <w:sz w:val="24"/>
      <w:szCs w:val="24"/>
      <w14:ligatures w14:val="standardContextual"/>
    </w:rPr>
  </w:style>
  <w:style w:type="paragraph" w:customStyle="1" w:styleId="3CC282CEA80347B28865D2F472DEC257">
    <w:name w:val="3CC282CEA80347B28865D2F472DEC257"/>
    <w:rsid w:val="00AD78B6"/>
    <w:pPr>
      <w:spacing w:after="160" w:line="278" w:lineRule="auto"/>
    </w:pPr>
    <w:rPr>
      <w:kern w:val="2"/>
      <w:sz w:val="24"/>
      <w:szCs w:val="24"/>
      <w14:ligatures w14:val="standardContextual"/>
    </w:rPr>
  </w:style>
  <w:style w:type="paragraph" w:customStyle="1" w:styleId="66D06A595DB9473FA68435DEC5202100">
    <w:name w:val="66D06A595DB9473FA68435DEC5202100"/>
    <w:rsid w:val="00AD78B6"/>
    <w:pPr>
      <w:spacing w:after="160" w:line="278" w:lineRule="auto"/>
    </w:pPr>
    <w:rPr>
      <w:kern w:val="2"/>
      <w:sz w:val="24"/>
      <w:szCs w:val="24"/>
      <w14:ligatures w14:val="standardContextual"/>
    </w:rPr>
  </w:style>
  <w:style w:type="paragraph" w:customStyle="1" w:styleId="F3DF6BE35BB3468DAD1914B49CEEDE8D">
    <w:name w:val="F3DF6BE35BB3468DAD1914B49CEEDE8D"/>
    <w:rsid w:val="00AD78B6"/>
    <w:pPr>
      <w:spacing w:after="160" w:line="278" w:lineRule="auto"/>
    </w:pPr>
    <w:rPr>
      <w:kern w:val="2"/>
      <w:sz w:val="24"/>
      <w:szCs w:val="24"/>
      <w14:ligatures w14:val="standardContextual"/>
    </w:rPr>
  </w:style>
  <w:style w:type="paragraph" w:customStyle="1" w:styleId="B2467704C56748CFBA5D8758F3D8A676">
    <w:name w:val="B2467704C56748CFBA5D8758F3D8A676"/>
    <w:rsid w:val="00AD78B6"/>
    <w:pPr>
      <w:spacing w:after="160" w:line="278" w:lineRule="auto"/>
    </w:pPr>
    <w:rPr>
      <w:kern w:val="2"/>
      <w:sz w:val="24"/>
      <w:szCs w:val="24"/>
      <w14:ligatures w14:val="standardContextual"/>
    </w:rPr>
  </w:style>
  <w:style w:type="paragraph" w:customStyle="1" w:styleId="AB6C395B25B64FA8B4CE6DF19B0C1C66">
    <w:name w:val="AB6C395B25B64FA8B4CE6DF19B0C1C66"/>
    <w:rsid w:val="00AD78B6"/>
    <w:pPr>
      <w:spacing w:after="160" w:line="278" w:lineRule="auto"/>
    </w:pPr>
    <w:rPr>
      <w:kern w:val="2"/>
      <w:sz w:val="24"/>
      <w:szCs w:val="24"/>
      <w14:ligatures w14:val="standardContextual"/>
    </w:rPr>
  </w:style>
  <w:style w:type="paragraph" w:customStyle="1" w:styleId="09E8EAE422144398B7B7BBA97385365F">
    <w:name w:val="09E8EAE422144398B7B7BBA97385365F"/>
    <w:rsid w:val="00AD78B6"/>
    <w:pPr>
      <w:spacing w:after="160" w:line="278" w:lineRule="auto"/>
    </w:pPr>
    <w:rPr>
      <w:kern w:val="2"/>
      <w:sz w:val="24"/>
      <w:szCs w:val="24"/>
      <w14:ligatures w14:val="standardContextual"/>
    </w:rPr>
  </w:style>
  <w:style w:type="paragraph" w:customStyle="1" w:styleId="06C13C5CE42F4DA7A658A65AD8F23B4B">
    <w:name w:val="06C13C5CE42F4DA7A658A65AD8F23B4B"/>
    <w:rsid w:val="00AD78B6"/>
    <w:pPr>
      <w:spacing w:after="160" w:line="278" w:lineRule="auto"/>
    </w:pPr>
    <w:rPr>
      <w:kern w:val="2"/>
      <w:sz w:val="24"/>
      <w:szCs w:val="24"/>
      <w14:ligatures w14:val="standardContextual"/>
    </w:rPr>
  </w:style>
  <w:style w:type="paragraph" w:customStyle="1" w:styleId="0D79B49A1FFF4B9F8BC89D80E034E085">
    <w:name w:val="0D79B49A1FFF4B9F8BC89D80E034E085"/>
    <w:rsid w:val="00AD78B6"/>
    <w:pPr>
      <w:spacing w:after="160" w:line="278" w:lineRule="auto"/>
    </w:pPr>
    <w:rPr>
      <w:kern w:val="2"/>
      <w:sz w:val="24"/>
      <w:szCs w:val="24"/>
      <w14:ligatures w14:val="standardContextual"/>
    </w:rPr>
  </w:style>
  <w:style w:type="paragraph" w:customStyle="1" w:styleId="176B97C451184FBF9CB0BCA3FDB902DE">
    <w:name w:val="176B97C451184FBF9CB0BCA3FDB902DE"/>
    <w:rsid w:val="00AD78B6"/>
    <w:pPr>
      <w:spacing w:after="160" w:line="278" w:lineRule="auto"/>
    </w:pPr>
    <w:rPr>
      <w:kern w:val="2"/>
      <w:sz w:val="24"/>
      <w:szCs w:val="24"/>
      <w14:ligatures w14:val="standardContextual"/>
    </w:rPr>
  </w:style>
  <w:style w:type="paragraph" w:customStyle="1" w:styleId="DEDA9090EDA2451A976A908B1B54B776">
    <w:name w:val="DEDA9090EDA2451A976A908B1B54B776"/>
    <w:rsid w:val="00AD78B6"/>
    <w:pPr>
      <w:spacing w:after="160" w:line="278" w:lineRule="auto"/>
    </w:pPr>
    <w:rPr>
      <w:kern w:val="2"/>
      <w:sz w:val="24"/>
      <w:szCs w:val="24"/>
      <w14:ligatures w14:val="standardContextual"/>
    </w:rPr>
  </w:style>
  <w:style w:type="paragraph" w:customStyle="1" w:styleId="76475625EE824F2DAA767D49B5697442">
    <w:name w:val="76475625EE824F2DAA767D49B5697442"/>
    <w:rsid w:val="00AD78B6"/>
    <w:pPr>
      <w:spacing w:after="160" w:line="278" w:lineRule="auto"/>
    </w:pPr>
    <w:rPr>
      <w:kern w:val="2"/>
      <w:sz w:val="24"/>
      <w:szCs w:val="24"/>
      <w14:ligatures w14:val="standardContextual"/>
    </w:rPr>
  </w:style>
  <w:style w:type="paragraph" w:customStyle="1" w:styleId="99BD789CE7B841AEB31BE1C953A02D9E">
    <w:name w:val="99BD789CE7B841AEB31BE1C953A02D9E"/>
    <w:rsid w:val="00AD78B6"/>
    <w:pPr>
      <w:spacing w:after="160" w:line="278" w:lineRule="auto"/>
    </w:pPr>
    <w:rPr>
      <w:kern w:val="2"/>
      <w:sz w:val="24"/>
      <w:szCs w:val="24"/>
      <w14:ligatures w14:val="standardContextual"/>
    </w:rPr>
  </w:style>
  <w:style w:type="paragraph" w:customStyle="1" w:styleId="EBDB5693CD6D46D1820C869192B639BE">
    <w:name w:val="EBDB5693CD6D46D1820C869192B639BE"/>
    <w:rsid w:val="00AD78B6"/>
    <w:pPr>
      <w:spacing w:after="160" w:line="278" w:lineRule="auto"/>
    </w:pPr>
    <w:rPr>
      <w:kern w:val="2"/>
      <w:sz w:val="24"/>
      <w:szCs w:val="24"/>
      <w14:ligatures w14:val="standardContextual"/>
    </w:rPr>
  </w:style>
  <w:style w:type="paragraph" w:customStyle="1" w:styleId="9F20BA5DC4F34A31896D0BCFF552F3A4">
    <w:name w:val="9F20BA5DC4F34A31896D0BCFF552F3A4"/>
    <w:rsid w:val="00AD78B6"/>
    <w:pPr>
      <w:spacing w:after="160" w:line="278" w:lineRule="auto"/>
    </w:pPr>
    <w:rPr>
      <w:kern w:val="2"/>
      <w:sz w:val="24"/>
      <w:szCs w:val="24"/>
      <w14:ligatures w14:val="standardContextual"/>
    </w:rPr>
  </w:style>
  <w:style w:type="paragraph" w:customStyle="1" w:styleId="A312B3A2C35242688BA09CFD5707B6C9">
    <w:name w:val="A312B3A2C35242688BA09CFD5707B6C9"/>
    <w:rsid w:val="00AD78B6"/>
    <w:pPr>
      <w:spacing w:after="160" w:line="278" w:lineRule="auto"/>
    </w:pPr>
    <w:rPr>
      <w:kern w:val="2"/>
      <w:sz w:val="24"/>
      <w:szCs w:val="24"/>
      <w14:ligatures w14:val="standardContextual"/>
    </w:rPr>
  </w:style>
  <w:style w:type="paragraph" w:customStyle="1" w:styleId="3DD0B103975948DFAFC6CE08A48E2AF6">
    <w:name w:val="3DD0B103975948DFAFC6CE08A48E2AF6"/>
    <w:rsid w:val="00AD78B6"/>
    <w:pPr>
      <w:spacing w:after="160" w:line="278" w:lineRule="auto"/>
    </w:pPr>
    <w:rPr>
      <w:kern w:val="2"/>
      <w:sz w:val="24"/>
      <w:szCs w:val="24"/>
      <w14:ligatures w14:val="standardContextual"/>
    </w:rPr>
  </w:style>
  <w:style w:type="paragraph" w:customStyle="1" w:styleId="4AC768209491414293D8AB4904A986B5">
    <w:name w:val="4AC768209491414293D8AB4904A986B5"/>
    <w:rsid w:val="00AD78B6"/>
    <w:pPr>
      <w:spacing w:after="160" w:line="278" w:lineRule="auto"/>
    </w:pPr>
    <w:rPr>
      <w:kern w:val="2"/>
      <w:sz w:val="24"/>
      <w:szCs w:val="24"/>
      <w14:ligatures w14:val="standardContextual"/>
    </w:rPr>
  </w:style>
  <w:style w:type="paragraph" w:customStyle="1" w:styleId="F36BED0684364FCE8FAE647F6CB4CF4A">
    <w:name w:val="F36BED0684364FCE8FAE647F6CB4CF4A"/>
    <w:rsid w:val="00AD78B6"/>
    <w:pPr>
      <w:spacing w:after="160" w:line="278" w:lineRule="auto"/>
    </w:pPr>
    <w:rPr>
      <w:kern w:val="2"/>
      <w:sz w:val="24"/>
      <w:szCs w:val="24"/>
      <w14:ligatures w14:val="standardContextual"/>
    </w:rPr>
  </w:style>
  <w:style w:type="paragraph" w:customStyle="1" w:styleId="891CB109FEF0435FA45959ECA1A52F5A">
    <w:name w:val="891CB109FEF0435FA45959ECA1A52F5A"/>
    <w:rsid w:val="00AD78B6"/>
    <w:pPr>
      <w:spacing w:after="160" w:line="278" w:lineRule="auto"/>
    </w:pPr>
    <w:rPr>
      <w:kern w:val="2"/>
      <w:sz w:val="24"/>
      <w:szCs w:val="24"/>
      <w14:ligatures w14:val="standardContextual"/>
    </w:rPr>
  </w:style>
  <w:style w:type="paragraph" w:customStyle="1" w:styleId="C97B3A2B3392430FBB1D9F3B89098A81">
    <w:name w:val="C97B3A2B3392430FBB1D9F3B89098A81"/>
    <w:rsid w:val="00AD78B6"/>
    <w:pPr>
      <w:spacing w:after="160" w:line="278" w:lineRule="auto"/>
    </w:pPr>
    <w:rPr>
      <w:kern w:val="2"/>
      <w:sz w:val="24"/>
      <w:szCs w:val="24"/>
      <w14:ligatures w14:val="standardContextual"/>
    </w:rPr>
  </w:style>
  <w:style w:type="paragraph" w:customStyle="1" w:styleId="898566164EB34AF2BCAB58C94E0CF790">
    <w:name w:val="898566164EB34AF2BCAB58C94E0CF790"/>
    <w:rsid w:val="00AD78B6"/>
    <w:pPr>
      <w:spacing w:after="160" w:line="278" w:lineRule="auto"/>
    </w:pPr>
    <w:rPr>
      <w:kern w:val="2"/>
      <w:sz w:val="24"/>
      <w:szCs w:val="24"/>
      <w14:ligatures w14:val="standardContextual"/>
    </w:rPr>
  </w:style>
  <w:style w:type="paragraph" w:customStyle="1" w:styleId="328D113663434FDCB8709A5BE097DF83">
    <w:name w:val="328D113663434FDCB8709A5BE097DF83"/>
    <w:rsid w:val="00AD78B6"/>
    <w:pPr>
      <w:spacing w:after="160" w:line="278" w:lineRule="auto"/>
    </w:pPr>
    <w:rPr>
      <w:kern w:val="2"/>
      <w:sz w:val="24"/>
      <w:szCs w:val="24"/>
      <w14:ligatures w14:val="standardContextual"/>
    </w:rPr>
  </w:style>
  <w:style w:type="paragraph" w:customStyle="1" w:styleId="9328961615AE44AEBE030719DC5F3558">
    <w:name w:val="9328961615AE44AEBE030719DC5F3558"/>
    <w:rsid w:val="00AD78B6"/>
    <w:pPr>
      <w:spacing w:after="160" w:line="278" w:lineRule="auto"/>
    </w:pPr>
    <w:rPr>
      <w:kern w:val="2"/>
      <w:sz w:val="24"/>
      <w:szCs w:val="24"/>
      <w14:ligatures w14:val="standardContextual"/>
    </w:rPr>
  </w:style>
  <w:style w:type="paragraph" w:customStyle="1" w:styleId="26FA19B979784C0E89577BF6EC23C3E1">
    <w:name w:val="26FA19B979784C0E89577BF6EC23C3E1"/>
    <w:rsid w:val="00AD78B6"/>
    <w:pPr>
      <w:spacing w:after="160" w:line="278" w:lineRule="auto"/>
    </w:pPr>
    <w:rPr>
      <w:kern w:val="2"/>
      <w:sz w:val="24"/>
      <w:szCs w:val="24"/>
      <w14:ligatures w14:val="standardContextual"/>
    </w:rPr>
  </w:style>
  <w:style w:type="paragraph" w:customStyle="1" w:styleId="F4064B2E46694C7895B7BFC419580AA7">
    <w:name w:val="F4064B2E46694C7895B7BFC419580AA7"/>
    <w:rsid w:val="00AD78B6"/>
    <w:pPr>
      <w:spacing w:after="160" w:line="278" w:lineRule="auto"/>
    </w:pPr>
    <w:rPr>
      <w:kern w:val="2"/>
      <w:sz w:val="24"/>
      <w:szCs w:val="24"/>
      <w14:ligatures w14:val="standardContextual"/>
    </w:rPr>
  </w:style>
  <w:style w:type="paragraph" w:customStyle="1" w:styleId="EEC513D4239D4ADDA10B316AC256BBAB">
    <w:name w:val="EEC513D4239D4ADDA10B316AC256BBAB"/>
    <w:rsid w:val="00AD78B6"/>
    <w:pPr>
      <w:spacing w:after="160" w:line="278" w:lineRule="auto"/>
    </w:pPr>
    <w:rPr>
      <w:kern w:val="2"/>
      <w:sz w:val="24"/>
      <w:szCs w:val="24"/>
      <w14:ligatures w14:val="standardContextual"/>
    </w:rPr>
  </w:style>
  <w:style w:type="paragraph" w:customStyle="1" w:styleId="B8B1992A76EE4F35AB576F396761286A">
    <w:name w:val="B8B1992A76EE4F35AB576F396761286A"/>
    <w:rsid w:val="00AD78B6"/>
    <w:pPr>
      <w:spacing w:after="160" w:line="278" w:lineRule="auto"/>
    </w:pPr>
    <w:rPr>
      <w:kern w:val="2"/>
      <w:sz w:val="24"/>
      <w:szCs w:val="24"/>
      <w14:ligatures w14:val="standardContextual"/>
    </w:rPr>
  </w:style>
  <w:style w:type="paragraph" w:customStyle="1" w:styleId="12670A4A1F2D49B59BFE187A66B015DD">
    <w:name w:val="12670A4A1F2D49B59BFE187A66B015DD"/>
    <w:rsid w:val="00AD78B6"/>
    <w:pPr>
      <w:spacing w:after="160" w:line="278" w:lineRule="auto"/>
    </w:pPr>
    <w:rPr>
      <w:kern w:val="2"/>
      <w:sz w:val="24"/>
      <w:szCs w:val="24"/>
      <w14:ligatures w14:val="standardContextual"/>
    </w:rPr>
  </w:style>
  <w:style w:type="paragraph" w:customStyle="1" w:styleId="071F6273A1C14B7191DAE1C4E4A625B5">
    <w:name w:val="071F6273A1C14B7191DAE1C4E4A625B5"/>
    <w:rsid w:val="00AD78B6"/>
    <w:pPr>
      <w:spacing w:after="160" w:line="278" w:lineRule="auto"/>
    </w:pPr>
    <w:rPr>
      <w:kern w:val="2"/>
      <w:sz w:val="24"/>
      <w:szCs w:val="24"/>
      <w14:ligatures w14:val="standardContextual"/>
    </w:rPr>
  </w:style>
  <w:style w:type="paragraph" w:customStyle="1" w:styleId="7669E0F6F54D4B1F9A12B7B48C89510B">
    <w:name w:val="7669E0F6F54D4B1F9A12B7B48C89510B"/>
    <w:rsid w:val="00AD78B6"/>
    <w:pPr>
      <w:spacing w:after="160" w:line="278" w:lineRule="auto"/>
    </w:pPr>
    <w:rPr>
      <w:kern w:val="2"/>
      <w:sz w:val="24"/>
      <w:szCs w:val="24"/>
      <w14:ligatures w14:val="standardContextual"/>
    </w:rPr>
  </w:style>
  <w:style w:type="paragraph" w:customStyle="1" w:styleId="2FB651170F0645998EAA9B1FF89C8A9E">
    <w:name w:val="2FB651170F0645998EAA9B1FF89C8A9E"/>
    <w:rsid w:val="00AD78B6"/>
    <w:pPr>
      <w:spacing w:after="160" w:line="278" w:lineRule="auto"/>
    </w:pPr>
    <w:rPr>
      <w:kern w:val="2"/>
      <w:sz w:val="24"/>
      <w:szCs w:val="24"/>
      <w14:ligatures w14:val="standardContextual"/>
    </w:rPr>
  </w:style>
  <w:style w:type="paragraph" w:customStyle="1" w:styleId="355AC263EDBB482E9696F9CE805D206D">
    <w:name w:val="355AC263EDBB482E9696F9CE805D206D"/>
    <w:rsid w:val="00AD78B6"/>
    <w:pPr>
      <w:spacing w:after="160" w:line="278" w:lineRule="auto"/>
    </w:pPr>
    <w:rPr>
      <w:kern w:val="2"/>
      <w:sz w:val="24"/>
      <w:szCs w:val="24"/>
      <w14:ligatures w14:val="standardContextual"/>
    </w:rPr>
  </w:style>
  <w:style w:type="paragraph" w:customStyle="1" w:styleId="EE619AD884894CF3A228D27A2CA11E7E">
    <w:name w:val="EE619AD884894CF3A228D27A2CA11E7E"/>
    <w:rsid w:val="00AD78B6"/>
    <w:pPr>
      <w:spacing w:after="160" w:line="278" w:lineRule="auto"/>
    </w:pPr>
    <w:rPr>
      <w:kern w:val="2"/>
      <w:sz w:val="24"/>
      <w:szCs w:val="24"/>
      <w14:ligatures w14:val="standardContextual"/>
    </w:rPr>
  </w:style>
  <w:style w:type="paragraph" w:customStyle="1" w:styleId="B40418B8A6544BD4B128C6EE9209852E">
    <w:name w:val="B40418B8A6544BD4B128C6EE9209852E"/>
    <w:rsid w:val="00AD78B6"/>
    <w:pPr>
      <w:spacing w:after="160" w:line="278" w:lineRule="auto"/>
    </w:pPr>
    <w:rPr>
      <w:kern w:val="2"/>
      <w:sz w:val="24"/>
      <w:szCs w:val="24"/>
      <w14:ligatures w14:val="standardContextual"/>
    </w:rPr>
  </w:style>
  <w:style w:type="paragraph" w:customStyle="1" w:styleId="D66C473AB8EB491D8AB05123B8A88CC7">
    <w:name w:val="D66C473AB8EB491D8AB05123B8A88CC7"/>
    <w:rsid w:val="00AD78B6"/>
    <w:pPr>
      <w:spacing w:after="160" w:line="278" w:lineRule="auto"/>
    </w:pPr>
    <w:rPr>
      <w:kern w:val="2"/>
      <w:sz w:val="24"/>
      <w:szCs w:val="24"/>
      <w14:ligatures w14:val="standardContextual"/>
    </w:rPr>
  </w:style>
  <w:style w:type="paragraph" w:customStyle="1" w:styleId="7FA29431845446A2B3DB931B1C1BFAAA">
    <w:name w:val="7FA29431845446A2B3DB931B1C1BFAAA"/>
    <w:rsid w:val="00AD78B6"/>
    <w:pPr>
      <w:spacing w:after="160" w:line="278" w:lineRule="auto"/>
    </w:pPr>
    <w:rPr>
      <w:kern w:val="2"/>
      <w:sz w:val="24"/>
      <w:szCs w:val="24"/>
      <w14:ligatures w14:val="standardContextual"/>
    </w:rPr>
  </w:style>
  <w:style w:type="paragraph" w:customStyle="1" w:styleId="77F8D63497694296AF5C4337D4FEEBA9">
    <w:name w:val="77F8D63497694296AF5C4337D4FEEBA9"/>
    <w:rsid w:val="00AD78B6"/>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114ee5-3726-4731-9074-90979358cacc" xsi:nil="true"/>
    <lcf76f155ced4ddcb4097134ff3c332f xmlns="90f4b0c5-0876-4eab-b7a9-276a3b7cf62b">
      <Terms xmlns="http://schemas.microsoft.com/office/infopath/2007/PartnerControls"/>
    </lcf76f155ced4ddcb4097134ff3c332f>
    <KWIZVersionPublishedVID xmlns="90f4b0c5-0876-4eab-b7a9-276a3b7cf62b" xsi:nil="true"/>
    <KWIZVersionDescription xmlns="90f4b0c5-0876-4eab-b7a9-276a3b7cf62b" xsi:nil="true"/>
    <KWIZVersionCreatedBy xmlns="90f4b0c5-0876-4eab-b7a9-276a3b7cf62b" xsi:nil="true"/>
    <ImageMetadataListFieldId xmlns="90f4b0c5-0876-4eab-b7a9-276a3b7cf62b" xsi:nil="true"/>
    <ImageMetadataListItemId xmlns="90f4b0c5-0876-4eab-b7a9-276a3b7cf62b" xsi:nil="true"/>
    <KWIZVersionActiveVID xmlns="90f4b0c5-0876-4eab-b7a9-276a3b7cf62b" xsi:nil="true"/>
    <KWIZPublishingEnabled xmlns="90f4b0c5-0876-4eab-b7a9-276a3b7cf62b" xsi:nil="true"/>
    <KWIZVersionName xmlns="90f4b0c5-0876-4eab-b7a9-276a3b7cf62b"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ct:contentTypeSchema xmlns:ct="http://schemas.microsoft.com/office/2006/metadata/contentType" xmlns:ma="http://schemas.microsoft.com/office/2006/metadata/properties/metaAttributes" ct:_="" ma:_="" ma:contentTypeName="Document" ma:contentTypeID="0x010100D0C6880DF9201342B5C6A165D675C523" ma:contentTypeVersion="24" ma:contentTypeDescription="Create a new document." ma:contentTypeScope="" ma:versionID="64ab71d22221f2aa223f82c416d2d14d">
  <xsd:schema xmlns:xsd="http://www.w3.org/2001/XMLSchema" xmlns:xs="http://www.w3.org/2001/XMLSchema" xmlns:p="http://schemas.microsoft.com/office/2006/metadata/properties" xmlns:ns2="90f4b0c5-0876-4eab-b7a9-276a3b7cf62b" xmlns:ns3="a5114ee5-3726-4731-9074-90979358cacc" targetNamespace="http://schemas.microsoft.com/office/2006/metadata/properties" ma:root="true" ma:fieldsID="338c7fb43052ab9180b41b59d12df56d" ns2:_="" ns3:_="">
    <xsd:import namespace="90f4b0c5-0876-4eab-b7a9-276a3b7cf62b"/>
    <xsd:import namespace="a5114ee5-3726-4731-9074-90979358ca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ImageMetadataListItemId" minOccurs="0"/>
                <xsd:element ref="ns2:ImageMetadataListFieldId" minOccurs="0"/>
                <xsd:element ref="ns2:KWIZVersionName" minOccurs="0"/>
                <xsd:element ref="ns2:KWIZVersionDescription" minOccurs="0"/>
                <xsd:element ref="ns2:KWIZVersionCreatedBy" minOccurs="0"/>
                <xsd:element ref="ns2:KWIZVersionActiveVID" minOccurs="0"/>
                <xsd:element ref="ns2:KWIZVersionPublishedVID" minOccurs="0"/>
                <xsd:element ref="ns2:KWIZPublishingEnabl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4b0c5-0876-4eab-b7a9-276a3b7cf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ImageMetadataListItemId" ma:index="24" nillable="true" ma:displayName="ImageMetadataListItemId" ma:hidden="true" ma:indexed="true" ma:internalName="ImageMetadataListItemId">
      <xsd:simpleType>
        <xsd:restriction base="dms:Unknown"/>
      </xsd:simpleType>
    </xsd:element>
    <xsd:element name="ImageMetadataListFieldId" ma:index="25" nillable="true" ma:displayName="ImageMetadataListFieldId" ma:hidden="true" ma:indexed="true" ma:internalName="ImageMetadataListFieldId">
      <xsd:simpleType>
        <xsd:restriction base="dms:Unknown"/>
      </xsd:simpleType>
    </xsd:element>
    <xsd:element name="KWIZVersionName" ma:index="26" nillable="true" ma:displayName="KWIZVersionName" ma:hidden="true" ma:internalName="KWIZVersionName">
      <xsd:simpleType>
        <xsd:restriction base="dms:Text">
          <xsd:maxLength value="255"/>
        </xsd:restriction>
      </xsd:simpleType>
    </xsd:element>
    <xsd:element name="KWIZVersionDescription" ma:index="27" nillable="true" ma:displayName="KWIZVersionDescription" ma:hidden="true" ma:internalName="KWIZVersionDescription">
      <xsd:simpleType>
        <xsd:restriction base="dms:Note"/>
      </xsd:simpleType>
    </xsd:element>
    <xsd:element name="KWIZVersionCreatedBy" ma:index="28" nillable="true" ma:displayName="KWIZVersionCreatedBy" ma:hidden="true" ma:internalName="KWIZVersionCreatedBy">
      <xsd:simpleType>
        <xsd:restriction base="dms:Text">
          <xsd:maxLength value="255"/>
        </xsd:restriction>
      </xsd:simpleType>
    </xsd:element>
    <xsd:element name="KWIZVersionActiveVID" ma:index="29" nillable="true" ma:displayName="KWIZVersionActiveVID" ma:hidden="true" ma:internalName="KWIZVersionActiveVID">
      <xsd:simpleType>
        <xsd:restriction base="dms:Text">
          <xsd:maxLength value="255"/>
        </xsd:restriction>
      </xsd:simpleType>
    </xsd:element>
    <xsd:element name="KWIZVersionPublishedVID" ma:index="30" nillable="true" ma:displayName="KWIZVersionPublishedVID" ma:hidden="true" ma:internalName="KWIZVersionPublishedVID">
      <xsd:simpleType>
        <xsd:restriction base="dms:Text">
          <xsd:maxLength value="255"/>
        </xsd:restriction>
      </xsd:simpleType>
    </xsd:element>
    <xsd:element name="KWIZPublishingEnabled" ma:index="31" nillable="true" ma:displayName="KWIZPublishingEnabled" ma:hidden="true" ma:internalName="KWIZPublishingEnabl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114ee5-3726-4731-9074-90979358ca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836693f-27a7-45bd-9b0b-d2a3c676af03}" ma:internalName="TaxCatchAll" ma:showField="CatchAllData" ma:web="a5114ee5-3726-4731-9074-90979358ca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5114ee5-3726-4731-9074-90979358cacc"/>
    <ds:schemaRef ds:uri="90f4b0c5-0876-4eab-b7a9-276a3b7cf62b"/>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8E1DECCC-233A-44E6-A128-9E4615DCB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4b0c5-0876-4eab-b7a9-276a3b7cf62b"/>
    <ds:schemaRef ds:uri="a5114ee5-3726-4731-9074-90979358c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17</TotalTime>
  <Pages>8</Pages>
  <Words>1602</Words>
  <Characters>9999</Characters>
  <DocSecurity>0</DocSecurity>
  <Lines>270</Lines>
  <Paragraphs>223</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11378</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2017-12-10T21:24:00Z</cp:lastPrinted>
  <dcterms:created xsi:type="dcterms:W3CDTF">2026-07-13T00:48:00Z</dcterms:created>
  <dcterms:modified xsi:type="dcterms:W3CDTF">2026-09-02T06:59:00Z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0x010100D0C6880DF9201342B5C6A165D675C523</vt:lpwstr>
  </property>
  <property fmtid="{D5CDD505-2E9C-101B-9397-08002B2CF9AE}" pid="17" name="MSIP_Label_69af8531-eb46-4968-8cb3-105d2f5ea87e_Enabled">
    <vt:lpwstr>true</vt:lpwstr>
  </property>
  <property fmtid="{D5CDD505-2E9C-101B-9397-08002B2CF9AE}" pid="18" name="MSIP_Label_69af8531-eb46-4968-8cb3-105d2f5ea87e_SetDate">
    <vt:lpwstr>2026-06-22T23:05:25Z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5e12a298-9aad-4695-beb9-4fa5fb085552</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