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191A" w14:textId="3F88614A" w:rsidR="00260764" w:rsidRDefault="002A43D2" w:rsidP="006F49C0">
      <w:pPr>
        <w:pStyle w:val="Title"/>
        <w:jc w:val="left"/>
        <w:rPr>
          <w:rFonts w:asciiTheme="minorHAnsi" w:hAnsiTheme="minorHAnsi"/>
          <w:sz w:val="52"/>
        </w:rPr>
      </w:pPr>
      <w:r>
        <w:rPr>
          <w:rFonts w:asciiTheme="minorHAnsi" w:hAnsiTheme="minorHAnsi"/>
          <w:sz w:val="52"/>
        </w:rPr>
        <w:t>POSITION DESCRIPTION</w:t>
      </w:r>
    </w:p>
    <w:p w14:paraId="5958E20A" w14:textId="77777777" w:rsidR="006F09E8" w:rsidRDefault="006F09E8" w:rsidP="002A43D2">
      <w:pPr>
        <w:tabs>
          <w:tab w:val="left" w:pos="3600"/>
        </w:tabs>
        <w:rPr>
          <w:b/>
          <w:szCs w:val="24"/>
        </w:rPr>
        <w:sectPr w:rsidR="006F09E8" w:rsidSect="005B38C8">
          <w:headerReference w:type="even" r:id="rId10"/>
          <w:headerReference w:type="default" r:id="rId11"/>
          <w:footerReference w:type="even" r:id="rId12"/>
          <w:headerReference w:type="first" r:id="rId13"/>
          <w:footerReference w:type="first" r:id="rId14"/>
          <w:pgSz w:w="11906" w:h="16838" w:code="9"/>
          <w:pgMar w:top="851" w:right="1134" w:bottom="1134" w:left="1134" w:header="680" w:footer="680" w:gutter="0"/>
          <w:cols w:space="720"/>
          <w:docGrid w:linePitch="326"/>
        </w:sectPr>
      </w:pPr>
    </w:p>
    <w:p w14:paraId="41E47545" w14:textId="23EAE9D4" w:rsidR="006F09E8" w:rsidRPr="00A270A3" w:rsidRDefault="002A43D2" w:rsidP="002A43D2">
      <w:pPr>
        <w:tabs>
          <w:tab w:val="left" w:pos="3600"/>
        </w:tabs>
        <w:rPr>
          <w:szCs w:val="24"/>
        </w:rPr>
      </w:pPr>
      <w:r w:rsidRPr="00A270A3">
        <w:rPr>
          <w:b/>
          <w:szCs w:val="24"/>
        </w:rPr>
        <w:t xml:space="preserve">Directorate: </w:t>
      </w:r>
      <w:r w:rsidR="00A270A3" w:rsidRPr="00A270A3">
        <w:rPr>
          <w:szCs w:val="24"/>
        </w:rPr>
        <w:t>Justice and Community Safety</w:t>
      </w:r>
    </w:p>
    <w:p w14:paraId="7473B786" w14:textId="115549ED" w:rsidR="006F09E8" w:rsidRPr="00A270A3" w:rsidRDefault="002A43D2" w:rsidP="002A43D2">
      <w:pPr>
        <w:spacing w:before="240"/>
        <w:rPr>
          <w:szCs w:val="24"/>
        </w:rPr>
      </w:pPr>
      <w:r w:rsidRPr="00A270A3">
        <w:rPr>
          <w:b/>
          <w:szCs w:val="24"/>
        </w:rPr>
        <w:t xml:space="preserve">Division: </w:t>
      </w:r>
      <w:r w:rsidR="00CD4C72" w:rsidRPr="006B4A24">
        <w:rPr>
          <w:bCs/>
          <w:szCs w:val="24"/>
        </w:rPr>
        <w:t>Corrective Services</w:t>
      </w:r>
    </w:p>
    <w:p w14:paraId="16547942" w14:textId="33BB4947" w:rsidR="006F09E8" w:rsidRPr="00FF4FB1" w:rsidRDefault="002A43D2" w:rsidP="002A43D2">
      <w:pPr>
        <w:spacing w:before="240"/>
        <w:rPr>
          <w:bCs/>
          <w:szCs w:val="24"/>
        </w:rPr>
      </w:pPr>
      <w:r w:rsidRPr="00A270A3">
        <w:rPr>
          <w:b/>
          <w:szCs w:val="24"/>
        </w:rPr>
        <w:t>Business Unit:</w:t>
      </w:r>
      <w:r w:rsidRPr="00E30F39">
        <w:rPr>
          <w:b/>
          <w:i/>
          <w:iCs/>
          <w:szCs w:val="24"/>
        </w:rPr>
        <w:tab/>
      </w:r>
      <w:r w:rsidR="00CD4C72" w:rsidRPr="006B4A24">
        <w:rPr>
          <w:bCs/>
          <w:szCs w:val="24"/>
        </w:rPr>
        <w:t>Community Corrections</w:t>
      </w:r>
    </w:p>
    <w:p w14:paraId="41BC89E8" w14:textId="44ED7E0C" w:rsidR="008C40B5" w:rsidRPr="00F569D6" w:rsidRDefault="006F09E8" w:rsidP="006F09E8">
      <w:pPr>
        <w:spacing w:before="240"/>
        <w:rPr>
          <w:szCs w:val="24"/>
        </w:rPr>
      </w:pPr>
      <w:r w:rsidRPr="00F569D6">
        <w:rPr>
          <w:b/>
          <w:szCs w:val="24"/>
        </w:rPr>
        <w:t>Position Title:</w:t>
      </w:r>
      <w:r w:rsidRPr="00F569D6">
        <w:rPr>
          <w:b/>
          <w:szCs w:val="24"/>
        </w:rPr>
        <w:tab/>
      </w:r>
      <w:sdt>
        <w:sdtPr>
          <w:rPr>
            <w:b/>
            <w:szCs w:val="24"/>
          </w:rPr>
          <w:id w:val="-2115890709"/>
          <w:placeholder>
            <w:docPart w:val="DefaultPlaceholder_-1854013440"/>
          </w:placeholder>
        </w:sdtPr>
        <w:sdtEndPr>
          <w:rPr>
            <w:b w:val="0"/>
          </w:rPr>
        </w:sdtEndPr>
        <w:sdtContent>
          <w:r w:rsidR="00357D12" w:rsidRPr="00F569D6">
            <w:t xml:space="preserve">Team Leader, Intelligence Unit </w:t>
          </w:r>
        </w:sdtContent>
      </w:sdt>
    </w:p>
    <w:p w14:paraId="79035435" w14:textId="615F266A" w:rsidR="008C40B5" w:rsidRPr="00A270A3" w:rsidRDefault="008C40B5" w:rsidP="008C40B5">
      <w:pPr>
        <w:spacing w:before="240"/>
        <w:rPr>
          <w:szCs w:val="24"/>
        </w:rPr>
      </w:pPr>
      <w:r w:rsidRPr="00F569D6">
        <w:rPr>
          <w:b/>
          <w:szCs w:val="24"/>
        </w:rPr>
        <w:t xml:space="preserve">Position Requirements: </w:t>
      </w:r>
      <w:r w:rsidR="00CD4C72" w:rsidRPr="00F569D6">
        <w:rPr>
          <w:bCs/>
          <w:szCs w:val="24"/>
        </w:rPr>
        <w:t>WWVP</w:t>
      </w:r>
      <w:r w:rsidR="0026052C" w:rsidRPr="00F569D6">
        <w:rPr>
          <w:bCs/>
          <w:szCs w:val="24"/>
        </w:rPr>
        <w:t>, NV1 Security clearance</w:t>
      </w:r>
    </w:p>
    <w:p w14:paraId="0FC267AC" w14:textId="3B1F1F63" w:rsidR="006F09E8" w:rsidRPr="00F569D6" w:rsidRDefault="006F09E8" w:rsidP="006F09E8">
      <w:pPr>
        <w:spacing w:before="240"/>
        <w:rPr>
          <w:b/>
          <w:szCs w:val="24"/>
        </w:rPr>
      </w:pPr>
      <w:r w:rsidRPr="00A270A3">
        <w:rPr>
          <w:szCs w:val="24"/>
        </w:rPr>
        <w:br w:type="column"/>
      </w:r>
      <w:r w:rsidRPr="00F569D6">
        <w:rPr>
          <w:b/>
          <w:szCs w:val="24"/>
        </w:rPr>
        <w:t xml:space="preserve">Position Number: </w:t>
      </w:r>
      <w:r w:rsidR="0026052C" w:rsidRPr="00B35D95">
        <w:rPr>
          <w:bCs/>
          <w:szCs w:val="24"/>
        </w:rPr>
        <w:t>11324</w:t>
      </w:r>
    </w:p>
    <w:p w14:paraId="300FF30C" w14:textId="2B0F28E4" w:rsidR="006F09E8" w:rsidRPr="00F569D6" w:rsidRDefault="006F09E8" w:rsidP="006F09E8">
      <w:pPr>
        <w:spacing w:before="240"/>
        <w:rPr>
          <w:b/>
          <w:szCs w:val="24"/>
        </w:rPr>
      </w:pPr>
      <w:r w:rsidRPr="00F569D6">
        <w:rPr>
          <w:b/>
          <w:szCs w:val="24"/>
        </w:rPr>
        <w:t xml:space="preserve">Classification: </w:t>
      </w:r>
      <w:r w:rsidR="0026052C" w:rsidRPr="00F569D6">
        <w:rPr>
          <w:b/>
          <w:szCs w:val="24"/>
        </w:rPr>
        <w:t xml:space="preserve"> </w:t>
      </w:r>
      <w:r w:rsidR="0026052C" w:rsidRPr="00B35D95">
        <w:rPr>
          <w:bCs/>
          <w:szCs w:val="24"/>
        </w:rPr>
        <w:t>Senior Officer Grade C (SOGC)</w:t>
      </w:r>
    </w:p>
    <w:p w14:paraId="6EEBEAB9" w14:textId="41C674A2" w:rsidR="002A43D2" w:rsidRPr="003F557A" w:rsidRDefault="002A43D2" w:rsidP="002A43D2">
      <w:pPr>
        <w:spacing w:before="240"/>
        <w:rPr>
          <w:bCs/>
          <w:i/>
          <w:iCs/>
          <w:szCs w:val="24"/>
        </w:rPr>
      </w:pPr>
      <w:r w:rsidRPr="00F569D6">
        <w:rPr>
          <w:b/>
          <w:szCs w:val="24"/>
        </w:rPr>
        <w:t>Location:</w:t>
      </w:r>
      <w:r w:rsidR="00CD4C72" w:rsidRPr="00F569D6">
        <w:t xml:space="preserve"> 2 Constitution Avenue, Canberra</w:t>
      </w:r>
      <w:r w:rsidR="00CD4C72">
        <w:br/>
        <w:t>Alexander Maconochie Centre /</w:t>
      </w:r>
      <w:r w:rsidR="003F557A">
        <w:rPr>
          <w:b/>
          <w:szCs w:val="24"/>
        </w:rPr>
        <w:t xml:space="preserve"> </w:t>
      </w:r>
      <w:r w:rsidR="00AC419F" w:rsidRPr="00A270A3">
        <w:rPr>
          <w:szCs w:val="24"/>
        </w:rPr>
        <w:t>Ngunnawal Country</w:t>
      </w:r>
    </w:p>
    <w:p w14:paraId="4A4E3EDA" w14:textId="6C4E0D46" w:rsidR="006F09E8" w:rsidRPr="00A270A3" w:rsidRDefault="002A43D2" w:rsidP="00A270A3">
      <w:pPr>
        <w:spacing w:before="240"/>
        <w:rPr>
          <w:b/>
          <w:szCs w:val="24"/>
        </w:rPr>
        <w:sectPr w:rsidR="006F09E8" w:rsidRPr="00A270A3" w:rsidSect="006F09E8">
          <w:type w:val="continuous"/>
          <w:pgSz w:w="11906" w:h="16838" w:code="9"/>
          <w:pgMar w:top="851" w:right="1134" w:bottom="1134" w:left="1134" w:header="680" w:footer="680" w:gutter="0"/>
          <w:cols w:num="2" w:space="720"/>
          <w:docGrid w:linePitch="326"/>
        </w:sectPr>
      </w:pPr>
      <w:r w:rsidRPr="00A270A3">
        <w:rPr>
          <w:b/>
          <w:szCs w:val="24"/>
        </w:rPr>
        <w:t xml:space="preserve">Last Reviewed: </w:t>
      </w:r>
      <w:sdt>
        <w:sdtPr>
          <w:rPr>
            <w:szCs w:val="24"/>
          </w:rPr>
          <w:id w:val="-1873671734"/>
          <w:placeholder>
            <w:docPart w:val="DefaultPlaceholder_-1854013437"/>
          </w:placeholder>
          <w:date w:fullDate="2026-09-02T00:00:00Z">
            <w:dateFormat w:val="dd/MM/yyyy"/>
            <w:lid w:val="en-AU"/>
            <w:storeMappedDataAs w:val="dateTime"/>
            <w:calendar w:val="gregorian"/>
          </w:date>
        </w:sdtPr>
        <w:sdtEndPr/>
        <w:sdtContent>
          <w:r w:rsidR="00FF4FB1" w:rsidRPr="00FF4FB1">
            <w:rPr>
              <w:szCs w:val="24"/>
            </w:rPr>
            <w:t>02/09/2026</w:t>
          </w:r>
        </w:sdtContent>
      </w:sdt>
    </w:p>
    <w:p w14:paraId="27FF2F67" w14:textId="445BF52D"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B96F0F9" w14:textId="77777777" w:rsidR="002F4D15" w:rsidRDefault="002F4D15" w:rsidP="008C40B5">
      <w:pPr>
        <w:spacing w:line="276" w:lineRule="auto"/>
        <w:rPr>
          <w:szCs w:val="24"/>
        </w:rPr>
      </w:pPr>
      <w:r w:rsidRPr="002F4D15">
        <w:rPr>
          <w:szCs w:val="24"/>
        </w:rPr>
        <w:t xml:space="preserve">The Justice and Community Safety Directorate (the Directorate) seeks to maintain a safe, just and resilient and inclusive community. </w:t>
      </w:r>
    </w:p>
    <w:p w14:paraId="7E897358" w14:textId="1994162B" w:rsidR="002F4D15" w:rsidRDefault="002F4D15" w:rsidP="008C40B5">
      <w:pPr>
        <w:spacing w:line="276" w:lineRule="auto"/>
        <w:rPr>
          <w:szCs w:val="24"/>
        </w:rPr>
      </w:pPr>
      <w:r w:rsidRPr="002F4D15">
        <w:rPr>
          <w:szCs w:val="24"/>
        </w:rPr>
        <w:t xml:space="preserve">Our purpose is to continuously improve the wellbeing of our community by delivering responsive justice and community safety services that: </w:t>
      </w:r>
    </w:p>
    <w:p w14:paraId="7918B2D4" w14:textId="2342E056" w:rsidR="002F4D15" w:rsidRPr="002F4D15" w:rsidRDefault="002F4D15" w:rsidP="002F4D15">
      <w:pPr>
        <w:pStyle w:val="ListParagraph"/>
        <w:numPr>
          <w:ilvl w:val="0"/>
          <w:numId w:val="36"/>
        </w:numPr>
        <w:spacing w:line="276" w:lineRule="auto"/>
        <w:rPr>
          <w:szCs w:val="24"/>
        </w:rPr>
      </w:pPr>
      <w:r w:rsidRPr="002F4D15">
        <w:rPr>
          <w:szCs w:val="24"/>
        </w:rPr>
        <w:t xml:space="preserve">Maintain the rule of law and support a democratic society; </w:t>
      </w:r>
    </w:p>
    <w:p w14:paraId="3A11AF5F" w14:textId="435A00C7" w:rsidR="002F4D15" w:rsidRPr="002F4D15" w:rsidRDefault="002F4D15" w:rsidP="002F4D15">
      <w:pPr>
        <w:pStyle w:val="ListParagraph"/>
        <w:numPr>
          <w:ilvl w:val="0"/>
          <w:numId w:val="36"/>
        </w:numPr>
        <w:spacing w:line="276" w:lineRule="auto"/>
        <w:rPr>
          <w:szCs w:val="24"/>
        </w:rPr>
      </w:pPr>
      <w:r w:rsidRPr="002F4D15">
        <w:rPr>
          <w:szCs w:val="24"/>
        </w:rPr>
        <w:t xml:space="preserve">Strengthens community safety; </w:t>
      </w:r>
    </w:p>
    <w:p w14:paraId="3019D591" w14:textId="61ED9957" w:rsidR="002F4D15" w:rsidRPr="002F4D15" w:rsidRDefault="002F4D15" w:rsidP="002F4D15">
      <w:pPr>
        <w:pStyle w:val="ListParagraph"/>
        <w:numPr>
          <w:ilvl w:val="0"/>
          <w:numId w:val="36"/>
        </w:numPr>
        <w:spacing w:line="276" w:lineRule="auto"/>
        <w:rPr>
          <w:szCs w:val="24"/>
        </w:rPr>
      </w:pPr>
      <w:r w:rsidRPr="002F4D15">
        <w:rPr>
          <w:szCs w:val="24"/>
        </w:rPr>
        <w:t xml:space="preserve">Protects people’s legal and human rights and interests; </w:t>
      </w:r>
    </w:p>
    <w:p w14:paraId="592086E9" w14:textId="1E4CBB04" w:rsidR="002F4D15" w:rsidRPr="002F4D15" w:rsidRDefault="002F4D15" w:rsidP="002F4D15">
      <w:pPr>
        <w:pStyle w:val="ListParagraph"/>
        <w:numPr>
          <w:ilvl w:val="0"/>
          <w:numId w:val="36"/>
        </w:numPr>
        <w:spacing w:line="276" w:lineRule="auto"/>
        <w:rPr>
          <w:szCs w:val="24"/>
        </w:rPr>
      </w:pPr>
      <w:r w:rsidRPr="002F4D15">
        <w:rPr>
          <w:szCs w:val="24"/>
        </w:rPr>
        <w:t xml:space="preserve">Cares for and supporting people who are at a higher risk of vulnerability; </w:t>
      </w:r>
    </w:p>
    <w:p w14:paraId="0B2563EB" w14:textId="61E277F2" w:rsidR="002F4D15" w:rsidRPr="002F4D15" w:rsidRDefault="002F4D15" w:rsidP="002F4D15">
      <w:pPr>
        <w:pStyle w:val="ListParagraph"/>
        <w:numPr>
          <w:ilvl w:val="0"/>
          <w:numId w:val="36"/>
        </w:numPr>
        <w:spacing w:line="276" w:lineRule="auto"/>
        <w:rPr>
          <w:szCs w:val="24"/>
        </w:rPr>
      </w:pPr>
      <w:r w:rsidRPr="002F4D15">
        <w:rPr>
          <w:szCs w:val="24"/>
        </w:rPr>
        <w:t xml:space="preserve">Enhances timely access to justice; </w:t>
      </w:r>
    </w:p>
    <w:p w14:paraId="51CB5C18" w14:textId="61E2BCB3" w:rsidR="002F4D15" w:rsidRPr="002F4D15" w:rsidRDefault="002F4D15" w:rsidP="002F4D15">
      <w:pPr>
        <w:pStyle w:val="ListParagraph"/>
        <w:numPr>
          <w:ilvl w:val="0"/>
          <w:numId w:val="36"/>
        </w:numPr>
        <w:spacing w:line="276" w:lineRule="auto"/>
        <w:rPr>
          <w:szCs w:val="24"/>
        </w:rPr>
      </w:pPr>
      <w:r w:rsidRPr="002F4D15">
        <w:rPr>
          <w:szCs w:val="24"/>
        </w:rPr>
        <w:t xml:space="preserve">Builds community and business resilience to emergencies and disasters/disruptions; and </w:t>
      </w:r>
    </w:p>
    <w:p w14:paraId="31CE8BF3" w14:textId="77777777" w:rsidR="002F4D15" w:rsidRPr="002F4D15" w:rsidRDefault="002F4D15" w:rsidP="002F4D15">
      <w:pPr>
        <w:pStyle w:val="ListParagraph"/>
        <w:numPr>
          <w:ilvl w:val="0"/>
          <w:numId w:val="36"/>
        </w:numPr>
        <w:spacing w:line="276" w:lineRule="auto"/>
        <w:rPr>
          <w:szCs w:val="24"/>
        </w:rPr>
      </w:pPr>
      <w:r w:rsidRPr="002F4D15">
        <w:rPr>
          <w:szCs w:val="24"/>
        </w:rPr>
        <w:t xml:space="preserve">Supports formal partnerships and shared decision making with First Nations Peoples. </w:t>
      </w:r>
    </w:p>
    <w:p w14:paraId="63C0E18A" w14:textId="033F633B" w:rsidR="002F4D15" w:rsidRDefault="002F4D15" w:rsidP="008C40B5">
      <w:pPr>
        <w:spacing w:line="276" w:lineRule="auto"/>
        <w:rPr>
          <w:szCs w:val="24"/>
        </w:rPr>
      </w:pPr>
      <w:r w:rsidRPr="002F4D15">
        <w:rPr>
          <w:szCs w:val="24"/>
        </w:rPr>
        <w:t xml:space="preserve">We will invest in the capability of our people, and we will support them to deliver innovative and sustainable services for our ACT Community. </w:t>
      </w:r>
    </w:p>
    <w:p w14:paraId="7020B0ED" w14:textId="43044D1B" w:rsidR="002F4D15" w:rsidRDefault="002F4D15" w:rsidP="002F4D15">
      <w:pPr>
        <w:spacing w:line="276" w:lineRule="auto"/>
        <w:rPr>
          <w:szCs w:val="24"/>
        </w:rPr>
      </w:pPr>
      <w:r w:rsidRPr="002F4D15">
        <w:rPr>
          <w:szCs w:val="24"/>
        </w:rP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0811C06F" w14:textId="7D137C9E" w:rsidR="002F4D15" w:rsidRDefault="002F4D15" w:rsidP="008C40B5">
      <w:pPr>
        <w:spacing w:line="276" w:lineRule="auto"/>
        <w:rPr>
          <w:szCs w:val="24"/>
        </w:rPr>
      </w:pPr>
      <w:r w:rsidRPr="002F4D15">
        <w:rPr>
          <w:szCs w:val="24"/>
        </w:rPr>
        <w:t xml:space="preserve">The Directorate advises and supports the following ministerial portfolios: </w:t>
      </w:r>
    </w:p>
    <w:p w14:paraId="7F0D378E" w14:textId="5945BAF0" w:rsidR="002F4D15" w:rsidRPr="002F4D15" w:rsidRDefault="002F4D15" w:rsidP="002F4D15">
      <w:pPr>
        <w:pStyle w:val="ListParagraph"/>
        <w:numPr>
          <w:ilvl w:val="0"/>
          <w:numId w:val="35"/>
        </w:numPr>
        <w:spacing w:line="276" w:lineRule="auto"/>
        <w:rPr>
          <w:szCs w:val="24"/>
        </w:rPr>
      </w:pPr>
      <w:r w:rsidRPr="002F4D15">
        <w:rPr>
          <w:szCs w:val="24"/>
        </w:rPr>
        <w:t xml:space="preserve">Chief Minister </w:t>
      </w:r>
    </w:p>
    <w:p w14:paraId="1ADEBD37" w14:textId="22DBDA08" w:rsidR="002F4D15" w:rsidRPr="002F4D15" w:rsidRDefault="002F4D15" w:rsidP="002F4D15">
      <w:pPr>
        <w:pStyle w:val="ListParagraph"/>
        <w:numPr>
          <w:ilvl w:val="0"/>
          <w:numId w:val="35"/>
        </w:numPr>
        <w:spacing w:line="276" w:lineRule="auto"/>
        <w:rPr>
          <w:szCs w:val="24"/>
        </w:rPr>
      </w:pPr>
      <w:r w:rsidRPr="002F4D15">
        <w:rPr>
          <w:szCs w:val="24"/>
        </w:rPr>
        <w:t xml:space="preserve">Attorney-General </w:t>
      </w:r>
    </w:p>
    <w:p w14:paraId="1E8602AA" w14:textId="61DCDD2D" w:rsidR="002F4D15" w:rsidRPr="002F4D15" w:rsidRDefault="002F4D15" w:rsidP="002F4D15">
      <w:pPr>
        <w:pStyle w:val="ListParagraph"/>
        <w:numPr>
          <w:ilvl w:val="0"/>
          <w:numId w:val="35"/>
        </w:numPr>
        <w:spacing w:line="276" w:lineRule="auto"/>
        <w:rPr>
          <w:szCs w:val="24"/>
        </w:rPr>
      </w:pPr>
      <w:r w:rsidRPr="002F4D15">
        <w:rPr>
          <w:szCs w:val="24"/>
        </w:rPr>
        <w:lastRenderedPageBreak/>
        <w:t xml:space="preserve">Manager of Government Business </w:t>
      </w:r>
    </w:p>
    <w:p w14:paraId="0A3F18D9" w14:textId="782A9EC1" w:rsidR="002F4D15" w:rsidRPr="002F4D15" w:rsidRDefault="002F4D15" w:rsidP="002F4D15">
      <w:pPr>
        <w:pStyle w:val="ListParagraph"/>
        <w:numPr>
          <w:ilvl w:val="0"/>
          <w:numId w:val="35"/>
        </w:numPr>
        <w:spacing w:line="276" w:lineRule="auto"/>
        <w:rPr>
          <w:szCs w:val="24"/>
        </w:rPr>
      </w:pPr>
      <w:r w:rsidRPr="002F4D15">
        <w:rPr>
          <w:szCs w:val="24"/>
        </w:rPr>
        <w:t xml:space="preserve">Minister for Gaming Reform </w:t>
      </w:r>
    </w:p>
    <w:p w14:paraId="396E147E" w14:textId="3C2D3F42" w:rsidR="002F4D15" w:rsidRPr="002F4D15" w:rsidRDefault="002F4D15" w:rsidP="002F4D15">
      <w:pPr>
        <w:pStyle w:val="ListParagraph"/>
        <w:numPr>
          <w:ilvl w:val="0"/>
          <w:numId w:val="35"/>
        </w:numPr>
        <w:spacing w:line="276" w:lineRule="auto"/>
        <w:rPr>
          <w:szCs w:val="24"/>
        </w:rPr>
      </w:pPr>
      <w:r w:rsidRPr="002F4D15">
        <w:rPr>
          <w:szCs w:val="24"/>
        </w:rPr>
        <w:t xml:space="preserve">Minister for City and Government Services </w:t>
      </w:r>
    </w:p>
    <w:p w14:paraId="72460B39" w14:textId="7761C585" w:rsidR="002F4D15" w:rsidRPr="002F4D15" w:rsidRDefault="002F4D15" w:rsidP="002F4D15">
      <w:pPr>
        <w:pStyle w:val="ListParagraph"/>
        <w:numPr>
          <w:ilvl w:val="0"/>
          <w:numId w:val="35"/>
        </w:numPr>
        <w:spacing w:line="276" w:lineRule="auto"/>
        <w:rPr>
          <w:szCs w:val="24"/>
        </w:rPr>
      </w:pPr>
      <w:r w:rsidRPr="002F4D15">
        <w:rPr>
          <w:szCs w:val="24"/>
        </w:rPr>
        <w:t xml:space="preserve">Minister for Night-Time Economy </w:t>
      </w:r>
    </w:p>
    <w:p w14:paraId="47EA4969" w14:textId="3DF170E7" w:rsidR="002F4D15" w:rsidRPr="002F4D15" w:rsidRDefault="002F4D15" w:rsidP="002F4D15">
      <w:pPr>
        <w:pStyle w:val="ListParagraph"/>
        <w:numPr>
          <w:ilvl w:val="0"/>
          <w:numId w:val="35"/>
        </w:numPr>
        <w:spacing w:line="276" w:lineRule="auto"/>
        <w:rPr>
          <w:szCs w:val="24"/>
        </w:rPr>
      </w:pPr>
      <w:r w:rsidRPr="002F4D15">
        <w:rPr>
          <w:szCs w:val="24"/>
        </w:rPr>
        <w:t xml:space="preserve">Minister for Police, Fire and Emergency Services </w:t>
      </w:r>
    </w:p>
    <w:p w14:paraId="1790F279" w14:textId="3A9448FF" w:rsidR="002F4D15" w:rsidRPr="002F4D15" w:rsidRDefault="002F4D15" w:rsidP="002F4D15">
      <w:pPr>
        <w:pStyle w:val="ListParagraph"/>
        <w:numPr>
          <w:ilvl w:val="0"/>
          <w:numId w:val="35"/>
        </w:numPr>
        <w:spacing w:line="276" w:lineRule="auto"/>
        <w:rPr>
          <w:szCs w:val="24"/>
        </w:rPr>
      </w:pPr>
      <w:r w:rsidRPr="002F4D15">
        <w:rPr>
          <w:szCs w:val="24"/>
        </w:rPr>
        <w:t xml:space="preserve">Minister for Corrections </w:t>
      </w:r>
    </w:p>
    <w:p w14:paraId="1C5277E3" w14:textId="138813DC" w:rsidR="002F4D15" w:rsidRPr="002F4D15" w:rsidRDefault="002F4D15" w:rsidP="002F4D15">
      <w:pPr>
        <w:pStyle w:val="ListParagraph"/>
        <w:numPr>
          <w:ilvl w:val="0"/>
          <w:numId w:val="35"/>
        </w:numPr>
        <w:spacing w:line="276" w:lineRule="auto"/>
        <w:rPr>
          <w:szCs w:val="24"/>
        </w:rPr>
      </w:pPr>
      <w:r w:rsidRPr="002F4D15">
        <w:rPr>
          <w:szCs w:val="24"/>
        </w:rPr>
        <w:t xml:space="preserve">Minister for Women </w:t>
      </w:r>
    </w:p>
    <w:p w14:paraId="54213FE0" w14:textId="790FAA0C" w:rsidR="002F4D15" w:rsidRPr="002F4D15" w:rsidRDefault="002F4D15" w:rsidP="002F4D15">
      <w:pPr>
        <w:pStyle w:val="ListParagraph"/>
        <w:numPr>
          <w:ilvl w:val="0"/>
          <w:numId w:val="35"/>
        </w:numPr>
        <w:spacing w:line="276" w:lineRule="auto"/>
        <w:rPr>
          <w:szCs w:val="24"/>
        </w:rPr>
      </w:pPr>
      <w:r w:rsidRPr="002F4D15">
        <w:rPr>
          <w:szCs w:val="24"/>
        </w:rPr>
        <w:t xml:space="preserve">Minister for Prevention of Family and Domestic Violence </w:t>
      </w:r>
    </w:p>
    <w:p w14:paraId="03CA5D3C" w14:textId="22CE01A1" w:rsidR="008C40B5" w:rsidRPr="002F4D15" w:rsidRDefault="002F4D15" w:rsidP="002F4D15">
      <w:pPr>
        <w:pStyle w:val="ListParagraph"/>
        <w:numPr>
          <w:ilvl w:val="0"/>
          <w:numId w:val="35"/>
        </w:numPr>
        <w:spacing w:line="276" w:lineRule="auto"/>
        <w:rPr>
          <w:rFonts w:asciiTheme="minorHAnsi" w:hAnsiTheme="minorHAnsi" w:cs="Arial"/>
          <w:i/>
          <w:color w:val="0070C0"/>
          <w:szCs w:val="24"/>
        </w:rPr>
      </w:pPr>
      <w:r w:rsidRPr="002F4D15">
        <w:rPr>
          <w:szCs w:val="24"/>
        </w:rPr>
        <w:t>Minister for Human Rights</w:t>
      </w: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3E8D3BFB" w14:textId="77777777" w:rsidR="00CD4C72" w:rsidRPr="005430A5" w:rsidRDefault="00CD4C72" w:rsidP="00CD4C72">
      <w:pPr>
        <w:jc w:val="both"/>
        <w:rPr>
          <w:rFonts w:asciiTheme="minorHAnsi" w:hAnsiTheme="minorHAnsi" w:cstheme="minorHAnsi"/>
          <w:noProof/>
        </w:rPr>
      </w:pPr>
      <w:r w:rsidRPr="005430A5">
        <w:rPr>
          <w:rFonts w:asciiTheme="minorHAnsi" w:hAnsiTheme="minorHAnsi" w:cstheme="minorHAnsi"/>
          <w:noProof/>
        </w:rPr>
        <w:t xml:space="preserve">ACT Corrective Services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4B42CF78" w14:textId="77777777" w:rsidR="00CD4C72" w:rsidRPr="005430A5" w:rsidRDefault="00CD4C72" w:rsidP="00CD4C72">
      <w:pPr>
        <w:rPr>
          <w:rFonts w:asciiTheme="minorHAnsi" w:hAnsiTheme="minorHAnsi" w:cstheme="minorHAnsi"/>
          <w:b/>
          <w:noProof/>
          <w:sz w:val="28"/>
          <w:szCs w:val="28"/>
        </w:rPr>
      </w:pPr>
      <w:r w:rsidRPr="005430A5">
        <w:rPr>
          <w:rFonts w:asciiTheme="minorHAnsi" w:hAnsiTheme="minorHAnsi" w:cstheme="minorHAnsi"/>
          <w:b/>
          <w:noProof/>
          <w:sz w:val="28"/>
          <w:szCs w:val="28"/>
        </w:rPr>
        <w:t>Our Values:      Respect | Integrity | Collaboration | Innovation | Dignity</w:t>
      </w:r>
    </w:p>
    <w:p w14:paraId="5D1E0CC7" w14:textId="77777777" w:rsidR="00CD4C72" w:rsidRPr="005430A5" w:rsidRDefault="00CD4C72" w:rsidP="00CD4C72">
      <w:pPr>
        <w:tabs>
          <w:tab w:val="left" w:pos="1843"/>
        </w:tabs>
        <w:rPr>
          <w:rFonts w:asciiTheme="minorHAnsi" w:hAnsiTheme="minorHAnsi" w:cstheme="minorHAnsi"/>
          <w:noProof/>
        </w:rPr>
      </w:pPr>
      <w:r w:rsidRPr="005430A5">
        <w:rPr>
          <w:rFonts w:asciiTheme="minorHAnsi" w:hAnsiTheme="minorHAnsi" w:cstheme="minorHAnsi"/>
          <w:b/>
          <w:noProof/>
          <w:sz w:val="28"/>
          <w:szCs w:val="28"/>
        </w:rPr>
        <w:t>Our Vision:</w:t>
      </w:r>
      <w:r w:rsidRPr="005430A5">
        <w:rPr>
          <w:rFonts w:asciiTheme="minorHAnsi" w:hAnsiTheme="minorHAnsi" w:cstheme="minorHAnsi"/>
          <w:b/>
          <w:noProof/>
          <w:color w:val="1F497D"/>
          <w:sz w:val="28"/>
          <w:szCs w:val="28"/>
        </w:rPr>
        <w:t xml:space="preserve">       </w:t>
      </w:r>
      <w:r w:rsidRPr="005430A5">
        <w:rPr>
          <w:rFonts w:asciiTheme="minorHAnsi" w:hAnsiTheme="minorHAnsi" w:cstheme="minorHAnsi"/>
          <w:noProof/>
        </w:rPr>
        <w:t>To be recognised as a leader in the provision of effective Corrective Services which positively change lives, reduce re-offending and prevent future victims.</w:t>
      </w:r>
    </w:p>
    <w:p w14:paraId="64DD147E" w14:textId="77777777" w:rsidR="00CD4C72" w:rsidRPr="005430A5" w:rsidRDefault="00CD4C72" w:rsidP="00CD4C72">
      <w:pPr>
        <w:rPr>
          <w:rFonts w:asciiTheme="minorHAnsi" w:hAnsiTheme="minorHAnsi" w:cstheme="minorHAnsi"/>
          <w:noProof/>
          <w:color w:val="1F3864"/>
        </w:rPr>
      </w:pPr>
      <w:r w:rsidRPr="005430A5">
        <w:rPr>
          <w:rFonts w:asciiTheme="minorHAnsi" w:hAnsiTheme="minorHAnsi" w:cstheme="minorHAnsi"/>
          <w:b/>
          <w:noProof/>
          <w:sz w:val="28"/>
          <w:szCs w:val="28"/>
        </w:rPr>
        <w:t>Our Mission:</w:t>
      </w:r>
      <w:r w:rsidRPr="005430A5">
        <w:rPr>
          <w:rFonts w:asciiTheme="minorHAnsi" w:hAnsiTheme="minorHAnsi" w:cstheme="minorHAnsi"/>
          <w:noProof/>
          <w:color w:val="1F3864"/>
        </w:rPr>
        <w:t xml:space="preserve">     </w:t>
      </w:r>
      <w:r w:rsidRPr="005430A5">
        <w:rPr>
          <w:rFonts w:asciiTheme="minorHAnsi" w:hAnsiTheme="minorHAnsi" w:cstheme="minorHAnsi"/>
          <w:noProof/>
        </w:rPr>
        <w:t>To contribute to a safer community through:</w:t>
      </w:r>
    </w:p>
    <w:p w14:paraId="10681CB0" w14:textId="77777777" w:rsidR="00CD4C72" w:rsidRPr="005430A5" w:rsidRDefault="00CD4C72" w:rsidP="00CD4C72">
      <w:pPr>
        <w:numPr>
          <w:ilvl w:val="0"/>
          <w:numId w:val="38"/>
        </w:numPr>
        <w:suppressAutoHyphens w:val="0"/>
        <w:spacing w:after="120"/>
        <w:ind w:left="426" w:hanging="357"/>
        <w:rPr>
          <w:rFonts w:asciiTheme="minorHAnsi" w:hAnsiTheme="minorHAnsi" w:cstheme="minorHAnsi"/>
          <w:noProof/>
        </w:rPr>
      </w:pPr>
      <w:r w:rsidRPr="005430A5">
        <w:rPr>
          <w:rFonts w:asciiTheme="minorHAnsi" w:hAnsiTheme="minorHAnsi" w:cstheme="minorHAnsi"/>
          <w:noProof/>
        </w:rPr>
        <w:t>The safe, secure, decent and humane management of offenders both in custody and the community; and</w:t>
      </w:r>
    </w:p>
    <w:p w14:paraId="05214988" w14:textId="77777777" w:rsidR="00CD4C72" w:rsidRPr="005430A5" w:rsidRDefault="00CD4C72" w:rsidP="00CD4C72">
      <w:pPr>
        <w:numPr>
          <w:ilvl w:val="0"/>
          <w:numId w:val="38"/>
        </w:numPr>
        <w:suppressAutoHyphens w:val="0"/>
        <w:spacing w:line="276" w:lineRule="auto"/>
        <w:ind w:left="426" w:hanging="357"/>
        <w:rPr>
          <w:rFonts w:asciiTheme="minorHAnsi" w:hAnsiTheme="minorHAnsi" w:cstheme="minorHAnsi"/>
          <w:noProof/>
        </w:rPr>
      </w:pPr>
      <w:r w:rsidRPr="005430A5">
        <w:rPr>
          <w:rFonts w:asciiTheme="minorHAnsi" w:hAnsiTheme="minorHAnsi" w:cstheme="minorHAnsi"/>
          <w:noProof/>
        </w:rPr>
        <w:t>The provision of sustainable opportunities for offenders to lead law abiding and productive lives in the community through rehabilitation and reintegration.</w:t>
      </w:r>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5E362AE6" w14:textId="77777777" w:rsidR="00CD4C72" w:rsidRPr="005430A5" w:rsidRDefault="00CD4C72" w:rsidP="00CD4C72">
      <w:pPr>
        <w:pStyle w:val="BodyText"/>
        <w:rPr>
          <w:rFonts w:asciiTheme="minorHAnsi" w:hAnsiTheme="minorHAnsi" w:cstheme="minorHAnsi"/>
        </w:rPr>
      </w:pPr>
      <w:r w:rsidRPr="005430A5">
        <w:rPr>
          <w:rFonts w:asciiTheme="minorHAnsi" w:hAnsiTheme="minorHAnsi" w:cstheme="minorHAnsi"/>
        </w:rPr>
        <w:t>Community Corrections plays a vital role in the monitoring, management and supervision of</w:t>
      </w:r>
      <w:r>
        <w:rPr>
          <w:rFonts w:asciiTheme="minorHAnsi" w:hAnsiTheme="minorHAnsi" w:cstheme="minorHAnsi"/>
        </w:rPr>
        <w:t xml:space="preserve"> p</w:t>
      </w:r>
      <w:r w:rsidRPr="005430A5">
        <w:rPr>
          <w:rFonts w:asciiTheme="minorHAnsi" w:hAnsiTheme="minorHAnsi" w:cstheme="minorHAnsi"/>
        </w:rPr>
        <w:t>ersons subject to a community-based Court or Parole Order and those who avail themselves of post-release transition support by seeking to reduce criminogenic risk and contribute to enhancing community safety.  Services are delivered through the following work areas:</w:t>
      </w:r>
    </w:p>
    <w:p w14:paraId="5F18A886" w14:textId="77777777" w:rsidR="00CD4C72" w:rsidRPr="005430A5" w:rsidRDefault="00CD4C72" w:rsidP="00CD4C72">
      <w:pPr>
        <w:pStyle w:val="BodyText"/>
        <w:numPr>
          <w:ilvl w:val="0"/>
          <w:numId w:val="38"/>
        </w:numPr>
        <w:spacing w:after="120"/>
        <w:rPr>
          <w:rFonts w:asciiTheme="minorHAnsi" w:hAnsiTheme="minorHAnsi" w:cstheme="minorHAnsi"/>
        </w:rPr>
      </w:pPr>
      <w:r w:rsidRPr="0026052C">
        <w:rPr>
          <w:rFonts w:asciiTheme="minorHAnsi" w:hAnsiTheme="minorHAnsi" w:cstheme="minorHAnsi"/>
          <w:b/>
          <w:bCs/>
        </w:rPr>
        <w:t>Community Corrections</w:t>
      </w:r>
      <w:r w:rsidRPr="005430A5">
        <w:rPr>
          <w:rFonts w:asciiTheme="minorHAnsi" w:hAnsiTheme="minorHAnsi" w:cstheme="minorHAnsi"/>
        </w:rPr>
        <w:t xml:space="preserve"> - plays a vital role in the management and supervision of persons subject to a community-based Court or Parole Order by seeking to reduce criminogenic risk and providing support to address other causal factors related to their offending behaviour. </w:t>
      </w:r>
    </w:p>
    <w:p w14:paraId="5005F6E5" w14:textId="77777777" w:rsidR="00CD4C72" w:rsidRPr="005430A5" w:rsidRDefault="00CD4C72" w:rsidP="00CD4C72">
      <w:pPr>
        <w:pStyle w:val="BodyText"/>
        <w:numPr>
          <w:ilvl w:val="0"/>
          <w:numId w:val="38"/>
        </w:numPr>
        <w:spacing w:after="120"/>
        <w:rPr>
          <w:rFonts w:asciiTheme="minorHAnsi" w:hAnsiTheme="minorHAnsi" w:cstheme="minorHAnsi"/>
        </w:rPr>
      </w:pPr>
      <w:r w:rsidRPr="0026052C">
        <w:rPr>
          <w:rFonts w:asciiTheme="minorHAnsi" w:hAnsiTheme="minorHAnsi" w:cstheme="minorHAnsi"/>
          <w:b/>
          <w:bCs/>
        </w:rPr>
        <w:lastRenderedPageBreak/>
        <w:t>Justice Housing Program and Reintegration</w:t>
      </w:r>
      <w:r w:rsidRPr="005430A5">
        <w:rPr>
          <w:rFonts w:asciiTheme="minorHAnsi" w:hAnsiTheme="minorHAnsi" w:cstheme="minorHAnsi"/>
        </w:rPr>
        <w:t xml:space="preserve"> – plays a vital role in the successful reintegration of offenders into the community, by delivering strong reintegrative services through housing and throughcare. </w:t>
      </w:r>
    </w:p>
    <w:p w14:paraId="0FDD7D58" w14:textId="77777777" w:rsidR="00CD4C72" w:rsidRPr="00217B0A" w:rsidRDefault="00CD4C72" w:rsidP="00CD4C72">
      <w:pPr>
        <w:pStyle w:val="ListParagraph"/>
        <w:widowControl w:val="0"/>
        <w:numPr>
          <w:ilvl w:val="0"/>
          <w:numId w:val="38"/>
        </w:numPr>
        <w:suppressAutoHyphens w:val="0"/>
        <w:autoSpaceDE w:val="0"/>
        <w:autoSpaceDN w:val="0"/>
        <w:spacing w:after="0"/>
        <w:rPr>
          <w:rFonts w:asciiTheme="minorHAnsi" w:eastAsia="Calibri" w:hAnsiTheme="minorHAnsi" w:cstheme="minorHAnsi"/>
          <w:lang w:val="en-US" w:eastAsia="en-US"/>
        </w:rPr>
      </w:pPr>
      <w:r w:rsidRPr="0026052C">
        <w:rPr>
          <w:rFonts w:asciiTheme="minorHAnsi" w:hAnsiTheme="minorHAnsi" w:cstheme="minorHAnsi"/>
          <w:b/>
          <w:bCs/>
        </w:rPr>
        <w:t>Intelligence Unit</w:t>
      </w:r>
      <w:r w:rsidRPr="005430A5">
        <w:rPr>
          <w:rFonts w:asciiTheme="minorHAnsi" w:hAnsiTheme="minorHAnsi" w:cstheme="minorHAnsi"/>
        </w:rPr>
        <w:t xml:space="preserve"> - is responsible for the strategic, operational and tactical intelligence across the whole of ACTCS, as well as the identification of systemic themes and risks within ACTCS and early indicators of criminal activity.</w:t>
      </w:r>
    </w:p>
    <w:p w14:paraId="3F1E5DC1" w14:textId="77777777" w:rsidR="00CD4C72" w:rsidRPr="00217B0A" w:rsidRDefault="00CD4C72" w:rsidP="00CD4C72">
      <w:pPr>
        <w:widowControl w:val="0"/>
        <w:suppressAutoHyphens w:val="0"/>
        <w:autoSpaceDE w:val="0"/>
        <w:autoSpaceDN w:val="0"/>
        <w:spacing w:after="0"/>
        <w:rPr>
          <w:rFonts w:asciiTheme="minorHAnsi" w:eastAsia="Calibri" w:hAnsiTheme="minorHAnsi" w:cstheme="minorHAnsi"/>
          <w:lang w:val="en-US" w:eastAsia="en-US"/>
        </w:rPr>
      </w:pPr>
    </w:p>
    <w:p w14:paraId="0AFF8537" w14:textId="77777777" w:rsidR="00CD4C72" w:rsidRPr="003F557A" w:rsidRDefault="00CD4C72" w:rsidP="00CD4C72">
      <w:pPr>
        <w:pStyle w:val="BodyText"/>
        <w:rPr>
          <w:rFonts w:cs="Arial"/>
          <w:i/>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signature behaviours.   </w:t>
      </w:r>
    </w:p>
    <w:p w14:paraId="409578C2" w14:textId="2E9950AC" w:rsid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48958398" w14:textId="77777777" w:rsidR="0026052C" w:rsidRPr="0026052C" w:rsidRDefault="0026052C" w:rsidP="0026052C">
      <w:pPr>
        <w:rPr>
          <w:lang w:eastAsia="ja-JP"/>
        </w:rPr>
      </w:pPr>
    </w:p>
    <w:p w14:paraId="725BA8DB" w14:textId="77777777" w:rsidR="00CD4C72" w:rsidRPr="00CD4C72" w:rsidRDefault="00CD4C72" w:rsidP="00CD4C72">
      <w:pPr>
        <w:pStyle w:val="Heading1"/>
        <w:pBdr>
          <w:bottom w:val="single" w:sz="12" w:space="1" w:color="auto"/>
        </w:pBdr>
        <w:rPr>
          <w:rFonts w:cs="Arial"/>
          <w:b w:val="0"/>
          <w:iCs/>
          <w:spacing w:val="0"/>
          <w:sz w:val="24"/>
          <w:szCs w:val="24"/>
          <w:lang w:eastAsia="en-AU"/>
        </w:rPr>
      </w:pPr>
      <w:r w:rsidRPr="00CD4C72">
        <w:rPr>
          <w:rFonts w:cs="Arial"/>
          <w:b w:val="0"/>
          <w:iCs/>
          <w:spacing w:val="0"/>
          <w:sz w:val="24"/>
          <w:szCs w:val="24"/>
          <w:lang w:eastAsia="en-AU"/>
        </w:rPr>
        <w:t>The Intelligence Unit is a small, discrete unit which reports directly to the Assistant Commissioner, Community Corrections.  It is responsible for:</w:t>
      </w:r>
    </w:p>
    <w:p w14:paraId="4169BDBD" w14:textId="77777777" w:rsidR="00CD4C72" w:rsidRPr="00CD4C72" w:rsidRDefault="00CD4C72" w:rsidP="00CD4C72">
      <w:pPr>
        <w:pStyle w:val="Heading1"/>
        <w:pBdr>
          <w:bottom w:val="single" w:sz="12" w:space="1" w:color="auto"/>
        </w:pBdr>
        <w:rPr>
          <w:rFonts w:cs="Arial"/>
          <w:b w:val="0"/>
          <w:iCs/>
          <w:spacing w:val="0"/>
          <w:sz w:val="24"/>
          <w:szCs w:val="24"/>
          <w:lang w:eastAsia="en-AU"/>
        </w:rPr>
      </w:pPr>
      <w:r w:rsidRPr="00CD4C72">
        <w:rPr>
          <w:rFonts w:cs="Arial"/>
          <w:b w:val="0"/>
          <w:iCs/>
          <w:spacing w:val="0"/>
          <w:sz w:val="24"/>
          <w:szCs w:val="24"/>
          <w:lang w:eastAsia="en-AU"/>
        </w:rPr>
        <w:t>•</w:t>
      </w:r>
      <w:r w:rsidRPr="00CD4C72">
        <w:rPr>
          <w:rFonts w:cs="Arial"/>
          <w:b w:val="0"/>
          <w:iCs/>
          <w:spacing w:val="0"/>
          <w:sz w:val="24"/>
          <w:szCs w:val="24"/>
          <w:lang w:eastAsia="en-AU"/>
        </w:rPr>
        <w:tab/>
        <w:t>Strategic, operational and tactical intelligence across the whole of ACTCS.</w:t>
      </w:r>
    </w:p>
    <w:p w14:paraId="10A0CFF5" w14:textId="77777777" w:rsidR="00CD4C72" w:rsidRPr="00CD4C72" w:rsidRDefault="00CD4C72" w:rsidP="000F75A2">
      <w:pPr>
        <w:pStyle w:val="Heading1"/>
        <w:pBdr>
          <w:bottom w:val="single" w:sz="12" w:space="1" w:color="auto"/>
        </w:pBdr>
        <w:ind w:left="709" w:hanging="709"/>
        <w:rPr>
          <w:rFonts w:cs="Arial"/>
          <w:b w:val="0"/>
          <w:iCs/>
          <w:spacing w:val="0"/>
          <w:sz w:val="24"/>
          <w:szCs w:val="24"/>
          <w:lang w:eastAsia="en-AU"/>
        </w:rPr>
      </w:pPr>
      <w:r w:rsidRPr="00CD4C72">
        <w:rPr>
          <w:rFonts w:cs="Arial"/>
          <w:b w:val="0"/>
          <w:iCs/>
          <w:spacing w:val="0"/>
          <w:sz w:val="24"/>
          <w:szCs w:val="24"/>
          <w:lang w:eastAsia="en-AU"/>
        </w:rPr>
        <w:t>•</w:t>
      </w:r>
      <w:r w:rsidRPr="00CD4C72">
        <w:rPr>
          <w:rFonts w:cs="Arial"/>
          <w:b w:val="0"/>
          <w:iCs/>
          <w:spacing w:val="0"/>
          <w:sz w:val="24"/>
          <w:szCs w:val="24"/>
          <w:lang w:eastAsia="en-AU"/>
        </w:rPr>
        <w:tab/>
        <w:t>The identification of systemic themes and risks within ACTCS as well as the identification of early indicators of criminal activity.</w:t>
      </w:r>
    </w:p>
    <w:p w14:paraId="0456AABF" w14:textId="367039F9" w:rsidR="00CD4C72" w:rsidRPr="00CD4C72" w:rsidRDefault="00CD4C72" w:rsidP="00CD4C72">
      <w:pPr>
        <w:pStyle w:val="Heading1"/>
        <w:pBdr>
          <w:bottom w:val="single" w:sz="12" w:space="1" w:color="auto"/>
        </w:pBdr>
        <w:rPr>
          <w:rFonts w:cs="Arial"/>
          <w:b w:val="0"/>
          <w:iCs/>
          <w:spacing w:val="0"/>
          <w:sz w:val="24"/>
          <w:szCs w:val="24"/>
          <w:lang w:eastAsia="en-AU"/>
        </w:rPr>
      </w:pPr>
      <w:r w:rsidRPr="00CD4C72">
        <w:rPr>
          <w:rFonts w:cs="Arial"/>
          <w:b w:val="0"/>
          <w:iCs/>
          <w:spacing w:val="0"/>
          <w:sz w:val="24"/>
          <w:szCs w:val="24"/>
          <w:lang w:eastAsia="en-AU"/>
        </w:rPr>
        <w:t>The Team Leader</w:t>
      </w:r>
      <w:r w:rsidR="003E1A22">
        <w:rPr>
          <w:rFonts w:cs="Arial"/>
          <w:b w:val="0"/>
          <w:iCs/>
          <w:spacing w:val="0"/>
          <w:sz w:val="24"/>
          <w:szCs w:val="24"/>
          <w:lang w:eastAsia="en-AU"/>
        </w:rPr>
        <w:t xml:space="preserve">, </w:t>
      </w:r>
      <w:r w:rsidR="003E1A22" w:rsidRPr="00CD4C72">
        <w:rPr>
          <w:rFonts w:cs="Arial"/>
          <w:b w:val="0"/>
          <w:iCs/>
          <w:spacing w:val="0"/>
          <w:sz w:val="24"/>
          <w:szCs w:val="24"/>
          <w:lang w:eastAsia="en-AU"/>
        </w:rPr>
        <w:t>Intelligence Unit</w:t>
      </w:r>
      <w:r w:rsidRPr="00CD4C72">
        <w:rPr>
          <w:rFonts w:cs="Arial"/>
          <w:b w:val="0"/>
          <w:iCs/>
          <w:spacing w:val="0"/>
          <w:sz w:val="24"/>
          <w:szCs w:val="24"/>
          <w:lang w:eastAsia="en-AU"/>
        </w:rPr>
        <w:t xml:space="preserve"> </w:t>
      </w:r>
      <w:r w:rsidR="003E1A22">
        <w:rPr>
          <w:rFonts w:cs="Arial"/>
          <w:b w:val="0"/>
          <w:iCs/>
          <w:spacing w:val="0"/>
          <w:sz w:val="24"/>
          <w:szCs w:val="24"/>
          <w:lang w:eastAsia="en-AU"/>
        </w:rPr>
        <w:t xml:space="preserve">sits </w:t>
      </w:r>
      <w:r w:rsidRPr="00CD4C72">
        <w:rPr>
          <w:rFonts w:cs="Arial"/>
          <w:b w:val="0"/>
          <w:iCs/>
          <w:spacing w:val="0"/>
          <w:sz w:val="24"/>
          <w:szCs w:val="24"/>
          <w:lang w:eastAsia="en-AU"/>
        </w:rPr>
        <w:t xml:space="preserve">within the ACTCS Intelligence Unit </w:t>
      </w:r>
      <w:r w:rsidR="003E1A22">
        <w:rPr>
          <w:rFonts w:cs="Arial"/>
          <w:b w:val="0"/>
          <w:iCs/>
          <w:spacing w:val="0"/>
          <w:sz w:val="24"/>
          <w:szCs w:val="24"/>
          <w:lang w:eastAsia="en-AU"/>
        </w:rPr>
        <w:t xml:space="preserve">and </w:t>
      </w:r>
      <w:r w:rsidRPr="00CD4C72">
        <w:rPr>
          <w:rFonts w:cs="Arial"/>
          <w:b w:val="0"/>
          <w:iCs/>
          <w:spacing w:val="0"/>
          <w:sz w:val="24"/>
          <w:szCs w:val="24"/>
          <w:lang w:eastAsia="en-AU"/>
        </w:rPr>
        <w:t xml:space="preserve">supports an intelligence-led, risk-based intelligence capability for ACTCS. The appointee will be responsible for proactively collecting, collating and analysing information to produce intelligence that informs and influences decision-making. </w:t>
      </w:r>
    </w:p>
    <w:p w14:paraId="6F0ADAE4" w14:textId="77777777" w:rsidR="00CD4C72" w:rsidRDefault="00CD4C72" w:rsidP="00CD4C72">
      <w:pPr>
        <w:pStyle w:val="Heading1"/>
        <w:pBdr>
          <w:bottom w:val="single" w:sz="12" w:space="1" w:color="auto"/>
        </w:pBdr>
        <w:rPr>
          <w:rFonts w:cs="Arial"/>
          <w:b w:val="0"/>
          <w:i/>
          <w:spacing w:val="0"/>
          <w:sz w:val="24"/>
          <w:szCs w:val="24"/>
          <w:lang w:eastAsia="en-AU"/>
        </w:rPr>
      </w:pPr>
      <w:r w:rsidRPr="00CD4C72">
        <w:rPr>
          <w:rFonts w:cs="Arial"/>
          <w:b w:val="0"/>
          <w:iCs/>
          <w:spacing w:val="0"/>
          <w:sz w:val="24"/>
          <w:szCs w:val="24"/>
          <w:lang w:eastAsia="en-AU"/>
        </w:rPr>
        <w:t>The Intelligence Unit Team Leader conducts high-level analysis and applies sound research methodology to identify patterns, trends and emerging issues in order to identify threat and mitigate risk within ACTCS. They provide advice, expertise and direction for team members.</w:t>
      </w:r>
      <w:r w:rsidRPr="00CD4C72">
        <w:rPr>
          <w:rFonts w:cs="Arial"/>
          <w:b w:val="0"/>
          <w:i/>
          <w:spacing w:val="0"/>
          <w:sz w:val="24"/>
          <w:szCs w:val="24"/>
          <w:lang w:eastAsia="en-AU"/>
        </w:rPr>
        <w:t xml:space="preserve"> </w:t>
      </w:r>
    </w:p>
    <w:p w14:paraId="221A3506" w14:textId="548E3818" w:rsidR="008C40B5" w:rsidRPr="007702B5" w:rsidRDefault="007702B5" w:rsidP="00CD4C72">
      <w:pPr>
        <w:pStyle w:val="Heading1"/>
        <w:pBdr>
          <w:bottom w:val="single" w:sz="12" w:space="1" w:color="auto"/>
        </w:pBdr>
        <w:rPr>
          <w:rFonts w:asciiTheme="minorHAnsi" w:hAnsiTheme="minorHAnsi"/>
          <w:sz w:val="32"/>
        </w:rPr>
      </w:pPr>
      <w:r>
        <w:rPr>
          <w:rFonts w:asciiTheme="minorHAnsi" w:hAnsiTheme="minorHAnsi"/>
          <w:sz w:val="32"/>
        </w:rPr>
        <w:t>WHAT YOU WILL DO</w:t>
      </w:r>
    </w:p>
    <w:p w14:paraId="0B01B28C" w14:textId="4CB0BBBE" w:rsidR="00CD4C72" w:rsidRPr="00237194" w:rsidRDefault="00CD4C72" w:rsidP="00CD4C72">
      <w:pPr>
        <w:spacing w:line="259" w:lineRule="auto"/>
        <w:rPr>
          <w:bdr w:val="nil"/>
        </w:rPr>
      </w:pPr>
      <w:r w:rsidRPr="00237194">
        <w:rPr>
          <w:bdr w:val="nil"/>
        </w:rPr>
        <w:t>Under the limited direction of the Intelligence Unit Director the Team Leader</w:t>
      </w:r>
      <w:r w:rsidR="0075248F">
        <w:rPr>
          <w:bdr w:val="nil"/>
        </w:rPr>
        <w:t xml:space="preserve">, </w:t>
      </w:r>
      <w:r w:rsidR="0075248F" w:rsidRPr="00237194">
        <w:rPr>
          <w:bdr w:val="nil"/>
        </w:rPr>
        <w:t>Intelligence Unit</w:t>
      </w:r>
      <w:r w:rsidRPr="00237194">
        <w:rPr>
          <w:bdr w:val="nil"/>
        </w:rPr>
        <w:t xml:space="preserve"> will:</w:t>
      </w:r>
    </w:p>
    <w:p w14:paraId="5B2B4C32" w14:textId="7608F18B" w:rsidR="00CD4C72" w:rsidRPr="00237194" w:rsidRDefault="00CD4C72" w:rsidP="00CD4C72">
      <w:pPr>
        <w:pStyle w:val="BodyText2"/>
        <w:numPr>
          <w:ilvl w:val="0"/>
          <w:numId w:val="25"/>
        </w:numPr>
        <w:suppressAutoHyphens w:val="0"/>
        <w:spacing w:line="240" w:lineRule="auto"/>
      </w:pPr>
      <w:r w:rsidRPr="00237194">
        <w:t xml:space="preserve">Proactively collect, collate and analyse information to produce objective intelligence for a broad range of consumers across </w:t>
      </w:r>
      <w:r w:rsidR="0026052C" w:rsidRPr="00237194">
        <w:t>all</w:t>
      </w:r>
      <w:r w:rsidRPr="00237194">
        <w:t xml:space="preserve"> ACTCS and external stakeholders.</w:t>
      </w:r>
    </w:p>
    <w:p w14:paraId="271701DE" w14:textId="77777777" w:rsidR="00CD4C72" w:rsidRPr="00237194" w:rsidRDefault="00CD4C72" w:rsidP="00CD4C72">
      <w:pPr>
        <w:pStyle w:val="BodyText2"/>
        <w:numPr>
          <w:ilvl w:val="0"/>
          <w:numId w:val="25"/>
        </w:numPr>
        <w:suppressAutoHyphens w:val="0"/>
        <w:spacing w:line="240" w:lineRule="auto"/>
      </w:pPr>
      <w:r w:rsidRPr="00237194">
        <w:t>Apply analytical tools and techniques to conduct high-level analysis of complex data obtained from various sources to produce tactical, operational and strategic intelligence.</w:t>
      </w:r>
    </w:p>
    <w:p w14:paraId="38AF641C" w14:textId="77777777" w:rsidR="00CD4C72" w:rsidRPr="00237194" w:rsidRDefault="00CD4C72" w:rsidP="00CD4C72">
      <w:pPr>
        <w:pStyle w:val="BodyText2"/>
        <w:numPr>
          <w:ilvl w:val="0"/>
          <w:numId w:val="25"/>
        </w:numPr>
        <w:suppressAutoHyphens w:val="0"/>
        <w:spacing w:line="240" w:lineRule="auto"/>
      </w:pPr>
      <w:r w:rsidRPr="00237194">
        <w:t>Apply sound research methodologies into contemporary issues and trends to inform operational outcomes, policy development and organisational strategy.</w:t>
      </w:r>
    </w:p>
    <w:p w14:paraId="3BA0646F" w14:textId="77777777" w:rsidR="00CD4C72" w:rsidRPr="00237194" w:rsidRDefault="00CD4C72" w:rsidP="00CD4C72">
      <w:pPr>
        <w:pStyle w:val="BodyText2"/>
        <w:numPr>
          <w:ilvl w:val="0"/>
          <w:numId w:val="25"/>
        </w:numPr>
        <w:suppressAutoHyphens w:val="0"/>
        <w:spacing w:line="240" w:lineRule="auto"/>
      </w:pPr>
      <w:r w:rsidRPr="00237194">
        <w:lastRenderedPageBreak/>
        <w:t>Interpret data to identify emerging issues which inform risk-based decision-making at all levels across ACTCS and external stakeholders.</w:t>
      </w:r>
    </w:p>
    <w:p w14:paraId="1339BD22" w14:textId="77777777" w:rsidR="00CD4C72" w:rsidRPr="00237194" w:rsidRDefault="00CD4C72" w:rsidP="00CD4C72">
      <w:pPr>
        <w:pStyle w:val="BodyText2"/>
        <w:numPr>
          <w:ilvl w:val="0"/>
          <w:numId w:val="25"/>
        </w:numPr>
        <w:suppressAutoHyphens w:val="0"/>
        <w:spacing w:line="240" w:lineRule="auto"/>
      </w:pPr>
      <w:r w:rsidRPr="00237194">
        <w:t>Prepare complex written intelligence reports and deliver oral briefings to a range of stakeholders in line with organisational standards and requirements.</w:t>
      </w:r>
    </w:p>
    <w:p w14:paraId="29198DC8" w14:textId="77777777" w:rsidR="00CD4C72" w:rsidRPr="00237194" w:rsidRDefault="00CD4C72" w:rsidP="00CD4C72">
      <w:pPr>
        <w:pStyle w:val="BodyText2"/>
        <w:numPr>
          <w:ilvl w:val="0"/>
          <w:numId w:val="25"/>
        </w:numPr>
        <w:suppressAutoHyphens w:val="0"/>
        <w:spacing w:line="240" w:lineRule="auto"/>
      </w:pPr>
      <w:r w:rsidRPr="00237194">
        <w:t>Foster, model and contribute to an information sharing culture across ACTCS as well as preparing and delivering intelligence specific training to employees across ACTCS.</w:t>
      </w:r>
    </w:p>
    <w:p w14:paraId="5460EF9F" w14:textId="77777777" w:rsidR="00CD4C72" w:rsidRPr="00237194" w:rsidRDefault="00CD4C72" w:rsidP="00CD4C72">
      <w:pPr>
        <w:pStyle w:val="BodyText2"/>
        <w:numPr>
          <w:ilvl w:val="0"/>
          <w:numId w:val="25"/>
        </w:numPr>
        <w:suppressAutoHyphens w:val="0"/>
        <w:spacing w:line="240" w:lineRule="auto"/>
      </w:pPr>
      <w:r w:rsidRPr="00237194">
        <w:t>Record information and intelligence appropriately and ensure appropriate levels of security and confidentiality are adhered to, including storage and dissemination.</w:t>
      </w:r>
    </w:p>
    <w:p w14:paraId="25D588EB" w14:textId="77777777" w:rsidR="00CD4C72" w:rsidRDefault="00CD4C72" w:rsidP="00CD4C72">
      <w:pPr>
        <w:pStyle w:val="BodyText2"/>
        <w:numPr>
          <w:ilvl w:val="0"/>
          <w:numId w:val="25"/>
        </w:numPr>
        <w:suppressAutoHyphens w:val="0"/>
        <w:spacing w:line="240" w:lineRule="auto"/>
      </w:pPr>
      <w:r w:rsidRPr="00237194">
        <w:t>Work collaboratively, share expertise and influence</w:t>
      </w:r>
      <w:r>
        <w:t xml:space="preserve"> team direction and outcomes.</w:t>
      </w:r>
    </w:p>
    <w:p w14:paraId="0BF27744" w14:textId="77777777" w:rsidR="00CD4C72" w:rsidRDefault="00CD4C72" w:rsidP="00CD4C72">
      <w:pPr>
        <w:pStyle w:val="BodyText2"/>
        <w:numPr>
          <w:ilvl w:val="0"/>
          <w:numId w:val="25"/>
        </w:numPr>
        <w:suppressAutoHyphens w:val="0"/>
        <w:spacing w:line="240" w:lineRule="auto"/>
      </w:pPr>
      <w:r>
        <w:t>Represent the ACTCS Intelligence Unit in internal and external meetings and forums as required.</w:t>
      </w:r>
    </w:p>
    <w:p w14:paraId="6FD621A6" w14:textId="77777777" w:rsidR="00CD4C72" w:rsidRPr="0001142D" w:rsidRDefault="00CD4C72" w:rsidP="00CD4C72">
      <w:pPr>
        <w:pStyle w:val="BodyText2"/>
        <w:numPr>
          <w:ilvl w:val="0"/>
          <w:numId w:val="25"/>
        </w:numPr>
        <w:suppressAutoHyphens w:val="0"/>
        <w:spacing w:line="240" w:lineRule="auto"/>
      </w:pPr>
      <w:r w:rsidRPr="00494604">
        <w:t>Undertake other duties appropriate to this level of classification which contribute to achieving the goals of the organisation.</w:t>
      </w:r>
    </w:p>
    <w:p w14:paraId="46F447B2" w14:textId="77777777" w:rsidR="008E5749" w:rsidRDefault="008E5749" w:rsidP="003D422A">
      <w:pPr>
        <w:pStyle w:val="DotPoint"/>
        <w:numPr>
          <w:ilvl w:val="0"/>
          <w:numId w:val="0"/>
        </w:numPr>
        <w:spacing w:before="120" w:line="276" w:lineRule="auto"/>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585379F7" w14:textId="77777777" w:rsidR="00CD4C72" w:rsidRPr="00CD4C72" w:rsidRDefault="00CD4C72" w:rsidP="00CD4C72">
      <w:pPr>
        <w:spacing w:after="120"/>
        <w:rPr>
          <w:rFonts w:cs="Arial"/>
          <w:szCs w:val="24"/>
        </w:rPr>
      </w:pPr>
      <w:r w:rsidRPr="00CD4C72">
        <w:rPr>
          <w:rFonts w:cs="Arial"/>
          <w:szCs w:val="24"/>
        </w:rPr>
        <w:t xml:space="preserve">The following capabilities form the criteria that are required to perform the duties and responsibilities of the position. </w:t>
      </w:r>
    </w:p>
    <w:p w14:paraId="157ACDDA" w14:textId="77777777" w:rsidR="00CD4C72" w:rsidRPr="00CD4C72" w:rsidRDefault="00CD4C72" w:rsidP="00CD4C72">
      <w:pPr>
        <w:spacing w:after="120"/>
        <w:rPr>
          <w:b/>
          <w:sz w:val="28"/>
          <w:szCs w:val="28"/>
        </w:rPr>
      </w:pPr>
      <w:r w:rsidRPr="00CD4C72">
        <w:rPr>
          <w:b/>
          <w:sz w:val="28"/>
          <w:szCs w:val="28"/>
        </w:rPr>
        <w:t xml:space="preserve">Professional / Technical Skills and Knowledge </w:t>
      </w:r>
    </w:p>
    <w:p w14:paraId="2337E4DC" w14:textId="77777777" w:rsidR="00CD4C72" w:rsidRPr="00CD4C72" w:rsidRDefault="00CD4C72" w:rsidP="00CD4C72">
      <w:pPr>
        <w:numPr>
          <w:ilvl w:val="0"/>
          <w:numId w:val="28"/>
        </w:numPr>
        <w:spacing w:after="120"/>
        <w:contextualSpacing/>
        <w:rPr>
          <w:rFonts w:cs="Arial"/>
          <w:iCs/>
          <w:szCs w:val="24"/>
        </w:rPr>
      </w:pPr>
      <w:r w:rsidRPr="00CD4C72">
        <w:rPr>
          <w:rFonts w:cs="Arial"/>
          <w:iCs/>
          <w:szCs w:val="24"/>
        </w:rPr>
        <w:t>Ability to undertake complex research and high-level analysis to produce tactical and operational intelligence.</w:t>
      </w:r>
      <w:r w:rsidRPr="00CD4C72">
        <w:rPr>
          <w:rFonts w:cs="Arial"/>
          <w:iCs/>
          <w:szCs w:val="24"/>
        </w:rPr>
        <w:br/>
      </w:r>
    </w:p>
    <w:p w14:paraId="32539C65" w14:textId="77777777" w:rsidR="00CD4C72" w:rsidRPr="00CD4C72" w:rsidRDefault="00CD4C72" w:rsidP="00CD4C72">
      <w:pPr>
        <w:numPr>
          <w:ilvl w:val="0"/>
          <w:numId w:val="28"/>
        </w:numPr>
        <w:spacing w:after="120"/>
        <w:contextualSpacing/>
        <w:rPr>
          <w:rFonts w:cs="Arial"/>
          <w:iCs/>
          <w:szCs w:val="24"/>
        </w:rPr>
      </w:pPr>
      <w:r w:rsidRPr="00CD4C72">
        <w:rPr>
          <w:rFonts w:cs="Arial"/>
          <w:iCs/>
          <w:szCs w:val="24"/>
        </w:rPr>
        <w:t>Ability to use and manage information systems and databases, undertake research and manage information effectively and appropriately.</w:t>
      </w:r>
    </w:p>
    <w:p w14:paraId="4CA3ABAD" w14:textId="77777777" w:rsidR="00CD4C72" w:rsidRPr="00CD4C72" w:rsidRDefault="00CD4C72" w:rsidP="00CD4C72">
      <w:pPr>
        <w:spacing w:after="120"/>
        <w:ind w:left="786"/>
        <w:contextualSpacing/>
        <w:rPr>
          <w:rFonts w:cs="Arial"/>
          <w:iCs/>
          <w:szCs w:val="24"/>
        </w:rPr>
      </w:pPr>
    </w:p>
    <w:p w14:paraId="3DFDF5A6" w14:textId="77777777" w:rsidR="00CD4C72" w:rsidRPr="00CD4C72" w:rsidRDefault="00CD4C72" w:rsidP="00CD4C72">
      <w:pPr>
        <w:numPr>
          <w:ilvl w:val="0"/>
          <w:numId w:val="28"/>
        </w:numPr>
        <w:spacing w:after="120"/>
        <w:contextualSpacing/>
        <w:rPr>
          <w:rFonts w:cs="Arial"/>
          <w:iCs/>
          <w:szCs w:val="24"/>
        </w:rPr>
      </w:pPr>
      <w:r w:rsidRPr="00CD4C72">
        <w:rPr>
          <w:rFonts w:cs="Arial"/>
          <w:iCs/>
          <w:szCs w:val="24"/>
        </w:rPr>
        <w:t>Ability to manage an intelligence team, including managing workloads and information flows, reviewing intelligence products as well as developing and managing staff.</w:t>
      </w:r>
      <w:r w:rsidRPr="00CD4C72">
        <w:rPr>
          <w:rFonts w:cs="Arial"/>
          <w:iCs/>
          <w:szCs w:val="24"/>
        </w:rPr>
        <w:br/>
      </w:r>
    </w:p>
    <w:p w14:paraId="52C5A710" w14:textId="77777777" w:rsidR="00CD4C72" w:rsidRPr="00CD4C72" w:rsidRDefault="00CD4C72" w:rsidP="00CD4C72">
      <w:pPr>
        <w:spacing w:after="120"/>
        <w:rPr>
          <w:b/>
          <w:sz w:val="28"/>
          <w:szCs w:val="28"/>
        </w:rPr>
      </w:pPr>
      <w:r w:rsidRPr="00CD4C72">
        <w:rPr>
          <w:b/>
          <w:sz w:val="28"/>
          <w:szCs w:val="28"/>
        </w:rPr>
        <w:t xml:space="preserve">Behavioural Capabilities </w:t>
      </w:r>
    </w:p>
    <w:p w14:paraId="03A6EEC7" w14:textId="77777777" w:rsidR="00CD4C72" w:rsidRPr="00CD4C72" w:rsidRDefault="00CD4C72" w:rsidP="00CD4C72">
      <w:pPr>
        <w:numPr>
          <w:ilvl w:val="0"/>
          <w:numId w:val="40"/>
        </w:numPr>
        <w:spacing w:after="120"/>
        <w:rPr>
          <w:rFonts w:cs="Arial"/>
          <w:szCs w:val="24"/>
        </w:rPr>
      </w:pPr>
      <w:r w:rsidRPr="00CD4C72">
        <w:rPr>
          <w:rFonts w:cs="Arial"/>
          <w:szCs w:val="24"/>
        </w:rPr>
        <w:t>Demonstrated ability to communicate effectively and maintain positive working relationships with a wide range of internal and external stakeholders.</w:t>
      </w:r>
    </w:p>
    <w:p w14:paraId="3622F33A" w14:textId="77777777" w:rsidR="00CD4C72" w:rsidRPr="00CD4C72" w:rsidRDefault="00CD4C72" w:rsidP="00CD4C72">
      <w:pPr>
        <w:numPr>
          <w:ilvl w:val="0"/>
          <w:numId w:val="40"/>
        </w:numPr>
        <w:spacing w:after="120"/>
        <w:rPr>
          <w:rFonts w:cs="Arial"/>
          <w:szCs w:val="24"/>
        </w:rPr>
      </w:pPr>
      <w:r w:rsidRPr="00CD4C72">
        <w:rPr>
          <w:rFonts w:cs="Arial"/>
          <w:szCs w:val="24"/>
        </w:rPr>
        <w:t>Demonstrated leadership skills which promote a commitment to integrity and professionalism in all work contributing to a positive team culture.</w:t>
      </w:r>
    </w:p>
    <w:p w14:paraId="75D9D4FA" w14:textId="77777777" w:rsidR="00CD4C72" w:rsidRPr="00CD4C72" w:rsidRDefault="00CD4C72" w:rsidP="00CD4C72">
      <w:pPr>
        <w:numPr>
          <w:ilvl w:val="0"/>
          <w:numId w:val="40"/>
        </w:numPr>
        <w:spacing w:after="120"/>
        <w:rPr>
          <w:rFonts w:cs="Arial"/>
          <w:szCs w:val="24"/>
        </w:rPr>
      </w:pPr>
      <w:r w:rsidRPr="00CD4C72">
        <w:rPr>
          <w:rFonts w:cs="Arial"/>
          <w:szCs w:val="24"/>
        </w:rPr>
        <w:t>Demonstrated ability to work autonomously, and also as part of a cooperative, high performing team to achieve required outcomes.</w:t>
      </w:r>
    </w:p>
    <w:p w14:paraId="31701812" w14:textId="77777777" w:rsidR="00CD4C72" w:rsidRDefault="00CD4C72" w:rsidP="00717B1B">
      <w:pPr>
        <w:pStyle w:val="BodyText"/>
        <w:rPr>
          <w:b/>
          <w:sz w:val="28"/>
          <w:szCs w:val="28"/>
        </w:rPr>
      </w:pPr>
    </w:p>
    <w:p w14:paraId="2BC29656" w14:textId="77777777" w:rsidR="00CD4C72" w:rsidRDefault="00CD4C72" w:rsidP="00717B1B">
      <w:pPr>
        <w:pStyle w:val="BodyText"/>
        <w:rPr>
          <w:b/>
          <w:sz w:val="28"/>
          <w:szCs w:val="28"/>
        </w:rPr>
      </w:pPr>
    </w:p>
    <w:p w14:paraId="1A0BD68D" w14:textId="0A5CF8D4" w:rsidR="00717B1B" w:rsidRDefault="00AE5D2C" w:rsidP="00717B1B">
      <w:pPr>
        <w:pStyle w:val="BodyText"/>
        <w:rPr>
          <w:b/>
          <w:sz w:val="28"/>
          <w:szCs w:val="28"/>
        </w:rPr>
      </w:pPr>
      <w:r w:rsidRPr="00717B1B">
        <w:rPr>
          <w:b/>
          <w:sz w:val="28"/>
          <w:szCs w:val="28"/>
        </w:rPr>
        <w:t>C</w:t>
      </w:r>
      <w:r w:rsidR="00717B1B">
        <w:rPr>
          <w:b/>
          <w:sz w:val="28"/>
          <w:szCs w:val="28"/>
        </w:rPr>
        <w:t>ompliance Requirements</w:t>
      </w:r>
      <w:r w:rsidR="005E7A93">
        <w:rPr>
          <w:b/>
          <w:sz w:val="28"/>
          <w:szCs w:val="28"/>
        </w:rPr>
        <w:t>/</w:t>
      </w:r>
      <w:r w:rsidR="00423241" w:rsidRPr="00717B1B">
        <w:rPr>
          <w:b/>
          <w:sz w:val="28"/>
          <w:szCs w:val="28"/>
        </w:rPr>
        <w:t>Q</w:t>
      </w:r>
      <w:r w:rsidR="00717B1B">
        <w:rPr>
          <w:b/>
          <w:sz w:val="28"/>
          <w:szCs w:val="28"/>
        </w:rPr>
        <w:t>ualifications</w:t>
      </w:r>
    </w:p>
    <w:p w14:paraId="17B62E8B" w14:textId="77777777" w:rsidR="00CD4C72" w:rsidRPr="00CD4C72" w:rsidRDefault="00CD4C72" w:rsidP="0026052C">
      <w:pPr>
        <w:numPr>
          <w:ilvl w:val="0"/>
          <w:numId w:val="42"/>
        </w:numPr>
        <w:spacing w:after="0" w:line="276" w:lineRule="auto"/>
        <w:contextualSpacing/>
        <w:rPr>
          <w:rFonts w:asciiTheme="minorHAnsi" w:hAnsiTheme="minorHAnsi" w:cstheme="minorHAnsi"/>
          <w:szCs w:val="24"/>
        </w:rPr>
      </w:pPr>
      <w:bookmarkStart w:id="0" w:name="_Hlk32848768"/>
      <w:r w:rsidRPr="00CD4C72">
        <w:rPr>
          <w:rFonts w:asciiTheme="minorHAnsi" w:hAnsiTheme="minorHAnsi" w:cstheme="minorHAnsi"/>
          <w:szCs w:val="24"/>
        </w:rPr>
        <w:t>Experience working in an intelligence environment will be highly regarded.</w:t>
      </w:r>
    </w:p>
    <w:p w14:paraId="43245221" w14:textId="77777777" w:rsidR="00CD4C72" w:rsidRPr="00CD4C72" w:rsidRDefault="00CD4C72" w:rsidP="0026052C">
      <w:pPr>
        <w:numPr>
          <w:ilvl w:val="0"/>
          <w:numId w:val="42"/>
        </w:numPr>
        <w:spacing w:after="0" w:line="276" w:lineRule="auto"/>
        <w:contextualSpacing/>
        <w:rPr>
          <w:rFonts w:asciiTheme="minorHAnsi" w:hAnsiTheme="minorHAnsi" w:cstheme="minorHAnsi"/>
          <w:szCs w:val="24"/>
        </w:rPr>
      </w:pPr>
      <w:bookmarkStart w:id="1" w:name="_Hlk34722663"/>
      <w:r w:rsidRPr="00CD4C72">
        <w:rPr>
          <w:rFonts w:asciiTheme="minorHAnsi" w:hAnsiTheme="minorHAnsi" w:cstheme="minorHAnsi"/>
          <w:szCs w:val="24"/>
        </w:rPr>
        <w:t>The position holder must be able to obtain and maintain a Negative Vetting Level 1 security clearance upon appointment to the position as a condition of employment. If the candidate does not already hold this level clearance, ACTCS will sponsor their clearance.</w:t>
      </w:r>
    </w:p>
    <w:bookmarkEnd w:id="1"/>
    <w:p w14:paraId="636F8857" w14:textId="77777777" w:rsidR="00CD4C72" w:rsidRPr="00F569D6" w:rsidRDefault="00CD4C72" w:rsidP="0026052C">
      <w:pPr>
        <w:numPr>
          <w:ilvl w:val="0"/>
          <w:numId w:val="42"/>
        </w:numPr>
        <w:spacing w:after="0" w:line="276" w:lineRule="auto"/>
        <w:contextualSpacing/>
        <w:rPr>
          <w:rFonts w:asciiTheme="minorHAnsi" w:hAnsiTheme="minorHAnsi" w:cstheme="minorHAnsi"/>
          <w:bCs/>
          <w:szCs w:val="24"/>
          <w:lang w:eastAsia="en-US"/>
        </w:rPr>
      </w:pPr>
      <w:r w:rsidRPr="00F569D6">
        <w:rPr>
          <w:rFonts w:asciiTheme="minorHAnsi" w:hAnsiTheme="minorHAnsi" w:cstheme="minorHAnsi"/>
          <w:szCs w:val="24"/>
        </w:rPr>
        <w:t>The successful candidate will be required to undergo a criminal record check.</w:t>
      </w:r>
    </w:p>
    <w:p w14:paraId="0EA26BE9" w14:textId="77777777" w:rsidR="00661D46" w:rsidRPr="00F569D6" w:rsidRDefault="00CD4C72" w:rsidP="0026052C">
      <w:pPr>
        <w:pStyle w:val="DotPoint"/>
        <w:numPr>
          <w:ilvl w:val="0"/>
          <w:numId w:val="42"/>
        </w:numPr>
        <w:spacing w:after="120"/>
        <w:rPr>
          <w:rFonts w:eastAsia="Calibri" w:cs="Calibri"/>
          <w:color w:val="000000" w:themeColor="text1"/>
        </w:rPr>
      </w:pPr>
      <w:r w:rsidRPr="00F569D6">
        <w:rPr>
          <w:rFonts w:asciiTheme="minorHAnsi" w:hAnsiTheme="minorHAnsi" w:cstheme="minorHAnsi"/>
          <w:noProof/>
          <w:szCs w:val="24"/>
        </w:rPr>
        <w:t>The succesful candidate will be required to gain a Working with Vulnerable People Card.</w:t>
      </w:r>
      <w:bookmarkEnd w:id="0"/>
      <w:r w:rsidR="0026052C" w:rsidRPr="00F569D6">
        <w:rPr>
          <w:rFonts w:eastAsia="Calibri" w:cs="Calibri"/>
          <w:color w:val="000000" w:themeColor="text1"/>
        </w:rPr>
        <w:t xml:space="preserve"> </w:t>
      </w:r>
    </w:p>
    <w:p w14:paraId="48CE4EF7" w14:textId="44D24EA2" w:rsidR="00CD4C72" w:rsidRPr="00CD4C72" w:rsidRDefault="00CD4C72" w:rsidP="0026052C">
      <w:pPr>
        <w:spacing w:after="120"/>
        <w:ind w:left="786"/>
        <w:contextualSpacing/>
        <w:rPr>
          <w:rFonts w:cs="Arial"/>
          <w:iCs/>
          <w:szCs w:val="24"/>
        </w:rPr>
      </w:pPr>
    </w:p>
    <w:p w14:paraId="7EB22947" w14:textId="77777777" w:rsidR="00CD4C72" w:rsidRDefault="00CD4C72" w:rsidP="00717B1B">
      <w:pPr>
        <w:pStyle w:val="BodyText"/>
        <w:rPr>
          <w:b/>
          <w:sz w:val="28"/>
          <w:szCs w:val="28"/>
        </w:rPr>
      </w:pP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59B8F53F" w14:textId="0ADF1B5A" w:rsidR="004A7311" w:rsidRPr="00D41714" w:rsidRDefault="002A43D2" w:rsidP="0026052C">
      <w:pPr>
        <w:spacing w:before="240" w:line="276" w:lineRule="auto"/>
        <w:rPr>
          <w:i/>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F569D6" w:rsidRPr="00F569D6">
        <w:rPr>
          <w:b/>
          <w:bCs/>
          <w:szCs w:val="24"/>
        </w:rPr>
        <w:t>Team Leader,</w:t>
      </w:r>
      <w:r w:rsidR="00F569D6">
        <w:rPr>
          <w:szCs w:val="24"/>
        </w:rPr>
        <w:t xml:space="preserve"> </w:t>
      </w:r>
      <w:r w:rsidR="00CD4C72" w:rsidRPr="0026052C">
        <w:rPr>
          <w:b/>
          <w:bCs/>
        </w:rPr>
        <w:t xml:space="preserve">Intelligence Unit </w:t>
      </w:r>
      <w:r w:rsidR="00CD4C72" w:rsidRPr="0026052C">
        <w:rPr>
          <w:b/>
          <w:bCs/>
          <w:iCs/>
          <w:szCs w:val="24"/>
        </w:rPr>
        <w:t>(P11324)</w:t>
      </w:r>
      <w:r w:rsidR="00CD4C72">
        <w:rPr>
          <w:iCs/>
          <w:szCs w:val="24"/>
        </w:rPr>
        <w:t xml:space="preserve"> </w:t>
      </w:r>
      <w:r w:rsidRPr="00CD4C72">
        <w:rPr>
          <w:iCs/>
          <w:szCs w:val="24"/>
        </w:rPr>
        <w:t>and</w:t>
      </w:r>
      <w:r w:rsidRPr="005A754D">
        <w:rPr>
          <w:szCs w:val="24"/>
        </w:rPr>
        <w:t xml:space="preserve">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r w:rsidR="004A7311" w:rsidRPr="00D41714">
        <w:rPr>
          <w:i/>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10F93BC4" w:rsidR="005B38C8" w:rsidRPr="00493773" w:rsidRDefault="00CC25C6"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14B25B59" w:rsidR="005B38C8" w:rsidRPr="00493773" w:rsidRDefault="00CC25C6"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30D106D" w:rsidR="005B38C8" w:rsidRPr="00493773" w:rsidRDefault="00CC25C6"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5F9BAD35" w:rsidR="005B38C8" w:rsidRPr="00493773" w:rsidRDefault="00CC25C6"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1EECCDC4" w:rsidR="005B38C8" w:rsidRPr="00493773" w:rsidRDefault="00CC25C6"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49D6BC0D" w:rsidR="005B38C8" w:rsidRPr="00493773" w:rsidRDefault="00CC25C6" w:rsidP="00493773">
                <w:pPr>
                  <w:pStyle w:val="Tabletext"/>
                  <w:spacing w:before="0" w:after="0"/>
                  <w:jc w:val="center"/>
                  <w:rPr>
                    <w:sz w:val="24"/>
                    <w:szCs w:val="24"/>
                  </w:rPr>
                </w:pPr>
                <w:r>
                  <w:rPr>
                    <w:sz w:val="24"/>
                    <w:szCs w:val="24"/>
                  </w:rPr>
                  <w:t>Never</w:t>
                </w:r>
              </w:p>
            </w:tc>
          </w:sdtContent>
        </w:sdt>
      </w:tr>
      <w:tr w:rsidR="005B38C8" w:rsidRPr="005A754D" w14:paraId="00630D86" w14:textId="77777777" w:rsidTr="005B38C8">
        <w:trPr>
          <w:trHeight w:val="283"/>
        </w:trPr>
        <w:tc>
          <w:tcPr>
            <w:tcW w:w="6912" w:type="dxa"/>
            <w:vAlign w:val="center"/>
          </w:tcPr>
          <w:p w14:paraId="67B001CB" w14:textId="6BC74B2F"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67A62431" w:rsidR="005B38C8" w:rsidRPr="00493773" w:rsidRDefault="00CC25C6" w:rsidP="00493773">
                <w:pPr>
                  <w:pStyle w:val="Tabletext"/>
                  <w:spacing w:before="0" w:after="0"/>
                  <w:jc w:val="center"/>
                  <w:rPr>
                    <w:sz w:val="24"/>
                    <w:szCs w:val="24"/>
                  </w:rPr>
                </w:pPr>
                <w:r>
                  <w:rPr>
                    <w:sz w:val="24"/>
                    <w:szCs w:val="24"/>
                  </w:rPr>
                  <w:t>Frequently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579C2CAE"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29B4E6CF" w:rsidR="00D25B82" w:rsidRPr="00493773" w:rsidRDefault="00CC25C6"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630334E8"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84E7C2A" w:rsidR="00D25B82" w:rsidRPr="00493773" w:rsidRDefault="00CC25C6" w:rsidP="00AA5EBD">
                <w:pPr>
                  <w:pStyle w:val="Tabletext"/>
                  <w:spacing w:before="0" w:after="0"/>
                  <w:jc w:val="center"/>
                  <w:rPr>
                    <w:sz w:val="24"/>
                  </w:rPr>
                </w:pPr>
                <w:r>
                  <w:rPr>
                    <w:sz w:val="24"/>
                    <w:szCs w:val="24"/>
                  </w:rPr>
                  <w:t>Never</w:t>
                </w:r>
              </w:p>
            </w:tc>
          </w:sdtContent>
        </w:sdt>
      </w:tr>
      <w:tr w:rsidR="00D25B82" w:rsidRPr="005A754D" w14:paraId="5E092AEE" w14:textId="77777777" w:rsidTr="005B38C8">
        <w:trPr>
          <w:trHeight w:val="283"/>
        </w:trPr>
        <w:tc>
          <w:tcPr>
            <w:tcW w:w="6912" w:type="dxa"/>
            <w:vAlign w:val="center"/>
          </w:tcPr>
          <w:p w14:paraId="498C6E9D" w14:textId="0A1BA3EC"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3A59D103" w:rsidR="00D25B82" w:rsidRDefault="00CC25C6"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3761B4A" w:rsidR="00D25B82" w:rsidRDefault="00CC25C6"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04F02B3A" w:rsidR="00D25B82" w:rsidRPr="00493773" w:rsidRDefault="00CC25C6"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629194BB" w:rsidR="00D25B82" w:rsidRPr="00493773" w:rsidRDefault="00CC25C6"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5644025E" w:rsidR="00D25B82" w:rsidRPr="00493773" w:rsidRDefault="00CC25C6"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1D846572" w:rsidR="005B38C8" w:rsidRPr="00493773" w:rsidRDefault="00CC25C6"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276E6EEA" w:rsidR="005B38C8" w:rsidRPr="00493773" w:rsidRDefault="00CC25C6"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655C0DA"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6202179E" w:rsidR="005B38C8" w:rsidRPr="00493773" w:rsidRDefault="00CC25C6"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0AE19163" w:rsidR="005B38C8" w:rsidRPr="00493773" w:rsidRDefault="00CC25C6"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E348C5C" w:rsidR="005B38C8" w:rsidRPr="00493773" w:rsidRDefault="00CC25C6"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0D0D109A" w:rsidR="005B38C8" w:rsidRPr="00493773" w:rsidRDefault="00CC25C6"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E277456" w:rsidR="005B38C8" w:rsidRPr="00493773" w:rsidRDefault="00CC25C6"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lastRenderedPageBreak/>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1A026EC2"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78D96D5B"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23DD9FD0"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672F37C6"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3671846A"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40B6C723" w:rsidR="005B38C8" w:rsidRPr="00493773" w:rsidRDefault="00CC25C6" w:rsidP="00493773">
                <w:pPr>
                  <w:pStyle w:val="Tabletext"/>
                  <w:spacing w:before="0" w:after="0"/>
                  <w:jc w:val="center"/>
                  <w:rPr>
                    <w:sz w:val="24"/>
                  </w:rPr>
                </w:pPr>
                <w:r>
                  <w:rPr>
                    <w:sz w:val="24"/>
                    <w:szCs w:val="24"/>
                  </w:rPr>
                  <w:t>Occasionally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7258D9D" w:rsidR="005B38C8" w:rsidRPr="00493773" w:rsidRDefault="00CC25C6"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385EFF59"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798513B3" w:rsidR="005B38C8" w:rsidRPr="00493773" w:rsidRDefault="00CC25C6"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37F4D4A9"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DA5D056"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0B98FDF1"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0D4CBDFC"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14ED8254"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7DA42B4A"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546B715" w:rsidR="005B38C8" w:rsidRPr="00493773" w:rsidRDefault="00CC25C6"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2426AB5F" w:rsidR="005B38C8" w:rsidRPr="00493773" w:rsidRDefault="00CC25C6"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B18C327" w:rsidR="005B38C8" w:rsidRPr="005F1B26" w:rsidRDefault="00CC25C6" w:rsidP="00493773">
                <w:pPr>
                  <w:pStyle w:val="Tabletext"/>
                  <w:spacing w:before="0" w:after="0"/>
                  <w:jc w:val="center"/>
                  <w:rPr>
                    <w:sz w:val="24"/>
                  </w:rPr>
                </w:pPr>
                <w:r>
                  <w:rPr>
                    <w:sz w:val="24"/>
                    <w:szCs w:val="24"/>
                  </w:rPr>
                  <w:t>Never</w:t>
                </w:r>
              </w:p>
            </w:tc>
          </w:sdtContent>
        </w:sdt>
      </w:tr>
      <w:tr w:rsidR="003B7B87" w:rsidRPr="003B504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27300FA" w:rsidR="003B7B87" w:rsidRPr="003B5048" w:rsidRDefault="003B5048" w:rsidP="00493773">
                <w:pPr>
                  <w:pStyle w:val="Tabletext"/>
                  <w:spacing w:before="0" w:after="0"/>
                  <w:jc w:val="center"/>
                  <w:rPr>
                    <w:sz w:val="24"/>
                    <w:szCs w:val="24"/>
                    <w:highlight w:val="yellow"/>
                  </w:rPr>
                </w:pPr>
                <w:r w:rsidRPr="00F569D6">
                  <w:rPr>
                    <w:sz w:val="24"/>
                    <w:szCs w:val="24"/>
                  </w:rPr>
                  <w:t>Occasionally</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B313C8E" w:rsidR="005B38C8" w:rsidRPr="00493773" w:rsidRDefault="00CC25C6"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0A1A2B5E"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21065B2" w:rsidR="005B38C8" w:rsidRPr="00493773" w:rsidRDefault="00CC25C6"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1779" w14:textId="77777777" w:rsidR="004A1D2C" w:rsidRDefault="004A1D2C" w:rsidP="00456927">
      <w:pPr>
        <w:spacing w:after="0"/>
      </w:pPr>
      <w:r>
        <w:separator/>
      </w:r>
    </w:p>
  </w:endnote>
  <w:endnote w:type="continuationSeparator" w:id="0">
    <w:p w14:paraId="109E573C" w14:textId="77777777" w:rsidR="004A1D2C" w:rsidRDefault="004A1D2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76868" w14:textId="77777777" w:rsidR="004A1D2C" w:rsidRDefault="004A1D2C" w:rsidP="00456927">
      <w:pPr>
        <w:spacing w:after="0"/>
      </w:pPr>
      <w:r>
        <w:separator/>
      </w:r>
    </w:p>
  </w:footnote>
  <w:footnote w:type="continuationSeparator" w:id="0">
    <w:p w14:paraId="3F7C01DB" w14:textId="77777777" w:rsidR="004A1D2C" w:rsidRDefault="004A1D2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9B9" w14:textId="56DEFADB" w:rsidR="00260764" w:rsidRPr="00260764" w:rsidRDefault="008B6A21" w:rsidP="00260764">
    <w:pPr>
      <w:pStyle w:val="Header"/>
      <w:jc w:val="center"/>
    </w:pPr>
    <w:r>
      <w:rPr>
        <w:rFonts w:asciiTheme="minorHAnsi" w:hAnsiTheme="minorHAnsi"/>
        <w:noProof/>
        <w:sz w:val="52"/>
      </w:rPr>
      <mc:AlternateContent>
        <mc:Choice Requires="wpg">
          <w:drawing>
            <wp:anchor distT="0" distB="0" distL="114300" distR="114300" simplePos="0" relativeHeight="251659264" behindDoc="0" locked="0" layoutInCell="1" allowOverlap="1" wp14:anchorId="434A7E4C" wp14:editId="1579FF7E">
              <wp:simplePos x="0" y="0"/>
              <wp:positionH relativeFrom="column">
                <wp:posOffset>-752475</wp:posOffset>
              </wp:positionH>
              <wp:positionV relativeFrom="paragraph">
                <wp:posOffset>-451990</wp:posOffset>
              </wp:positionV>
              <wp:extent cx="7560129" cy="1295400"/>
              <wp:effectExtent l="0" t="0" r="3175" b="0"/>
              <wp:wrapTight wrapText="bothSides">
                <wp:wrapPolygon edited="0">
                  <wp:start x="0" y="0"/>
                  <wp:lineTo x="0" y="20965"/>
                  <wp:lineTo x="19813" y="21282"/>
                  <wp:lineTo x="20847" y="21282"/>
                  <wp:lineTo x="20901" y="21282"/>
                  <wp:lineTo x="21391" y="20329"/>
                  <wp:lineTo x="21555" y="19694"/>
                  <wp:lineTo x="21555" y="0"/>
                  <wp:lineTo x="0" y="0"/>
                </wp:wrapPolygon>
              </wp:wrapTight>
              <wp:docPr id="2028947672" name="Group 8"/>
              <wp:cNvGraphicFramePr/>
              <a:graphic xmlns:a="http://schemas.openxmlformats.org/drawingml/2006/main">
                <a:graphicData uri="http://schemas.microsoft.com/office/word/2010/wordprocessingGroup">
                  <wpg:wgp>
                    <wpg:cNvGrpSpPr/>
                    <wpg:grpSpPr>
                      <a:xfrm>
                        <a:off x="0" y="0"/>
                        <a:ext cx="7560129" cy="1295400"/>
                        <a:chOff x="0" y="0"/>
                        <a:chExt cx="7560129" cy="1295400"/>
                      </a:xfrm>
                    </wpg:grpSpPr>
                    <pic:pic xmlns:pic="http://schemas.openxmlformats.org/drawingml/2006/picture">
                      <pic:nvPicPr>
                        <pic:cNvPr id="185994984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278255"/>
                        </a:xfrm>
                        <a:prstGeom prst="rect">
                          <a:avLst/>
                        </a:prstGeom>
                        <a:noFill/>
                        <a:ln>
                          <a:noFill/>
                        </a:ln>
                      </pic:spPr>
                    </pic:pic>
                    <pic:pic xmlns:pic="http://schemas.openxmlformats.org/drawingml/2006/picture">
                      <pic:nvPicPr>
                        <pic:cNvPr id="1928135813"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226629" y="0"/>
                          <a:ext cx="1333500" cy="1295400"/>
                        </a:xfrm>
                        <a:prstGeom prst="rect">
                          <a:avLst/>
                        </a:prstGeom>
                        <a:noFill/>
                        <a:ln>
                          <a:noFill/>
                        </a:ln>
                      </pic:spPr>
                    </pic:pic>
                    <pic:pic xmlns:pic="http://schemas.openxmlformats.org/drawingml/2006/picture">
                      <pic:nvPicPr>
                        <pic:cNvPr id="1421329129" name="Picture 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1567" y="286139"/>
                          <a:ext cx="2114550" cy="659765"/>
                        </a:xfrm>
                        <a:prstGeom prst="rect">
                          <a:avLst/>
                        </a:prstGeom>
                      </pic:spPr>
                    </pic:pic>
                  </wpg:wgp>
                </a:graphicData>
              </a:graphic>
            </wp:anchor>
          </w:drawing>
        </mc:Choice>
        <mc:Fallback>
          <w:pict>
            <v:group w14:anchorId="5184ED34" id="Group 8" o:spid="_x0000_s1026" style="position:absolute;margin-left:-59.25pt;margin-top:-35.6pt;width:595.3pt;height:102pt;z-index:251659264" coordsize="75601,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8414;height:1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">
                <v:imagedata r:id="rId4" o:title=""/>
              </v:shape>
              <v:shape id="Picture 4" o:spid="_x0000_s1028" type="#_x0000_t75" style="position:absolute;left:62266;width:13335;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">
                <v:imagedata r:id="rId5" o:title=""/>
              </v:shape>
              <v:shape id="Picture 7" o:spid="_x0000_s1029" type="#_x0000_t75" style="position:absolute;left:7215;top:2861;width:21146;height: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">
                <v:imagedata r:id="rId6" o:title=""/>
              </v:shape>
              <w10:wrap type="tight"/>
            </v:group>
          </w:pict>
        </mc:Fallback>
      </mc:AlternateContent>
    </w:r>
  </w:p>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EDA518F"/>
    <w:multiLevelType w:val="hybridMultilevel"/>
    <w:tmpl w:val="251033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2E3CAC"/>
    <w:multiLevelType w:val="hybridMultilevel"/>
    <w:tmpl w:val="85DE1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3933E9"/>
    <w:multiLevelType w:val="hybridMultilevel"/>
    <w:tmpl w:val="226A8536"/>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4D590284"/>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4" w15:restartNumberingAfterBreak="0">
    <w:nsid w:val="4FB33AD6"/>
    <w:multiLevelType w:val="hybridMultilevel"/>
    <w:tmpl w:val="B7A24946"/>
    <w:lvl w:ilvl="0" w:tplc="0C09000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50964E0E"/>
    <w:multiLevelType w:val="hybridMultilevel"/>
    <w:tmpl w:val="0FC2FFA6"/>
    <w:lvl w:ilvl="0" w:tplc="1966DF6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1"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B3F1684"/>
    <w:multiLevelType w:val="hybridMultilevel"/>
    <w:tmpl w:val="50D0AB5E"/>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6" w15:restartNumberingAfterBreak="0">
    <w:nsid w:val="72270899"/>
    <w:multiLevelType w:val="singleLevel"/>
    <w:tmpl w:val="0C09000F"/>
    <w:lvl w:ilvl="0">
      <w:start w:val="1"/>
      <w:numFmt w:val="decimal"/>
      <w:lvlText w:val="%1."/>
      <w:lvlJc w:val="left"/>
      <w:pPr>
        <w:ind w:left="360" w:hanging="360"/>
      </w:pPr>
    </w:lvl>
  </w:abstractNum>
  <w:abstractNum w:abstractNumId="37"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48629304">
    <w:abstractNumId w:val="16"/>
  </w:num>
  <w:num w:numId="2" w16cid:durableId="989602160">
    <w:abstractNumId w:val="16"/>
  </w:num>
  <w:num w:numId="3" w16cid:durableId="1743067589">
    <w:abstractNumId w:val="18"/>
  </w:num>
  <w:num w:numId="4" w16cid:durableId="1102605113">
    <w:abstractNumId w:val="16"/>
  </w:num>
  <w:num w:numId="5" w16cid:durableId="109594383">
    <w:abstractNumId w:val="18"/>
  </w:num>
  <w:num w:numId="6" w16cid:durableId="1977493562">
    <w:abstractNumId w:val="2"/>
  </w:num>
  <w:num w:numId="7" w16cid:durableId="360134187">
    <w:abstractNumId w:val="0"/>
  </w:num>
  <w:num w:numId="8" w16cid:durableId="956183502">
    <w:abstractNumId w:val="20"/>
  </w:num>
  <w:num w:numId="9" w16cid:durableId="867523510">
    <w:abstractNumId w:val="27"/>
  </w:num>
  <w:num w:numId="10" w16cid:durableId="468479904">
    <w:abstractNumId w:val="11"/>
  </w:num>
  <w:num w:numId="11" w16cid:durableId="58140521">
    <w:abstractNumId w:val="34"/>
  </w:num>
  <w:num w:numId="12" w16cid:durableId="841897036">
    <w:abstractNumId w:val="6"/>
  </w:num>
  <w:num w:numId="13" w16cid:durableId="694425144">
    <w:abstractNumId w:val="33"/>
  </w:num>
  <w:num w:numId="14" w16cid:durableId="861089032">
    <w:abstractNumId w:val="10"/>
  </w:num>
  <w:num w:numId="15" w16cid:durableId="902450333">
    <w:abstractNumId w:val="38"/>
  </w:num>
  <w:num w:numId="16" w16cid:durableId="314648715">
    <w:abstractNumId w:val="36"/>
  </w:num>
  <w:num w:numId="17" w16cid:durableId="1310476060">
    <w:abstractNumId w:val="5"/>
  </w:num>
  <w:num w:numId="18" w16cid:durableId="941957437">
    <w:abstractNumId w:val="32"/>
  </w:num>
  <w:num w:numId="19" w16cid:durableId="981542282">
    <w:abstractNumId w:val="30"/>
  </w:num>
  <w:num w:numId="20" w16cid:durableId="1753887414">
    <w:abstractNumId w:val="26"/>
  </w:num>
  <w:num w:numId="21" w16cid:durableId="1366635524">
    <w:abstractNumId w:val="8"/>
  </w:num>
  <w:num w:numId="22" w16cid:durableId="680549525">
    <w:abstractNumId w:val="29"/>
  </w:num>
  <w:num w:numId="23" w16cid:durableId="1227104614">
    <w:abstractNumId w:val="1"/>
  </w:num>
  <w:num w:numId="24" w16cid:durableId="1817839660">
    <w:abstractNumId w:val="19"/>
  </w:num>
  <w:num w:numId="25" w16cid:durableId="1454012446">
    <w:abstractNumId w:val="12"/>
  </w:num>
  <w:num w:numId="26" w16cid:durableId="1489633523">
    <w:abstractNumId w:val="14"/>
  </w:num>
  <w:num w:numId="27" w16cid:durableId="1559246821">
    <w:abstractNumId w:val="37"/>
  </w:num>
  <w:num w:numId="28" w16cid:durableId="490099370">
    <w:abstractNumId w:val="15"/>
  </w:num>
  <w:num w:numId="29" w16cid:durableId="1111508305">
    <w:abstractNumId w:val="3"/>
  </w:num>
  <w:num w:numId="30" w16cid:durableId="1821847775">
    <w:abstractNumId w:val="4"/>
  </w:num>
  <w:num w:numId="31" w16cid:durableId="1480607044">
    <w:abstractNumId w:val="31"/>
  </w:num>
  <w:num w:numId="32" w16cid:durableId="1322583822">
    <w:abstractNumId w:val="21"/>
  </w:num>
  <w:num w:numId="33" w16cid:durableId="1028944516">
    <w:abstractNumId w:val="28"/>
  </w:num>
  <w:num w:numId="34" w16cid:durableId="190455702">
    <w:abstractNumId w:val="7"/>
  </w:num>
  <w:num w:numId="35" w16cid:durableId="662271906">
    <w:abstractNumId w:val="25"/>
  </w:num>
  <w:num w:numId="36" w16cid:durableId="1219896182">
    <w:abstractNumId w:val="13"/>
  </w:num>
  <w:num w:numId="37" w16cid:durableId="687020724">
    <w:abstractNumId w:val="17"/>
  </w:num>
  <w:num w:numId="38" w16cid:durableId="1852065745">
    <w:abstractNumId w:val="22"/>
  </w:num>
  <w:num w:numId="39" w16cid:durableId="1079213490">
    <w:abstractNumId w:val="35"/>
  </w:num>
  <w:num w:numId="40" w16cid:durableId="906037116">
    <w:abstractNumId w:val="23"/>
  </w:num>
  <w:num w:numId="41" w16cid:durableId="1568951785">
    <w:abstractNumId w:val="24"/>
  </w:num>
  <w:num w:numId="42" w16cid:durableId="17829895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483"/>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90C5A"/>
    <w:rsid w:val="00094562"/>
    <w:rsid w:val="000A5186"/>
    <w:rsid w:val="000B622C"/>
    <w:rsid w:val="000C3654"/>
    <w:rsid w:val="000C452E"/>
    <w:rsid w:val="000E2939"/>
    <w:rsid w:val="000E639E"/>
    <w:rsid w:val="000F2684"/>
    <w:rsid w:val="000F2688"/>
    <w:rsid w:val="000F75A2"/>
    <w:rsid w:val="0010052B"/>
    <w:rsid w:val="0011276D"/>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1A41"/>
    <w:rsid w:val="0022484E"/>
    <w:rsid w:val="0022677F"/>
    <w:rsid w:val="0023024E"/>
    <w:rsid w:val="00231B57"/>
    <w:rsid w:val="0023640E"/>
    <w:rsid w:val="00243603"/>
    <w:rsid w:val="00252449"/>
    <w:rsid w:val="0026001C"/>
    <w:rsid w:val="0026052C"/>
    <w:rsid w:val="00260764"/>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5B17"/>
    <w:rsid w:val="002E6343"/>
    <w:rsid w:val="002E78B8"/>
    <w:rsid w:val="002F0510"/>
    <w:rsid w:val="002F3365"/>
    <w:rsid w:val="002F4D15"/>
    <w:rsid w:val="002F69C3"/>
    <w:rsid w:val="0030208D"/>
    <w:rsid w:val="003020B5"/>
    <w:rsid w:val="00302407"/>
    <w:rsid w:val="00305A5F"/>
    <w:rsid w:val="00306ED0"/>
    <w:rsid w:val="0031523D"/>
    <w:rsid w:val="00326758"/>
    <w:rsid w:val="00327679"/>
    <w:rsid w:val="00334F25"/>
    <w:rsid w:val="0033768C"/>
    <w:rsid w:val="00344845"/>
    <w:rsid w:val="003461EF"/>
    <w:rsid w:val="00347432"/>
    <w:rsid w:val="00350170"/>
    <w:rsid w:val="0035537A"/>
    <w:rsid w:val="00356DD0"/>
    <w:rsid w:val="00357D12"/>
    <w:rsid w:val="003660FD"/>
    <w:rsid w:val="00366983"/>
    <w:rsid w:val="00367C98"/>
    <w:rsid w:val="00373FED"/>
    <w:rsid w:val="003743B3"/>
    <w:rsid w:val="00384332"/>
    <w:rsid w:val="0039040A"/>
    <w:rsid w:val="00392AFC"/>
    <w:rsid w:val="00394A89"/>
    <w:rsid w:val="003958AF"/>
    <w:rsid w:val="00395E36"/>
    <w:rsid w:val="003A3785"/>
    <w:rsid w:val="003B5048"/>
    <w:rsid w:val="003B7B87"/>
    <w:rsid w:val="003C6108"/>
    <w:rsid w:val="003C6256"/>
    <w:rsid w:val="003D422A"/>
    <w:rsid w:val="003E1A22"/>
    <w:rsid w:val="003F557A"/>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9655B"/>
    <w:rsid w:val="004A1D2C"/>
    <w:rsid w:val="004A2C60"/>
    <w:rsid w:val="004A3822"/>
    <w:rsid w:val="004A5A47"/>
    <w:rsid w:val="004A7311"/>
    <w:rsid w:val="004B32D2"/>
    <w:rsid w:val="004C1716"/>
    <w:rsid w:val="004C6C23"/>
    <w:rsid w:val="004E4685"/>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7A93"/>
    <w:rsid w:val="005F1480"/>
    <w:rsid w:val="005F1A2B"/>
    <w:rsid w:val="005F1B26"/>
    <w:rsid w:val="00601827"/>
    <w:rsid w:val="006030D0"/>
    <w:rsid w:val="00604AD4"/>
    <w:rsid w:val="00604B5C"/>
    <w:rsid w:val="00615D88"/>
    <w:rsid w:val="00620776"/>
    <w:rsid w:val="00621532"/>
    <w:rsid w:val="00622D9B"/>
    <w:rsid w:val="00626AEC"/>
    <w:rsid w:val="00633DEE"/>
    <w:rsid w:val="00634E13"/>
    <w:rsid w:val="006522B3"/>
    <w:rsid w:val="00653FBE"/>
    <w:rsid w:val="00661329"/>
    <w:rsid w:val="006616A2"/>
    <w:rsid w:val="00661D46"/>
    <w:rsid w:val="00665693"/>
    <w:rsid w:val="00666999"/>
    <w:rsid w:val="00676EE5"/>
    <w:rsid w:val="006822CC"/>
    <w:rsid w:val="00685107"/>
    <w:rsid w:val="006873BA"/>
    <w:rsid w:val="006912A5"/>
    <w:rsid w:val="0069634D"/>
    <w:rsid w:val="006A159D"/>
    <w:rsid w:val="006A552A"/>
    <w:rsid w:val="006B5CD6"/>
    <w:rsid w:val="006C102C"/>
    <w:rsid w:val="006C3FCC"/>
    <w:rsid w:val="006C7246"/>
    <w:rsid w:val="006C74CE"/>
    <w:rsid w:val="006D353D"/>
    <w:rsid w:val="006E453E"/>
    <w:rsid w:val="006F09E8"/>
    <w:rsid w:val="006F49C0"/>
    <w:rsid w:val="007010FB"/>
    <w:rsid w:val="00701A46"/>
    <w:rsid w:val="007117A5"/>
    <w:rsid w:val="00712EF1"/>
    <w:rsid w:val="00715C75"/>
    <w:rsid w:val="00717B1B"/>
    <w:rsid w:val="0072498E"/>
    <w:rsid w:val="00725A09"/>
    <w:rsid w:val="00727237"/>
    <w:rsid w:val="007471D6"/>
    <w:rsid w:val="0075248F"/>
    <w:rsid w:val="00753085"/>
    <w:rsid w:val="00764EF4"/>
    <w:rsid w:val="007702B5"/>
    <w:rsid w:val="007774E5"/>
    <w:rsid w:val="007B23B6"/>
    <w:rsid w:val="007B4877"/>
    <w:rsid w:val="007C029B"/>
    <w:rsid w:val="007C03C0"/>
    <w:rsid w:val="007C257B"/>
    <w:rsid w:val="007C40E2"/>
    <w:rsid w:val="007E0752"/>
    <w:rsid w:val="007E23ED"/>
    <w:rsid w:val="007E396F"/>
    <w:rsid w:val="007E3B64"/>
    <w:rsid w:val="007E3F7D"/>
    <w:rsid w:val="007E4124"/>
    <w:rsid w:val="007F088F"/>
    <w:rsid w:val="007F332D"/>
    <w:rsid w:val="00800211"/>
    <w:rsid w:val="00801DAF"/>
    <w:rsid w:val="00802C7D"/>
    <w:rsid w:val="00810089"/>
    <w:rsid w:val="00814878"/>
    <w:rsid w:val="0081518C"/>
    <w:rsid w:val="00816ACF"/>
    <w:rsid w:val="00820354"/>
    <w:rsid w:val="00827843"/>
    <w:rsid w:val="008343E7"/>
    <w:rsid w:val="0083521F"/>
    <w:rsid w:val="00845237"/>
    <w:rsid w:val="00853027"/>
    <w:rsid w:val="0085512F"/>
    <w:rsid w:val="0085751D"/>
    <w:rsid w:val="00860D79"/>
    <w:rsid w:val="008612C8"/>
    <w:rsid w:val="0086278B"/>
    <w:rsid w:val="008640CB"/>
    <w:rsid w:val="008707DA"/>
    <w:rsid w:val="008778EF"/>
    <w:rsid w:val="00887553"/>
    <w:rsid w:val="008B22B1"/>
    <w:rsid w:val="008B254D"/>
    <w:rsid w:val="008B6A21"/>
    <w:rsid w:val="008B6BB8"/>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91759"/>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3504"/>
    <w:rsid w:val="00A05E7F"/>
    <w:rsid w:val="00A1194D"/>
    <w:rsid w:val="00A13839"/>
    <w:rsid w:val="00A20BEE"/>
    <w:rsid w:val="00A25992"/>
    <w:rsid w:val="00A270A3"/>
    <w:rsid w:val="00A31D1D"/>
    <w:rsid w:val="00A331E5"/>
    <w:rsid w:val="00A358FA"/>
    <w:rsid w:val="00A42B6C"/>
    <w:rsid w:val="00A50290"/>
    <w:rsid w:val="00A6799C"/>
    <w:rsid w:val="00A67D9A"/>
    <w:rsid w:val="00A67EFD"/>
    <w:rsid w:val="00A67FDF"/>
    <w:rsid w:val="00A75FA8"/>
    <w:rsid w:val="00A81E05"/>
    <w:rsid w:val="00A82BCC"/>
    <w:rsid w:val="00A940E8"/>
    <w:rsid w:val="00A97920"/>
    <w:rsid w:val="00AA5EBD"/>
    <w:rsid w:val="00AB26D3"/>
    <w:rsid w:val="00AB2DC4"/>
    <w:rsid w:val="00AB4C90"/>
    <w:rsid w:val="00AB6B4E"/>
    <w:rsid w:val="00AC1E3C"/>
    <w:rsid w:val="00AC419F"/>
    <w:rsid w:val="00AC42C3"/>
    <w:rsid w:val="00AD698B"/>
    <w:rsid w:val="00AE293C"/>
    <w:rsid w:val="00AE3735"/>
    <w:rsid w:val="00AE5D2C"/>
    <w:rsid w:val="00AE5DB5"/>
    <w:rsid w:val="00AE7101"/>
    <w:rsid w:val="00AF1222"/>
    <w:rsid w:val="00B05E21"/>
    <w:rsid w:val="00B060E9"/>
    <w:rsid w:val="00B10AE6"/>
    <w:rsid w:val="00B140A3"/>
    <w:rsid w:val="00B14F71"/>
    <w:rsid w:val="00B16D45"/>
    <w:rsid w:val="00B1764A"/>
    <w:rsid w:val="00B266D2"/>
    <w:rsid w:val="00B34F4E"/>
    <w:rsid w:val="00B35D95"/>
    <w:rsid w:val="00B41628"/>
    <w:rsid w:val="00B45C3A"/>
    <w:rsid w:val="00B52740"/>
    <w:rsid w:val="00B52DDD"/>
    <w:rsid w:val="00B54281"/>
    <w:rsid w:val="00B60BC4"/>
    <w:rsid w:val="00B6117A"/>
    <w:rsid w:val="00B6194A"/>
    <w:rsid w:val="00B66DAD"/>
    <w:rsid w:val="00B7075A"/>
    <w:rsid w:val="00B73871"/>
    <w:rsid w:val="00B74516"/>
    <w:rsid w:val="00B76AEC"/>
    <w:rsid w:val="00B814CB"/>
    <w:rsid w:val="00B9564C"/>
    <w:rsid w:val="00BB6A5F"/>
    <w:rsid w:val="00BB7CA4"/>
    <w:rsid w:val="00BC022B"/>
    <w:rsid w:val="00BC3B9A"/>
    <w:rsid w:val="00BD2306"/>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C25C6"/>
    <w:rsid w:val="00CD3133"/>
    <w:rsid w:val="00CD4C72"/>
    <w:rsid w:val="00CE1AEA"/>
    <w:rsid w:val="00CE32CB"/>
    <w:rsid w:val="00CE384F"/>
    <w:rsid w:val="00CE4EF3"/>
    <w:rsid w:val="00CF5813"/>
    <w:rsid w:val="00CF7E61"/>
    <w:rsid w:val="00D01554"/>
    <w:rsid w:val="00D0239B"/>
    <w:rsid w:val="00D10DDC"/>
    <w:rsid w:val="00D14203"/>
    <w:rsid w:val="00D1468D"/>
    <w:rsid w:val="00D172F9"/>
    <w:rsid w:val="00D2304F"/>
    <w:rsid w:val="00D23188"/>
    <w:rsid w:val="00D25B82"/>
    <w:rsid w:val="00D41714"/>
    <w:rsid w:val="00D43403"/>
    <w:rsid w:val="00D451A6"/>
    <w:rsid w:val="00D50DA6"/>
    <w:rsid w:val="00D544FB"/>
    <w:rsid w:val="00D573A3"/>
    <w:rsid w:val="00D610BD"/>
    <w:rsid w:val="00D628E1"/>
    <w:rsid w:val="00D66353"/>
    <w:rsid w:val="00D737F9"/>
    <w:rsid w:val="00D75169"/>
    <w:rsid w:val="00D77C23"/>
    <w:rsid w:val="00D92507"/>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30F39"/>
    <w:rsid w:val="00E43160"/>
    <w:rsid w:val="00E513E1"/>
    <w:rsid w:val="00E57678"/>
    <w:rsid w:val="00E65E3F"/>
    <w:rsid w:val="00E66219"/>
    <w:rsid w:val="00E662A3"/>
    <w:rsid w:val="00E7588A"/>
    <w:rsid w:val="00E80AE9"/>
    <w:rsid w:val="00E83374"/>
    <w:rsid w:val="00E873C4"/>
    <w:rsid w:val="00E87B6A"/>
    <w:rsid w:val="00E97A2C"/>
    <w:rsid w:val="00EA6D12"/>
    <w:rsid w:val="00EB0DAE"/>
    <w:rsid w:val="00EB1248"/>
    <w:rsid w:val="00EB3BC0"/>
    <w:rsid w:val="00EB3F11"/>
    <w:rsid w:val="00EB4655"/>
    <w:rsid w:val="00EB76C6"/>
    <w:rsid w:val="00EB777E"/>
    <w:rsid w:val="00EC5BAD"/>
    <w:rsid w:val="00EC7F5A"/>
    <w:rsid w:val="00ED156A"/>
    <w:rsid w:val="00ED2B07"/>
    <w:rsid w:val="00ED638F"/>
    <w:rsid w:val="00ED798F"/>
    <w:rsid w:val="00EF1299"/>
    <w:rsid w:val="00F10165"/>
    <w:rsid w:val="00F15A25"/>
    <w:rsid w:val="00F1669D"/>
    <w:rsid w:val="00F16ED5"/>
    <w:rsid w:val="00F20919"/>
    <w:rsid w:val="00F312A2"/>
    <w:rsid w:val="00F322AA"/>
    <w:rsid w:val="00F36F2D"/>
    <w:rsid w:val="00F43DC5"/>
    <w:rsid w:val="00F517A9"/>
    <w:rsid w:val="00F533E7"/>
    <w:rsid w:val="00F569D6"/>
    <w:rsid w:val="00F56AB9"/>
    <w:rsid w:val="00F60676"/>
    <w:rsid w:val="00F62F0E"/>
    <w:rsid w:val="00F63605"/>
    <w:rsid w:val="00F66B23"/>
    <w:rsid w:val="00F7692D"/>
    <w:rsid w:val="00F775E8"/>
    <w:rsid w:val="00F77B0B"/>
    <w:rsid w:val="00F862C7"/>
    <w:rsid w:val="00F863CF"/>
    <w:rsid w:val="00F94966"/>
    <w:rsid w:val="00FA7EBD"/>
    <w:rsid w:val="00FB019C"/>
    <w:rsid w:val="00FB36C8"/>
    <w:rsid w:val="00FB5C3A"/>
    <w:rsid w:val="00FD2E2F"/>
    <w:rsid w:val="00FD5A4A"/>
    <w:rsid w:val="00FE3CB6"/>
    <w:rsid w:val="00FF0930"/>
    <w:rsid w:val="00FF4F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CD4C72"/>
    <w:rPr>
      <w:sz w:val="24"/>
    </w:rPr>
  </w:style>
  <w:style w:type="paragraph" w:styleId="BodyText2">
    <w:name w:val="Body Text 2"/>
    <w:basedOn w:val="Normal"/>
    <w:link w:val="BodyText2Char"/>
    <w:uiPriority w:val="99"/>
    <w:unhideWhenUsed/>
    <w:rsid w:val="00CD4C72"/>
    <w:pPr>
      <w:spacing w:after="120" w:line="480" w:lineRule="auto"/>
    </w:pPr>
    <w:rPr>
      <w:rFonts w:cs="Arial"/>
      <w:szCs w:val="24"/>
    </w:rPr>
  </w:style>
  <w:style w:type="character" w:customStyle="1" w:styleId="BodyText2Char">
    <w:name w:val="Body Text 2 Char"/>
    <w:basedOn w:val="DefaultParagraphFont"/>
    <w:link w:val="BodyText2"/>
    <w:uiPriority w:val="99"/>
    <w:rsid w:val="00CD4C72"/>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CB334D">
          <w:pPr>
            <w:pStyle w:val="7710F5BA21E043F8867370486AFAB5009"/>
          </w:pPr>
          <w:r w:rsidRPr="00493773">
            <w:rPr>
              <w:rStyle w:val="PlaceholderText"/>
              <w:sz w:val="24"/>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CB334D">
          <w:pPr>
            <w:pStyle w:val="E808FDEBC8D34C40AD1EEF4F0957927D9"/>
          </w:pPr>
          <w:r w:rsidRPr="00493773">
            <w:rPr>
              <w:rStyle w:val="PlaceholderText"/>
              <w:sz w:val="24"/>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CB334D">
          <w:pPr>
            <w:pStyle w:val="89B3DF27700748D99C9A41A5E2334B269"/>
          </w:pPr>
          <w:r w:rsidRPr="00493773">
            <w:rPr>
              <w:rStyle w:val="PlaceholderText"/>
              <w:sz w:val="24"/>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CB334D">
          <w:pPr>
            <w:pStyle w:val="3B850403FCB84C92B85816FF9EABC7079"/>
          </w:pPr>
          <w:r w:rsidRPr="00493773">
            <w:rPr>
              <w:rStyle w:val="PlaceholderText"/>
              <w:sz w:val="24"/>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CB334D">
          <w:pPr>
            <w:pStyle w:val="8361F842DB9E4AC88C403996426F4C719"/>
          </w:pPr>
          <w:r w:rsidRPr="00493773">
            <w:rPr>
              <w:rStyle w:val="PlaceholderText"/>
              <w:sz w:val="24"/>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CB334D">
          <w:pPr>
            <w:pStyle w:val="2057BB37D5014AB09954FCD51387FF7C9"/>
          </w:pPr>
          <w:r w:rsidRPr="00493773">
            <w:rPr>
              <w:rStyle w:val="PlaceholderText"/>
              <w:sz w:val="24"/>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CB334D">
          <w:pPr>
            <w:pStyle w:val="A618ED0C0E46461BB830E00BAF218CB29"/>
          </w:pPr>
          <w:r w:rsidRPr="00493773">
            <w:rPr>
              <w:rStyle w:val="PlaceholderText"/>
              <w:sz w:val="24"/>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CB334D">
          <w:pPr>
            <w:pStyle w:val="6EE7D5BED380411983CD469E381CC4ED9"/>
          </w:pPr>
          <w:r w:rsidRPr="00493773">
            <w:rPr>
              <w:rStyle w:val="PlaceholderText"/>
              <w:sz w:val="24"/>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CB334D">
          <w:pPr>
            <w:pStyle w:val="FF612FE7F973457A9F4D7656378A1F0C9"/>
          </w:pPr>
          <w:r w:rsidRPr="00493773">
            <w:rPr>
              <w:rStyle w:val="PlaceholderText"/>
              <w:sz w:val="24"/>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CB334D">
          <w:pPr>
            <w:pStyle w:val="C39E050A06A547A9BCACBDC88564CB0B9"/>
          </w:pPr>
          <w:r w:rsidRPr="00493773">
            <w:rPr>
              <w:rStyle w:val="PlaceholderText"/>
              <w:sz w:val="24"/>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CB334D">
          <w:pPr>
            <w:pStyle w:val="F7691F8089FB4AB7B856905A2C9C95029"/>
          </w:pPr>
          <w:r w:rsidRPr="00493773">
            <w:rPr>
              <w:rStyle w:val="PlaceholderText"/>
              <w:sz w:val="24"/>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CB334D">
          <w:pPr>
            <w:pStyle w:val="55C93191EB304329AB8C112F1B7741C69"/>
          </w:pPr>
          <w:r w:rsidRPr="00493773">
            <w:rPr>
              <w:rStyle w:val="PlaceholderText"/>
              <w:sz w:val="24"/>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CB334D">
          <w:pPr>
            <w:pStyle w:val="01014713362246D98B50EF99EB1078919"/>
          </w:pPr>
          <w:r w:rsidRPr="00493773">
            <w:rPr>
              <w:rStyle w:val="PlaceholderText"/>
              <w:sz w:val="24"/>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CB334D">
          <w:pPr>
            <w:pStyle w:val="777EDB5EF7F24C029AA50DBE9BB04E7E9"/>
          </w:pPr>
          <w:r w:rsidRPr="00493773">
            <w:rPr>
              <w:rStyle w:val="PlaceholderText"/>
              <w:sz w:val="24"/>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CB334D">
          <w:pPr>
            <w:pStyle w:val="1582C0931A0042D8885D72545B2D06F19"/>
          </w:pPr>
          <w:r w:rsidRPr="00493773">
            <w:rPr>
              <w:rStyle w:val="PlaceholderText"/>
              <w:sz w:val="24"/>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CB334D">
          <w:pPr>
            <w:pStyle w:val="A33C7EAF06BE4088B7BDA6B84F938E7D9"/>
          </w:pPr>
          <w:r w:rsidRPr="00493773">
            <w:rPr>
              <w:rStyle w:val="PlaceholderText"/>
              <w:sz w:val="24"/>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CB334D">
          <w:pPr>
            <w:pStyle w:val="6FA6A7184A3E4CF0962DF2D410171D3A9"/>
          </w:pPr>
          <w:r w:rsidRPr="00493773">
            <w:rPr>
              <w:rStyle w:val="PlaceholderText"/>
              <w:sz w:val="24"/>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CB334D">
          <w:pPr>
            <w:pStyle w:val="7B0A1C2D7CDC4A7080F5E8C385C6721D9"/>
          </w:pPr>
          <w:r w:rsidRPr="00493773">
            <w:rPr>
              <w:rStyle w:val="PlaceholderText"/>
              <w:sz w:val="24"/>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CB334D">
          <w:pPr>
            <w:pStyle w:val="D169B90F592947F0B5CA8EB9A028065B9"/>
          </w:pPr>
          <w:r w:rsidRPr="00493773">
            <w:rPr>
              <w:rStyle w:val="PlaceholderText"/>
              <w:sz w:val="24"/>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CB334D">
          <w:pPr>
            <w:pStyle w:val="49E1DEAF20324994BCCCFCF33FA6DE889"/>
          </w:pPr>
          <w:r w:rsidRPr="00493773">
            <w:rPr>
              <w:rStyle w:val="PlaceholderText"/>
              <w:sz w:val="24"/>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CB334D">
          <w:pPr>
            <w:pStyle w:val="31644A4EEFDE418587040AD0C721340A9"/>
          </w:pPr>
          <w:r w:rsidRPr="00493773">
            <w:rPr>
              <w:rStyle w:val="PlaceholderText"/>
              <w:sz w:val="24"/>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CB334D">
          <w:pPr>
            <w:pStyle w:val="7C24E91E1FBE4ED0A8C9F51097828AEE9"/>
          </w:pPr>
          <w:r w:rsidRPr="00493773">
            <w:rPr>
              <w:rStyle w:val="PlaceholderText"/>
              <w:sz w:val="24"/>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CB334D">
          <w:pPr>
            <w:pStyle w:val="2A145DDF8CAF4B6DA8EE7CEA5B7A25FC9"/>
          </w:pPr>
          <w:r w:rsidRPr="00493773">
            <w:rPr>
              <w:rStyle w:val="PlaceholderText"/>
              <w:sz w:val="24"/>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CB334D">
          <w:pPr>
            <w:pStyle w:val="8B20C255FC324172A47EB9B97C2A6DFB9"/>
          </w:pPr>
          <w:r w:rsidRPr="00493773">
            <w:rPr>
              <w:rStyle w:val="PlaceholderText"/>
              <w:sz w:val="24"/>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CB334D">
          <w:pPr>
            <w:pStyle w:val="44F97C76A9824E5286EEDA22C961C0679"/>
          </w:pPr>
          <w:r w:rsidRPr="00493773">
            <w:rPr>
              <w:rStyle w:val="PlaceholderText"/>
              <w:sz w:val="24"/>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CB334D">
          <w:pPr>
            <w:pStyle w:val="214DCED184D44C709AF0A73690C069389"/>
          </w:pPr>
          <w:r w:rsidRPr="00493773">
            <w:rPr>
              <w:rStyle w:val="PlaceholderText"/>
              <w:sz w:val="24"/>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CB334D">
          <w:pPr>
            <w:pStyle w:val="694FEE1A02424993A5FE5B8466A5C0789"/>
          </w:pPr>
          <w:r w:rsidRPr="00493773">
            <w:rPr>
              <w:rStyle w:val="PlaceholderText"/>
              <w:sz w:val="24"/>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CB334D">
          <w:pPr>
            <w:pStyle w:val="E23B8F0EB7F14C2C8C683377CF3AE58E9"/>
          </w:pPr>
          <w:r w:rsidRPr="00493773">
            <w:rPr>
              <w:rStyle w:val="PlaceholderText"/>
              <w:sz w:val="24"/>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CB334D">
          <w:pPr>
            <w:pStyle w:val="1C4EF02310C7435983896FE62503667C9"/>
          </w:pPr>
          <w:r w:rsidRPr="00493773">
            <w:rPr>
              <w:rStyle w:val="PlaceholderText"/>
              <w:sz w:val="24"/>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CB334D">
          <w:pPr>
            <w:pStyle w:val="06B061D597D5420CB99E5376218FFAC49"/>
          </w:pPr>
          <w:r w:rsidRPr="00493773">
            <w:rPr>
              <w:rStyle w:val="PlaceholderText"/>
              <w:sz w:val="24"/>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CB334D">
          <w:pPr>
            <w:pStyle w:val="615023181D5940EAA69249CBD5E51B699"/>
          </w:pPr>
          <w:r w:rsidRPr="00493773">
            <w:rPr>
              <w:rStyle w:val="PlaceholderText"/>
              <w:sz w:val="24"/>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CB334D">
          <w:pPr>
            <w:pStyle w:val="488616FBA6E84D18810FDF495C5F138F9"/>
          </w:pPr>
          <w:r w:rsidRPr="00493773">
            <w:rPr>
              <w:rStyle w:val="PlaceholderText"/>
              <w:sz w:val="24"/>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CB334D">
          <w:pPr>
            <w:pStyle w:val="3D3B5FA1152D421CA3CDDA32AD6938709"/>
          </w:pPr>
          <w:r w:rsidRPr="00493773">
            <w:rPr>
              <w:rStyle w:val="PlaceholderText"/>
              <w:sz w:val="24"/>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CB334D">
          <w:pPr>
            <w:pStyle w:val="7CE5B343B7D64F43A27EBF829312FDA89"/>
          </w:pPr>
          <w:r w:rsidRPr="00493773">
            <w:rPr>
              <w:rStyle w:val="PlaceholderText"/>
              <w:sz w:val="24"/>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CB334D">
          <w:pPr>
            <w:pStyle w:val="88AB526237EC4A55A4DFFAE094F9FF999"/>
          </w:pPr>
          <w:r w:rsidRPr="00493773">
            <w:rPr>
              <w:rStyle w:val="PlaceholderText"/>
              <w:sz w:val="24"/>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CB334D">
          <w:pPr>
            <w:pStyle w:val="3CABC38DE5154ABFAB7FB1713ACD6C1A9"/>
          </w:pPr>
          <w:r w:rsidRPr="00493773">
            <w:rPr>
              <w:rStyle w:val="PlaceholderText"/>
              <w:sz w:val="24"/>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CB334D">
          <w:pPr>
            <w:pStyle w:val="ECD4785522D8459F843B505F4FBA02489"/>
          </w:pPr>
          <w:r w:rsidRPr="00493773">
            <w:rPr>
              <w:rStyle w:val="PlaceholderText"/>
              <w:sz w:val="24"/>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CB334D">
          <w:pPr>
            <w:pStyle w:val="83CC702F74ED4E55A8C0909F6D9595319"/>
          </w:pPr>
          <w:r w:rsidRPr="00493773">
            <w:rPr>
              <w:rStyle w:val="PlaceholderText"/>
              <w:sz w:val="24"/>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CB334D">
          <w:pPr>
            <w:pStyle w:val="F6ADC69C72294360A0914BA964AB22F39"/>
          </w:pPr>
          <w:r w:rsidRPr="00493773">
            <w:rPr>
              <w:rStyle w:val="PlaceholderText"/>
              <w:sz w:val="24"/>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CB334D">
          <w:pPr>
            <w:pStyle w:val="E1BA99C562D043EAB50693C5F510ECA69"/>
          </w:pPr>
          <w:r w:rsidRPr="005F1B26">
            <w:rPr>
              <w:rStyle w:val="PlaceholderText"/>
              <w:sz w:val="24"/>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CB334D">
          <w:pPr>
            <w:pStyle w:val="10338D863E864E928104D42F999FE2E49"/>
          </w:pPr>
          <w:r w:rsidRPr="005F1B26">
            <w:rPr>
              <w:rStyle w:val="PlaceholderText"/>
              <w:sz w:val="24"/>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CB334D">
          <w:pPr>
            <w:pStyle w:val="C2A236068F6A4FBDB3FF2613DA3C67F89"/>
          </w:pPr>
          <w:r w:rsidRPr="00493773">
            <w:rPr>
              <w:rStyle w:val="PlaceholderText"/>
              <w:sz w:val="24"/>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CB334D">
          <w:pPr>
            <w:pStyle w:val="E90866A1B92345718171ECCC784C32439"/>
          </w:pPr>
          <w:r w:rsidRPr="00493773">
            <w:rPr>
              <w:rStyle w:val="PlaceholderText"/>
              <w:sz w:val="24"/>
            </w:rPr>
            <w:t>Choose an item.</w:t>
          </w:r>
        </w:p>
      </w:docPartBody>
    </w:docPart>
    <w:docPart>
      <w:docPartPr>
        <w:name w:val="DefaultPlaceholder_-1854013440"/>
        <w:category>
          <w:name w:val="General"/>
          <w:gallery w:val="placeholder"/>
        </w:category>
        <w:types>
          <w:type w:val="bbPlcHdr"/>
        </w:types>
        <w:behaviors>
          <w:behavior w:val="content"/>
        </w:behaviors>
        <w:guid w:val="{7485D168-207A-4D79-882E-A23423FF058D}"/>
      </w:docPartPr>
      <w:docPartBody>
        <w:p w:rsidR="00040E3C" w:rsidRDefault="00CB334D">
          <w:r w:rsidRPr="003C74C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1292932-0DAD-400D-BA90-077B87F4E2C9}"/>
      </w:docPartPr>
      <w:docPartBody>
        <w:p w:rsidR="00040E3C" w:rsidRDefault="00CB334D">
          <w:r w:rsidRPr="003C74C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4483"/>
    <w:rsid w:val="00040E3C"/>
    <w:rsid w:val="00065067"/>
    <w:rsid w:val="000901FA"/>
    <w:rsid w:val="00221A41"/>
    <w:rsid w:val="00272BF3"/>
    <w:rsid w:val="003113D0"/>
    <w:rsid w:val="00343F80"/>
    <w:rsid w:val="004E4685"/>
    <w:rsid w:val="00501749"/>
    <w:rsid w:val="00620776"/>
    <w:rsid w:val="00634BF0"/>
    <w:rsid w:val="00681A19"/>
    <w:rsid w:val="00692D46"/>
    <w:rsid w:val="006A4FE8"/>
    <w:rsid w:val="006F494E"/>
    <w:rsid w:val="00770BA6"/>
    <w:rsid w:val="00775427"/>
    <w:rsid w:val="007E3F7D"/>
    <w:rsid w:val="008248AC"/>
    <w:rsid w:val="0086278B"/>
    <w:rsid w:val="008B6BB8"/>
    <w:rsid w:val="008C6B8E"/>
    <w:rsid w:val="00923CF7"/>
    <w:rsid w:val="00933002"/>
    <w:rsid w:val="0098012A"/>
    <w:rsid w:val="00991759"/>
    <w:rsid w:val="00AB4C90"/>
    <w:rsid w:val="00B73871"/>
    <w:rsid w:val="00B90E58"/>
    <w:rsid w:val="00BB3E8D"/>
    <w:rsid w:val="00BD2306"/>
    <w:rsid w:val="00BF1E6F"/>
    <w:rsid w:val="00C6479F"/>
    <w:rsid w:val="00C7736D"/>
    <w:rsid w:val="00CB334D"/>
    <w:rsid w:val="00D41984"/>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7710F5BA21E043F8867370486AFAB5009">
    <w:name w:val="7710F5BA21E043F8867370486AFAB5009"/>
    <w:pPr>
      <w:suppressAutoHyphens/>
      <w:spacing w:before="80" w:after="120" w:line="240" w:lineRule="auto"/>
    </w:pPr>
    <w:rPr>
      <w:rFonts w:ascii="Calibri" w:eastAsia="Calibri" w:hAnsi="Calibri" w:cs="Times New Roman"/>
      <w:sz w:val="20"/>
    </w:rPr>
  </w:style>
  <w:style w:type="paragraph" w:customStyle="1" w:styleId="E808FDEBC8D34C40AD1EEF4F0957927D9">
    <w:name w:val="E808FDEBC8D34C40AD1EEF4F0957927D9"/>
    <w:pPr>
      <w:suppressAutoHyphens/>
      <w:spacing w:before="80" w:after="120" w:line="240" w:lineRule="auto"/>
    </w:pPr>
    <w:rPr>
      <w:rFonts w:ascii="Calibri" w:eastAsia="Calibri" w:hAnsi="Calibri" w:cs="Times New Roman"/>
      <w:sz w:val="20"/>
    </w:rPr>
  </w:style>
  <w:style w:type="paragraph" w:customStyle="1" w:styleId="89B3DF27700748D99C9A41A5E2334B269">
    <w:name w:val="89B3DF27700748D99C9A41A5E2334B269"/>
    <w:pPr>
      <w:suppressAutoHyphens/>
      <w:spacing w:before="80" w:after="120" w:line="240" w:lineRule="auto"/>
    </w:pPr>
    <w:rPr>
      <w:rFonts w:ascii="Calibri" w:eastAsia="Calibri" w:hAnsi="Calibri" w:cs="Times New Roman"/>
      <w:sz w:val="20"/>
    </w:rPr>
  </w:style>
  <w:style w:type="paragraph" w:customStyle="1" w:styleId="3B850403FCB84C92B85816FF9EABC7079">
    <w:name w:val="3B850403FCB84C92B85816FF9EABC7079"/>
    <w:pPr>
      <w:suppressAutoHyphens/>
      <w:spacing w:before="80" w:after="120" w:line="240" w:lineRule="auto"/>
    </w:pPr>
    <w:rPr>
      <w:rFonts w:ascii="Calibri" w:eastAsia="Calibri" w:hAnsi="Calibri" w:cs="Times New Roman"/>
      <w:sz w:val="20"/>
    </w:rPr>
  </w:style>
  <w:style w:type="paragraph" w:customStyle="1" w:styleId="8361F842DB9E4AC88C403996426F4C719">
    <w:name w:val="8361F842DB9E4AC88C403996426F4C719"/>
    <w:pPr>
      <w:suppressAutoHyphens/>
      <w:spacing w:before="80" w:after="120" w:line="240" w:lineRule="auto"/>
    </w:pPr>
    <w:rPr>
      <w:rFonts w:ascii="Calibri" w:eastAsia="Calibri" w:hAnsi="Calibri" w:cs="Times New Roman"/>
      <w:sz w:val="20"/>
    </w:rPr>
  </w:style>
  <w:style w:type="paragraph" w:customStyle="1" w:styleId="2057BB37D5014AB09954FCD51387FF7C9">
    <w:name w:val="2057BB37D5014AB09954FCD51387FF7C9"/>
    <w:pPr>
      <w:suppressAutoHyphens/>
      <w:spacing w:before="80" w:after="120" w:line="240" w:lineRule="auto"/>
    </w:pPr>
    <w:rPr>
      <w:rFonts w:ascii="Calibri" w:eastAsia="Calibri" w:hAnsi="Calibri" w:cs="Times New Roman"/>
      <w:sz w:val="20"/>
    </w:rPr>
  </w:style>
  <w:style w:type="paragraph" w:customStyle="1" w:styleId="A618ED0C0E46461BB830E00BAF218CB29">
    <w:name w:val="A618ED0C0E46461BB830E00BAF218CB29"/>
    <w:pPr>
      <w:suppressAutoHyphens/>
      <w:spacing w:before="80" w:after="120" w:line="240" w:lineRule="auto"/>
    </w:pPr>
    <w:rPr>
      <w:rFonts w:ascii="Calibri" w:eastAsia="Calibri" w:hAnsi="Calibri" w:cs="Times New Roman"/>
      <w:sz w:val="20"/>
    </w:rPr>
  </w:style>
  <w:style w:type="paragraph" w:customStyle="1" w:styleId="6EE7D5BED380411983CD469E381CC4ED9">
    <w:name w:val="6EE7D5BED380411983CD469E381CC4ED9"/>
    <w:pPr>
      <w:suppressAutoHyphens/>
      <w:spacing w:before="80" w:after="120" w:line="240" w:lineRule="auto"/>
    </w:pPr>
    <w:rPr>
      <w:rFonts w:ascii="Calibri" w:eastAsia="Calibri" w:hAnsi="Calibri" w:cs="Times New Roman"/>
      <w:sz w:val="20"/>
    </w:rPr>
  </w:style>
  <w:style w:type="paragraph" w:customStyle="1" w:styleId="FF612FE7F973457A9F4D7656378A1F0C9">
    <w:name w:val="FF612FE7F973457A9F4D7656378A1F0C9"/>
    <w:pPr>
      <w:suppressAutoHyphens/>
      <w:spacing w:before="80" w:after="120" w:line="240" w:lineRule="auto"/>
    </w:pPr>
    <w:rPr>
      <w:rFonts w:ascii="Calibri" w:eastAsia="Calibri" w:hAnsi="Calibri" w:cs="Times New Roman"/>
      <w:sz w:val="20"/>
    </w:rPr>
  </w:style>
  <w:style w:type="paragraph" w:customStyle="1" w:styleId="C39E050A06A547A9BCACBDC88564CB0B9">
    <w:name w:val="C39E050A06A547A9BCACBDC88564CB0B9"/>
    <w:pPr>
      <w:suppressAutoHyphens/>
      <w:spacing w:before="80" w:after="120" w:line="240" w:lineRule="auto"/>
    </w:pPr>
    <w:rPr>
      <w:rFonts w:ascii="Calibri" w:eastAsia="Calibri" w:hAnsi="Calibri" w:cs="Times New Roman"/>
      <w:sz w:val="20"/>
    </w:rPr>
  </w:style>
  <w:style w:type="paragraph" w:customStyle="1" w:styleId="F7691F8089FB4AB7B856905A2C9C95029">
    <w:name w:val="F7691F8089FB4AB7B856905A2C9C95029"/>
    <w:pPr>
      <w:suppressAutoHyphens/>
      <w:spacing w:before="80" w:after="120" w:line="240" w:lineRule="auto"/>
    </w:pPr>
    <w:rPr>
      <w:rFonts w:ascii="Calibri" w:eastAsia="Calibri" w:hAnsi="Calibri" w:cs="Times New Roman"/>
      <w:sz w:val="20"/>
    </w:rPr>
  </w:style>
  <w:style w:type="paragraph" w:customStyle="1" w:styleId="55C93191EB304329AB8C112F1B7741C69">
    <w:name w:val="55C93191EB304329AB8C112F1B7741C69"/>
    <w:pPr>
      <w:suppressAutoHyphens/>
      <w:spacing w:before="80" w:after="120" w:line="240" w:lineRule="auto"/>
    </w:pPr>
    <w:rPr>
      <w:rFonts w:ascii="Calibri" w:eastAsia="Calibri" w:hAnsi="Calibri" w:cs="Times New Roman"/>
      <w:sz w:val="20"/>
    </w:rPr>
  </w:style>
  <w:style w:type="paragraph" w:customStyle="1" w:styleId="01014713362246D98B50EF99EB1078919">
    <w:name w:val="01014713362246D98B50EF99EB1078919"/>
    <w:pPr>
      <w:suppressAutoHyphens/>
      <w:spacing w:before="80" w:after="120" w:line="240" w:lineRule="auto"/>
    </w:pPr>
    <w:rPr>
      <w:rFonts w:ascii="Calibri" w:eastAsia="Calibri" w:hAnsi="Calibri" w:cs="Times New Roman"/>
      <w:sz w:val="20"/>
    </w:rPr>
  </w:style>
  <w:style w:type="paragraph" w:customStyle="1" w:styleId="777EDB5EF7F24C029AA50DBE9BB04E7E9">
    <w:name w:val="777EDB5EF7F24C029AA50DBE9BB04E7E9"/>
    <w:pPr>
      <w:suppressAutoHyphens/>
      <w:spacing w:before="80" w:after="120" w:line="240" w:lineRule="auto"/>
    </w:pPr>
    <w:rPr>
      <w:rFonts w:ascii="Calibri" w:eastAsia="Calibri" w:hAnsi="Calibri" w:cs="Times New Roman"/>
      <w:sz w:val="20"/>
    </w:rPr>
  </w:style>
  <w:style w:type="paragraph" w:customStyle="1" w:styleId="1582C0931A0042D8885D72545B2D06F19">
    <w:name w:val="1582C0931A0042D8885D72545B2D06F19"/>
    <w:pPr>
      <w:suppressAutoHyphens/>
      <w:spacing w:before="80" w:after="120" w:line="240" w:lineRule="auto"/>
    </w:pPr>
    <w:rPr>
      <w:rFonts w:ascii="Calibri" w:eastAsia="Calibri" w:hAnsi="Calibri" w:cs="Times New Roman"/>
      <w:sz w:val="20"/>
    </w:rPr>
  </w:style>
  <w:style w:type="paragraph" w:customStyle="1" w:styleId="A33C7EAF06BE4088B7BDA6B84F938E7D9">
    <w:name w:val="A33C7EAF06BE4088B7BDA6B84F938E7D9"/>
    <w:pPr>
      <w:suppressAutoHyphens/>
      <w:spacing w:before="80" w:after="120" w:line="240" w:lineRule="auto"/>
    </w:pPr>
    <w:rPr>
      <w:rFonts w:ascii="Calibri" w:eastAsia="Calibri" w:hAnsi="Calibri" w:cs="Times New Roman"/>
      <w:sz w:val="20"/>
    </w:rPr>
  </w:style>
  <w:style w:type="paragraph" w:customStyle="1" w:styleId="6FA6A7184A3E4CF0962DF2D410171D3A9">
    <w:name w:val="6FA6A7184A3E4CF0962DF2D410171D3A9"/>
    <w:pPr>
      <w:suppressAutoHyphens/>
      <w:spacing w:before="80" w:after="120" w:line="240" w:lineRule="auto"/>
    </w:pPr>
    <w:rPr>
      <w:rFonts w:ascii="Calibri" w:eastAsia="Calibri" w:hAnsi="Calibri" w:cs="Times New Roman"/>
      <w:sz w:val="20"/>
    </w:rPr>
  </w:style>
  <w:style w:type="paragraph" w:customStyle="1" w:styleId="7B0A1C2D7CDC4A7080F5E8C385C6721D9">
    <w:name w:val="7B0A1C2D7CDC4A7080F5E8C385C6721D9"/>
    <w:pPr>
      <w:suppressAutoHyphens/>
      <w:spacing w:before="80" w:after="120" w:line="240" w:lineRule="auto"/>
    </w:pPr>
    <w:rPr>
      <w:rFonts w:ascii="Calibri" w:eastAsia="Calibri" w:hAnsi="Calibri" w:cs="Times New Roman"/>
      <w:sz w:val="20"/>
    </w:rPr>
  </w:style>
  <w:style w:type="paragraph" w:customStyle="1" w:styleId="D169B90F592947F0B5CA8EB9A028065B9">
    <w:name w:val="D169B90F592947F0B5CA8EB9A028065B9"/>
    <w:pPr>
      <w:suppressAutoHyphens/>
      <w:spacing w:before="80" w:after="120" w:line="240" w:lineRule="auto"/>
    </w:pPr>
    <w:rPr>
      <w:rFonts w:ascii="Calibri" w:eastAsia="Calibri" w:hAnsi="Calibri" w:cs="Times New Roman"/>
      <w:sz w:val="20"/>
    </w:rPr>
  </w:style>
  <w:style w:type="paragraph" w:customStyle="1" w:styleId="49E1DEAF20324994BCCCFCF33FA6DE889">
    <w:name w:val="49E1DEAF20324994BCCCFCF33FA6DE889"/>
    <w:pPr>
      <w:suppressAutoHyphens/>
      <w:spacing w:before="80" w:after="120" w:line="240" w:lineRule="auto"/>
    </w:pPr>
    <w:rPr>
      <w:rFonts w:ascii="Calibri" w:eastAsia="Calibri" w:hAnsi="Calibri" w:cs="Times New Roman"/>
      <w:sz w:val="20"/>
    </w:rPr>
  </w:style>
  <w:style w:type="paragraph" w:customStyle="1" w:styleId="31644A4EEFDE418587040AD0C721340A9">
    <w:name w:val="31644A4EEFDE418587040AD0C721340A9"/>
    <w:pPr>
      <w:suppressAutoHyphens/>
      <w:spacing w:before="80" w:after="120" w:line="240" w:lineRule="auto"/>
    </w:pPr>
    <w:rPr>
      <w:rFonts w:ascii="Calibri" w:eastAsia="Calibri" w:hAnsi="Calibri" w:cs="Times New Roman"/>
      <w:sz w:val="20"/>
    </w:rPr>
  </w:style>
  <w:style w:type="paragraph" w:customStyle="1" w:styleId="7C24E91E1FBE4ED0A8C9F51097828AEE9">
    <w:name w:val="7C24E91E1FBE4ED0A8C9F51097828AEE9"/>
    <w:pPr>
      <w:suppressAutoHyphens/>
      <w:spacing w:before="80" w:after="120" w:line="240" w:lineRule="auto"/>
    </w:pPr>
    <w:rPr>
      <w:rFonts w:ascii="Calibri" w:eastAsia="Calibri" w:hAnsi="Calibri" w:cs="Times New Roman"/>
      <w:sz w:val="20"/>
    </w:rPr>
  </w:style>
  <w:style w:type="paragraph" w:customStyle="1" w:styleId="2A145DDF8CAF4B6DA8EE7CEA5B7A25FC9">
    <w:name w:val="2A145DDF8CAF4B6DA8EE7CEA5B7A25FC9"/>
    <w:pPr>
      <w:suppressAutoHyphens/>
      <w:spacing w:before="80" w:after="120" w:line="240" w:lineRule="auto"/>
    </w:pPr>
    <w:rPr>
      <w:rFonts w:ascii="Calibri" w:eastAsia="Calibri" w:hAnsi="Calibri" w:cs="Times New Roman"/>
      <w:sz w:val="20"/>
    </w:rPr>
  </w:style>
  <w:style w:type="paragraph" w:customStyle="1" w:styleId="8B20C255FC324172A47EB9B97C2A6DFB9">
    <w:name w:val="8B20C255FC324172A47EB9B97C2A6DFB9"/>
    <w:pPr>
      <w:suppressAutoHyphens/>
      <w:spacing w:before="80" w:after="120" w:line="240" w:lineRule="auto"/>
    </w:pPr>
    <w:rPr>
      <w:rFonts w:ascii="Calibri" w:eastAsia="Calibri" w:hAnsi="Calibri" w:cs="Times New Roman"/>
      <w:sz w:val="20"/>
    </w:rPr>
  </w:style>
  <w:style w:type="paragraph" w:customStyle="1" w:styleId="44F97C76A9824E5286EEDA22C961C0679">
    <w:name w:val="44F97C76A9824E5286EEDA22C961C0679"/>
    <w:pPr>
      <w:suppressAutoHyphens/>
      <w:spacing w:before="80" w:after="120" w:line="240" w:lineRule="auto"/>
    </w:pPr>
    <w:rPr>
      <w:rFonts w:ascii="Calibri" w:eastAsia="Calibri" w:hAnsi="Calibri" w:cs="Times New Roman"/>
      <w:sz w:val="20"/>
    </w:rPr>
  </w:style>
  <w:style w:type="paragraph" w:customStyle="1" w:styleId="214DCED184D44C709AF0A73690C069389">
    <w:name w:val="214DCED184D44C709AF0A73690C069389"/>
    <w:pPr>
      <w:suppressAutoHyphens/>
      <w:spacing w:before="80" w:after="120" w:line="240" w:lineRule="auto"/>
    </w:pPr>
    <w:rPr>
      <w:rFonts w:ascii="Calibri" w:eastAsia="Calibri" w:hAnsi="Calibri" w:cs="Times New Roman"/>
      <w:sz w:val="20"/>
    </w:rPr>
  </w:style>
  <w:style w:type="paragraph" w:customStyle="1" w:styleId="694FEE1A02424993A5FE5B8466A5C0789">
    <w:name w:val="694FEE1A02424993A5FE5B8466A5C0789"/>
    <w:pPr>
      <w:suppressAutoHyphens/>
      <w:spacing w:before="80" w:after="120" w:line="240" w:lineRule="auto"/>
    </w:pPr>
    <w:rPr>
      <w:rFonts w:ascii="Calibri" w:eastAsia="Calibri" w:hAnsi="Calibri" w:cs="Times New Roman"/>
      <w:sz w:val="20"/>
    </w:rPr>
  </w:style>
  <w:style w:type="paragraph" w:customStyle="1" w:styleId="E23B8F0EB7F14C2C8C683377CF3AE58E9">
    <w:name w:val="E23B8F0EB7F14C2C8C683377CF3AE58E9"/>
    <w:pPr>
      <w:suppressAutoHyphens/>
      <w:spacing w:before="80" w:after="120" w:line="240" w:lineRule="auto"/>
    </w:pPr>
    <w:rPr>
      <w:rFonts w:ascii="Calibri" w:eastAsia="Calibri" w:hAnsi="Calibri" w:cs="Times New Roman"/>
      <w:sz w:val="20"/>
    </w:rPr>
  </w:style>
  <w:style w:type="paragraph" w:customStyle="1" w:styleId="1C4EF02310C7435983896FE62503667C9">
    <w:name w:val="1C4EF02310C7435983896FE62503667C9"/>
    <w:pPr>
      <w:suppressAutoHyphens/>
      <w:spacing w:before="80" w:after="120" w:line="240" w:lineRule="auto"/>
    </w:pPr>
    <w:rPr>
      <w:rFonts w:ascii="Calibri" w:eastAsia="Calibri" w:hAnsi="Calibri" w:cs="Times New Roman"/>
      <w:sz w:val="20"/>
    </w:rPr>
  </w:style>
  <w:style w:type="paragraph" w:customStyle="1" w:styleId="06B061D597D5420CB99E5376218FFAC49">
    <w:name w:val="06B061D597D5420CB99E5376218FFAC49"/>
    <w:pPr>
      <w:suppressAutoHyphens/>
      <w:spacing w:before="80" w:after="120" w:line="240" w:lineRule="auto"/>
    </w:pPr>
    <w:rPr>
      <w:rFonts w:ascii="Calibri" w:eastAsia="Calibri" w:hAnsi="Calibri" w:cs="Times New Roman"/>
      <w:sz w:val="20"/>
    </w:rPr>
  </w:style>
  <w:style w:type="paragraph" w:customStyle="1" w:styleId="615023181D5940EAA69249CBD5E51B699">
    <w:name w:val="615023181D5940EAA69249CBD5E51B699"/>
    <w:pPr>
      <w:suppressAutoHyphens/>
      <w:spacing w:before="80" w:after="120" w:line="240" w:lineRule="auto"/>
    </w:pPr>
    <w:rPr>
      <w:rFonts w:ascii="Calibri" w:eastAsia="Calibri" w:hAnsi="Calibri" w:cs="Times New Roman"/>
      <w:sz w:val="20"/>
    </w:rPr>
  </w:style>
  <w:style w:type="paragraph" w:customStyle="1" w:styleId="488616FBA6E84D18810FDF495C5F138F9">
    <w:name w:val="488616FBA6E84D18810FDF495C5F138F9"/>
    <w:pPr>
      <w:suppressAutoHyphens/>
      <w:spacing w:before="80" w:after="120" w:line="240" w:lineRule="auto"/>
    </w:pPr>
    <w:rPr>
      <w:rFonts w:ascii="Calibri" w:eastAsia="Calibri" w:hAnsi="Calibri" w:cs="Times New Roman"/>
      <w:sz w:val="20"/>
    </w:rPr>
  </w:style>
  <w:style w:type="paragraph" w:customStyle="1" w:styleId="3D3B5FA1152D421CA3CDDA32AD6938709">
    <w:name w:val="3D3B5FA1152D421CA3CDDA32AD6938709"/>
    <w:pPr>
      <w:suppressAutoHyphens/>
      <w:spacing w:before="80" w:after="120" w:line="240" w:lineRule="auto"/>
    </w:pPr>
    <w:rPr>
      <w:rFonts w:ascii="Calibri" w:eastAsia="Calibri" w:hAnsi="Calibri" w:cs="Times New Roman"/>
      <w:sz w:val="20"/>
    </w:rPr>
  </w:style>
  <w:style w:type="paragraph" w:customStyle="1" w:styleId="7CE5B343B7D64F43A27EBF829312FDA89">
    <w:name w:val="7CE5B343B7D64F43A27EBF829312FDA89"/>
    <w:pPr>
      <w:suppressAutoHyphens/>
      <w:spacing w:before="80" w:after="120" w:line="240" w:lineRule="auto"/>
    </w:pPr>
    <w:rPr>
      <w:rFonts w:ascii="Calibri" w:eastAsia="Calibri" w:hAnsi="Calibri" w:cs="Times New Roman"/>
      <w:sz w:val="20"/>
    </w:rPr>
  </w:style>
  <w:style w:type="paragraph" w:customStyle="1" w:styleId="88AB526237EC4A55A4DFFAE094F9FF999">
    <w:name w:val="88AB526237EC4A55A4DFFAE094F9FF999"/>
    <w:pPr>
      <w:suppressAutoHyphens/>
      <w:spacing w:before="80" w:after="120" w:line="240" w:lineRule="auto"/>
    </w:pPr>
    <w:rPr>
      <w:rFonts w:ascii="Calibri" w:eastAsia="Calibri" w:hAnsi="Calibri" w:cs="Times New Roman"/>
      <w:sz w:val="20"/>
    </w:rPr>
  </w:style>
  <w:style w:type="paragraph" w:customStyle="1" w:styleId="3CABC38DE5154ABFAB7FB1713ACD6C1A9">
    <w:name w:val="3CABC38DE5154ABFAB7FB1713ACD6C1A9"/>
    <w:pPr>
      <w:suppressAutoHyphens/>
      <w:spacing w:before="80" w:after="120" w:line="240" w:lineRule="auto"/>
    </w:pPr>
    <w:rPr>
      <w:rFonts w:ascii="Calibri" w:eastAsia="Calibri" w:hAnsi="Calibri" w:cs="Times New Roman"/>
      <w:sz w:val="20"/>
    </w:rPr>
  </w:style>
  <w:style w:type="paragraph" w:customStyle="1" w:styleId="ECD4785522D8459F843B505F4FBA02489">
    <w:name w:val="ECD4785522D8459F843B505F4FBA02489"/>
    <w:pPr>
      <w:suppressAutoHyphens/>
      <w:spacing w:before="80" w:after="120" w:line="240" w:lineRule="auto"/>
    </w:pPr>
    <w:rPr>
      <w:rFonts w:ascii="Calibri" w:eastAsia="Calibri" w:hAnsi="Calibri" w:cs="Times New Roman"/>
      <w:sz w:val="20"/>
    </w:rPr>
  </w:style>
  <w:style w:type="paragraph" w:customStyle="1" w:styleId="83CC702F74ED4E55A8C0909F6D9595319">
    <w:name w:val="83CC702F74ED4E55A8C0909F6D9595319"/>
    <w:pPr>
      <w:suppressAutoHyphens/>
      <w:spacing w:before="80" w:after="120" w:line="240" w:lineRule="auto"/>
    </w:pPr>
    <w:rPr>
      <w:rFonts w:ascii="Calibri" w:eastAsia="Calibri" w:hAnsi="Calibri" w:cs="Times New Roman"/>
      <w:sz w:val="20"/>
    </w:rPr>
  </w:style>
  <w:style w:type="paragraph" w:customStyle="1" w:styleId="F6ADC69C72294360A0914BA964AB22F39">
    <w:name w:val="F6ADC69C72294360A0914BA964AB22F39"/>
    <w:pPr>
      <w:suppressAutoHyphens/>
      <w:spacing w:before="80" w:after="120" w:line="240" w:lineRule="auto"/>
    </w:pPr>
    <w:rPr>
      <w:rFonts w:ascii="Calibri" w:eastAsia="Calibri" w:hAnsi="Calibri" w:cs="Times New Roman"/>
      <w:sz w:val="20"/>
    </w:rPr>
  </w:style>
  <w:style w:type="paragraph" w:customStyle="1" w:styleId="E1BA99C562D043EAB50693C5F510ECA69">
    <w:name w:val="E1BA99C562D043EAB50693C5F510ECA69"/>
    <w:pPr>
      <w:suppressAutoHyphens/>
      <w:spacing w:before="80" w:after="120" w:line="240" w:lineRule="auto"/>
    </w:pPr>
    <w:rPr>
      <w:rFonts w:ascii="Calibri" w:eastAsia="Calibri" w:hAnsi="Calibri" w:cs="Times New Roman"/>
      <w:sz w:val="20"/>
    </w:rPr>
  </w:style>
  <w:style w:type="paragraph" w:customStyle="1" w:styleId="10338D863E864E928104D42F999FE2E49">
    <w:name w:val="10338D863E864E928104D42F999FE2E49"/>
    <w:pPr>
      <w:suppressAutoHyphens/>
      <w:spacing w:before="80" w:after="120" w:line="240" w:lineRule="auto"/>
    </w:pPr>
    <w:rPr>
      <w:rFonts w:ascii="Calibri" w:eastAsia="Calibri" w:hAnsi="Calibri" w:cs="Times New Roman"/>
      <w:sz w:val="20"/>
    </w:rPr>
  </w:style>
  <w:style w:type="paragraph" w:customStyle="1" w:styleId="C2A236068F6A4FBDB3FF2613DA3C67F89">
    <w:name w:val="C2A236068F6A4FBDB3FF2613DA3C67F89"/>
    <w:pPr>
      <w:suppressAutoHyphens/>
      <w:spacing w:before="80" w:after="120" w:line="240" w:lineRule="auto"/>
    </w:pPr>
    <w:rPr>
      <w:rFonts w:ascii="Calibri" w:eastAsia="Calibri" w:hAnsi="Calibri" w:cs="Times New Roman"/>
      <w:sz w:val="20"/>
    </w:rPr>
  </w:style>
  <w:style w:type="paragraph" w:customStyle="1" w:styleId="E90866A1B92345718171ECCC784C32439">
    <w:name w:val="E90866A1B92345718171ECCC784C32439"/>
    <w:pPr>
      <w:suppressAutoHyphens/>
      <w:spacing w:before="80" w:after="120" w:line="240" w:lineRule="auto"/>
    </w:pPr>
    <w:rPr>
      <w:rFonts w:ascii="Calibri" w:eastAsia="Calibri" w:hAnsi="Calibri" w:cs="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1467</Words>
  <Characters>9102</Characters>
  <DocSecurity>0</DocSecurity>
  <Lines>262</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2026-09-08T01:44:00Z</dcterms:created>
  <dcterms:modified xsi:type="dcterms:W3CDTF">2026-09-08T01:44:00Z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2026-09-08T01:44:27Z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af134704-79e0-4b1e-a49e-8414079dcaeb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