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FF8B" w14:textId="77777777" w:rsidR="00FA4690" w:rsidRDefault="00FA4690" w:rsidP="00917F90">
      <w:pPr>
        <w:pStyle w:val="Title"/>
        <w:jc w:val="left"/>
        <w:rPr>
          <w:rFonts w:asciiTheme="minorHAnsi" w:hAnsiTheme="minorHAnsi"/>
          <w:sz w:val="52"/>
        </w:rPr>
      </w:pPr>
    </w:p>
    <w:p w14:paraId="75B55800"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00588C3" wp14:editId="0F5C7271">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8FDF667" w14:textId="77777777" w:rsidR="00FA4690" w:rsidRDefault="00FA4690" w:rsidP="00FA4690"/>
    <w:p w14:paraId="51E2B7BE"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E644A2" w14:paraId="21C004E6" w14:textId="77777777" w:rsidTr="00D8799A">
        <w:trPr>
          <w:trHeight w:val="340"/>
        </w:trPr>
        <w:tc>
          <w:tcPr>
            <w:tcW w:w="4814" w:type="dxa"/>
          </w:tcPr>
          <w:p w14:paraId="15D957E6" w14:textId="77777777" w:rsidR="00E644A2" w:rsidRPr="002C2B93" w:rsidRDefault="00E644A2" w:rsidP="00C82B00">
            <w:r w:rsidRPr="002C2B93">
              <w:rPr>
                <w:b/>
              </w:rPr>
              <w:t xml:space="preserve">Directorate: </w:t>
            </w:r>
            <w:r w:rsidRPr="002C2B93">
              <w:t>Digital Canberra</w:t>
            </w:r>
          </w:p>
        </w:tc>
        <w:tc>
          <w:tcPr>
            <w:tcW w:w="4814" w:type="dxa"/>
          </w:tcPr>
          <w:p w14:paraId="4E0DD28B" w14:textId="2408CBEB" w:rsidR="00E644A2" w:rsidRPr="002C2B93" w:rsidRDefault="00E644A2" w:rsidP="00C82B00">
            <w:r w:rsidRPr="002C2B93">
              <w:rPr>
                <w:b/>
              </w:rPr>
              <w:t>Position Number:</w:t>
            </w:r>
            <w:r w:rsidRPr="002C2B93">
              <w:rPr>
                <w:bCs/>
              </w:rPr>
              <w:t xml:space="preserve"> </w:t>
            </w:r>
            <w:r w:rsidR="00BA66D5">
              <w:rPr>
                <w:bCs/>
              </w:rPr>
              <w:t>P71579</w:t>
            </w:r>
          </w:p>
          <w:p w14:paraId="0352FCFC" w14:textId="77777777" w:rsidR="00E644A2" w:rsidRPr="002C2B93" w:rsidRDefault="00E644A2" w:rsidP="00AF7DAA">
            <w:pPr>
              <w:pStyle w:val="BodyText"/>
            </w:pPr>
          </w:p>
        </w:tc>
      </w:tr>
      <w:tr w:rsidR="00E644A2" w14:paraId="47343541" w14:textId="77777777" w:rsidTr="00D8799A">
        <w:trPr>
          <w:trHeight w:val="340"/>
        </w:trPr>
        <w:tc>
          <w:tcPr>
            <w:tcW w:w="4814" w:type="dxa"/>
          </w:tcPr>
          <w:p w14:paraId="5E88AB9F" w14:textId="77777777" w:rsidR="00E644A2" w:rsidRPr="002C2B93" w:rsidRDefault="00E644A2" w:rsidP="00C82B00">
            <w:r w:rsidRPr="002C2B93">
              <w:rPr>
                <w:b/>
              </w:rPr>
              <w:t xml:space="preserve">Division: </w:t>
            </w:r>
            <w:r w:rsidRPr="002C2B93">
              <w:t>Customer Data and Technology</w:t>
            </w:r>
          </w:p>
        </w:tc>
        <w:tc>
          <w:tcPr>
            <w:tcW w:w="4814" w:type="dxa"/>
          </w:tcPr>
          <w:p w14:paraId="3C2CC8DB" w14:textId="21D3EB3C" w:rsidR="00E644A2" w:rsidRPr="002C2B93" w:rsidRDefault="00E644A2" w:rsidP="006A4764">
            <w:pPr>
              <w:ind w:left="1459" w:hanging="1459"/>
            </w:pPr>
            <w:r w:rsidRPr="002C2B93">
              <w:rPr>
                <w:b/>
              </w:rPr>
              <w:t>Classification:</w:t>
            </w:r>
            <w:r w:rsidRPr="0084678F">
              <w:rPr>
                <w:bCs/>
              </w:rPr>
              <w:t xml:space="preserve"> </w:t>
            </w:r>
            <w:r>
              <w:rPr>
                <w:bCs/>
              </w:rPr>
              <w:t xml:space="preserve">Senior </w:t>
            </w:r>
            <w:r w:rsidRPr="002C2B93">
              <w:rPr>
                <w:bCs/>
              </w:rPr>
              <w:t xml:space="preserve">Information Technology Officer </w:t>
            </w:r>
            <w:r w:rsidR="001056CC">
              <w:rPr>
                <w:bCs/>
              </w:rPr>
              <w:t>B</w:t>
            </w:r>
            <w:r w:rsidRPr="002C2B93">
              <w:rPr>
                <w:bCs/>
              </w:rPr>
              <w:t xml:space="preserve"> (</w:t>
            </w:r>
            <w:r>
              <w:rPr>
                <w:bCs/>
              </w:rPr>
              <w:t>SITO</w:t>
            </w:r>
            <w:r w:rsidR="001056CC">
              <w:rPr>
                <w:bCs/>
              </w:rPr>
              <w:t>B</w:t>
            </w:r>
            <w:r w:rsidRPr="002C2B93">
              <w:rPr>
                <w:bCs/>
              </w:rPr>
              <w:t>)</w:t>
            </w:r>
          </w:p>
          <w:p w14:paraId="1D224816" w14:textId="77777777" w:rsidR="00E644A2" w:rsidRPr="002C2B93" w:rsidRDefault="00E644A2" w:rsidP="00AF7DAA">
            <w:pPr>
              <w:pStyle w:val="BodyText"/>
            </w:pPr>
          </w:p>
        </w:tc>
      </w:tr>
      <w:tr w:rsidR="00E644A2" w14:paraId="6C649B8F" w14:textId="77777777" w:rsidTr="00D8799A">
        <w:trPr>
          <w:trHeight w:val="340"/>
        </w:trPr>
        <w:tc>
          <w:tcPr>
            <w:tcW w:w="4814" w:type="dxa"/>
          </w:tcPr>
          <w:p w14:paraId="38EBE078" w14:textId="69C47F76" w:rsidR="00E644A2" w:rsidRPr="002C2B93" w:rsidRDefault="00E644A2" w:rsidP="00C82B00">
            <w:pPr>
              <w:rPr>
                <w:b/>
              </w:rPr>
            </w:pPr>
            <w:r w:rsidRPr="002C2B93">
              <w:rPr>
                <w:b/>
              </w:rPr>
              <w:t>Business Unit:</w:t>
            </w:r>
            <w:r w:rsidRPr="002C2B93">
              <w:rPr>
                <w:b/>
              </w:rPr>
              <w:tab/>
            </w:r>
            <w:r>
              <w:t>Strategic</w:t>
            </w:r>
            <w:r w:rsidR="00DA042C">
              <w:t xml:space="preserve"> IT</w:t>
            </w:r>
            <w:r>
              <w:t xml:space="preserve"> Asset Management</w:t>
            </w:r>
          </w:p>
        </w:tc>
        <w:tc>
          <w:tcPr>
            <w:tcW w:w="4814" w:type="dxa"/>
          </w:tcPr>
          <w:p w14:paraId="4C0F3DF9" w14:textId="77777777" w:rsidR="00E644A2" w:rsidRPr="002C2B93" w:rsidRDefault="00E644A2" w:rsidP="006A4764">
            <w:pPr>
              <w:ind w:left="892" w:hanging="892"/>
            </w:pPr>
            <w:r w:rsidRPr="002C2B93">
              <w:rPr>
                <w:b/>
              </w:rPr>
              <w:t xml:space="preserve">Location: </w:t>
            </w:r>
            <w:r w:rsidRPr="002C2B93">
              <w:t>Hybrid working arrangements (Winyu House,</w:t>
            </w:r>
            <w:r w:rsidRPr="002C2B93">
              <w:rPr>
                <w:b/>
              </w:rPr>
              <w:t xml:space="preserve"> </w:t>
            </w:r>
            <w:r w:rsidRPr="002C2B93">
              <w:t>Gungahli</w:t>
            </w:r>
            <w:r>
              <w:t xml:space="preserve">n </w:t>
            </w:r>
            <w:r w:rsidRPr="002C2B93">
              <w:t>and work from home)</w:t>
            </w:r>
          </w:p>
          <w:p w14:paraId="7FC96640" w14:textId="77777777" w:rsidR="00E644A2" w:rsidRPr="002C2B93" w:rsidRDefault="00E644A2" w:rsidP="00AF7DAA">
            <w:pPr>
              <w:pStyle w:val="BodyText"/>
            </w:pPr>
          </w:p>
        </w:tc>
      </w:tr>
      <w:tr w:rsidR="00E644A2" w14:paraId="1EF305DD" w14:textId="77777777" w:rsidTr="00D8799A">
        <w:trPr>
          <w:trHeight w:val="340"/>
        </w:trPr>
        <w:tc>
          <w:tcPr>
            <w:tcW w:w="4814" w:type="dxa"/>
          </w:tcPr>
          <w:p w14:paraId="6AB0B5F5" w14:textId="152923D0" w:rsidR="00E644A2" w:rsidRPr="002C2B93" w:rsidRDefault="00E644A2" w:rsidP="006A4764">
            <w:pPr>
              <w:ind w:left="1455" w:hanging="1418"/>
              <w:rPr>
                <w:b/>
              </w:rPr>
            </w:pPr>
            <w:r w:rsidRPr="002C2B93">
              <w:rPr>
                <w:b/>
              </w:rPr>
              <w:t>Position Title:</w:t>
            </w:r>
            <w:r w:rsidRPr="0084678F">
              <w:rPr>
                <w:bCs/>
              </w:rPr>
              <w:tab/>
            </w:r>
            <w:r w:rsidR="00BA66D5" w:rsidRPr="00BA66D5">
              <w:rPr>
                <w:bCs/>
              </w:rPr>
              <w:t>Senior Linux, Unix and Appliance Specialist</w:t>
            </w:r>
          </w:p>
        </w:tc>
        <w:tc>
          <w:tcPr>
            <w:tcW w:w="4814" w:type="dxa"/>
          </w:tcPr>
          <w:p w14:paraId="18415F55" w14:textId="0EB9FF6B" w:rsidR="00E644A2" w:rsidRPr="002C2B93" w:rsidRDefault="00E644A2" w:rsidP="00C82B00">
            <w:r w:rsidRPr="002C2B93">
              <w:rPr>
                <w:b/>
              </w:rPr>
              <w:t xml:space="preserve">Last Reviewed: </w:t>
            </w:r>
            <w:r w:rsidR="00BE0B0F" w:rsidRPr="00BE0B0F">
              <w:t>August</w:t>
            </w:r>
            <w:r w:rsidRPr="002C2B93">
              <w:t xml:space="preserve"> 2026</w:t>
            </w:r>
          </w:p>
        </w:tc>
      </w:tr>
      <w:tr w:rsidR="00E644A2" w14:paraId="45AD7676" w14:textId="77777777" w:rsidTr="00C82B00">
        <w:trPr>
          <w:trHeight w:val="340"/>
        </w:trPr>
        <w:tc>
          <w:tcPr>
            <w:tcW w:w="9628" w:type="dxa"/>
            <w:gridSpan w:val="2"/>
            <w:vAlign w:val="center"/>
          </w:tcPr>
          <w:p w14:paraId="6C34BBC9" w14:textId="77777777" w:rsidR="00E644A2" w:rsidRDefault="00E644A2" w:rsidP="00C82B00">
            <w:pPr>
              <w:rPr>
                <w:b/>
              </w:rPr>
            </w:pPr>
          </w:p>
          <w:p w14:paraId="3E14F951" w14:textId="77777777" w:rsidR="00E644A2" w:rsidRPr="00AF7DAA" w:rsidRDefault="00E644A2" w:rsidP="002C2B93">
            <w:pPr>
              <w:rPr>
                <w:rFonts w:eastAsia="Calibri"/>
              </w:rPr>
            </w:pPr>
            <w:r w:rsidRPr="0001147B">
              <w:rPr>
                <w:b/>
              </w:rPr>
              <w:t xml:space="preserve">Position </w:t>
            </w:r>
            <w:r w:rsidRPr="002C2B93">
              <w:rPr>
                <w:b/>
              </w:rPr>
              <w:t xml:space="preserve">Requirements: </w:t>
            </w:r>
            <w:r w:rsidRPr="002C2B93">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E644A2" w14:paraId="4C82A224" w14:textId="77777777" w:rsidTr="00C82B00">
        <w:trPr>
          <w:trHeight w:val="340"/>
        </w:trPr>
        <w:tc>
          <w:tcPr>
            <w:tcW w:w="9628" w:type="dxa"/>
            <w:gridSpan w:val="2"/>
            <w:vAlign w:val="center"/>
          </w:tcPr>
          <w:p w14:paraId="2AA66522" w14:textId="77777777" w:rsidR="00E644A2" w:rsidRPr="00D93EBE" w:rsidRDefault="00E644A2" w:rsidP="001B3F13">
            <w:pPr>
              <w:rPr>
                <w:i/>
                <w:color w:val="0070C0"/>
              </w:rPr>
            </w:pPr>
          </w:p>
        </w:tc>
      </w:tr>
    </w:tbl>
    <w:p w14:paraId="2B808777" w14:textId="77777777" w:rsidR="009D5567" w:rsidRPr="00E34A0C" w:rsidRDefault="00443E14">
      <w:pPr>
        <w:pStyle w:val="BodyText"/>
        <w:spacing w:after="120"/>
        <w:rPr>
          <w:rFonts w:asciiTheme="minorHAnsi" w:hAnsiTheme="minorHAnsi" w:cstheme="minorHAnsi"/>
          <w:szCs w:val="24"/>
        </w:rPr>
      </w:pPr>
      <w:r w:rsidRPr="0085269F">
        <w:t xml:space="preserve">The Australian Capital Territory Public Service (ACTPS) is a values-based organisation where all employees are expected to embody the prescribed core values of respect, integrity, collaboration and innovation, as well </w:t>
      </w:r>
      <w:r w:rsidR="0085269F" w:rsidRPr="0085269F">
        <w:t xml:space="preserve">as </w:t>
      </w:r>
      <w:r w:rsidRPr="0085269F">
        <w:t xml:space="preserve">demonstrate the related </w:t>
      </w:r>
      <w:hyperlink r:id="rId14" w:history="1">
        <w:r w:rsidR="009D5567" w:rsidRPr="0085269F">
          <w:rPr>
            <w:rStyle w:val="Hyperlink"/>
          </w:rPr>
          <w:t>signature behaviours</w:t>
        </w:r>
      </w:hyperlink>
      <w:r w:rsidRPr="0085269F">
        <w:t>.</w:t>
      </w:r>
    </w:p>
    <w:p w14:paraId="2F59ECBF" w14:textId="77777777" w:rsidR="002A43D2" w:rsidRPr="00423241" w:rsidRDefault="002A43D2" w:rsidP="00262F1E">
      <w:pPr>
        <w:pStyle w:val="Heading1"/>
        <w:spacing w:before="240"/>
      </w:pPr>
      <w:r w:rsidRPr="00423241">
        <w:t>DIRECTORATE OVERVIEW</w:t>
      </w:r>
    </w:p>
    <w:p w14:paraId="6B28B8F7" w14:textId="77777777" w:rsidR="009D5567" w:rsidRPr="00E34A0C" w:rsidRDefault="00443E14">
      <w:pPr>
        <w:spacing w:after="120"/>
        <w:rPr>
          <w:rFonts w:asciiTheme="minorHAnsi" w:hAnsiTheme="minorHAnsi" w:cstheme="minorHAnsi"/>
          <w:szCs w:val="24"/>
        </w:rPr>
      </w:pPr>
      <w:r w:rsidRPr="00E75E28">
        <w:rPr>
          <w:rFonts w:asciiTheme="minorHAnsi" w:hAnsiTheme="minorHAnsi"/>
          <w:iCs/>
          <w:szCs w:val="24"/>
          <w:lang w:val="en-GB"/>
        </w:rPr>
        <w:t xml:space="preserve">Digital Canberra leads the ACT Government’s technology, digital, data and cyber security services. We strive to improve the lives of Canberrans </w:t>
      </w:r>
      <w:r w:rsidR="004367C9" w:rsidRPr="004367C9">
        <w:t>by</w:t>
      </w:r>
      <w:r w:rsidRPr="00E75E28">
        <w:rPr>
          <w:rFonts w:asciiTheme="minorHAnsi" w:hAnsiTheme="minorHAnsi"/>
          <w:iCs/>
          <w:szCs w:val="24"/>
          <w:lang w:val="en-GB"/>
        </w:rPr>
        <w:t xml:space="preserve">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23F1CE1" w14:textId="77777777" w:rsidR="009D5567" w:rsidRPr="00E34A0C" w:rsidRDefault="00443E14">
      <w:pPr>
        <w:spacing w:after="120"/>
        <w:rPr>
          <w:rFonts w:asciiTheme="minorHAnsi" w:hAnsiTheme="minorHAnsi" w:cstheme="minorHAnsi"/>
          <w:szCs w:val="24"/>
        </w:rPr>
      </w:pPr>
      <w:r w:rsidRPr="00E75E28">
        <w:rPr>
          <w:rFonts w:asciiTheme="minorHAnsi" w:hAnsiTheme="minorHAnsi"/>
          <w:iCs/>
          <w:szCs w:val="24"/>
        </w:rPr>
        <w:t xml:space="preserve">Digital Canberra leads the implementation of the </w:t>
      </w:r>
      <w:hyperlink r:id="rId15" w:history="1">
        <w:r w:rsidR="009D5567"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009D5567"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Pr>
          <w:rFonts w:asciiTheme="minorHAnsi" w:hAnsiTheme="minorHAnsi"/>
          <w:iCs/>
          <w:szCs w:val="24"/>
          <w:lang w:val="en-GB"/>
        </w:rPr>
        <w:t xml:space="preserve">, </w:t>
      </w:r>
      <w:r w:rsidRPr="00E75E28">
        <w:rPr>
          <w:rFonts w:asciiTheme="minorHAnsi" w:hAnsiTheme="minorHAnsi"/>
          <w:iCs/>
          <w:szCs w:val="24"/>
          <w:lang w:val="en-GB"/>
        </w:rPr>
        <w:t>schools</w:t>
      </w:r>
      <w:r>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D220C92" w14:textId="77777777" w:rsidR="009D5567" w:rsidRPr="00E34A0C" w:rsidRDefault="00443E14">
      <w:pPr>
        <w:spacing w:after="120"/>
        <w:rPr>
          <w:rFonts w:asciiTheme="minorHAnsi" w:hAnsiTheme="minorHAnsi" w:cstheme="minorHAnsi"/>
          <w:szCs w:val="24"/>
        </w:rPr>
      </w:pPr>
      <w:r w:rsidRPr="00976901">
        <w:t>Digital Canberra has a diverse workforce across many functions and sites. We have an inclusive culture, and we ensure our people are respected, valued and involved.</w:t>
      </w:r>
    </w:p>
    <w:p w14:paraId="65279195" w14:textId="77777777" w:rsidR="002A43D2" w:rsidRPr="00423241" w:rsidRDefault="002A43D2" w:rsidP="00262F1E">
      <w:pPr>
        <w:pStyle w:val="Heading1"/>
        <w:spacing w:before="240"/>
      </w:pPr>
      <w:r w:rsidRPr="00423241">
        <w:t>DIVISION OVERVIEW</w:t>
      </w:r>
    </w:p>
    <w:p w14:paraId="769E9E07" w14:textId="77777777" w:rsidR="009D5567" w:rsidRPr="00E34A0C" w:rsidRDefault="00443E14">
      <w:pPr>
        <w:pStyle w:val="BodyText"/>
        <w:spacing w:after="120"/>
        <w:rPr>
          <w:rFonts w:asciiTheme="minorHAnsi" w:hAnsiTheme="minorHAnsi" w:cstheme="minorHAnsi"/>
          <w:szCs w:val="24"/>
        </w:rPr>
      </w:pPr>
      <w:r>
        <w:t xml:space="preserve">The </w:t>
      </w:r>
      <w:r w:rsidRPr="00F9269D">
        <w:t>Customer, Data and Technology Group</w:t>
      </w:r>
      <w:r>
        <w:t xml:space="preserve"> (CDT)</w:t>
      </w:r>
      <w:r w:rsidRPr="00F9269D">
        <w:t xml:space="preserve"> enables</w:t>
      </w:r>
      <w:r w:rsidRPr="00C53E36">
        <w:t xml:space="preserve"> a modern, digitally empowered ACT Government. By delivering shared services that are efficient, secure, AI-enabled and customer-focused</w:t>
      </w:r>
      <w:r w:rsidR="00394D35" w:rsidRPr="00394D35">
        <w:t>,</w:t>
      </w:r>
      <w:r w:rsidRPr="2FFBE151">
        <w:t xml:space="preserve"> </w:t>
      </w:r>
      <w:r w:rsidRPr="00C53E36">
        <w:t>the group helps ensure that citizens and businesses benefit from responsive, transparent and innovative public administration.</w:t>
      </w:r>
    </w:p>
    <w:p w14:paraId="2FBF14CD" w14:textId="77777777" w:rsidR="009D5567" w:rsidRPr="00E34A0C" w:rsidRDefault="00443E14">
      <w:pPr>
        <w:pStyle w:val="BodyText"/>
        <w:spacing w:after="120"/>
        <w:rPr>
          <w:rFonts w:asciiTheme="minorHAnsi" w:hAnsiTheme="minorHAnsi" w:cstheme="minorHAnsi"/>
          <w:szCs w:val="24"/>
        </w:rPr>
      </w:pPr>
      <w:r>
        <w:lastRenderedPageBreak/>
        <w:t>The group has a wide range of strategy, policy and operational responsibilities across ACT Government</w:t>
      </w:r>
      <w:r w:rsidR="00FE467E" w:rsidRPr="00FE467E">
        <w:t>,</w:t>
      </w:r>
      <w:r>
        <w:t xml:space="preserve"> including:</w:t>
      </w:r>
    </w:p>
    <w:p w14:paraId="27874B7F" w14:textId="77777777" w:rsidR="006B6C17" w:rsidRPr="006B6C17" w:rsidRDefault="00104065">
      <w:pPr>
        <w:pStyle w:val="BodyText"/>
        <w:numPr>
          <w:ilvl w:val="0"/>
          <w:numId w:val="6"/>
        </w:numPr>
        <w:spacing w:after="120"/>
        <w:rPr>
          <w:rFonts w:asciiTheme="minorHAnsi" w:eastAsiaTheme="minorEastAsia" w:hAnsiTheme="minorHAnsi" w:cstheme="minorBidi"/>
        </w:rPr>
      </w:pPr>
      <w:r w:rsidRPr="00104065">
        <w:t>management of information and communications technology services</w:t>
      </w:r>
    </w:p>
    <w:p w14:paraId="6365DC0A" w14:textId="4592B06E" w:rsidR="006B6C17" w:rsidRPr="006B6C17" w:rsidRDefault="00443E14">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service integration and management</w:t>
      </w:r>
    </w:p>
    <w:p w14:paraId="27EB5930" w14:textId="5A2F4B3A" w:rsidR="006B6C17" w:rsidRPr="006B6C17" w:rsidRDefault="00443E14">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program and project management</w:t>
      </w:r>
    </w:p>
    <w:p w14:paraId="637F371A" w14:textId="3B32D392" w:rsidR="00DE0A5B" w:rsidRPr="006B6C17" w:rsidRDefault="009D1911">
      <w:pPr>
        <w:pStyle w:val="BodyText"/>
        <w:numPr>
          <w:ilvl w:val="0"/>
          <w:numId w:val="6"/>
        </w:numPr>
        <w:spacing w:after="120"/>
        <w:rPr>
          <w:rFonts w:asciiTheme="minorHAnsi" w:eastAsiaTheme="minorEastAsia" w:hAnsiTheme="minorHAnsi" w:cstheme="minorBidi"/>
        </w:rPr>
      </w:pPr>
      <w:r w:rsidRPr="009D1911">
        <w:t>cyber</w:t>
      </w:r>
      <w:r w:rsidRPr="006B6C17">
        <w:rPr>
          <w:rFonts w:asciiTheme="minorHAnsi" w:eastAsiaTheme="minorEastAsia" w:hAnsiTheme="minorHAnsi" w:cstheme="minorBidi"/>
        </w:rPr>
        <w:t>, risk and governance</w:t>
      </w:r>
    </w:p>
    <w:p w14:paraId="0B1A31FD" w14:textId="24476F22" w:rsidR="00DE0A5B" w:rsidRPr="00DE0A5B" w:rsidRDefault="002C2B93">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strategic asset management</w:t>
      </w:r>
    </w:p>
    <w:p w14:paraId="1D91EDE9" w14:textId="53F57870" w:rsidR="009D5567" w:rsidRPr="00DE0A5B" w:rsidRDefault="00443E14">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data and artificial intelligence</w:t>
      </w:r>
      <w:r w:rsidR="006A0E87" w:rsidRPr="006A0E87">
        <w:t>,</w:t>
      </w:r>
      <w:r w:rsidRPr="00DE0A5B">
        <w:rPr>
          <w:rFonts w:asciiTheme="minorHAnsi" w:eastAsiaTheme="minorEastAsia" w:hAnsiTheme="minorHAnsi" w:cstheme="minorBidi"/>
        </w:rPr>
        <w:t xml:space="preserve"> including digital records.</w:t>
      </w:r>
    </w:p>
    <w:p w14:paraId="7FBECB20" w14:textId="77777777" w:rsidR="002A43D2" w:rsidRPr="00160268" w:rsidRDefault="002A43D2" w:rsidP="00262F1E">
      <w:pPr>
        <w:pStyle w:val="Heading1"/>
        <w:spacing w:before="240"/>
      </w:pPr>
      <w:r w:rsidRPr="00160268">
        <w:t>BUSINESS UNIT OVERVIEW</w:t>
      </w:r>
    </w:p>
    <w:p w14:paraId="04DE91F2"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w:t>
      </w:r>
    </w:p>
    <w:p w14:paraId="6991A3B7"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w:t>
      </w:r>
    </w:p>
    <w:p w14:paraId="1342832B"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w:t>
      </w:r>
    </w:p>
    <w:p w14:paraId="7A851873" w14:textId="79AEBA5F" w:rsidR="002B1C30"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operational risk, improves asset management maturity and supports the long-term sustainability of government technology environments.</w:t>
      </w:r>
    </w:p>
    <w:p w14:paraId="4121C2D4" w14:textId="77777777" w:rsidR="007702B5" w:rsidRPr="00423241" w:rsidRDefault="007702B5" w:rsidP="00262F1E">
      <w:pPr>
        <w:pStyle w:val="Heading1"/>
        <w:spacing w:before="240"/>
      </w:pPr>
      <w:r>
        <w:t xml:space="preserve">POSITION </w:t>
      </w:r>
      <w:r w:rsidRPr="00423241">
        <w:t>OVERVIEW</w:t>
      </w:r>
    </w:p>
    <w:p w14:paraId="677C6C1C" w14:textId="77777777" w:rsidR="009D5567" w:rsidRPr="00E34A0C" w:rsidRDefault="008E4641">
      <w:pPr>
        <w:shd w:val="clear" w:color="auto" w:fill="FFFFFF"/>
        <w:spacing w:after="120"/>
        <w:rPr>
          <w:rFonts w:asciiTheme="minorHAnsi" w:hAnsiTheme="minorHAnsi" w:cstheme="minorHAnsi"/>
          <w:szCs w:val="24"/>
        </w:rPr>
      </w:pPr>
      <w:r w:rsidRPr="004B6052">
        <w:rPr>
          <w:rFonts w:asciiTheme="minorHAnsi" w:eastAsiaTheme="minorEastAsia" w:hAnsiTheme="minorHAnsi" w:cstheme="minorHAnsi"/>
          <w:szCs w:val="24"/>
        </w:rPr>
        <w:t xml:space="preserve">The Senior Linux, Unix and Appliance Specialist </w:t>
      </w:r>
      <w:proofErr w:type="gramStart"/>
      <w:r w:rsidRPr="004B6052">
        <w:rPr>
          <w:rFonts w:asciiTheme="minorHAnsi" w:eastAsiaTheme="minorEastAsia" w:hAnsiTheme="minorHAnsi" w:cstheme="minorHAnsi"/>
          <w:szCs w:val="24"/>
        </w:rPr>
        <w:t>provides</w:t>
      </w:r>
      <w:proofErr w:type="gramEnd"/>
      <w:r w:rsidRPr="004B6052">
        <w:rPr>
          <w:rFonts w:asciiTheme="minorHAnsi" w:eastAsiaTheme="minorEastAsia" w:hAnsiTheme="minorHAnsi" w:cstheme="minorHAnsi"/>
          <w:szCs w:val="24"/>
        </w:rPr>
        <w:t xml:space="preserve"> specialist technical capability for the Strategic Asset Management Program’s Infrastructure stream</w:t>
      </w:r>
      <w:r w:rsidRPr="00DE0C76">
        <w:rPr>
          <w:color w:val="000000"/>
        </w:rPr>
        <w:t>, supporting whole-of-government ICT asset lifecycle renewal</w:t>
      </w:r>
      <w:r w:rsidRPr="004B6052">
        <w:rPr>
          <w:rFonts w:asciiTheme="minorHAnsi" w:eastAsiaTheme="minorEastAsia" w:hAnsiTheme="minorHAnsi" w:cstheme="minorHAnsi"/>
          <w:szCs w:val="24"/>
        </w:rPr>
        <w:t>.</w:t>
      </w:r>
    </w:p>
    <w:p w14:paraId="1CF9DFE0" w14:textId="77777777" w:rsidR="009D5567" w:rsidRPr="00E34A0C" w:rsidRDefault="008E4641">
      <w:pPr>
        <w:shd w:val="clear" w:color="auto" w:fill="FFFFFF"/>
        <w:spacing w:after="120"/>
        <w:rPr>
          <w:rFonts w:asciiTheme="minorHAnsi" w:hAnsiTheme="minorHAnsi" w:cstheme="minorHAnsi"/>
          <w:szCs w:val="24"/>
        </w:rPr>
      </w:pPr>
      <w:r w:rsidRPr="004B6052">
        <w:rPr>
          <w:rFonts w:asciiTheme="minorHAnsi" w:eastAsiaTheme="minorEastAsia" w:hAnsiTheme="minorHAnsi" w:cstheme="minorHAnsi"/>
          <w:szCs w:val="24"/>
        </w:rPr>
        <w:t xml:space="preserve">The role </w:t>
      </w:r>
      <w:r w:rsidR="000163DF" w:rsidRPr="000163DF">
        <w:rPr>
          <w:color w:val="000000"/>
        </w:rPr>
        <w:t xml:space="preserve">contributes to </w:t>
      </w:r>
      <w:r w:rsidRPr="004B6052">
        <w:rPr>
          <w:rFonts w:asciiTheme="minorHAnsi" w:eastAsiaTheme="minorEastAsia" w:hAnsiTheme="minorHAnsi" w:cstheme="minorHAnsi"/>
          <w:szCs w:val="24"/>
        </w:rPr>
        <w:t xml:space="preserve">approved SAMP </w:t>
      </w:r>
      <w:r w:rsidRPr="00051B96">
        <w:rPr>
          <w:color w:val="000000"/>
        </w:rPr>
        <w:t xml:space="preserve">infrastructure </w:t>
      </w:r>
      <w:r w:rsidRPr="004B6052">
        <w:rPr>
          <w:rFonts w:asciiTheme="minorHAnsi" w:eastAsiaTheme="minorEastAsia" w:hAnsiTheme="minorHAnsi" w:cstheme="minorHAnsi"/>
          <w:szCs w:val="24"/>
        </w:rPr>
        <w:t xml:space="preserve">refresh </w:t>
      </w:r>
      <w:r w:rsidRPr="00051B96">
        <w:rPr>
          <w:color w:val="000000"/>
        </w:rPr>
        <w:t>activities</w:t>
      </w:r>
      <w:r w:rsidRPr="004B6052">
        <w:rPr>
          <w:rFonts w:asciiTheme="minorHAnsi" w:eastAsiaTheme="minorEastAsia" w:hAnsiTheme="minorHAnsi" w:cstheme="minorHAnsi"/>
          <w:szCs w:val="24"/>
        </w:rPr>
        <w:t xml:space="preserve"> by </w:t>
      </w:r>
      <w:r w:rsidRPr="005B5F90">
        <w:rPr>
          <w:color w:val="000000"/>
        </w:rPr>
        <w:t>assessing</w:t>
      </w:r>
      <w:r w:rsidRPr="00051B96">
        <w:rPr>
          <w:color w:val="000000"/>
        </w:rPr>
        <w:t xml:space="preserve">, </w:t>
      </w:r>
      <w:r w:rsidR="000163DF" w:rsidRPr="000163DF">
        <w:rPr>
          <w:color w:val="000000"/>
        </w:rPr>
        <w:t>planning</w:t>
      </w:r>
      <w:r w:rsidRPr="00051B96">
        <w:rPr>
          <w:color w:val="000000"/>
        </w:rPr>
        <w:t>, validating, securing, transitioning and decommissioning</w:t>
      </w:r>
      <w:r w:rsidRPr="004B6052">
        <w:rPr>
          <w:rFonts w:asciiTheme="minorHAnsi" w:eastAsiaTheme="minorEastAsia" w:hAnsiTheme="minorHAnsi" w:cstheme="minorHAnsi"/>
          <w:szCs w:val="24"/>
        </w:rPr>
        <w:t xml:space="preserve"> Linux, Unix and infrastructure appliance environments</w:t>
      </w:r>
      <w:r w:rsidR="000163DF" w:rsidRPr="000163DF">
        <w:rPr>
          <w:color w:val="000000"/>
        </w:rPr>
        <w:t xml:space="preserve"> within defined project scope.</w:t>
      </w:r>
      <w:r w:rsidRPr="00051B96">
        <w:rPr>
          <w:color w:val="000000"/>
        </w:rPr>
        <w:t xml:space="preserve"> It </w:t>
      </w:r>
      <w:r w:rsidR="000163DF" w:rsidRPr="000163DF">
        <w:rPr>
          <w:color w:val="000000"/>
        </w:rPr>
        <w:t xml:space="preserve">supports </w:t>
      </w:r>
      <w:r w:rsidRPr="00051B96">
        <w:rPr>
          <w:color w:val="000000"/>
        </w:rPr>
        <w:t xml:space="preserve">the modernisation of legacy or unsupported platforms, </w:t>
      </w:r>
      <w:r w:rsidR="000163DF" w:rsidRPr="000163DF">
        <w:rPr>
          <w:color w:val="000000"/>
        </w:rPr>
        <w:t>contributes to</w:t>
      </w:r>
      <w:r w:rsidRPr="00051B96">
        <w:rPr>
          <w:color w:val="000000"/>
        </w:rPr>
        <w:t xml:space="preserve"> migration and transition </w:t>
      </w:r>
      <w:r w:rsidR="000163DF" w:rsidRPr="000163DF">
        <w:rPr>
          <w:color w:val="000000"/>
        </w:rPr>
        <w:t>planning</w:t>
      </w:r>
      <w:r w:rsidRPr="00051B96">
        <w:rPr>
          <w:color w:val="000000"/>
        </w:rPr>
        <w:t>, and prepares</w:t>
      </w:r>
      <w:r w:rsidRPr="005B5F90">
        <w:rPr>
          <w:color w:val="000000"/>
        </w:rPr>
        <w:t xml:space="preserve"> </w:t>
      </w:r>
      <w:r w:rsidRPr="004B6052">
        <w:rPr>
          <w:rFonts w:asciiTheme="minorHAnsi" w:eastAsiaTheme="minorEastAsia" w:hAnsiTheme="minorHAnsi" w:cstheme="minorHAnsi"/>
          <w:szCs w:val="24"/>
        </w:rPr>
        <w:t xml:space="preserve">technical evidence required </w:t>
      </w:r>
      <w:r w:rsidRPr="00051B96">
        <w:rPr>
          <w:color w:val="000000"/>
        </w:rPr>
        <w:t xml:space="preserve">for readiness </w:t>
      </w:r>
      <w:r w:rsidR="000163DF" w:rsidRPr="000163DF">
        <w:rPr>
          <w:color w:val="000000"/>
        </w:rPr>
        <w:t xml:space="preserve">assessment </w:t>
      </w:r>
      <w:r w:rsidRPr="00051B96">
        <w:rPr>
          <w:color w:val="000000"/>
        </w:rPr>
        <w:t xml:space="preserve">and </w:t>
      </w:r>
      <w:r w:rsidR="000163DF" w:rsidRPr="000163DF">
        <w:rPr>
          <w:color w:val="000000"/>
        </w:rPr>
        <w:t xml:space="preserve">formal </w:t>
      </w:r>
      <w:r w:rsidRPr="004B6052">
        <w:rPr>
          <w:rFonts w:asciiTheme="minorHAnsi" w:eastAsiaTheme="minorEastAsia" w:hAnsiTheme="minorHAnsi" w:cstheme="minorHAnsi"/>
          <w:szCs w:val="24"/>
        </w:rPr>
        <w:t>handover.</w:t>
      </w:r>
    </w:p>
    <w:p w14:paraId="42A9D90C" w14:textId="77777777" w:rsidR="009D5567" w:rsidRPr="00E34A0C" w:rsidRDefault="008E4641">
      <w:pPr>
        <w:shd w:val="clear" w:color="auto" w:fill="FFFFFF"/>
        <w:spacing w:after="120"/>
        <w:rPr>
          <w:rFonts w:asciiTheme="minorHAnsi" w:hAnsiTheme="minorHAnsi" w:cstheme="minorHAnsi"/>
          <w:szCs w:val="24"/>
        </w:rPr>
      </w:pPr>
      <w:r w:rsidRPr="0070245D">
        <w:rPr>
          <w:color w:val="000000"/>
        </w:rPr>
        <w:t xml:space="preserve">This position applies </w:t>
      </w:r>
      <w:r w:rsidRPr="000D69CD">
        <w:rPr>
          <w:color w:val="000000"/>
        </w:rPr>
        <w:t xml:space="preserve">deep </w:t>
      </w:r>
      <w:r w:rsidRPr="0070245D">
        <w:rPr>
          <w:color w:val="000000"/>
        </w:rPr>
        <w:t>specialist knowledge of Linux, Unix and appliance technologies</w:t>
      </w:r>
      <w:r w:rsidRPr="000D69CD">
        <w:rPr>
          <w:color w:val="000000"/>
        </w:rPr>
        <w:t xml:space="preserve">, including </w:t>
      </w:r>
      <w:r w:rsidRPr="00C422DE">
        <w:rPr>
          <w:color w:val="000000"/>
        </w:rPr>
        <w:t xml:space="preserve">lifecycle assessment, </w:t>
      </w:r>
      <w:r w:rsidR="00F265C0" w:rsidRPr="00F265C0">
        <w:rPr>
          <w:color w:val="000000"/>
        </w:rPr>
        <w:t>upgrade pathway analysis</w:t>
      </w:r>
      <w:r w:rsidRPr="000D69CD">
        <w:rPr>
          <w:color w:val="000000"/>
        </w:rPr>
        <w:t>, hardening</w:t>
      </w:r>
      <w:r w:rsidRPr="00C422DE">
        <w:rPr>
          <w:color w:val="000000"/>
        </w:rPr>
        <w:t xml:space="preserve"> requirements</w:t>
      </w:r>
      <w:r w:rsidRPr="000D69CD">
        <w:rPr>
          <w:color w:val="000000"/>
        </w:rPr>
        <w:t>, automation</w:t>
      </w:r>
      <w:r w:rsidRPr="00C422DE">
        <w:rPr>
          <w:color w:val="000000"/>
        </w:rPr>
        <w:t xml:space="preserve"> inputs</w:t>
      </w:r>
      <w:r w:rsidRPr="000D69CD">
        <w:rPr>
          <w:color w:val="000000"/>
        </w:rPr>
        <w:t>, monitoring</w:t>
      </w:r>
      <w:r w:rsidRPr="00C422DE">
        <w:rPr>
          <w:color w:val="000000"/>
        </w:rPr>
        <w:t xml:space="preserve"> considerations</w:t>
      </w:r>
      <w:r w:rsidRPr="000D69CD">
        <w:rPr>
          <w:color w:val="000000"/>
        </w:rPr>
        <w:t xml:space="preserve">, documentation and </w:t>
      </w:r>
      <w:r w:rsidRPr="0070245D">
        <w:rPr>
          <w:color w:val="000000"/>
        </w:rPr>
        <w:t>lifecycle uplift</w:t>
      </w:r>
      <w:r w:rsidRPr="000D69CD">
        <w:rPr>
          <w:color w:val="000000"/>
        </w:rPr>
        <w:t>.</w:t>
      </w:r>
      <w:r w:rsidRPr="0070245D">
        <w:rPr>
          <w:color w:val="000000"/>
        </w:rPr>
        <w:t xml:space="preserve"> The focus is on ensuring refreshed platforms are </w:t>
      </w:r>
      <w:r w:rsidRPr="00C422DE">
        <w:rPr>
          <w:color w:val="000000"/>
        </w:rPr>
        <w:t>ready</w:t>
      </w:r>
      <w:r w:rsidRPr="0070245D">
        <w:rPr>
          <w:color w:val="000000"/>
        </w:rPr>
        <w:t xml:space="preserve"> for </w:t>
      </w:r>
      <w:r w:rsidRPr="00C422DE">
        <w:rPr>
          <w:color w:val="000000"/>
        </w:rPr>
        <w:t xml:space="preserve">assurance review, </w:t>
      </w:r>
      <w:r w:rsidRPr="0070245D">
        <w:rPr>
          <w:color w:val="000000"/>
        </w:rPr>
        <w:t xml:space="preserve">formal acceptance </w:t>
      </w:r>
      <w:r w:rsidRPr="00C422DE">
        <w:rPr>
          <w:color w:val="000000"/>
        </w:rPr>
        <w:t>and transition to</w:t>
      </w:r>
      <w:r w:rsidRPr="0070245D">
        <w:rPr>
          <w:color w:val="000000"/>
        </w:rPr>
        <w:t xml:space="preserve"> operational service owners.</w:t>
      </w:r>
    </w:p>
    <w:p w14:paraId="3346842B" w14:textId="77777777" w:rsidR="009D5567" w:rsidRPr="00E34A0C" w:rsidRDefault="008E4641">
      <w:pPr>
        <w:shd w:val="clear" w:color="auto" w:fill="FFFFFF"/>
        <w:spacing w:after="120"/>
        <w:rPr>
          <w:rFonts w:asciiTheme="minorHAnsi" w:hAnsiTheme="minorHAnsi" w:cstheme="minorHAnsi"/>
          <w:szCs w:val="24"/>
        </w:rPr>
      </w:pPr>
      <w:r w:rsidRPr="004B6052">
        <w:rPr>
          <w:rFonts w:asciiTheme="minorHAnsi" w:eastAsiaTheme="minorEastAsia" w:hAnsiTheme="minorHAnsi" w:cstheme="minorHAnsi"/>
          <w:szCs w:val="24"/>
        </w:rPr>
        <w:t xml:space="preserve">The role works as part of a program-led delivery </w:t>
      </w:r>
      <w:r w:rsidRPr="00AF7B13">
        <w:rPr>
          <w:color w:val="000000"/>
        </w:rPr>
        <w:t xml:space="preserve">and assurance </w:t>
      </w:r>
      <w:r w:rsidRPr="004B6052">
        <w:rPr>
          <w:rFonts w:asciiTheme="minorHAnsi" w:eastAsiaTheme="minorEastAsia" w:hAnsiTheme="minorHAnsi" w:cstheme="minorHAnsi"/>
          <w:szCs w:val="24"/>
        </w:rPr>
        <w:t xml:space="preserve">model </w:t>
      </w:r>
      <w:r w:rsidRPr="00AF7B13">
        <w:rPr>
          <w:color w:val="000000"/>
        </w:rPr>
        <w:t xml:space="preserve">with </w:t>
      </w:r>
      <w:r w:rsidRPr="005F580F">
        <w:rPr>
          <w:color w:val="000000"/>
        </w:rPr>
        <w:t xml:space="preserve">the </w:t>
      </w:r>
      <w:proofErr w:type="gramStart"/>
      <w:r w:rsidRPr="00AF7B13">
        <w:rPr>
          <w:color w:val="000000"/>
        </w:rPr>
        <w:t>Infrastructure</w:t>
      </w:r>
      <w:proofErr w:type="gramEnd"/>
      <w:r w:rsidRPr="005F580F">
        <w:rPr>
          <w:color w:val="000000"/>
        </w:rPr>
        <w:t xml:space="preserve"> stream lead, Windows Server capability</w:t>
      </w:r>
      <w:r w:rsidRPr="00AF7B13">
        <w:rPr>
          <w:color w:val="000000"/>
        </w:rPr>
        <w:t xml:space="preserve">, Networks, Facilities, architects, project staff, vendors and </w:t>
      </w:r>
      <w:r w:rsidRPr="00AF7B13">
        <w:rPr>
          <w:color w:val="000000"/>
        </w:rPr>
        <w:lastRenderedPageBreak/>
        <w:t>Technology Services stakeholders. It provides specialist input at defined planning, implementation, validation and handover points</w:t>
      </w:r>
      <w:r w:rsidRPr="005F580F">
        <w:rPr>
          <w:color w:val="000000"/>
        </w:rPr>
        <w:t xml:space="preserve"> and does not </w:t>
      </w:r>
      <w:r w:rsidR="000C0895" w:rsidRPr="000C0895">
        <w:rPr>
          <w:color w:val="000000"/>
        </w:rPr>
        <w:t>include</w:t>
      </w:r>
      <w:r w:rsidRPr="005F580F">
        <w:rPr>
          <w:color w:val="000000"/>
        </w:rPr>
        <w:t xml:space="preserve"> ongoing operational ownership </w:t>
      </w:r>
      <w:r w:rsidR="000C0895" w:rsidRPr="000C0895">
        <w:rPr>
          <w:color w:val="000000"/>
        </w:rPr>
        <w:t xml:space="preserve">or Business-as-Usual support responsibilities </w:t>
      </w:r>
      <w:r w:rsidRPr="005F580F">
        <w:rPr>
          <w:color w:val="000000"/>
        </w:rPr>
        <w:t>after formal acceptance and handover</w:t>
      </w:r>
      <w:r>
        <w:rPr>
          <w:color w:val="000000"/>
        </w:rPr>
        <w:t>.</w:t>
      </w:r>
    </w:p>
    <w:p w14:paraId="67086170" w14:textId="77777777" w:rsidR="008C40B5" w:rsidRPr="007702B5" w:rsidRDefault="007702B5" w:rsidP="00262F1E">
      <w:pPr>
        <w:pStyle w:val="Heading1"/>
        <w:spacing w:before="240"/>
      </w:pPr>
      <w:r>
        <w:t>WHAT YOU WILL DO</w:t>
      </w:r>
    </w:p>
    <w:p w14:paraId="72327FE2" w14:textId="77777777" w:rsidR="009D5567" w:rsidRPr="00E34A0C" w:rsidRDefault="00443E14">
      <w:pPr>
        <w:shd w:val="clear" w:color="auto" w:fill="FFFFFF"/>
        <w:spacing w:after="120"/>
        <w:rPr>
          <w:rFonts w:asciiTheme="minorHAnsi" w:hAnsiTheme="minorHAnsi" w:cstheme="minorHAnsi"/>
          <w:szCs w:val="24"/>
        </w:rPr>
      </w:pPr>
      <w:r w:rsidRPr="0022420A">
        <w:rPr>
          <w:rFonts w:asciiTheme="minorHAnsi" w:eastAsiaTheme="minorEastAsia" w:hAnsiTheme="minorHAnsi" w:cstheme="minorHAnsi"/>
          <w:szCs w:val="24"/>
        </w:rPr>
        <w:t>Under the limited direction of the Director</w:t>
      </w:r>
      <w:r>
        <w:rPr>
          <w:rFonts w:asciiTheme="minorHAnsi" w:eastAsiaTheme="minorEastAsia" w:hAnsiTheme="minorHAnsi" w:cstheme="minorHAnsi"/>
          <w:szCs w:val="24"/>
        </w:rPr>
        <w:t xml:space="preserve"> -</w:t>
      </w:r>
      <w:r w:rsidRPr="0022420A">
        <w:rPr>
          <w:rFonts w:asciiTheme="minorHAnsi" w:eastAsiaTheme="minorEastAsia" w:hAnsiTheme="minorHAnsi" w:cstheme="minorHAnsi"/>
          <w:szCs w:val="24"/>
        </w:rPr>
        <w:t xml:space="preserve"> </w:t>
      </w:r>
      <w:r w:rsidRPr="00C80696">
        <w:rPr>
          <w:rFonts w:asciiTheme="minorHAnsi" w:eastAsiaTheme="minorEastAsia" w:hAnsiTheme="minorHAnsi" w:cstheme="minorHAnsi"/>
          <w:szCs w:val="24"/>
        </w:rPr>
        <w:t>Platform</w:t>
      </w:r>
      <w:r>
        <w:rPr>
          <w:rFonts w:asciiTheme="minorHAnsi" w:eastAsiaTheme="minorEastAsia" w:hAnsiTheme="minorHAnsi" w:cstheme="minorHAnsi"/>
          <w:szCs w:val="24"/>
        </w:rPr>
        <w:t>s,</w:t>
      </w:r>
      <w:r w:rsidRPr="00C80696">
        <w:rPr>
          <w:rFonts w:asciiTheme="minorHAnsi" w:eastAsiaTheme="minorEastAsia" w:hAnsiTheme="minorHAnsi" w:cstheme="minorHAnsi"/>
          <w:szCs w:val="24"/>
        </w:rPr>
        <w:t xml:space="preserve"> Virtualisation and Infrastructure</w:t>
      </w:r>
      <w:r w:rsidR="00CE55C8" w:rsidRPr="00CE55C8">
        <w:rPr>
          <w:color w:val="000000"/>
        </w:rPr>
        <w:t>,</w:t>
      </w:r>
      <w:r w:rsidRPr="0022420A">
        <w:rPr>
          <w:rFonts w:asciiTheme="minorHAnsi" w:eastAsiaTheme="minorEastAsia" w:hAnsiTheme="minorHAnsi" w:cstheme="minorHAnsi"/>
          <w:szCs w:val="24"/>
        </w:rPr>
        <w:t xml:space="preserve"> you will:</w:t>
      </w:r>
    </w:p>
    <w:p w14:paraId="0FE89898" w14:textId="77777777" w:rsidR="009D5567" w:rsidRPr="00E34A0C" w:rsidRDefault="008E4641" w:rsidP="008E4641">
      <w:pPr>
        <w:pStyle w:val="ListParagraph"/>
        <w:numPr>
          <w:ilvl w:val="0"/>
          <w:numId w:val="9"/>
        </w:numPr>
        <w:ind w:left="426"/>
        <w:rPr>
          <w:rFonts w:asciiTheme="minorHAnsi" w:hAnsiTheme="minorHAnsi" w:cstheme="minorHAnsi"/>
          <w:szCs w:val="24"/>
        </w:rPr>
      </w:pPr>
      <w:r w:rsidRPr="00B0028B">
        <w:t xml:space="preserve">Provide specialist </w:t>
      </w:r>
      <w:r w:rsidR="00DD7F8A" w:rsidRPr="00DD7F8A">
        <w:t xml:space="preserve">technical capability for approved SAMP refresh activities involving </w:t>
      </w:r>
      <w:r w:rsidRPr="00B0028B">
        <w:t xml:space="preserve">Linux, Unix and </w:t>
      </w:r>
      <w:r w:rsidR="00DD7F8A" w:rsidRPr="00DD7F8A">
        <w:t xml:space="preserve">infrastructure </w:t>
      </w:r>
      <w:r w:rsidRPr="00B0028B">
        <w:t xml:space="preserve">appliance </w:t>
      </w:r>
      <w:r w:rsidR="00DD7F8A" w:rsidRPr="00DD7F8A">
        <w:t>environments</w:t>
      </w:r>
      <w:r w:rsidRPr="00B0028B">
        <w:t>, including lifecycle assessment, risk identification, remediation options and technical readiness advice.</w:t>
      </w:r>
    </w:p>
    <w:p w14:paraId="176C338C" w14:textId="77777777" w:rsidR="009D5567" w:rsidRPr="00E34A0C" w:rsidRDefault="008E4641" w:rsidP="008E4641">
      <w:pPr>
        <w:pStyle w:val="ListParagraph"/>
        <w:numPr>
          <w:ilvl w:val="0"/>
          <w:numId w:val="9"/>
        </w:numPr>
        <w:ind w:left="426"/>
        <w:rPr>
          <w:rFonts w:asciiTheme="minorHAnsi" w:hAnsiTheme="minorHAnsi" w:cstheme="minorHAnsi"/>
          <w:szCs w:val="24"/>
        </w:rPr>
      </w:pPr>
      <w:r w:rsidRPr="00085C9D">
        <w:t xml:space="preserve">Develop or apply approved </w:t>
      </w:r>
      <w:r w:rsidRPr="00CD297A">
        <w:t xml:space="preserve">upgrade, </w:t>
      </w:r>
      <w:r w:rsidRPr="00085C9D">
        <w:t>hardening, validation</w:t>
      </w:r>
      <w:r w:rsidR="00390368" w:rsidRPr="00390368">
        <w:t>, remediation</w:t>
      </w:r>
      <w:r w:rsidRPr="00CD297A">
        <w:t xml:space="preserve"> and transition </w:t>
      </w:r>
      <w:r w:rsidRPr="00085C9D">
        <w:t xml:space="preserve">approaches for </w:t>
      </w:r>
      <w:r w:rsidRPr="00CD297A">
        <w:t>Linux, Unix and appliance platforms to support secure, reliable and supportable infrastructure refresh outcomes.</w:t>
      </w:r>
    </w:p>
    <w:p w14:paraId="1A756D22" w14:textId="77777777" w:rsidR="009D5567" w:rsidRPr="00E34A0C" w:rsidRDefault="00745A15" w:rsidP="008E4641">
      <w:pPr>
        <w:pStyle w:val="ListParagraph"/>
        <w:numPr>
          <w:ilvl w:val="0"/>
          <w:numId w:val="9"/>
        </w:numPr>
        <w:ind w:left="426"/>
        <w:rPr>
          <w:rFonts w:asciiTheme="minorHAnsi" w:hAnsiTheme="minorHAnsi" w:cstheme="minorHAnsi"/>
          <w:szCs w:val="24"/>
        </w:rPr>
      </w:pPr>
      <w:r w:rsidRPr="00745A15">
        <w:t>Contribute to</w:t>
      </w:r>
      <w:r w:rsidR="008E4641" w:rsidRPr="00FA001F">
        <w:t xml:space="preserve"> migration, remediation, modernisation, lifecycle uplift</w:t>
      </w:r>
      <w:r w:rsidR="008E4641" w:rsidRPr="00575DE1">
        <w:t xml:space="preserve">, </w:t>
      </w:r>
      <w:r w:rsidR="008E4641" w:rsidRPr="00FA001F">
        <w:t xml:space="preserve">decommissioning </w:t>
      </w:r>
      <w:r w:rsidR="008E4641" w:rsidRPr="00575DE1">
        <w:t xml:space="preserve">and </w:t>
      </w:r>
      <w:r w:rsidRPr="00745A15">
        <w:t>transition</w:t>
      </w:r>
      <w:r w:rsidR="008E4641" w:rsidRPr="00575DE1">
        <w:t xml:space="preserve"> </w:t>
      </w:r>
      <w:r w:rsidR="008E4641" w:rsidRPr="00FA001F">
        <w:t>activities</w:t>
      </w:r>
      <w:r w:rsidR="008E4641" w:rsidRPr="00575DE1">
        <w:t xml:space="preserve"> for legacy, unsupported or refreshed Linux, Unix</w:t>
      </w:r>
      <w:r w:rsidR="008E4641" w:rsidRPr="00FA001F">
        <w:t xml:space="preserve"> and </w:t>
      </w:r>
      <w:r w:rsidR="008E4641" w:rsidRPr="00575DE1">
        <w:t>appliance environments</w:t>
      </w:r>
      <w:r w:rsidRPr="00745A15">
        <w:t xml:space="preserve"> within agreed project scope</w:t>
      </w:r>
      <w:r w:rsidR="008E4641" w:rsidRPr="00FA001F">
        <w:t>.</w:t>
      </w:r>
    </w:p>
    <w:p w14:paraId="155E767A" w14:textId="77777777" w:rsidR="009D5567" w:rsidRPr="00E34A0C" w:rsidRDefault="00EB45F2" w:rsidP="008E4641">
      <w:pPr>
        <w:pStyle w:val="ListParagraph"/>
        <w:numPr>
          <w:ilvl w:val="0"/>
          <w:numId w:val="9"/>
        </w:numPr>
        <w:ind w:left="426"/>
        <w:rPr>
          <w:rFonts w:asciiTheme="minorHAnsi" w:hAnsiTheme="minorHAnsi" w:cstheme="minorHAnsi"/>
          <w:szCs w:val="24"/>
        </w:rPr>
      </w:pPr>
      <w:r w:rsidRPr="00EB45F2">
        <w:t>Prepare</w:t>
      </w:r>
      <w:r w:rsidR="008E4641" w:rsidRPr="00C94A52">
        <w:t xml:space="preserve"> </w:t>
      </w:r>
      <w:r w:rsidR="008E4641" w:rsidRPr="00B35E99">
        <w:t>project</w:t>
      </w:r>
      <w:r w:rsidR="008E4641" w:rsidRPr="00C94A52">
        <w:t xml:space="preserve"> </w:t>
      </w:r>
      <w:r w:rsidR="008E4641" w:rsidRPr="00DD6F76">
        <w:t xml:space="preserve">documentation, </w:t>
      </w:r>
      <w:r w:rsidR="008E4641" w:rsidRPr="00C94A52">
        <w:t xml:space="preserve">implementation </w:t>
      </w:r>
      <w:r w:rsidR="008E4641" w:rsidRPr="00DD6F76">
        <w:t xml:space="preserve">evidence, </w:t>
      </w:r>
      <w:r w:rsidR="008E4641" w:rsidRPr="00C94A52">
        <w:t xml:space="preserve">configuration information, </w:t>
      </w:r>
      <w:r w:rsidR="008E4641" w:rsidRPr="00DD6F76">
        <w:t xml:space="preserve">automation </w:t>
      </w:r>
      <w:r w:rsidR="008E4641" w:rsidRPr="00B35E99">
        <w:t xml:space="preserve">inputs, </w:t>
      </w:r>
      <w:r w:rsidR="008E4641" w:rsidRPr="00DD6F76">
        <w:t xml:space="preserve">monitoring </w:t>
      </w:r>
      <w:r w:rsidR="008E4641" w:rsidRPr="00B35E99">
        <w:t>requirements</w:t>
      </w:r>
      <w:r w:rsidR="008E4641" w:rsidRPr="00DD6F76">
        <w:t xml:space="preserve">, test outcomes, </w:t>
      </w:r>
      <w:r w:rsidR="008E4641" w:rsidRPr="00C94A52">
        <w:t xml:space="preserve">validation </w:t>
      </w:r>
      <w:r w:rsidR="008E4641" w:rsidRPr="00DD6F76">
        <w:t>records</w:t>
      </w:r>
      <w:r w:rsidR="008E4641" w:rsidRPr="00C94A52">
        <w:t xml:space="preserve"> and handover </w:t>
      </w:r>
      <w:r w:rsidR="008E4641" w:rsidRPr="00DD6F76">
        <w:t>artefacts required for</w:t>
      </w:r>
      <w:r w:rsidR="008E4641" w:rsidRPr="00C94A52">
        <w:t xml:space="preserve"> assurance and readiness</w:t>
      </w:r>
      <w:r w:rsidR="008E4641" w:rsidRPr="00B35E99">
        <w:t xml:space="preserve"> assessment</w:t>
      </w:r>
      <w:r w:rsidR="008E4641" w:rsidRPr="00C94A52">
        <w:t>.</w:t>
      </w:r>
    </w:p>
    <w:p w14:paraId="25518CF9" w14:textId="77777777" w:rsidR="009D5567" w:rsidRPr="00E34A0C" w:rsidRDefault="008E4641" w:rsidP="008E4641">
      <w:pPr>
        <w:pStyle w:val="ListParagraph"/>
        <w:numPr>
          <w:ilvl w:val="0"/>
          <w:numId w:val="9"/>
        </w:numPr>
        <w:ind w:left="426"/>
        <w:rPr>
          <w:rFonts w:asciiTheme="minorHAnsi" w:hAnsiTheme="minorHAnsi" w:cstheme="minorHAnsi"/>
          <w:szCs w:val="24"/>
        </w:rPr>
      </w:pPr>
      <w:r w:rsidRPr="00943D4E">
        <w:t xml:space="preserve">Identify and </w:t>
      </w:r>
      <w:r w:rsidRPr="009B07DF">
        <w:t>manage</w:t>
      </w:r>
      <w:r w:rsidRPr="00943D4E">
        <w:t xml:space="preserve"> technical dependencies across Linux, Unix, appliance, storage, virtualisation, security, network and </w:t>
      </w:r>
      <w:r w:rsidR="008168C4" w:rsidRPr="008168C4">
        <w:t>service ownership</w:t>
      </w:r>
      <w:r w:rsidRPr="009B07DF">
        <w:t xml:space="preserve"> environments</w:t>
      </w:r>
      <w:r w:rsidRPr="00943D4E">
        <w:t xml:space="preserve"> to reduce delivery</w:t>
      </w:r>
      <w:r w:rsidR="008168C4" w:rsidRPr="008168C4">
        <w:t>, transition</w:t>
      </w:r>
      <w:r w:rsidRPr="00943D4E">
        <w:t xml:space="preserve"> and handover risk.</w:t>
      </w:r>
    </w:p>
    <w:p w14:paraId="56F7BE5D" w14:textId="77777777" w:rsidR="009D5567" w:rsidRPr="00E34A0C" w:rsidRDefault="00932EFD" w:rsidP="008E4641">
      <w:pPr>
        <w:pStyle w:val="ListParagraph"/>
        <w:numPr>
          <w:ilvl w:val="0"/>
          <w:numId w:val="9"/>
        </w:numPr>
        <w:ind w:left="426"/>
        <w:rPr>
          <w:rFonts w:asciiTheme="minorHAnsi" w:hAnsiTheme="minorHAnsi" w:cstheme="minorHAnsi"/>
          <w:szCs w:val="24"/>
        </w:rPr>
      </w:pPr>
      <w:r w:rsidRPr="00932EFD">
        <w:t>Work collaboratively</w:t>
      </w:r>
      <w:r w:rsidR="008E4641" w:rsidRPr="001F2417">
        <w:t xml:space="preserve"> with the </w:t>
      </w:r>
      <w:proofErr w:type="gramStart"/>
      <w:r w:rsidR="008E4641" w:rsidRPr="001F2417">
        <w:t>Infrastructure</w:t>
      </w:r>
      <w:proofErr w:type="gramEnd"/>
      <w:r w:rsidR="008E4641" w:rsidRPr="001F2417">
        <w:t xml:space="preserve"> stream lead, Windows Server capability, Networks, Facilities, architects, vendors, project teams and operational stakeholders to support clear implementation boundaries, assurance outcomes and formal handover to service owners.</w:t>
      </w:r>
    </w:p>
    <w:p w14:paraId="4D7FEC2B" w14:textId="77777777" w:rsidR="009D5567" w:rsidRPr="00E34A0C" w:rsidRDefault="008E4641" w:rsidP="008E4641">
      <w:pPr>
        <w:pStyle w:val="ListParagraph"/>
        <w:numPr>
          <w:ilvl w:val="0"/>
          <w:numId w:val="9"/>
        </w:numPr>
        <w:ind w:left="426"/>
        <w:rPr>
          <w:rFonts w:asciiTheme="minorHAnsi" w:hAnsiTheme="minorHAnsi" w:cstheme="minorHAnsi"/>
          <w:szCs w:val="24"/>
        </w:rPr>
      </w:pPr>
      <w:r w:rsidRPr="003D5AF5">
        <w:t xml:space="preserve">This position may be required to participate in after-hours </w:t>
      </w:r>
      <w:r w:rsidR="003D5AF5" w:rsidRPr="003D5AF5">
        <w:t>work</w:t>
      </w:r>
      <w:r w:rsidRPr="003D5AF5">
        <w:t>.</w:t>
      </w:r>
    </w:p>
    <w:p w14:paraId="2FFCD2BD" w14:textId="77777777" w:rsidR="009D5567" w:rsidRPr="00E34A0C" w:rsidRDefault="008E4641" w:rsidP="008E4641">
      <w:pPr>
        <w:pStyle w:val="ListParagraph"/>
        <w:numPr>
          <w:ilvl w:val="0"/>
          <w:numId w:val="9"/>
        </w:numPr>
        <w:ind w:left="426"/>
        <w:rPr>
          <w:rFonts w:asciiTheme="minorHAnsi" w:hAnsiTheme="minorHAnsi" w:cstheme="minorHAnsi"/>
          <w:szCs w:val="24"/>
        </w:rPr>
      </w:pPr>
      <w:r w:rsidRPr="0067181C">
        <w:t>This position does not involve direct supervision of staff; however</w:t>
      </w:r>
      <w:r w:rsidR="0067181C" w:rsidRPr="0067181C">
        <w:t>, it</w:t>
      </w:r>
      <w:r w:rsidRPr="0067181C">
        <w:t xml:space="preserve"> requires active collaboration, knowledge sharing and support to other team members.</w:t>
      </w:r>
    </w:p>
    <w:p w14:paraId="11A9B858" w14:textId="08B97721" w:rsidR="007702B5" w:rsidRPr="00160268" w:rsidRDefault="007702B5" w:rsidP="00810396">
      <w:pPr>
        <w:pStyle w:val="Heading1"/>
        <w:spacing w:before="240"/>
      </w:pPr>
      <w:r w:rsidRPr="00160268">
        <w:t>WHAT YOU REQUIRE</w:t>
      </w:r>
    </w:p>
    <w:p w14:paraId="08921F28" w14:textId="10FEE18F" w:rsidR="00892216" w:rsidRPr="00810396" w:rsidRDefault="00E83BC6" w:rsidP="0081039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68C1FCDF" w14:textId="77777777" w:rsidR="00892216" w:rsidRPr="006D6C18" w:rsidRDefault="00892216" w:rsidP="00892216">
      <w:pPr>
        <w:pStyle w:val="BodyText"/>
        <w:spacing w:before="120" w:after="120"/>
        <w:rPr>
          <w:b/>
          <w:sz w:val="28"/>
          <w:szCs w:val="28"/>
        </w:rPr>
      </w:pPr>
      <w:r w:rsidRPr="006D6C18">
        <w:rPr>
          <w:b/>
          <w:sz w:val="28"/>
          <w:szCs w:val="28"/>
        </w:rPr>
        <w:t>Capabilities</w:t>
      </w:r>
    </w:p>
    <w:p w14:paraId="1CD3F4EA" w14:textId="1DC0CD56" w:rsidR="00034653" w:rsidRPr="00DC14E5" w:rsidRDefault="00931430" w:rsidP="00DC14E5">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04BE751B" w14:textId="77777777" w:rsidR="009A4F65" w:rsidRDefault="009A4F65" w:rsidP="005633D1">
      <w:pPr>
        <w:pStyle w:val="ListParagraph"/>
        <w:numPr>
          <w:ilvl w:val="0"/>
          <w:numId w:val="10"/>
        </w:numPr>
        <w:ind w:left="426"/>
        <w:rPr>
          <w:kern w:val="2"/>
          <w:szCs w:val="24"/>
          <w14:ligatures w14:val="standardContextual"/>
        </w:rPr>
      </w:pPr>
      <w:r>
        <w:t>Demonstrated senior-level experience assessing, refreshing or uplifting enterprise Linux, Unix and infrastructure appliance environments, including technologies such as Red Hat Enterprise Linux, Oracle Linux, Solaris or comparable platforms.</w:t>
      </w:r>
    </w:p>
    <w:p w14:paraId="199F356C" w14:textId="77777777" w:rsidR="009A4F65" w:rsidRDefault="009A4F65" w:rsidP="005633D1">
      <w:pPr>
        <w:pStyle w:val="ListParagraph"/>
        <w:numPr>
          <w:ilvl w:val="0"/>
          <w:numId w:val="10"/>
        </w:numPr>
        <w:ind w:left="426"/>
      </w:pPr>
      <w:r>
        <w:t>Demonstrated ability to develop or apply approved upgrade, hardening, validation, remediation and transition approaches for Linux, Unix or appliance platforms across complex ICT environments, with consideration of security, supportability, reliability and formal acceptance requirements.</w:t>
      </w:r>
    </w:p>
    <w:p w14:paraId="0BD134F2" w14:textId="77777777" w:rsidR="009A4F65" w:rsidRDefault="009A4F65" w:rsidP="005633D1">
      <w:pPr>
        <w:pStyle w:val="ListParagraph"/>
        <w:numPr>
          <w:ilvl w:val="0"/>
          <w:numId w:val="10"/>
        </w:numPr>
        <w:ind w:left="426"/>
      </w:pPr>
      <w:r>
        <w:t>Demonstrated experience contributing to migration, remediation, modernisation, decommissioning or transition activities for legacy, unsupported or refreshed Linux, Unix or appliance platforms within a program delivery context.</w:t>
      </w:r>
    </w:p>
    <w:p w14:paraId="73E8F10B" w14:textId="77777777" w:rsidR="009A4F65" w:rsidRDefault="009A4F65" w:rsidP="005633D1">
      <w:pPr>
        <w:pStyle w:val="ListParagraph"/>
        <w:numPr>
          <w:ilvl w:val="0"/>
          <w:numId w:val="10"/>
        </w:numPr>
        <w:ind w:left="426"/>
      </w:pPr>
      <w:r>
        <w:t xml:space="preserve">Demonstrated ability to produce and use approved build, automation, monitoring, documentation, implementation evidence, configuration information, validation outcomes, readiness assessment and handover artefacts, while identifying and managing technical </w:t>
      </w:r>
      <w:r>
        <w:lastRenderedPageBreak/>
        <w:t>dependencies across Linux, Unix, appliance, storage, virtualisation, identity, security, network and operational environments to support safe, prioritised SAMP delivery.</w:t>
      </w:r>
    </w:p>
    <w:p w14:paraId="0FA35ED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6B7EEB4E" w14:textId="77777777" w:rsidR="00231CC1" w:rsidRDefault="00231CC1" w:rsidP="00231CC1">
      <w:pPr>
        <w:pStyle w:val="ListParagraph"/>
        <w:numPr>
          <w:ilvl w:val="0"/>
          <w:numId w:val="10"/>
        </w:numPr>
        <w:spacing w:after="160" w:line="259" w:lineRule="auto"/>
        <w:ind w:left="426"/>
      </w:pPr>
      <w:r>
        <w:t>Demonstrated ability to work collaboratively and communicate clearly across technical, project, operational, vendor and stakeholder groups to deliver shared outcomes.</w:t>
      </w:r>
    </w:p>
    <w:p w14:paraId="7F15F430" w14:textId="77777777" w:rsidR="00231CC1" w:rsidRDefault="00231CC1" w:rsidP="00231CC1">
      <w:pPr>
        <w:pStyle w:val="ListParagraph"/>
        <w:numPr>
          <w:ilvl w:val="0"/>
          <w:numId w:val="10"/>
        </w:numPr>
        <w:spacing w:after="160" w:line="259" w:lineRule="auto"/>
        <w:ind w:left="426"/>
      </w:pPr>
      <w:r>
        <w:t>Demonstrated ability to exercise sound judgement, manage competing priorities and escalate issues that may affect delivery, safety, quality or operational readiness.</w:t>
      </w:r>
    </w:p>
    <w:p w14:paraId="3F25375A" w14:textId="0B80E2A1" w:rsidR="00FC7FDB" w:rsidRPr="00B67DE4" w:rsidRDefault="00231CC1" w:rsidP="00231CC1">
      <w:pPr>
        <w:pStyle w:val="ListParagraph"/>
        <w:numPr>
          <w:ilvl w:val="0"/>
          <w:numId w:val="10"/>
        </w:numPr>
        <w:spacing w:after="160" w:line="259" w:lineRule="auto"/>
        <w:ind w:left="426"/>
      </w:pPr>
      <w:r>
        <w:t>Demonstrated behaviours consistent with the ACTPS values of respect, integrity, collaboration and innovation.</w:t>
      </w:r>
    </w:p>
    <w:p w14:paraId="3BD1F2AA" w14:textId="2DD6F145" w:rsidR="00717B1B" w:rsidRPr="00C231C8" w:rsidRDefault="00AE5D2C" w:rsidP="00E672BF">
      <w:pPr>
        <w:pStyle w:val="BodyText"/>
        <w:spacing w:before="120" w:after="120"/>
        <w:rPr>
          <w:b/>
          <w:szCs w:val="24"/>
        </w:rPr>
      </w:pPr>
      <w:r w:rsidRPr="00C231C8">
        <w:rPr>
          <w:b/>
          <w:szCs w:val="24"/>
        </w:rPr>
        <w:t>C</w:t>
      </w:r>
      <w:r w:rsidR="00717B1B" w:rsidRPr="00C231C8">
        <w:rPr>
          <w:b/>
          <w:szCs w:val="24"/>
        </w:rPr>
        <w:t>ompliance Requirements</w:t>
      </w:r>
    </w:p>
    <w:p w14:paraId="41996886" w14:textId="31BA7F9D" w:rsidR="00545DE2" w:rsidRDefault="00545DE2" w:rsidP="008E4641">
      <w:pPr>
        <w:pStyle w:val="ListParagraph"/>
        <w:numPr>
          <w:ilvl w:val="0"/>
          <w:numId w:val="8"/>
        </w:numPr>
        <w:shd w:val="clear" w:color="auto" w:fill="FFFFFF" w:themeFill="background1"/>
        <w:spacing w:after="120"/>
        <w:ind w:left="426"/>
        <w:rPr>
          <w:rFonts w:cs="Arial"/>
          <w:bCs/>
          <w:szCs w:val="24"/>
        </w:rPr>
      </w:pPr>
      <w:r w:rsidRPr="00545DE2">
        <w:rPr>
          <w:rFonts w:cs="Arial"/>
          <w:bCs/>
          <w:szCs w:val="24"/>
        </w:rPr>
        <w:t>This role is a Position of Trust and requires you to obtain and maintain an Australian Government NV1 security clearance, or be prepared to transfer an existing security clearance, which will be sponsored by the Digital Canberra Directorate. If you are not successful in obtaining a Security clearance, your employment in the role will not commence. If already commenced, your employment will be terminated. To be eligible for an NV1 security clearance, you must be an Australian citizen</w:t>
      </w:r>
    </w:p>
    <w:p w14:paraId="7BAEEC95" w14:textId="77777777" w:rsidR="00C41A01" w:rsidRPr="00C41A01" w:rsidRDefault="00C41A01" w:rsidP="008E4641">
      <w:pPr>
        <w:pStyle w:val="ListParagraph"/>
        <w:numPr>
          <w:ilvl w:val="0"/>
          <w:numId w:val="8"/>
        </w:numPr>
        <w:pBdr>
          <w:bottom w:val="single" w:sz="12" w:space="1" w:color="auto"/>
        </w:pBdr>
        <w:suppressAutoHyphens/>
        <w:spacing w:before="360" w:after="120"/>
        <w:ind w:left="426"/>
        <w:outlineLvl w:val="0"/>
        <w:rPr>
          <w:rFonts w:cs="Arial"/>
          <w:bCs/>
          <w:szCs w:val="24"/>
        </w:rPr>
      </w:pPr>
      <w:r w:rsidRPr="00C41A01">
        <w:rPr>
          <w:rFonts w:cs="Arial"/>
          <w:bCs/>
          <w:szCs w:val="24"/>
        </w:rPr>
        <w:t>Relevant Linux, Unix, Red Hat, Oracle Linux, Solaris, automation, security or infrastructure appliance certifications are highly desirable.</w:t>
      </w:r>
    </w:p>
    <w:p w14:paraId="3042C71D" w14:textId="77777777" w:rsidR="003C1BB7" w:rsidRDefault="00C41A01" w:rsidP="008E4641">
      <w:pPr>
        <w:pStyle w:val="ListParagraph"/>
        <w:numPr>
          <w:ilvl w:val="0"/>
          <w:numId w:val="8"/>
        </w:numPr>
        <w:pBdr>
          <w:bottom w:val="single" w:sz="12" w:space="1" w:color="auto"/>
        </w:pBdr>
        <w:suppressAutoHyphens/>
        <w:spacing w:before="360" w:after="120"/>
        <w:ind w:left="426"/>
        <w:outlineLvl w:val="0"/>
        <w:rPr>
          <w:rFonts w:cs="Arial"/>
          <w:bCs/>
          <w:szCs w:val="24"/>
        </w:rPr>
      </w:pPr>
      <w:r w:rsidRPr="003C1BB7">
        <w:rPr>
          <w:rFonts w:cs="Arial"/>
          <w:bCs/>
          <w:szCs w:val="24"/>
        </w:rPr>
        <w:t xml:space="preserve">Experience with </w:t>
      </w:r>
      <w:r w:rsidR="00A06F4F" w:rsidRPr="003C1BB7">
        <w:rPr>
          <w:rFonts w:cs="Arial"/>
          <w:bCs/>
          <w:szCs w:val="24"/>
        </w:rPr>
        <w:t>L</w:t>
      </w:r>
      <w:r w:rsidR="00C92813" w:rsidRPr="003C1BB7">
        <w:rPr>
          <w:rFonts w:cs="Arial"/>
          <w:bCs/>
          <w:szCs w:val="24"/>
        </w:rPr>
        <w:t xml:space="preserve">inux and </w:t>
      </w:r>
      <w:r w:rsidR="00A06F4F" w:rsidRPr="003C1BB7">
        <w:rPr>
          <w:rFonts w:cs="Arial"/>
          <w:bCs/>
          <w:szCs w:val="24"/>
        </w:rPr>
        <w:t>U</w:t>
      </w:r>
      <w:r w:rsidR="00C92813" w:rsidRPr="003C1BB7">
        <w:rPr>
          <w:rFonts w:cs="Arial"/>
          <w:bCs/>
          <w:szCs w:val="24"/>
        </w:rPr>
        <w:t>nix</w:t>
      </w:r>
      <w:r w:rsidRPr="003C1BB7">
        <w:rPr>
          <w:rFonts w:cs="Arial"/>
          <w:bCs/>
          <w:szCs w:val="24"/>
        </w:rPr>
        <w:t xml:space="preserve"> automation tooling is highly desirable.</w:t>
      </w:r>
    </w:p>
    <w:p w14:paraId="56D21E22" w14:textId="77777777" w:rsidR="003C1BB7" w:rsidRPr="003C1BB7" w:rsidRDefault="008E4641" w:rsidP="008E4641">
      <w:pPr>
        <w:pStyle w:val="ListParagraph"/>
        <w:numPr>
          <w:ilvl w:val="0"/>
          <w:numId w:val="8"/>
        </w:numPr>
        <w:pBdr>
          <w:bottom w:val="single" w:sz="12" w:space="1" w:color="auto"/>
        </w:pBdr>
        <w:suppressAutoHyphens/>
        <w:spacing w:before="360" w:after="120"/>
        <w:ind w:left="426"/>
        <w:outlineLvl w:val="0"/>
        <w:rPr>
          <w:rFonts w:cs="Arial"/>
          <w:bCs/>
          <w:szCs w:val="24"/>
        </w:rPr>
      </w:pPr>
      <w:r w:rsidRPr="00537A1C">
        <w:t xml:space="preserve">Experience with ServiceNow, change evidence, lifecycle records, technical documentation or </w:t>
      </w:r>
      <w:r w:rsidR="00537A1C" w:rsidRPr="00537A1C">
        <w:t>formal</w:t>
      </w:r>
      <w:r w:rsidRPr="00537A1C">
        <w:t xml:space="preserve"> handover artefacts is highly desirable.</w:t>
      </w:r>
    </w:p>
    <w:p w14:paraId="1AE8C06B" w14:textId="7DE50A89" w:rsidR="009D5567" w:rsidRPr="003C1BB7" w:rsidRDefault="008E4641" w:rsidP="008E4641">
      <w:pPr>
        <w:pStyle w:val="ListParagraph"/>
        <w:numPr>
          <w:ilvl w:val="0"/>
          <w:numId w:val="8"/>
        </w:numPr>
        <w:pBdr>
          <w:bottom w:val="single" w:sz="12" w:space="1" w:color="auto"/>
        </w:pBdr>
        <w:suppressAutoHyphens/>
        <w:spacing w:before="360" w:after="120"/>
        <w:ind w:left="426"/>
        <w:outlineLvl w:val="0"/>
        <w:rPr>
          <w:rFonts w:cs="Arial"/>
          <w:bCs/>
          <w:szCs w:val="24"/>
        </w:rPr>
      </w:pPr>
      <w:r w:rsidRPr="00EE0466">
        <w:t>Understanding of</w:t>
      </w:r>
      <w:r w:rsidR="00EE0466" w:rsidRPr="00EE0466">
        <w:t xml:space="preserve"> structured</w:t>
      </w:r>
      <w:r w:rsidRPr="00EE0466">
        <w:t xml:space="preserve"> service </w:t>
      </w:r>
      <w:r w:rsidR="00EE0466" w:rsidRPr="00EE0466">
        <w:t>transition, change governance or assurance</w:t>
      </w:r>
      <w:r w:rsidRPr="00EE0466">
        <w:t xml:space="preserve"> frameworks is desirable.</w:t>
      </w:r>
    </w:p>
    <w:p w14:paraId="410B9AA7" w14:textId="436F01D8" w:rsidR="00587539" w:rsidRPr="00C41A01" w:rsidRDefault="00C41A01" w:rsidP="008E4641">
      <w:pPr>
        <w:pStyle w:val="ListParagraph"/>
        <w:numPr>
          <w:ilvl w:val="0"/>
          <w:numId w:val="8"/>
        </w:numPr>
        <w:pBdr>
          <w:bottom w:val="single" w:sz="12" w:space="1" w:color="auto"/>
        </w:pBdr>
        <w:suppressAutoHyphens/>
        <w:spacing w:before="360" w:after="120"/>
        <w:ind w:left="426"/>
        <w:outlineLvl w:val="0"/>
        <w:rPr>
          <w:rFonts w:cs="Arial"/>
          <w:bCs/>
          <w:szCs w:val="24"/>
        </w:rPr>
      </w:pPr>
      <w:r w:rsidRPr="00C41A01">
        <w:rPr>
          <w:rFonts w:cs="Arial"/>
          <w:bCs/>
          <w:szCs w:val="24"/>
        </w:rPr>
        <w:t xml:space="preserve">A current driver licence is highly desirable </w:t>
      </w:r>
      <w:r w:rsidR="004D7CFF">
        <w:rPr>
          <w:rFonts w:cs="Arial"/>
          <w:bCs/>
          <w:szCs w:val="24"/>
        </w:rPr>
        <w:t>as</w:t>
      </w:r>
      <w:r w:rsidRPr="00C41A01">
        <w:rPr>
          <w:rFonts w:cs="Arial"/>
          <w:bCs/>
          <w:szCs w:val="24"/>
        </w:rPr>
        <w:t xml:space="preserve"> the role may require travel to ACT Government sites or data centre environments</w:t>
      </w:r>
      <w:r w:rsidR="004D7CFF">
        <w:rPr>
          <w:rFonts w:cs="Arial"/>
          <w:bCs/>
          <w:szCs w:val="24"/>
        </w:rPr>
        <w:t>.</w:t>
      </w:r>
    </w:p>
    <w:p w14:paraId="29E42EBE" w14:textId="4225D93C" w:rsidR="009D5567" w:rsidRPr="00587539" w:rsidRDefault="009D5567" w:rsidP="00587539">
      <w:pPr>
        <w:pBdr>
          <w:bottom w:val="single" w:sz="12" w:space="1" w:color="auto"/>
        </w:pBdr>
        <w:suppressAutoHyphens/>
        <w:spacing w:before="360" w:after="120"/>
        <w:ind w:left="66"/>
        <w:outlineLvl w:val="0"/>
        <w:rPr>
          <w:rFonts w:asciiTheme="minorHAnsi" w:hAnsiTheme="minorHAnsi"/>
          <w:b/>
          <w:spacing w:val="5"/>
          <w:sz w:val="32"/>
          <w:szCs w:val="32"/>
          <w:lang w:eastAsia="ja-JP"/>
        </w:rPr>
      </w:pPr>
      <w:r w:rsidRPr="00587539">
        <w:rPr>
          <w:rFonts w:asciiTheme="minorHAnsi" w:hAnsiTheme="minorHAnsi"/>
          <w:b/>
          <w:spacing w:val="5"/>
          <w:sz w:val="32"/>
          <w:szCs w:val="32"/>
          <w:lang w:eastAsia="ja-JP"/>
        </w:rPr>
        <w:t>WORK ENVIRONMENT DESCRIPTION</w:t>
      </w:r>
    </w:p>
    <w:p w14:paraId="07F9642B" w14:textId="01AEA6DF" w:rsidR="009D5567" w:rsidRPr="00E34A0C" w:rsidRDefault="00443E14">
      <w:pPr>
        <w:spacing w:before="120" w:after="120" w:line="276" w:lineRule="auto"/>
        <w:rPr>
          <w:rFonts w:asciiTheme="minorHAnsi" w:hAnsiTheme="minorHAnsi" w:cstheme="minorHAnsi"/>
          <w:szCs w:val="24"/>
        </w:rPr>
      </w:pPr>
      <w:r w:rsidRPr="006D6C18">
        <w:rPr>
          <w:rFonts w:asciiTheme="minorHAnsi" w:eastAsiaTheme="minorHAnsi" w:hAnsiTheme="minorHAnsi" w:cstheme="minorBidi"/>
          <w:szCs w:val="24"/>
          <w:lang w:eastAsia="en-US"/>
        </w:rPr>
        <w:t xml:space="preserve">The following work environment description outlines the inherent requirements of the </w:t>
      </w:r>
      <w:r w:rsidR="00D5497D">
        <w:rPr>
          <w:rFonts w:asciiTheme="minorHAnsi" w:eastAsiaTheme="minorHAnsi" w:hAnsiTheme="minorHAnsi" w:cstheme="minorBidi"/>
          <w:szCs w:val="24"/>
          <w:lang w:eastAsia="en-US"/>
        </w:rPr>
        <w:t xml:space="preserve">role </w:t>
      </w:r>
      <w:r w:rsidR="00BA66D5" w:rsidRPr="00BA66D5">
        <w:rPr>
          <w:bCs/>
        </w:rPr>
        <w:t>Senior Linux, Unix and Appliance Specialist</w:t>
      </w:r>
      <w:r w:rsidR="005F1BF6" w:rsidRPr="00A9090B">
        <w:rPr>
          <w:rFonts w:asciiTheme="minorHAnsi" w:eastAsiaTheme="minorHAnsi" w:hAnsiTheme="minorHAnsi" w:cstheme="minorBidi"/>
          <w:szCs w:val="24"/>
          <w:lang w:eastAsia="en-US"/>
        </w:rPr>
        <w:t xml:space="preserve"> </w:t>
      </w:r>
      <w:r w:rsidRPr="00A9090B">
        <w:rPr>
          <w:rFonts w:asciiTheme="minorHAnsi" w:eastAsiaTheme="minorHAnsi" w:hAnsiTheme="minorHAnsi" w:cstheme="minorBidi"/>
          <w:szCs w:val="24"/>
          <w:lang w:eastAsia="en-US"/>
        </w:rPr>
        <w:t>(</w:t>
      </w:r>
      <w:r w:rsidR="00BA66D5">
        <w:rPr>
          <w:rFonts w:asciiTheme="minorHAnsi" w:eastAsiaTheme="minorHAnsi" w:hAnsiTheme="minorHAnsi" w:cstheme="minorBidi"/>
          <w:szCs w:val="24"/>
          <w:lang w:eastAsia="en-US"/>
        </w:rPr>
        <w:t>P71579</w:t>
      </w:r>
      <w:r w:rsidRPr="00A9090B">
        <w:rPr>
          <w:rFonts w:asciiTheme="minorHAnsi" w:eastAsiaTheme="minorHAnsi" w:hAnsiTheme="minorHAnsi" w:cstheme="minorBidi"/>
          <w:szCs w:val="24"/>
          <w:lang w:eastAsia="en-US"/>
        </w:rPr>
        <w:t xml:space="preserve">) and indicates how frequently each </w:t>
      </w:r>
      <w:r w:rsidR="000E1F4C" w:rsidRPr="000E1F4C">
        <w:t>requirement</w:t>
      </w:r>
      <w:r w:rsidRPr="006D6C18">
        <w:rPr>
          <w:rFonts w:asciiTheme="minorHAnsi" w:eastAsiaTheme="minorHAnsi" w:hAnsiTheme="minorHAnsi" w:cstheme="minorBidi"/>
          <w:szCs w:val="24"/>
          <w:lang w:eastAsia="en-US"/>
        </w:rPr>
        <w:t xml:space="preserve"> would be performed.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D5567" w:rsidRPr="006D6C18" w14:paraId="1DDC50BB" w14:textId="77777777" w:rsidTr="00F61A7C">
        <w:trPr>
          <w:trHeight w:val="454"/>
        </w:trPr>
        <w:tc>
          <w:tcPr>
            <w:tcW w:w="6912" w:type="dxa"/>
            <w:shd w:val="clear" w:color="auto" w:fill="DEEAF6" w:themeFill="accent1" w:themeFillTint="33"/>
            <w:vAlign w:val="center"/>
          </w:tcPr>
          <w:p w14:paraId="4786577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ADMINISTRATIVE</w:t>
            </w:r>
          </w:p>
        </w:tc>
        <w:tc>
          <w:tcPr>
            <w:tcW w:w="2694" w:type="dxa"/>
            <w:shd w:val="clear" w:color="auto" w:fill="DEEAF6" w:themeFill="accent1" w:themeFillTint="33"/>
            <w:vAlign w:val="center"/>
          </w:tcPr>
          <w:p w14:paraId="07D552F6"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53D7672" w14:textId="77777777" w:rsidTr="00F61A7C">
        <w:trPr>
          <w:trHeight w:val="283"/>
        </w:trPr>
        <w:tc>
          <w:tcPr>
            <w:tcW w:w="6912" w:type="dxa"/>
            <w:vAlign w:val="center"/>
          </w:tcPr>
          <w:p w14:paraId="2811D39A" w14:textId="77777777" w:rsidR="009D5567" w:rsidRPr="006D6C18" w:rsidRDefault="009D5567" w:rsidP="00F61A7C">
            <w:pPr>
              <w:suppressAutoHyphens/>
              <w:rPr>
                <w:rFonts w:eastAsia="Calibri"/>
                <w:szCs w:val="22"/>
              </w:rPr>
            </w:pPr>
            <w:r w:rsidRPr="006D6C18">
              <w:rPr>
                <w:rFonts w:eastAsia="Calibri"/>
                <w:szCs w:val="22"/>
              </w:rPr>
              <w:t>Telephone use</w:t>
            </w:r>
          </w:p>
        </w:tc>
        <w:sdt>
          <w:sdtPr>
            <w:rPr>
              <w:rFonts w:eastAsia="Calibri"/>
              <w:szCs w:val="24"/>
            </w:rPr>
            <w:id w:val="233384988"/>
            <w:placeholder>
              <w:docPart w:val="C5DDD1CCE9C743B9A9604F905F1CC6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EF813A"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0A6E127E" w14:textId="77777777" w:rsidTr="00F61A7C">
        <w:trPr>
          <w:trHeight w:val="283"/>
        </w:trPr>
        <w:tc>
          <w:tcPr>
            <w:tcW w:w="6912" w:type="dxa"/>
            <w:vAlign w:val="center"/>
          </w:tcPr>
          <w:p w14:paraId="31F5CE3A" w14:textId="77777777" w:rsidR="009D5567" w:rsidRPr="006D6C18" w:rsidRDefault="009D5567" w:rsidP="00F61A7C">
            <w:pPr>
              <w:suppressAutoHyphens/>
              <w:rPr>
                <w:rFonts w:eastAsia="Calibri"/>
                <w:szCs w:val="22"/>
              </w:rPr>
            </w:pPr>
            <w:r w:rsidRPr="006D6C18">
              <w:rPr>
                <w:rFonts w:eastAsia="Calibri"/>
                <w:szCs w:val="22"/>
              </w:rPr>
              <w:t>General computer use</w:t>
            </w:r>
          </w:p>
        </w:tc>
        <w:sdt>
          <w:sdtPr>
            <w:rPr>
              <w:rFonts w:eastAsia="Calibri"/>
              <w:szCs w:val="24"/>
            </w:rPr>
            <w:id w:val="407194553"/>
            <w:placeholder>
              <w:docPart w:val="7346A26433734274ABD36219C956D68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DF5669B"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51061BF7" w14:textId="77777777" w:rsidTr="00F61A7C">
        <w:trPr>
          <w:trHeight w:val="283"/>
        </w:trPr>
        <w:tc>
          <w:tcPr>
            <w:tcW w:w="6912" w:type="dxa"/>
            <w:vAlign w:val="center"/>
          </w:tcPr>
          <w:p w14:paraId="3BC81882" w14:textId="77777777" w:rsidR="009D5567" w:rsidRPr="006D6C18" w:rsidRDefault="009D5567" w:rsidP="00F61A7C">
            <w:pPr>
              <w:suppressAutoHyphens/>
              <w:rPr>
                <w:rFonts w:eastAsia="Calibri"/>
                <w:szCs w:val="22"/>
              </w:rPr>
            </w:pPr>
            <w:r w:rsidRPr="006D6C18">
              <w:rPr>
                <w:rFonts w:eastAsia="Calibri"/>
                <w:szCs w:val="22"/>
              </w:rPr>
              <w:t>Extensive keying/data entry</w:t>
            </w:r>
          </w:p>
        </w:tc>
        <w:sdt>
          <w:sdtPr>
            <w:rPr>
              <w:rFonts w:eastAsia="Calibri"/>
              <w:szCs w:val="24"/>
            </w:rPr>
            <w:id w:val="407194555"/>
            <w:placeholder>
              <w:docPart w:val="71CB7B4844B5485187F8974D5E0899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60F791"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36205DC0" w14:textId="77777777" w:rsidTr="00F61A7C">
        <w:trPr>
          <w:trHeight w:val="283"/>
        </w:trPr>
        <w:tc>
          <w:tcPr>
            <w:tcW w:w="6912" w:type="dxa"/>
            <w:vAlign w:val="center"/>
          </w:tcPr>
          <w:p w14:paraId="726BA599" w14:textId="77777777" w:rsidR="009D5567" w:rsidRPr="006D6C18" w:rsidRDefault="009D5567" w:rsidP="00F61A7C">
            <w:pPr>
              <w:suppressAutoHyphens/>
              <w:rPr>
                <w:rFonts w:eastAsia="Calibri"/>
                <w:szCs w:val="22"/>
              </w:rPr>
            </w:pPr>
            <w:r w:rsidRPr="006D6C18">
              <w:rPr>
                <w:rFonts w:eastAsia="Calibri"/>
                <w:szCs w:val="22"/>
              </w:rPr>
              <w:t>Graphical/analytical based</w:t>
            </w:r>
          </w:p>
        </w:tc>
        <w:tc>
          <w:tcPr>
            <w:tcW w:w="2694" w:type="dxa"/>
            <w:vAlign w:val="center"/>
          </w:tcPr>
          <w:p w14:paraId="26BCDABD" w14:textId="759B7C3E" w:rsidR="009D5567" w:rsidRPr="006D6C18" w:rsidRDefault="00000000" w:rsidP="00F61A7C">
            <w:pPr>
              <w:suppressAutoHyphens/>
              <w:jc w:val="center"/>
              <w:rPr>
                <w:rFonts w:eastAsia="Calibri"/>
                <w:szCs w:val="24"/>
              </w:rPr>
            </w:pPr>
            <w:sdt>
              <w:sdtPr>
                <w:rPr>
                  <w:rFonts w:eastAsia="Calibri"/>
                  <w:szCs w:val="24"/>
                </w:rPr>
                <w:id w:val="2001529500"/>
                <w:placeholder>
                  <w:docPart w:val="423FAA6D2E1A429BB27BF989427C91BB"/>
                </w:placeholder>
                <w:dropDownList>
                  <w:listItem w:value="Choose an item."/>
                  <w:listItem w:displayText="Never" w:value="Never"/>
                  <w:listItem w:displayText="Occasionally" w:value="Occasionally"/>
                  <w:listItem w:displayText="Frequently" w:value="Frequently"/>
                </w:dropDownList>
              </w:sdtPr>
              <w:sdtContent>
                <w:r w:rsidR="00D44ABC" w:rsidRPr="006D6C18">
                  <w:rPr>
                    <w:rFonts w:eastAsia="Calibri"/>
                    <w:szCs w:val="24"/>
                  </w:rPr>
                  <w:t>Frequently</w:t>
                </w:r>
              </w:sdtContent>
            </w:sdt>
            <w:r w:rsidR="00D44ABC" w:rsidRPr="006D6C18">
              <w:rPr>
                <w:rFonts w:eastAsia="Calibri"/>
                <w:szCs w:val="24"/>
              </w:rPr>
              <w:t xml:space="preserve"> </w:t>
            </w:r>
          </w:p>
        </w:tc>
      </w:tr>
      <w:tr w:rsidR="009D5567" w:rsidRPr="006D6C18" w14:paraId="7127F212" w14:textId="77777777" w:rsidTr="00F61A7C">
        <w:trPr>
          <w:trHeight w:val="283"/>
        </w:trPr>
        <w:tc>
          <w:tcPr>
            <w:tcW w:w="6912" w:type="dxa"/>
            <w:vAlign w:val="center"/>
          </w:tcPr>
          <w:p w14:paraId="12B96778" w14:textId="77777777" w:rsidR="009D5567" w:rsidRPr="006D6C18" w:rsidRDefault="009D5567" w:rsidP="00F61A7C">
            <w:pPr>
              <w:suppressAutoHyphens/>
              <w:rPr>
                <w:rFonts w:eastAsia="Calibri"/>
                <w:szCs w:val="22"/>
              </w:rPr>
            </w:pPr>
            <w:r w:rsidRPr="006D6C18">
              <w:rPr>
                <w:rFonts w:eastAsia="Calibri"/>
                <w:szCs w:val="22"/>
              </w:rPr>
              <w:t>Sitting at a desk</w:t>
            </w:r>
          </w:p>
        </w:tc>
        <w:sdt>
          <w:sdtPr>
            <w:rPr>
              <w:rFonts w:eastAsia="Calibri"/>
              <w:szCs w:val="24"/>
            </w:rPr>
            <w:id w:val="407194557"/>
            <w:placeholder>
              <w:docPart w:val="A5DB4C49E59343FBB56AD0119BE7F61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DC31C77"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680474DA" w14:textId="77777777" w:rsidTr="00F61A7C">
        <w:trPr>
          <w:trHeight w:val="283"/>
        </w:trPr>
        <w:tc>
          <w:tcPr>
            <w:tcW w:w="6912" w:type="dxa"/>
            <w:vAlign w:val="center"/>
          </w:tcPr>
          <w:p w14:paraId="247E8BA9" w14:textId="77777777" w:rsidR="009D5567" w:rsidRPr="006D6C18" w:rsidRDefault="009D5567" w:rsidP="00F61A7C">
            <w:pPr>
              <w:suppressAutoHyphens/>
              <w:rPr>
                <w:rFonts w:eastAsia="Calibri"/>
                <w:szCs w:val="22"/>
              </w:rPr>
            </w:pPr>
            <w:r w:rsidRPr="006D6C18">
              <w:rPr>
                <w:rFonts w:eastAsia="Calibri"/>
                <w:szCs w:val="22"/>
              </w:rPr>
              <w:t xml:space="preserve">Standing for long periods </w:t>
            </w:r>
          </w:p>
        </w:tc>
        <w:tc>
          <w:tcPr>
            <w:tcW w:w="2694" w:type="dxa"/>
            <w:vAlign w:val="center"/>
          </w:tcPr>
          <w:p w14:paraId="4850E946" w14:textId="77777777" w:rsidR="00453A92" w:rsidRDefault="008F131C">
            <w:pPr>
              <w:jc w:val="center"/>
              <w:rPr>
                <w:kern w:val="2"/>
                <w:szCs w:val="24"/>
                <w14:ligatures w14:val="standardContextual"/>
              </w:rPr>
            </w:pPr>
            <w:r w:rsidRPr="008F131C">
              <w:t>Occasionally</w:t>
            </w:r>
          </w:p>
          <w:p w14:paraId="25C09442" w14:textId="1571C2F5" w:rsidR="009D5567" w:rsidRPr="006D6C18" w:rsidRDefault="009D5567" w:rsidP="00F61A7C">
            <w:pPr>
              <w:suppressAutoHyphens/>
              <w:jc w:val="center"/>
              <w:rPr>
                <w:rFonts w:eastAsia="Calibri"/>
                <w:szCs w:val="24"/>
              </w:rPr>
            </w:pPr>
          </w:p>
        </w:tc>
      </w:tr>
      <w:tr w:rsidR="009D5567" w:rsidRPr="006D6C18" w14:paraId="745FD99A" w14:textId="77777777" w:rsidTr="00F61A7C">
        <w:trPr>
          <w:trHeight w:val="283"/>
        </w:trPr>
        <w:tc>
          <w:tcPr>
            <w:tcW w:w="6912" w:type="dxa"/>
            <w:vAlign w:val="center"/>
          </w:tcPr>
          <w:p w14:paraId="0E03B6F9" w14:textId="77777777" w:rsidR="009D5567" w:rsidRPr="006D6C18" w:rsidRDefault="009D5567" w:rsidP="00F61A7C">
            <w:pPr>
              <w:suppressAutoHyphens/>
              <w:rPr>
                <w:rFonts w:eastAsia="Calibri"/>
                <w:szCs w:val="22"/>
              </w:rPr>
            </w:pPr>
            <w:r w:rsidRPr="006D6C18">
              <w:rPr>
                <w:rFonts w:eastAsia="Calibri"/>
                <w:szCs w:val="22"/>
              </w:rPr>
              <w:t xml:space="preserve">Designated workstation </w:t>
            </w:r>
          </w:p>
        </w:tc>
        <w:sdt>
          <w:sdtPr>
            <w:rPr>
              <w:rFonts w:eastAsia="Calibri"/>
              <w:szCs w:val="24"/>
            </w:rPr>
            <w:id w:val="407194559"/>
            <w:placeholder>
              <w:docPart w:val="9F0049ECBCE34EF9876FC68D18F3ED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8F37E3" w14:textId="77777777" w:rsidR="009D5567" w:rsidRPr="006D6C18" w:rsidRDefault="009D5567" w:rsidP="00F61A7C">
                <w:pPr>
                  <w:suppressAutoHyphens/>
                  <w:jc w:val="center"/>
                  <w:rPr>
                    <w:rFonts w:eastAsia="Calibri"/>
                    <w:szCs w:val="24"/>
                  </w:rPr>
                </w:pPr>
                <w:r w:rsidRPr="006D6C18">
                  <w:rPr>
                    <w:rFonts w:eastAsia="Calibri"/>
                    <w:szCs w:val="24"/>
                  </w:rPr>
                  <w:t>Occasionally</w:t>
                </w:r>
              </w:p>
            </w:tc>
          </w:sdtContent>
        </w:sdt>
      </w:tr>
    </w:tbl>
    <w:p w14:paraId="1C2BD67E"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AD34AA2" w14:textId="77777777" w:rsidTr="00F61A7C">
        <w:trPr>
          <w:trHeight w:val="454"/>
        </w:trPr>
        <w:tc>
          <w:tcPr>
            <w:tcW w:w="6912" w:type="dxa"/>
            <w:shd w:val="clear" w:color="auto" w:fill="DEEAF6" w:themeFill="accent1" w:themeFillTint="33"/>
            <w:vAlign w:val="center"/>
          </w:tcPr>
          <w:p w14:paraId="58D068D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STANDARD HOURS</w:t>
            </w:r>
          </w:p>
        </w:tc>
        <w:tc>
          <w:tcPr>
            <w:tcW w:w="2694" w:type="dxa"/>
            <w:shd w:val="clear" w:color="auto" w:fill="DEEAF6" w:themeFill="accent1" w:themeFillTint="33"/>
            <w:vAlign w:val="center"/>
          </w:tcPr>
          <w:p w14:paraId="4E526AA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BE74C4F" w14:textId="77777777" w:rsidTr="00F61A7C">
        <w:trPr>
          <w:trHeight w:val="283"/>
        </w:trPr>
        <w:tc>
          <w:tcPr>
            <w:tcW w:w="6912" w:type="dxa"/>
            <w:vAlign w:val="center"/>
          </w:tcPr>
          <w:p w14:paraId="26E31640" w14:textId="77777777" w:rsidR="009D5567" w:rsidRPr="006D6C18" w:rsidRDefault="009D5567" w:rsidP="00F61A7C">
            <w:pPr>
              <w:suppressAutoHyphens/>
              <w:rPr>
                <w:rFonts w:eastAsia="Calibri"/>
                <w:szCs w:val="22"/>
              </w:rPr>
            </w:pPr>
            <w:r w:rsidRPr="006D6C18">
              <w:rPr>
                <w:rFonts w:eastAsia="Calibri"/>
                <w:szCs w:val="22"/>
              </w:rPr>
              <w:t xml:space="preserve">Flexible working hours (access to flex time) </w:t>
            </w:r>
          </w:p>
        </w:tc>
        <w:sdt>
          <w:sdtPr>
            <w:rPr>
              <w:rFonts w:eastAsia="Calibri"/>
              <w:szCs w:val="22"/>
            </w:rPr>
            <w:id w:val="407194600"/>
            <w:placeholder>
              <w:docPart w:val="DE329A4CC2F3453BAD1F2609B65D81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D95037"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9C793C" w14:textId="77777777" w:rsidTr="00F61A7C">
        <w:trPr>
          <w:trHeight w:val="283"/>
        </w:trPr>
        <w:tc>
          <w:tcPr>
            <w:tcW w:w="6912" w:type="dxa"/>
            <w:vAlign w:val="center"/>
          </w:tcPr>
          <w:p w14:paraId="53675621" w14:textId="77777777" w:rsidR="009D5567" w:rsidRPr="006D6C18" w:rsidRDefault="009D5567" w:rsidP="00F61A7C">
            <w:pPr>
              <w:suppressAutoHyphens/>
              <w:rPr>
                <w:rFonts w:eastAsia="Calibri"/>
                <w:szCs w:val="22"/>
              </w:rPr>
            </w:pPr>
            <w:r w:rsidRPr="006D6C18">
              <w:rPr>
                <w:rFonts w:eastAsia="Calibri"/>
                <w:szCs w:val="22"/>
              </w:rPr>
              <w:lastRenderedPageBreak/>
              <w:t xml:space="preserve">Fixed or specified start/finish times </w:t>
            </w:r>
          </w:p>
        </w:tc>
        <w:sdt>
          <w:sdtPr>
            <w:rPr>
              <w:rFonts w:eastAsia="Calibri"/>
              <w:szCs w:val="22"/>
            </w:rPr>
            <w:id w:val="407194601"/>
            <w:placeholder>
              <w:docPart w:val="15675A8F6A7D4B6B9FD9403AFD723A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E600B40"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33209CCA" w14:textId="77777777" w:rsidTr="00F61A7C">
        <w:trPr>
          <w:trHeight w:val="283"/>
        </w:trPr>
        <w:tc>
          <w:tcPr>
            <w:tcW w:w="6912" w:type="dxa"/>
            <w:vAlign w:val="center"/>
          </w:tcPr>
          <w:p w14:paraId="5EE3A43F" w14:textId="77777777" w:rsidR="009D5567" w:rsidRPr="006D6C18" w:rsidRDefault="009D5567" w:rsidP="00F61A7C">
            <w:pPr>
              <w:suppressAutoHyphens/>
              <w:rPr>
                <w:rFonts w:eastAsia="Calibri"/>
                <w:szCs w:val="22"/>
              </w:rPr>
            </w:pPr>
            <w:r w:rsidRPr="006D6C18">
              <w:rPr>
                <w:rFonts w:eastAsia="Calibri"/>
                <w:szCs w:val="22"/>
              </w:rPr>
              <w:t xml:space="preserve">Expected to work extensive hours over a significant period due to the nature of the duties </w:t>
            </w:r>
          </w:p>
        </w:tc>
        <w:sdt>
          <w:sdtPr>
            <w:rPr>
              <w:rFonts w:eastAsia="Calibri"/>
              <w:szCs w:val="24"/>
            </w:rPr>
            <w:id w:val="596444114"/>
            <w:placeholder>
              <w:docPart w:val="D9DB3E1907584FDA88A0E791FF823CF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210098" w14:textId="138A744A" w:rsidR="009D5567" w:rsidRPr="006D6C18" w:rsidRDefault="0000045B" w:rsidP="00F61A7C">
                <w:pPr>
                  <w:suppressAutoHyphens/>
                  <w:jc w:val="center"/>
                  <w:rPr>
                    <w:rFonts w:eastAsia="Calibri"/>
                    <w:szCs w:val="24"/>
                  </w:rPr>
                </w:pPr>
                <w:r>
                  <w:rPr>
                    <w:rFonts w:eastAsia="Calibri"/>
                    <w:szCs w:val="24"/>
                  </w:rPr>
                  <w:t>Never</w:t>
                </w:r>
              </w:p>
            </w:tc>
          </w:sdtContent>
        </w:sdt>
      </w:tr>
      <w:tr w:rsidR="009D5567" w:rsidRPr="006D6C18" w14:paraId="0B033D57" w14:textId="77777777" w:rsidTr="00F61A7C">
        <w:trPr>
          <w:trHeight w:val="283"/>
        </w:trPr>
        <w:tc>
          <w:tcPr>
            <w:tcW w:w="6912" w:type="dxa"/>
            <w:vAlign w:val="center"/>
          </w:tcPr>
          <w:p w14:paraId="0BBCF041" w14:textId="77777777" w:rsidR="009D5567" w:rsidRPr="00E34A0C" w:rsidRDefault="000C002B" w:rsidP="00345641">
            <w:pPr>
              <w:rPr>
                <w:rFonts w:asciiTheme="minorHAnsi" w:hAnsiTheme="minorHAnsi" w:cstheme="minorHAnsi"/>
                <w:szCs w:val="24"/>
              </w:rPr>
            </w:pPr>
            <w:r w:rsidRPr="000C002B">
              <w:t>Access to accrued days off (ADOs)</w:t>
            </w:r>
          </w:p>
          <w:p w14:paraId="052BB57F" w14:textId="099A9E70" w:rsidR="009D5567" w:rsidRPr="006D6C18" w:rsidRDefault="009D5567" w:rsidP="00F61A7C">
            <w:pPr>
              <w:suppressAutoHyphens/>
              <w:rPr>
                <w:rFonts w:eastAsia="Calibri"/>
                <w:szCs w:val="22"/>
              </w:rPr>
            </w:pPr>
          </w:p>
        </w:tc>
        <w:sdt>
          <w:sdtPr>
            <w:rPr>
              <w:rFonts w:eastAsia="Calibri"/>
              <w:szCs w:val="24"/>
            </w:rPr>
            <w:id w:val="596444115"/>
            <w:placeholder>
              <w:docPart w:val="95835A51AB4D413597EDC084593C60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DE80E1"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r w:rsidR="009D5567" w:rsidRPr="006D6C18" w14:paraId="545193CC" w14:textId="77777777" w:rsidTr="00F61A7C">
        <w:trPr>
          <w:trHeight w:val="283"/>
        </w:trPr>
        <w:tc>
          <w:tcPr>
            <w:tcW w:w="6912" w:type="dxa"/>
            <w:vAlign w:val="center"/>
          </w:tcPr>
          <w:p w14:paraId="1654E0FD" w14:textId="77777777" w:rsidR="009D5567" w:rsidRPr="006D6C18" w:rsidRDefault="009D5567" w:rsidP="00F61A7C">
            <w:pPr>
              <w:suppressAutoHyphens/>
              <w:rPr>
                <w:rFonts w:eastAsia="Calibri"/>
                <w:szCs w:val="22"/>
              </w:rPr>
            </w:pPr>
            <w:r w:rsidRPr="006D6C18">
              <w:rPr>
                <w:rFonts w:eastAsia="Calibri"/>
                <w:szCs w:val="22"/>
              </w:rPr>
              <w:t xml:space="preserve">Peaks and troughs </w:t>
            </w:r>
          </w:p>
        </w:tc>
        <w:sdt>
          <w:sdtPr>
            <w:rPr>
              <w:rFonts w:eastAsia="Calibri"/>
              <w:szCs w:val="22"/>
            </w:rPr>
            <w:id w:val="407194562"/>
            <w:placeholder>
              <w:docPart w:val="12BC295F41444407B5909A3132D9024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480E18"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5F089CCE" w14:textId="77777777" w:rsidTr="00F61A7C">
        <w:trPr>
          <w:trHeight w:val="283"/>
        </w:trPr>
        <w:tc>
          <w:tcPr>
            <w:tcW w:w="6912" w:type="dxa"/>
            <w:vAlign w:val="center"/>
          </w:tcPr>
          <w:p w14:paraId="589FD439" w14:textId="77777777" w:rsidR="009D5567" w:rsidRPr="006D6C18" w:rsidRDefault="009D5567" w:rsidP="00F61A7C">
            <w:pPr>
              <w:suppressAutoHyphens/>
              <w:rPr>
                <w:rFonts w:eastAsia="Calibri"/>
                <w:szCs w:val="22"/>
              </w:rPr>
            </w:pPr>
            <w:r w:rsidRPr="006D6C18">
              <w:rPr>
                <w:rFonts w:eastAsia="Calibri"/>
                <w:szCs w:val="22"/>
              </w:rPr>
              <w:t xml:space="preserve">Frequent overtime </w:t>
            </w:r>
          </w:p>
        </w:tc>
        <w:sdt>
          <w:sdtPr>
            <w:rPr>
              <w:rFonts w:eastAsia="Calibri"/>
              <w:szCs w:val="22"/>
            </w:rPr>
            <w:id w:val="407194563"/>
            <w:placeholder>
              <w:docPart w:val="A397492715E447B8A512A70765B91AE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9D63C1"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B312561" w14:textId="77777777" w:rsidTr="00F61A7C">
        <w:trPr>
          <w:trHeight w:val="283"/>
        </w:trPr>
        <w:tc>
          <w:tcPr>
            <w:tcW w:w="6912" w:type="dxa"/>
            <w:vAlign w:val="center"/>
          </w:tcPr>
          <w:p w14:paraId="687485CB" w14:textId="77777777" w:rsidR="009D5567" w:rsidRPr="006D6C18" w:rsidRDefault="009D5567" w:rsidP="00F61A7C">
            <w:pPr>
              <w:suppressAutoHyphens/>
              <w:rPr>
                <w:rFonts w:eastAsia="Calibri"/>
                <w:szCs w:val="22"/>
              </w:rPr>
            </w:pPr>
            <w:r w:rsidRPr="006D6C18">
              <w:rPr>
                <w:rFonts w:eastAsia="Calibri"/>
                <w:szCs w:val="22"/>
              </w:rPr>
              <w:t xml:space="preserve">Rostered shift work </w:t>
            </w:r>
          </w:p>
        </w:tc>
        <w:sdt>
          <w:sdtPr>
            <w:rPr>
              <w:rFonts w:eastAsia="Calibri"/>
              <w:szCs w:val="22"/>
            </w:rPr>
            <w:id w:val="407194564"/>
            <w:placeholder>
              <w:docPart w:val="81A79D20D1BC42418D3FF7A62D37E6F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3D995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773D49B"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1CB2316A" w14:textId="77777777" w:rsidTr="00F61A7C">
        <w:trPr>
          <w:trHeight w:val="454"/>
        </w:trPr>
        <w:tc>
          <w:tcPr>
            <w:tcW w:w="6912" w:type="dxa"/>
            <w:shd w:val="clear" w:color="auto" w:fill="DEEAF6" w:themeFill="accent1" w:themeFillTint="33"/>
            <w:vAlign w:val="center"/>
          </w:tcPr>
          <w:p w14:paraId="51AFF408"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SOCIAL DEMANDS </w:t>
            </w:r>
          </w:p>
        </w:tc>
        <w:tc>
          <w:tcPr>
            <w:tcW w:w="2694" w:type="dxa"/>
            <w:shd w:val="clear" w:color="auto" w:fill="DEEAF6" w:themeFill="accent1" w:themeFillTint="33"/>
            <w:vAlign w:val="center"/>
          </w:tcPr>
          <w:p w14:paraId="6631B9CF"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E683F5C" w14:textId="77777777" w:rsidTr="00F61A7C">
        <w:trPr>
          <w:trHeight w:val="283"/>
        </w:trPr>
        <w:tc>
          <w:tcPr>
            <w:tcW w:w="6912" w:type="dxa"/>
            <w:vAlign w:val="center"/>
          </w:tcPr>
          <w:p w14:paraId="7B1E629B" w14:textId="77777777" w:rsidR="009D5567" w:rsidRPr="006D6C18" w:rsidRDefault="009D5567" w:rsidP="00F61A7C">
            <w:pPr>
              <w:suppressAutoHyphens/>
              <w:rPr>
                <w:rFonts w:eastAsia="Calibri"/>
                <w:szCs w:val="22"/>
              </w:rPr>
            </w:pPr>
            <w:r w:rsidRPr="006D6C18">
              <w:rPr>
                <w:rFonts w:eastAsia="Calibri"/>
                <w:szCs w:val="22"/>
              </w:rPr>
              <w:t>Work with others towards shared goals in a team environment</w:t>
            </w:r>
          </w:p>
        </w:tc>
        <w:sdt>
          <w:sdtPr>
            <w:rPr>
              <w:rFonts w:eastAsia="Calibri"/>
              <w:szCs w:val="22"/>
            </w:rPr>
            <w:id w:val="407194565"/>
            <w:placeholder>
              <w:docPart w:val="8C47A71DB94040E2ADC65674FB0996B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B9CFDD"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C3A9FA" w14:textId="77777777" w:rsidTr="00F61A7C">
        <w:trPr>
          <w:trHeight w:val="283"/>
        </w:trPr>
        <w:tc>
          <w:tcPr>
            <w:tcW w:w="6912" w:type="dxa"/>
            <w:vAlign w:val="center"/>
          </w:tcPr>
          <w:p w14:paraId="50535961" w14:textId="77777777" w:rsidR="009D5567" w:rsidRPr="006D6C18" w:rsidRDefault="009D5567" w:rsidP="00F61A7C">
            <w:pPr>
              <w:suppressAutoHyphens/>
              <w:rPr>
                <w:rFonts w:eastAsia="Calibri"/>
                <w:szCs w:val="22"/>
              </w:rPr>
            </w:pPr>
            <w:r w:rsidRPr="006D6C18">
              <w:rPr>
                <w:rFonts w:eastAsia="Calibri"/>
                <w:szCs w:val="22"/>
              </w:rPr>
              <w:t>Work in isolation from other staff (remote supervision)</w:t>
            </w:r>
          </w:p>
        </w:tc>
        <w:tc>
          <w:tcPr>
            <w:tcW w:w="2694" w:type="dxa"/>
            <w:vAlign w:val="center"/>
          </w:tcPr>
          <w:p w14:paraId="3146087C" w14:textId="77777777" w:rsidR="00453A92" w:rsidRDefault="00C4254B">
            <w:pPr>
              <w:jc w:val="center"/>
              <w:rPr>
                <w:kern w:val="2"/>
                <w:szCs w:val="24"/>
                <w14:ligatures w14:val="standardContextual"/>
              </w:rPr>
            </w:pPr>
            <w:r w:rsidRPr="00C4254B">
              <w:t>Occasionally</w:t>
            </w:r>
          </w:p>
          <w:p w14:paraId="2898B77B" w14:textId="55B58F44" w:rsidR="009D5567" w:rsidRPr="006D6C18" w:rsidRDefault="009D5567" w:rsidP="00F61A7C">
            <w:pPr>
              <w:suppressAutoHyphens/>
              <w:jc w:val="center"/>
              <w:rPr>
                <w:rFonts w:eastAsia="Calibri"/>
                <w:szCs w:val="22"/>
              </w:rPr>
            </w:pPr>
          </w:p>
        </w:tc>
      </w:tr>
      <w:tr w:rsidR="009D5567" w:rsidRPr="006D6C18" w14:paraId="6E8BE812" w14:textId="77777777" w:rsidTr="00F61A7C">
        <w:trPr>
          <w:trHeight w:val="283"/>
        </w:trPr>
        <w:tc>
          <w:tcPr>
            <w:tcW w:w="6912" w:type="dxa"/>
            <w:vAlign w:val="center"/>
          </w:tcPr>
          <w:p w14:paraId="3E5C8974" w14:textId="77777777" w:rsidR="009D5567" w:rsidRPr="006D6C18" w:rsidRDefault="009D5567" w:rsidP="00F61A7C">
            <w:pPr>
              <w:suppressAutoHyphens/>
              <w:rPr>
                <w:rFonts w:eastAsia="Calibri"/>
                <w:szCs w:val="22"/>
              </w:rPr>
            </w:pPr>
            <w:r w:rsidRPr="006D6C18">
              <w:rPr>
                <w:rFonts w:eastAsia="Calibri"/>
                <w:szCs w:val="22"/>
              </w:rPr>
              <w:t>Working in a call centre environment</w:t>
            </w:r>
          </w:p>
        </w:tc>
        <w:sdt>
          <w:sdtPr>
            <w:rPr>
              <w:rFonts w:eastAsia="Calibri"/>
              <w:szCs w:val="22"/>
            </w:rPr>
            <w:id w:val="407194567"/>
            <w:placeholder>
              <w:docPart w:val="7786AD44E70046A79DD7F0D2A1C32F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F11F25D"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2311556D" w14:textId="77777777" w:rsidTr="00F61A7C">
        <w:trPr>
          <w:trHeight w:val="283"/>
        </w:trPr>
        <w:tc>
          <w:tcPr>
            <w:tcW w:w="6912" w:type="dxa"/>
            <w:vAlign w:val="center"/>
          </w:tcPr>
          <w:p w14:paraId="0852F859" w14:textId="77777777" w:rsidR="009D5567" w:rsidRPr="006D6C18" w:rsidRDefault="009D5567" w:rsidP="00F61A7C">
            <w:pPr>
              <w:suppressAutoHyphens/>
              <w:rPr>
                <w:rFonts w:eastAsia="Calibri"/>
                <w:szCs w:val="22"/>
              </w:rPr>
            </w:pPr>
            <w:r w:rsidRPr="006D6C18">
              <w:rPr>
                <w:rFonts w:eastAsia="Calibri"/>
                <w:szCs w:val="22"/>
              </w:rPr>
              <w:t>Working directly with the public</w:t>
            </w:r>
          </w:p>
        </w:tc>
        <w:sdt>
          <w:sdtPr>
            <w:rPr>
              <w:rFonts w:eastAsia="Calibri"/>
              <w:szCs w:val="22"/>
            </w:rPr>
            <w:id w:val="407194568"/>
            <w:placeholder>
              <w:docPart w:val="D30A088FFD6F4ADFB13E627C33AE66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20E20E8"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6B06F4DC"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0CA82EA" w14:textId="77777777" w:rsidTr="00F61A7C">
        <w:trPr>
          <w:trHeight w:val="454"/>
        </w:trPr>
        <w:tc>
          <w:tcPr>
            <w:tcW w:w="6912" w:type="dxa"/>
            <w:shd w:val="clear" w:color="auto" w:fill="DEEAF6" w:themeFill="accent1" w:themeFillTint="33"/>
            <w:vAlign w:val="center"/>
          </w:tcPr>
          <w:p w14:paraId="04EC99F5"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PHYSICAL DEMANDS</w:t>
            </w:r>
          </w:p>
        </w:tc>
        <w:tc>
          <w:tcPr>
            <w:tcW w:w="2694" w:type="dxa"/>
            <w:shd w:val="clear" w:color="auto" w:fill="DEEAF6" w:themeFill="accent1" w:themeFillTint="33"/>
            <w:vAlign w:val="center"/>
          </w:tcPr>
          <w:p w14:paraId="03DAED3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467C249F" w14:textId="77777777" w:rsidTr="00F61A7C">
        <w:trPr>
          <w:trHeight w:val="283"/>
        </w:trPr>
        <w:tc>
          <w:tcPr>
            <w:tcW w:w="6912" w:type="dxa"/>
            <w:vAlign w:val="center"/>
          </w:tcPr>
          <w:p w14:paraId="740D0620" w14:textId="77777777" w:rsidR="009D5567" w:rsidRPr="006D6C18" w:rsidRDefault="009D5567" w:rsidP="00F61A7C">
            <w:pPr>
              <w:suppressAutoHyphens/>
              <w:rPr>
                <w:rFonts w:eastAsia="Calibri"/>
                <w:szCs w:val="22"/>
              </w:rPr>
            </w:pPr>
            <w:r w:rsidRPr="006D6C18">
              <w:rPr>
                <w:rFonts w:eastAsia="Calibri"/>
                <w:szCs w:val="22"/>
              </w:rPr>
              <w:t>Distance walking (large buildings or inter-building transit)</w:t>
            </w:r>
          </w:p>
        </w:tc>
        <w:tc>
          <w:tcPr>
            <w:tcW w:w="2694" w:type="dxa"/>
            <w:vAlign w:val="center"/>
          </w:tcPr>
          <w:p w14:paraId="79266450" w14:textId="77777777" w:rsidR="00453A92" w:rsidRDefault="001F7A70">
            <w:pPr>
              <w:jc w:val="center"/>
              <w:rPr>
                <w:kern w:val="2"/>
                <w:szCs w:val="24"/>
                <w14:ligatures w14:val="standardContextual"/>
              </w:rPr>
            </w:pPr>
            <w:r w:rsidRPr="001F7A70">
              <w:t>Occasionally</w:t>
            </w:r>
          </w:p>
          <w:p w14:paraId="32B0DF88" w14:textId="018F7FCC" w:rsidR="009D5567" w:rsidRPr="006D6C18" w:rsidRDefault="009D5567" w:rsidP="00F61A7C">
            <w:pPr>
              <w:suppressAutoHyphens/>
              <w:jc w:val="center"/>
              <w:rPr>
                <w:rFonts w:eastAsia="Calibri"/>
                <w:szCs w:val="22"/>
              </w:rPr>
            </w:pPr>
          </w:p>
        </w:tc>
      </w:tr>
      <w:tr w:rsidR="009D5567" w:rsidRPr="006D6C18" w14:paraId="2135857D" w14:textId="77777777" w:rsidTr="00F61A7C">
        <w:trPr>
          <w:trHeight w:val="283"/>
        </w:trPr>
        <w:tc>
          <w:tcPr>
            <w:tcW w:w="6912" w:type="dxa"/>
            <w:vAlign w:val="center"/>
          </w:tcPr>
          <w:p w14:paraId="2395B4CA" w14:textId="77777777" w:rsidR="009D5567" w:rsidRPr="006D6C18" w:rsidRDefault="009D5567" w:rsidP="00F61A7C">
            <w:pPr>
              <w:suppressAutoHyphens/>
              <w:rPr>
                <w:rFonts w:eastAsia="Calibri"/>
                <w:szCs w:val="22"/>
              </w:rPr>
            </w:pPr>
            <w:r w:rsidRPr="006D6C18">
              <w:rPr>
                <w:rFonts w:eastAsia="Calibri"/>
                <w:szCs w:val="22"/>
              </w:rPr>
              <w:t xml:space="preserve">Working outdoors </w:t>
            </w:r>
          </w:p>
        </w:tc>
        <w:sdt>
          <w:sdtPr>
            <w:rPr>
              <w:rFonts w:eastAsia="Calibri"/>
              <w:szCs w:val="22"/>
            </w:rPr>
            <w:id w:val="407194570"/>
            <w:placeholder>
              <w:docPart w:val="F1414DD6779C45559E0805BC1549C1E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4578BB" w14:textId="4DCDE6F2" w:rsidR="009D5567" w:rsidRPr="006D6C18" w:rsidRDefault="00F06519" w:rsidP="00F61A7C">
                <w:pPr>
                  <w:suppressAutoHyphens/>
                  <w:jc w:val="center"/>
                  <w:rPr>
                    <w:rFonts w:eastAsia="Calibri"/>
                    <w:szCs w:val="22"/>
                  </w:rPr>
                </w:pPr>
                <w:r>
                  <w:rPr>
                    <w:rFonts w:eastAsia="Calibri"/>
                    <w:szCs w:val="22"/>
                  </w:rPr>
                  <w:t>Occasionally</w:t>
                </w:r>
              </w:p>
            </w:tc>
          </w:sdtContent>
        </w:sdt>
      </w:tr>
    </w:tbl>
    <w:p w14:paraId="1D4EC0F0"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68E5B5F2" w14:textId="77777777" w:rsidTr="00F61A7C">
        <w:trPr>
          <w:trHeight w:val="454"/>
        </w:trPr>
        <w:tc>
          <w:tcPr>
            <w:tcW w:w="6912" w:type="dxa"/>
            <w:shd w:val="clear" w:color="auto" w:fill="DEEAF6" w:themeFill="accent1" w:themeFillTint="33"/>
            <w:vAlign w:val="center"/>
          </w:tcPr>
          <w:p w14:paraId="714C7753"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MANUAL HANDLING </w:t>
            </w:r>
          </w:p>
        </w:tc>
        <w:tc>
          <w:tcPr>
            <w:tcW w:w="2694" w:type="dxa"/>
            <w:shd w:val="clear" w:color="auto" w:fill="DEEAF6" w:themeFill="accent1" w:themeFillTint="33"/>
            <w:vAlign w:val="center"/>
          </w:tcPr>
          <w:p w14:paraId="1D8A979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7CA07C7" w14:textId="77777777" w:rsidTr="00F61A7C">
        <w:trPr>
          <w:trHeight w:val="283"/>
        </w:trPr>
        <w:tc>
          <w:tcPr>
            <w:tcW w:w="6912" w:type="dxa"/>
            <w:vAlign w:val="center"/>
          </w:tcPr>
          <w:p w14:paraId="4F81F30F" w14:textId="77777777" w:rsidR="009D5567" w:rsidRPr="006D6C18" w:rsidRDefault="009D5567" w:rsidP="00F61A7C">
            <w:pPr>
              <w:suppressAutoHyphens/>
              <w:rPr>
                <w:rFonts w:eastAsia="Calibri"/>
                <w:szCs w:val="22"/>
              </w:rPr>
            </w:pPr>
            <w:r w:rsidRPr="006D6C18">
              <w:rPr>
                <w:rFonts w:eastAsia="Calibri"/>
                <w:szCs w:val="22"/>
              </w:rPr>
              <w:t>Lifting 0 – 5kg</w:t>
            </w:r>
          </w:p>
        </w:tc>
        <w:sdt>
          <w:sdtPr>
            <w:rPr>
              <w:rFonts w:eastAsia="Calibri"/>
              <w:szCs w:val="22"/>
            </w:rPr>
            <w:id w:val="407194571"/>
            <w:placeholder>
              <w:docPart w:val="4436A49B39D64D44AF628B6B515359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5660BD"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649BBD79" w14:textId="77777777" w:rsidTr="00F61A7C">
        <w:trPr>
          <w:trHeight w:val="283"/>
        </w:trPr>
        <w:tc>
          <w:tcPr>
            <w:tcW w:w="6912" w:type="dxa"/>
            <w:vAlign w:val="center"/>
          </w:tcPr>
          <w:p w14:paraId="7C994451" w14:textId="77777777" w:rsidR="009D5567" w:rsidRPr="006D6C18" w:rsidRDefault="009D5567" w:rsidP="00F61A7C">
            <w:pPr>
              <w:suppressAutoHyphens/>
              <w:rPr>
                <w:rFonts w:eastAsia="Calibri"/>
                <w:szCs w:val="22"/>
              </w:rPr>
            </w:pPr>
            <w:r w:rsidRPr="006D6C18">
              <w:rPr>
                <w:rFonts w:eastAsia="Calibri"/>
                <w:szCs w:val="22"/>
              </w:rPr>
              <w:t>Lifting 5 – 10kg</w:t>
            </w:r>
          </w:p>
        </w:tc>
        <w:sdt>
          <w:sdtPr>
            <w:rPr>
              <w:rFonts w:eastAsia="Calibri"/>
              <w:szCs w:val="22"/>
            </w:rPr>
            <w:id w:val="407194572"/>
            <w:placeholder>
              <w:docPart w:val="EFB1405775284152B26F6CF842B689E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EDECE44"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3B3976C" w14:textId="77777777" w:rsidTr="00F61A7C">
        <w:trPr>
          <w:trHeight w:val="283"/>
        </w:trPr>
        <w:tc>
          <w:tcPr>
            <w:tcW w:w="6912" w:type="dxa"/>
            <w:vAlign w:val="center"/>
          </w:tcPr>
          <w:p w14:paraId="45C0C2B1" w14:textId="77777777" w:rsidR="009D5567" w:rsidRPr="006D6C18" w:rsidRDefault="009D5567" w:rsidP="00F61A7C">
            <w:pPr>
              <w:suppressAutoHyphens/>
              <w:rPr>
                <w:rFonts w:eastAsia="Calibri"/>
                <w:szCs w:val="22"/>
              </w:rPr>
            </w:pPr>
            <w:r w:rsidRPr="006D6C18">
              <w:rPr>
                <w:rFonts w:eastAsia="Calibri"/>
                <w:szCs w:val="22"/>
              </w:rPr>
              <w:t>Lifting 10kg+</w:t>
            </w:r>
          </w:p>
        </w:tc>
        <w:sdt>
          <w:sdtPr>
            <w:rPr>
              <w:rFonts w:eastAsia="Calibri"/>
              <w:szCs w:val="22"/>
            </w:rPr>
            <w:id w:val="407194573"/>
            <w:placeholder>
              <w:docPart w:val="6E8D391DA9D4449C833235A0BA401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F9E42F" w14:textId="2A5BBC7B"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0FC49D8A" w14:textId="77777777" w:rsidTr="00F61A7C">
        <w:trPr>
          <w:trHeight w:val="283"/>
        </w:trPr>
        <w:tc>
          <w:tcPr>
            <w:tcW w:w="6912" w:type="dxa"/>
            <w:vAlign w:val="center"/>
          </w:tcPr>
          <w:p w14:paraId="3BC4D47D" w14:textId="77777777" w:rsidR="009D5567" w:rsidRPr="006D6C18" w:rsidRDefault="009D5567" w:rsidP="00F61A7C">
            <w:pPr>
              <w:suppressAutoHyphens/>
              <w:rPr>
                <w:rFonts w:eastAsia="Calibri"/>
                <w:szCs w:val="22"/>
              </w:rPr>
            </w:pPr>
            <w:r w:rsidRPr="006D6C18">
              <w:rPr>
                <w:rFonts w:eastAsia="Calibri"/>
                <w:szCs w:val="22"/>
              </w:rPr>
              <w:t>Climbing</w:t>
            </w:r>
          </w:p>
        </w:tc>
        <w:tc>
          <w:tcPr>
            <w:tcW w:w="2694" w:type="dxa"/>
            <w:vAlign w:val="center"/>
          </w:tcPr>
          <w:p w14:paraId="04BF1CFA" w14:textId="77777777" w:rsidR="00453A92" w:rsidRDefault="000B57D9">
            <w:pPr>
              <w:jc w:val="center"/>
              <w:rPr>
                <w:kern w:val="2"/>
                <w:szCs w:val="24"/>
                <w14:ligatures w14:val="standardContextual"/>
              </w:rPr>
            </w:pPr>
            <w:r w:rsidRPr="000B57D9">
              <w:t>Occasionally</w:t>
            </w:r>
          </w:p>
          <w:p w14:paraId="0918997A" w14:textId="13858800" w:rsidR="009D5567" w:rsidRPr="006D6C18" w:rsidRDefault="009D5567" w:rsidP="00F61A7C">
            <w:pPr>
              <w:suppressAutoHyphens/>
              <w:jc w:val="center"/>
              <w:rPr>
                <w:rFonts w:eastAsia="Calibri"/>
                <w:szCs w:val="22"/>
              </w:rPr>
            </w:pPr>
          </w:p>
        </w:tc>
      </w:tr>
      <w:tr w:rsidR="009D5567" w:rsidRPr="006D6C18" w14:paraId="4EF4B20E" w14:textId="77777777" w:rsidTr="00F61A7C">
        <w:trPr>
          <w:trHeight w:val="283"/>
        </w:trPr>
        <w:tc>
          <w:tcPr>
            <w:tcW w:w="6912" w:type="dxa"/>
            <w:vAlign w:val="center"/>
          </w:tcPr>
          <w:p w14:paraId="04DC5DCD" w14:textId="77777777" w:rsidR="009D5567" w:rsidRPr="006D6C18" w:rsidRDefault="009D5567" w:rsidP="00F61A7C">
            <w:pPr>
              <w:suppressAutoHyphens/>
              <w:rPr>
                <w:rFonts w:eastAsia="Calibri"/>
                <w:szCs w:val="22"/>
              </w:rPr>
            </w:pPr>
            <w:r w:rsidRPr="006D6C18">
              <w:rPr>
                <w:rFonts w:eastAsia="Calibri"/>
                <w:szCs w:val="22"/>
              </w:rPr>
              <w:t>Reaching</w:t>
            </w:r>
          </w:p>
        </w:tc>
        <w:sdt>
          <w:sdtPr>
            <w:rPr>
              <w:rFonts w:eastAsia="Calibri"/>
              <w:szCs w:val="22"/>
            </w:rPr>
            <w:id w:val="407194575"/>
            <w:placeholder>
              <w:docPart w:val="173B6F972B644792AF91D43FB002CD9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072A76" w14:textId="37C2BD2E"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16E866C" w14:textId="77777777" w:rsidTr="00F61A7C">
        <w:trPr>
          <w:trHeight w:val="283"/>
        </w:trPr>
        <w:tc>
          <w:tcPr>
            <w:tcW w:w="6912" w:type="dxa"/>
            <w:vAlign w:val="center"/>
          </w:tcPr>
          <w:p w14:paraId="1C5F9DFA" w14:textId="77777777" w:rsidR="009D5567" w:rsidRPr="006D6C18" w:rsidRDefault="009D5567" w:rsidP="00F61A7C">
            <w:pPr>
              <w:suppressAutoHyphens/>
              <w:rPr>
                <w:rFonts w:eastAsia="Calibri"/>
                <w:szCs w:val="22"/>
              </w:rPr>
            </w:pPr>
            <w:r w:rsidRPr="006D6C18">
              <w:rPr>
                <w:rFonts w:eastAsia="Calibri"/>
                <w:szCs w:val="22"/>
              </w:rPr>
              <w:t>Bending/squatting</w:t>
            </w:r>
          </w:p>
        </w:tc>
        <w:sdt>
          <w:sdtPr>
            <w:rPr>
              <w:rFonts w:eastAsia="Calibri"/>
              <w:szCs w:val="22"/>
            </w:rPr>
            <w:id w:val="407194576"/>
            <w:placeholder>
              <w:docPart w:val="A9FF31AA6E7A4DA3908B21C9507545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3C3FF6" w14:textId="5A2048ED"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24D1B0D9" w14:textId="77777777" w:rsidTr="00F61A7C">
        <w:trPr>
          <w:trHeight w:val="283"/>
        </w:trPr>
        <w:tc>
          <w:tcPr>
            <w:tcW w:w="6912" w:type="dxa"/>
            <w:vAlign w:val="center"/>
          </w:tcPr>
          <w:p w14:paraId="3827D712" w14:textId="77777777" w:rsidR="009D5567" w:rsidRPr="006D6C18" w:rsidRDefault="009D5567" w:rsidP="00F61A7C">
            <w:pPr>
              <w:suppressAutoHyphens/>
              <w:rPr>
                <w:rFonts w:eastAsia="Calibri"/>
                <w:szCs w:val="22"/>
              </w:rPr>
            </w:pPr>
            <w:r w:rsidRPr="006D6C18">
              <w:rPr>
                <w:rFonts w:eastAsia="Calibri"/>
                <w:szCs w:val="22"/>
              </w:rPr>
              <w:t>Push/pull</w:t>
            </w:r>
          </w:p>
        </w:tc>
        <w:sdt>
          <w:sdtPr>
            <w:rPr>
              <w:rFonts w:eastAsia="Calibri"/>
              <w:szCs w:val="22"/>
            </w:rPr>
            <w:id w:val="407194577"/>
            <w:placeholder>
              <w:docPart w:val="3499222C8C4D40C2A679728461B897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728E80" w14:textId="7EB44472"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2DC8129" w14:textId="77777777" w:rsidTr="00F61A7C">
        <w:trPr>
          <w:trHeight w:val="283"/>
        </w:trPr>
        <w:tc>
          <w:tcPr>
            <w:tcW w:w="6912" w:type="dxa"/>
            <w:vAlign w:val="center"/>
          </w:tcPr>
          <w:p w14:paraId="1B7A417C" w14:textId="77777777" w:rsidR="009D5567" w:rsidRPr="006D6C18" w:rsidRDefault="009D5567" w:rsidP="00F61A7C">
            <w:pPr>
              <w:suppressAutoHyphens/>
              <w:rPr>
                <w:rFonts w:eastAsia="Calibri"/>
                <w:szCs w:val="22"/>
              </w:rPr>
            </w:pPr>
            <w:r w:rsidRPr="006D6C18">
              <w:rPr>
                <w:rFonts w:eastAsia="Calibri"/>
                <w:szCs w:val="22"/>
              </w:rPr>
              <w:t>Sequential repetitive movements in a short amount of time</w:t>
            </w:r>
          </w:p>
        </w:tc>
        <w:sdt>
          <w:sdtPr>
            <w:rPr>
              <w:rFonts w:eastAsia="Calibri"/>
              <w:szCs w:val="22"/>
            </w:rPr>
            <w:id w:val="407194579"/>
            <w:placeholder>
              <w:docPart w:val="BA385A9E33FF4EB5B60417777CB754B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2F04E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054014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BC85BDD" w14:textId="77777777" w:rsidTr="00F61A7C">
        <w:trPr>
          <w:trHeight w:val="454"/>
        </w:trPr>
        <w:tc>
          <w:tcPr>
            <w:tcW w:w="6912" w:type="dxa"/>
            <w:shd w:val="clear" w:color="auto" w:fill="DEEAF6" w:themeFill="accent1" w:themeFillTint="33"/>
            <w:vAlign w:val="center"/>
          </w:tcPr>
          <w:p w14:paraId="01C1AC2E"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TRAVEL</w:t>
            </w:r>
          </w:p>
        </w:tc>
        <w:tc>
          <w:tcPr>
            <w:tcW w:w="2694" w:type="dxa"/>
            <w:shd w:val="clear" w:color="auto" w:fill="DEEAF6" w:themeFill="accent1" w:themeFillTint="33"/>
            <w:vAlign w:val="center"/>
          </w:tcPr>
          <w:p w14:paraId="7DF71AB4"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D45476B" w14:textId="77777777" w:rsidTr="00F61A7C">
        <w:trPr>
          <w:trHeight w:val="283"/>
        </w:trPr>
        <w:tc>
          <w:tcPr>
            <w:tcW w:w="6912" w:type="dxa"/>
            <w:vAlign w:val="center"/>
          </w:tcPr>
          <w:p w14:paraId="2078EA0E" w14:textId="77777777" w:rsidR="009D5567" w:rsidRPr="006D6C18" w:rsidRDefault="009D5567" w:rsidP="00F61A7C">
            <w:pPr>
              <w:suppressAutoHyphens/>
              <w:rPr>
                <w:rFonts w:eastAsia="Calibri"/>
                <w:szCs w:val="22"/>
              </w:rPr>
            </w:pPr>
            <w:r w:rsidRPr="006D6C18">
              <w:rPr>
                <w:rFonts w:eastAsia="Calibri"/>
                <w:szCs w:val="22"/>
              </w:rPr>
              <w:t>Frequent travel – multiple work sites</w:t>
            </w:r>
          </w:p>
        </w:tc>
        <w:tc>
          <w:tcPr>
            <w:tcW w:w="2694" w:type="dxa"/>
            <w:vAlign w:val="center"/>
          </w:tcPr>
          <w:p w14:paraId="3FB65138" w14:textId="77777777" w:rsidR="00453A92" w:rsidRDefault="00216277">
            <w:pPr>
              <w:jc w:val="center"/>
              <w:rPr>
                <w:kern w:val="2"/>
                <w:szCs w:val="24"/>
                <w14:ligatures w14:val="standardContextual"/>
              </w:rPr>
            </w:pPr>
            <w:r w:rsidRPr="00216277">
              <w:t>Occasionally</w:t>
            </w:r>
          </w:p>
          <w:p w14:paraId="59B7DA79" w14:textId="1776B2CE" w:rsidR="009D5567" w:rsidRPr="006D6C18" w:rsidRDefault="009D5567" w:rsidP="00F61A7C">
            <w:pPr>
              <w:suppressAutoHyphens/>
              <w:jc w:val="center"/>
              <w:rPr>
                <w:rFonts w:eastAsia="Calibri"/>
                <w:szCs w:val="22"/>
              </w:rPr>
            </w:pPr>
          </w:p>
        </w:tc>
      </w:tr>
      <w:tr w:rsidR="009D5567" w:rsidRPr="006D6C18" w14:paraId="0B65A5EF" w14:textId="77777777" w:rsidTr="00F61A7C">
        <w:trPr>
          <w:trHeight w:val="283"/>
        </w:trPr>
        <w:tc>
          <w:tcPr>
            <w:tcW w:w="6912" w:type="dxa"/>
            <w:vAlign w:val="center"/>
          </w:tcPr>
          <w:p w14:paraId="65D1D08D" w14:textId="77777777" w:rsidR="009D5567" w:rsidRPr="006D6C18" w:rsidRDefault="009D5567" w:rsidP="00F61A7C">
            <w:pPr>
              <w:suppressAutoHyphens/>
              <w:rPr>
                <w:rFonts w:eastAsia="Calibri"/>
                <w:szCs w:val="22"/>
              </w:rPr>
            </w:pPr>
            <w:r w:rsidRPr="006D6C18">
              <w:rPr>
                <w:rFonts w:eastAsia="Calibri"/>
                <w:szCs w:val="22"/>
              </w:rPr>
              <w:t xml:space="preserve">Frequent travel – driving </w:t>
            </w:r>
          </w:p>
        </w:tc>
        <w:tc>
          <w:tcPr>
            <w:tcW w:w="2694" w:type="dxa"/>
            <w:vAlign w:val="center"/>
          </w:tcPr>
          <w:p w14:paraId="725E5480" w14:textId="77777777" w:rsidR="00453A92" w:rsidRDefault="00B74DB1">
            <w:pPr>
              <w:jc w:val="center"/>
              <w:rPr>
                <w:kern w:val="2"/>
                <w:szCs w:val="24"/>
                <w14:ligatures w14:val="standardContextual"/>
              </w:rPr>
            </w:pPr>
            <w:r w:rsidRPr="00B74DB1">
              <w:t>Occasionally</w:t>
            </w:r>
          </w:p>
          <w:p w14:paraId="3D3A94A7" w14:textId="3EC6F97F" w:rsidR="009D5567" w:rsidRPr="006D6C18" w:rsidRDefault="009D5567" w:rsidP="00F61A7C">
            <w:pPr>
              <w:suppressAutoHyphens/>
              <w:jc w:val="center"/>
              <w:rPr>
                <w:rFonts w:eastAsia="Calibri"/>
                <w:szCs w:val="22"/>
              </w:rPr>
            </w:pPr>
          </w:p>
        </w:tc>
      </w:tr>
      <w:tr w:rsidR="009D5567" w:rsidRPr="006D6C18" w14:paraId="657EF5FD" w14:textId="77777777" w:rsidTr="00F61A7C">
        <w:trPr>
          <w:trHeight w:val="283"/>
        </w:trPr>
        <w:tc>
          <w:tcPr>
            <w:tcW w:w="6912" w:type="dxa"/>
            <w:vAlign w:val="center"/>
          </w:tcPr>
          <w:p w14:paraId="559B7E71" w14:textId="77777777" w:rsidR="009D5567" w:rsidRPr="006D6C18" w:rsidRDefault="009D5567" w:rsidP="00F61A7C">
            <w:pPr>
              <w:suppressAutoHyphens/>
              <w:rPr>
                <w:rFonts w:eastAsia="Calibri"/>
                <w:szCs w:val="22"/>
              </w:rPr>
            </w:pPr>
            <w:r w:rsidRPr="006D6C18">
              <w:rPr>
                <w:rFonts w:eastAsia="Calibri"/>
                <w:szCs w:val="22"/>
              </w:rPr>
              <w:t xml:space="preserve">Frequent travel – interstate </w:t>
            </w:r>
          </w:p>
        </w:tc>
        <w:sdt>
          <w:sdtPr>
            <w:rPr>
              <w:rFonts w:eastAsia="Calibri"/>
              <w:szCs w:val="22"/>
            </w:rPr>
            <w:id w:val="407194582"/>
            <w:placeholder>
              <w:docPart w:val="86B216FEB0B44F798149CC10017CEB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94E8CDE"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52AFE6D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C349F9C" w14:textId="77777777" w:rsidTr="00F61A7C">
        <w:trPr>
          <w:trHeight w:val="454"/>
        </w:trPr>
        <w:tc>
          <w:tcPr>
            <w:tcW w:w="6912" w:type="dxa"/>
            <w:shd w:val="clear" w:color="auto" w:fill="DEEAF6" w:themeFill="accent1" w:themeFillTint="33"/>
            <w:vAlign w:val="center"/>
          </w:tcPr>
          <w:p w14:paraId="4137B09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SPECIFIC HAZARDS </w:t>
            </w:r>
          </w:p>
        </w:tc>
        <w:tc>
          <w:tcPr>
            <w:tcW w:w="2694" w:type="dxa"/>
            <w:shd w:val="clear" w:color="auto" w:fill="DEEAF6" w:themeFill="accent1" w:themeFillTint="33"/>
            <w:vAlign w:val="center"/>
          </w:tcPr>
          <w:p w14:paraId="107DFBE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87AC547" w14:textId="77777777" w:rsidTr="00F61A7C">
        <w:trPr>
          <w:trHeight w:val="283"/>
        </w:trPr>
        <w:tc>
          <w:tcPr>
            <w:tcW w:w="6912" w:type="dxa"/>
            <w:vAlign w:val="center"/>
          </w:tcPr>
          <w:p w14:paraId="19DBF858" w14:textId="77777777" w:rsidR="009D5567" w:rsidRPr="006D6C18" w:rsidRDefault="009D5567" w:rsidP="00F61A7C">
            <w:pPr>
              <w:suppressAutoHyphens/>
              <w:rPr>
                <w:rFonts w:eastAsia="Calibri"/>
                <w:szCs w:val="22"/>
              </w:rPr>
            </w:pPr>
            <w:r w:rsidRPr="006D6C18">
              <w:rPr>
                <w:rFonts w:eastAsia="Calibri"/>
                <w:szCs w:val="22"/>
              </w:rPr>
              <w:t xml:space="preserve">Working at heights </w:t>
            </w:r>
          </w:p>
        </w:tc>
        <w:sdt>
          <w:sdtPr>
            <w:rPr>
              <w:rFonts w:eastAsia="Calibri"/>
              <w:szCs w:val="22"/>
            </w:rPr>
            <w:id w:val="407194583"/>
            <w:placeholder>
              <w:docPart w:val="DFA73A6FAA7D420BBE382761312AF40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D30530" w14:textId="5614D7C2"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AABD2BC" w14:textId="77777777" w:rsidTr="00F61A7C">
        <w:trPr>
          <w:trHeight w:val="283"/>
        </w:trPr>
        <w:tc>
          <w:tcPr>
            <w:tcW w:w="6912" w:type="dxa"/>
            <w:vAlign w:val="center"/>
          </w:tcPr>
          <w:p w14:paraId="68EEE92A" w14:textId="77777777" w:rsidR="009D5567" w:rsidRPr="006D6C18" w:rsidRDefault="009D5567" w:rsidP="00F61A7C">
            <w:pPr>
              <w:suppressAutoHyphens/>
              <w:rPr>
                <w:rFonts w:eastAsia="Calibri"/>
                <w:szCs w:val="22"/>
              </w:rPr>
            </w:pPr>
            <w:r w:rsidRPr="006D6C18">
              <w:rPr>
                <w:rFonts w:eastAsia="Calibri"/>
                <w:szCs w:val="22"/>
              </w:rPr>
              <w:t xml:space="preserve">Exposure to extreme temperatures </w:t>
            </w:r>
          </w:p>
        </w:tc>
        <w:sdt>
          <w:sdtPr>
            <w:rPr>
              <w:rFonts w:eastAsia="Calibri"/>
              <w:szCs w:val="22"/>
            </w:rPr>
            <w:id w:val="407194584"/>
            <w:placeholder>
              <w:docPart w:val="873397BDD5B24C65901584F0995261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73EF30"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DCCCBC3" w14:textId="77777777" w:rsidTr="00F61A7C">
        <w:trPr>
          <w:trHeight w:val="283"/>
        </w:trPr>
        <w:tc>
          <w:tcPr>
            <w:tcW w:w="6912" w:type="dxa"/>
            <w:vAlign w:val="center"/>
          </w:tcPr>
          <w:p w14:paraId="666B1E3D" w14:textId="77777777" w:rsidR="009D5567" w:rsidRPr="00E34A0C" w:rsidRDefault="00443E14" w:rsidP="00E5743C">
            <w:pPr>
              <w:rPr>
                <w:rFonts w:asciiTheme="minorHAnsi" w:hAnsiTheme="minorHAnsi" w:cstheme="minorHAnsi"/>
                <w:szCs w:val="24"/>
              </w:rPr>
            </w:pPr>
            <w:r w:rsidRPr="009219EF">
              <w:t>Operation of heavy machinery</w:t>
            </w:r>
            <w:r w:rsidR="009219EF" w:rsidRPr="009219EF">
              <w:t>, for example</w:t>
            </w:r>
            <w:r w:rsidRPr="009219EF">
              <w:t xml:space="preserve"> forklift</w:t>
            </w:r>
          </w:p>
          <w:p w14:paraId="5CC06F61" w14:textId="57B218B8" w:rsidR="009D5567" w:rsidRPr="006D6C18" w:rsidRDefault="009D5567" w:rsidP="00F61A7C">
            <w:pPr>
              <w:suppressAutoHyphens/>
              <w:rPr>
                <w:rFonts w:eastAsia="Calibri"/>
                <w:szCs w:val="22"/>
              </w:rPr>
            </w:pPr>
          </w:p>
        </w:tc>
        <w:sdt>
          <w:sdtPr>
            <w:rPr>
              <w:rFonts w:eastAsia="Calibri"/>
              <w:szCs w:val="22"/>
            </w:rPr>
            <w:id w:val="407194585"/>
            <w:placeholder>
              <w:docPart w:val="6C70F5510E8443459FA7704D3C4D6A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7DCA75"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F9CD565" w14:textId="77777777" w:rsidTr="00F61A7C">
        <w:trPr>
          <w:trHeight w:val="283"/>
        </w:trPr>
        <w:tc>
          <w:tcPr>
            <w:tcW w:w="6912" w:type="dxa"/>
            <w:vAlign w:val="center"/>
          </w:tcPr>
          <w:p w14:paraId="74B1C8D6" w14:textId="77777777" w:rsidR="009D5567" w:rsidRPr="006D6C18" w:rsidRDefault="009D5567" w:rsidP="00F61A7C">
            <w:pPr>
              <w:suppressAutoHyphens/>
              <w:rPr>
                <w:rFonts w:eastAsia="Calibri"/>
                <w:szCs w:val="22"/>
              </w:rPr>
            </w:pPr>
            <w:r w:rsidRPr="006D6C18">
              <w:rPr>
                <w:rFonts w:eastAsia="Calibri"/>
                <w:szCs w:val="22"/>
              </w:rPr>
              <w:t>Confined spaces</w:t>
            </w:r>
          </w:p>
        </w:tc>
        <w:sdt>
          <w:sdtPr>
            <w:rPr>
              <w:rFonts w:eastAsia="Calibri"/>
              <w:szCs w:val="22"/>
            </w:rPr>
            <w:id w:val="407194586"/>
            <w:placeholder>
              <w:docPart w:val="DF3A5F541DCE4D31AB747323174FC85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72A124" w14:textId="3BCC1A4D" w:rsidR="009D5567" w:rsidRPr="006D6C18" w:rsidRDefault="003961AC" w:rsidP="00F61A7C">
                <w:pPr>
                  <w:suppressAutoHyphens/>
                  <w:jc w:val="center"/>
                  <w:rPr>
                    <w:rFonts w:eastAsia="Calibri"/>
                    <w:szCs w:val="22"/>
                  </w:rPr>
                </w:pPr>
                <w:r>
                  <w:rPr>
                    <w:rFonts w:eastAsia="Calibri"/>
                    <w:szCs w:val="22"/>
                  </w:rPr>
                  <w:t>Occasionally</w:t>
                </w:r>
              </w:p>
            </w:tc>
          </w:sdtContent>
        </w:sdt>
      </w:tr>
      <w:tr w:rsidR="009D5567" w:rsidRPr="006D6C18" w14:paraId="4F180434" w14:textId="77777777" w:rsidTr="00F61A7C">
        <w:trPr>
          <w:trHeight w:val="283"/>
        </w:trPr>
        <w:tc>
          <w:tcPr>
            <w:tcW w:w="6912" w:type="dxa"/>
            <w:vAlign w:val="center"/>
          </w:tcPr>
          <w:p w14:paraId="7EB34C12" w14:textId="77777777" w:rsidR="009D5567" w:rsidRPr="006D6C18" w:rsidRDefault="009D5567" w:rsidP="00F61A7C">
            <w:pPr>
              <w:suppressAutoHyphens/>
              <w:rPr>
                <w:rFonts w:eastAsia="Calibri"/>
                <w:szCs w:val="22"/>
              </w:rPr>
            </w:pPr>
            <w:r w:rsidRPr="006D6C18">
              <w:rPr>
                <w:rFonts w:eastAsia="Calibri"/>
                <w:szCs w:val="22"/>
              </w:rPr>
              <w:t>Excessive noise</w:t>
            </w:r>
          </w:p>
        </w:tc>
        <w:sdt>
          <w:sdtPr>
            <w:rPr>
              <w:rFonts w:eastAsia="Calibri"/>
              <w:szCs w:val="22"/>
            </w:rPr>
            <w:id w:val="407194587"/>
            <w:placeholder>
              <w:docPart w:val="1613D86427F746479CA7D6B44664F7C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F7A3A36" w14:textId="32B624A4" w:rsidR="009D5567" w:rsidRPr="006D6C18" w:rsidRDefault="00C25F8B" w:rsidP="00F61A7C">
                <w:pPr>
                  <w:suppressAutoHyphens/>
                  <w:jc w:val="center"/>
                  <w:rPr>
                    <w:rFonts w:eastAsia="Calibri"/>
                    <w:szCs w:val="22"/>
                  </w:rPr>
                </w:pPr>
                <w:r>
                  <w:rPr>
                    <w:rFonts w:eastAsia="Calibri"/>
                    <w:szCs w:val="22"/>
                  </w:rPr>
                  <w:t>Occasionally</w:t>
                </w:r>
              </w:p>
            </w:tc>
          </w:sdtContent>
        </w:sdt>
      </w:tr>
      <w:tr w:rsidR="009D5567" w:rsidRPr="006D6C18" w14:paraId="1AC2D6EA" w14:textId="77777777" w:rsidTr="00F61A7C">
        <w:trPr>
          <w:trHeight w:val="283"/>
        </w:trPr>
        <w:tc>
          <w:tcPr>
            <w:tcW w:w="6912" w:type="dxa"/>
            <w:vAlign w:val="center"/>
          </w:tcPr>
          <w:p w14:paraId="67662FE1" w14:textId="77777777" w:rsidR="009D5567" w:rsidRPr="006D6C18" w:rsidRDefault="009D5567" w:rsidP="00F61A7C">
            <w:pPr>
              <w:suppressAutoHyphens/>
              <w:rPr>
                <w:rFonts w:eastAsia="Calibri"/>
                <w:szCs w:val="22"/>
              </w:rPr>
            </w:pPr>
            <w:r w:rsidRPr="006D6C18">
              <w:rPr>
                <w:rFonts w:eastAsia="Calibri"/>
                <w:szCs w:val="22"/>
              </w:rPr>
              <w:lastRenderedPageBreak/>
              <w:t>Low lighting</w:t>
            </w:r>
          </w:p>
        </w:tc>
        <w:sdt>
          <w:sdtPr>
            <w:rPr>
              <w:rFonts w:eastAsia="Calibri"/>
              <w:szCs w:val="22"/>
            </w:rPr>
            <w:id w:val="407194588"/>
            <w:placeholder>
              <w:docPart w:val="E4D567548AE1477996DC19F8D7312A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47C7A5" w14:textId="66F7FD01"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3E92F037" w14:textId="77777777" w:rsidTr="00F61A7C">
        <w:trPr>
          <w:trHeight w:val="283"/>
        </w:trPr>
        <w:tc>
          <w:tcPr>
            <w:tcW w:w="6912" w:type="dxa"/>
            <w:vAlign w:val="center"/>
          </w:tcPr>
          <w:p w14:paraId="3FBB9DE8" w14:textId="77777777" w:rsidR="009D5567" w:rsidRPr="006D6C18" w:rsidRDefault="009D5567" w:rsidP="00F61A7C">
            <w:pPr>
              <w:suppressAutoHyphens/>
              <w:rPr>
                <w:rFonts w:eastAsia="Calibri"/>
                <w:szCs w:val="22"/>
              </w:rPr>
            </w:pPr>
            <w:r w:rsidRPr="006D6C18">
              <w:rPr>
                <w:rFonts w:eastAsia="Calibri"/>
                <w:szCs w:val="22"/>
              </w:rPr>
              <w:t>Handling of dangerous goods/equipment</w:t>
            </w:r>
          </w:p>
        </w:tc>
        <w:sdt>
          <w:sdtPr>
            <w:rPr>
              <w:rFonts w:eastAsia="Calibri"/>
              <w:szCs w:val="22"/>
            </w:rPr>
            <w:id w:val="407194589"/>
            <w:placeholder>
              <w:docPart w:val="ABE2238F531D4263924D166994912E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A5B163"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4042798F" w14:textId="77777777" w:rsidTr="00F61A7C">
        <w:trPr>
          <w:trHeight w:val="283"/>
        </w:trPr>
        <w:tc>
          <w:tcPr>
            <w:tcW w:w="6912" w:type="dxa"/>
            <w:vAlign w:val="center"/>
          </w:tcPr>
          <w:p w14:paraId="2616523D" w14:textId="77777777" w:rsidR="009D5567" w:rsidRPr="006D6C18" w:rsidRDefault="009D5567" w:rsidP="00F61A7C">
            <w:pPr>
              <w:suppressAutoHyphens/>
              <w:rPr>
                <w:rFonts w:eastAsia="Calibri"/>
                <w:szCs w:val="22"/>
              </w:rPr>
            </w:pPr>
            <w:r w:rsidRPr="006D6C18">
              <w:rPr>
                <w:rFonts w:eastAsia="Calibri"/>
                <w:szCs w:val="22"/>
              </w:rPr>
              <w:t xml:space="preserve">Working with asbestos </w:t>
            </w:r>
          </w:p>
        </w:tc>
        <w:sdt>
          <w:sdtPr>
            <w:rPr>
              <w:rFonts w:eastAsia="Calibri"/>
              <w:szCs w:val="22"/>
            </w:rPr>
            <w:id w:val="407194590"/>
            <w:placeholder>
              <w:docPart w:val="BB16627BECE14FE1BBDCDEEF39DECB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5DA2FC" w14:textId="1872D20F"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EFCFE69" w14:textId="77777777" w:rsidTr="00F61A7C">
        <w:trPr>
          <w:trHeight w:val="283"/>
        </w:trPr>
        <w:tc>
          <w:tcPr>
            <w:tcW w:w="6912" w:type="dxa"/>
            <w:vAlign w:val="center"/>
          </w:tcPr>
          <w:p w14:paraId="513E3EE3" w14:textId="77777777" w:rsidR="009D5567" w:rsidRPr="006D6C18" w:rsidRDefault="009D5567" w:rsidP="00F61A7C">
            <w:pPr>
              <w:suppressAutoHyphens/>
              <w:rPr>
                <w:rFonts w:eastAsia="Calibri"/>
                <w:szCs w:val="22"/>
              </w:rPr>
            </w:pPr>
            <w:r w:rsidRPr="006D6C18">
              <w:rPr>
                <w:rFonts w:eastAsia="Calibri"/>
                <w:szCs w:val="22"/>
              </w:rPr>
              <w:t>Potential to encounter agitated customers</w:t>
            </w:r>
          </w:p>
        </w:tc>
        <w:sdt>
          <w:sdtPr>
            <w:rPr>
              <w:rFonts w:eastAsia="Calibri"/>
              <w:szCs w:val="22"/>
            </w:rPr>
            <w:id w:val="407194591"/>
            <w:placeholder>
              <w:docPart w:val="FB95FE4CE34B467C8138711690D115D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FF5F6F"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4F19E578" w14:textId="77777777" w:rsidTr="00F61A7C">
        <w:trPr>
          <w:trHeight w:val="283"/>
        </w:trPr>
        <w:tc>
          <w:tcPr>
            <w:tcW w:w="6912" w:type="dxa"/>
            <w:vAlign w:val="center"/>
          </w:tcPr>
          <w:p w14:paraId="7AB90138" w14:textId="77777777" w:rsidR="009D5567" w:rsidRPr="006D6C18" w:rsidRDefault="009D5567" w:rsidP="00F61A7C">
            <w:pPr>
              <w:suppressAutoHyphens/>
              <w:rPr>
                <w:rFonts w:eastAsia="Calibri"/>
                <w:szCs w:val="22"/>
              </w:rPr>
            </w:pPr>
            <w:r w:rsidRPr="006D6C18">
              <w:rPr>
                <w:rFonts w:eastAsia="Calibri"/>
                <w:szCs w:val="22"/>
              </w:rPr>
              <w:t>Exposure to potentially distressing case material</w:t>
            </w:r>
          </w:p>
        </w:tc>
        <w:sdt>
          <w:sdtPr>
            <w:rPr>
              <w:rFonts w:eastAsia="Calibri"/>
              <w:szCs w:val="24"/>
            </w:rPr>
            <w:id w:val="182894372"/>
            <w:placeholder>
              <w:docPart w:val="9EC5F8D3F0374959A5BCCE99765932B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70C3F2"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bl>
    <w:p w14:paraId="2F84FC2B" w14:textId="77777777" w:rsidR="009D5567" w:rsidRPr="006D6C18" w:rsidRDefault="009D5567" w:rsidP="009D5567">
      <w:pPr>
        <w:spacing w:line="259" w:lineRule="auto"/>
        <w:rPr>
          <w:rFonts w:asciiTheme="minorHAnsi" w:eastAsiaTheme="minorHAnsi" w:hAnsiTheme="minorHAnsi" w:cstheme="minorBidi"/>
          <w:sz w:val="4"/>
          <w:szCs w:val="22"/>
          <w:lang w:eastAsia="en-US"/>
        </w:rPr>
      </w:pPr>
    </w:p>
    <w:p w14:paraId="1BCAD3B7" w14:textId="77777777" w:rsidR="009D5567" w:rsidRPr="006D6C18" w:rsidRDefault="009D5567" w:rsidP="009D5567">
      <w:pPr>
        <w:spacing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52D1F6C4" w14:textId="77777777" w:rsidTr="00F61A7C">
        <w:trPr>
          <w:trHeight w:val="454"/>
        </w:trPr>
        <w:tc>
          <w:tcPr>
            <w:tcW w:w="6912" w:type="dxa"/>
            <w:shd w:val="clear" w:color="auto" w:fill="DEEAF6" w:themeFill="accent1" w:themeFillTint="33"/>
            <w:vAlign w:val="center"/>
          </w:tcPr>
          <w:p w14:paraId="4F28E201"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OTHER</w:t>
            </w:r>
          </w:p>
        </w:tc>
        <w:tc>
          <w:tcPr>
            <w:tcW w:w="2694" w:type="dxa"/>
            <w:shd w:val="clear" w:color="auto" w:fill="DEEAF6" w:themeFill="accent1" w:themeFillTint="33"/>
            <w:vAlign w:val="center"/>
          </w:tcPr>
          <w:p w14:paraId="6E7327F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C7F3ED3" w14:textId="77777777" w:rsidTr="00F61A7C">
        <w:trPr>
          <w:trHeight w:val="283"/>
        </w:trPr>
        <w:tc>
          <w:tcPr>
            <w:tcW w:w="6912" w:type="dxa"/>
            <w:vAlign w:val="center"/>
          </w:tcPr>
          <w:p w14:paraId="5BF49FBC" w14:textId="77777777" w:rsidR="009D5567" w:rsidRPr="006D6C18" w:rsidRDefault="009D5567" w:rsidP="00F61A7C">
            <w:pPr>
              <w:suppressAutoHyphens/>
              <w:rPr>
                <w:rFonts w:eastAsia="Calibri"/>
                <w:szCs w:val="22"/>
              </w:rPr>
            </w:pPr>
            <w:r w:rsidRPr="006D6C18">
              <w:rPr>
                <w:rFonts w:eastAsia="Calibri"/>
                <w:szCs w:val="22"/>
              </w:rPr>
              <w:t xml:space="preserve">Uniform required </w:t>
            </w:r>
          </w:p>
        </w:tc>
        <w:sdt>
          <w:sdtPr>
            <w:rPr>
              <w:rFonts w:eastAsia="Calibri"/>
              <w:szCs w:val="22"/>
            </w:rPr>
            <w:id w:val="407194592"/>
            <w:placeholder>
              <w:docPart w:val="8B9B53BB825E411D88E24A2048C155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A0C3AA"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60882F55" w14:textId="77777777" w:rsidTr="00F61A7C">
        <w:trPr>
          <w:trHeight w:val="283"/>
        </w:trPr>
        <w:tc>
          <w:tcPr>
            <w:tcW w:w="6912" w:type="dxa"/>
            <w:vAlign w:val="center"/>
          </w:tcPr>
          <w:p w14:paraId="389A1E56" w14:textId="77777777" w:rsidR="009D5567" w:rsidRPr="006D6C18" w:rsidRDefault="009D5567" w:rsidP="00F61A7C">
            <w:pPr>
              <w:suppressAutoHyphens/>
              <w:rPr>
                <w:rFonts w:eastAsia="Calibri"/>
                <w:szCs w:val="22"/>
              </w:rPr>
            </w:pPr>
            <w:r w:rsidRPr="006D6C18">
              <w:rPr>
                <w:rFonts w:eastAsia="Calibri"/>
                <w:szCs w:val="22"/>
              </w:rPr>
              <w:t xml:space="preserve">Personal Protective Equipment (PPE) required </w:t>
            </w:r>
          </w:p>
        </w:tc>
        <w:sdt>
          <w:sdtPr>
            <w:rPr>
              <w:rFonts w:eastAsia="Calibri"/>
              <w:szCs w:val="22"/>
            </w:rPr>
            <w:id w:val="407194593"/>
            <w:placeholder>
              <w:docPart w:val="36A8DE28240640B987916F556C3D5DF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B8AA27C" w14:textId="4EE8044C" w:rsidR="009D5567" w:rsidRPr="006D6C18" w:rsidRDefault="00737FA6" w:rsidP="00F61A7C">
                <w:pPr>
                  <w:suppressAutoHyphens/>
                  <w:jc w:val="center"/>
                  <w:rPr>
                    <w:rFonts w:eastAsia="Calibri"/>
                    <w:szCs w:val="22"/>
                  </w:rPr>
                </w:pPr>
                <w:r>
                  <w:rPr>
                    <w:rFonts w:eastAsia="Calibri"/>
                    <w:szCs w:val="22"/>
                  </w:rPr>
                  <w:t>Occasionally</w:t>
                </w:r>
              </w:p>
            </w:tc>
          </w:sdtContent>
        </w:sdt>
      </w:tr>
    </w:tbl>
    <w:p w14:paraId="7EC014A0" w14:textId="77777777" w:rsidR="009D5567" w:rsidRPr="00E34A0C" w:rsidRDefault="009D5567" w:rsidP="00A94EAD">
      <w:pPr>
        <w:pStyle w:val="DotPoint"/>
        <w:numPr>
          <w:ilvl w:val="0"/>
          <w:numId w:val="0"/>
        </w:numPr>
        <w:spacing w:before="60" w:after="60"/>
        <w:contextualSpacing w:val="0"/>
        <w:rPr>
          <w:rFonts w:asciiTheme="minorHAnsi" w:hAnsiTheme="minorHAnsi" w:cstheme="minorHAnsi"/>
          <w:szCs w:val="24"/>
        </w:rPr>
      </w:pPr>
    </w:p>
    <w:sectPr w:rsidR="009D5567" w:rsidRPr="00E34A0C" w:rsidSect="006F09E8">
      <w:headerReference w:type="even" r:id="rId17"/>
      <w:headerReference w:type="default" r:id="rId18"/>
      <w:footerReference w:type="default" r:id="rId19"/>
      <w:headerReference w:type="first" r:id="rId20"/>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42BB" w14:textId="77777777" w:rsidR="00D2782D" w:rsidRDefault="00D2782D" w:rsidP="00456927">
      <w:r>
        <w:separator/>
      </w:r>
    </w:p>
  </w:endnote>
  <w:endnote w:type="continuationSeparator" w:id="0">
    <w:p w14:paraId="409316AB" w14:textId="77777777" w:rsidR="00D2782D" w:rsidRDefault="00D2782D" w:rsidP="00456927">
      <w:r>
        <w:continuationSeparator/>
      </w:r>
    </w:p>
  </w:endnote>
  <w:endnote w:type="continuationNotice" w:id="1">
    <w:p w14:paraId="64BBF471" w14:textId="77777777" w:rsidR="00D2782D" w:rsidRDefault="00D27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5D73" w14:textId="5F817178" w:rsidR="008E2D88" w:rsidRDefault="00A26D23" w:rsidP="008E2D88">
    <w:pPr>
      <w:pStyle w:val="Footer"/>
    </w:pPr>
    <w:r>
      <w:t>P</w:t>
    </w:r>
    <w:r w:rsidR="00C41A01">
      <w:t>71579</w:t>
    </w:r>
    <w:r>
      <w:t xml:space="preserve"> </w:t>
    </w:r>
    <w:r w:rsidR="00C41A01" w:rsidRPr="00BA66D5">
      <w:rPr>
        <w:bCs/>
      </w:rPr>
      <w:t>Senior Linux, Unix and Appliance Specialist</w:t>
    </w:r>
    <w:r w:rsidR="008E2D88">
      <w:tab/>
    </w:r>
    <w:r w:rsidR="00076670">
      <w:tab/>
    </w:r>
    <w:r w:rsidR="008E2D88">
      <w:t xml:space="preserve">Page </w:t>
    </w:r>
    <w:r w:rsidR="008E2D88">
      <w:rPr>
        <w:b/>
        <w:bCs/>
      </w:rPr>
      <w:fldChar w:fldCharType="begin"/>
    </w:r>
    <w:r w:rsidR="008E2D88">
      <w:rPr>
        <w:b/>
        <w:bCs/>
      </w:rPr>
      <w:instrText xml:space="preserve"> PAGE  \* Arabic  \* MERGEFORMAT </w:instrText>
    </w:r>
    <w:r w:rsidR="008E2D88">
      <w:rPr>
        <w:b/>
        <w:bCs/>
      </w:rPr>
      <w:fldChar w:fldCharType="separate"/>
    </w:r>
    <w:r w:rsidR="008E2D88">
      <w:rPr>
        <w:b/>
        <w:bCs/>
      </w:rPr>
      <w:t>2</w:t>
    </w:r>
    <w:r w:rsidR="008E2D88">
      <w:rPr>
        <w:b/>
        <w:bCs/>
      </w:rPr>
      <w:fldChar w:fldCharType="end"/>
    </w:r>
    <w:r w:rsidR="008E2D88">
      <w:t xml:space="preserve"> of </w:t>
    </w:r>
    <w:r w:rsidR="008E2D88">
      <w:rPr>
        <w:b/>
        <w:bCs/>
      </w:rPr>
      <w:fldChar w:fldCharType="begin"/>
    </w:r>
    <w:r w:rsidR="008E2D88">
      <w:rPr>
        <w:b/>
        <w:bCs/>
      </w:rPr>
      <w:instrText xml:space="preserve"> NUMPAGES  \* Arabic  \* MERGEFORMAT </w:instrText>
    </w:r>
    <w:r w:rsidR="008E2D88">
      <w:rPr>
        <w:b/>
        <w:bCs/>
      </w:rPr>
      <w:fldChar w:fldCharType="separate"/>
    </w:r>
    <w:r w:rsidR="008E2D88">
      <w:rPr>
        <w:b/>
        <w:bCs/>
      </w:rPr>
      <w:t>5</w:t>
    </w:r>
    <w:r w:rsidR="008E2D88">
      <w:rPr>
        <w:b/>
        <w:bCs/>
      </w:rPr>
      <w:fldChar w:fldCharType="end"/>
    </w:r>
  </w:p>
  <w:p w14:paraId="41A5D103" w14:textId="77777777" w:rsidR="626D8A57" w:rsidRPr="008E2D88" w:rsidRDefault="626D8A57" w:rsidP="008E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BE51" w14:textId="77777777" w:rsidR="00D2782D" w:rsidRDefault="00D2782D" w:rsidP="00456927">
      <w:r>
        <w:separator/>
      </w:r>
    </w:p>
  </w:footnote>
  <w:footnote w:type="continuationSeparator" w:id="0">
    <w:p w14:paraId="2522F1F3" w14:textId="77777777" w:rsidR="00D2782D" w:rsidRDefault="00D2782D" w:rsidP="00456927">
      <w:r>
        <w:continuationSeparator/>
      </w:r>
    </w:p>
  </w:footnote>
  <w:footnote w:type="continuationNotice" w:id="1">
    <w:p w14:paraId="0BF5E568" w14:textId="77777777" w:rsidR="00D2782D" w:rsidRDefault="00D27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E65A" w14:textId="2057D2BA" w:rsidR="00AC0335" w:rsidRDefault="00AC0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889A" w14:textId="7F712433" w:rsidR="00AC0335" w:rsidRDefault="00AC0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5E43" w14:textId="28C7BC9D" w:rsidR="00AC0335" w:rsidRDefault="00AC0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51409A"/>
    <w:multiLevelType w:val="multilevel"/>
    <w:tmpl w:val="1242D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E30EE"/>
    <w:multiLevelType w:val="hybridMultilevel"/>
    <w:tmpl w:val="E5E623F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3A254E2"/>
    <w:multiLevelType w:val="hybridMultilevel"/>
    <w:tmpl w:val="5DCA96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26430E"/>
    <w:multiLevelType w:val="hybridMultilevel"/>
    <w:tmpl w:val="2B28E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5"/>
  </w:num>
  <w:num w:numId="2" w16cid:durableId="1219633118">
    <w:abstractNumId w:val="6"/>
  </w:num>
  <w:num w:numId="3" w16cid:durableId="1665087851">
    <w:abstractNumId w:val="1"/>
  </w:num>
  <w:num w:numId="4" w16cid:durableId="1002662723">
    <w:abstractNumId w:val="0"/>
  </w:num>
  <w:num w:numId="5" w16cid:durableId="437914539">
    <w:abstractNumId w:val="10"/>
  </w:num>
  <w:num w:numId="6" w16cid:durableId="1027559421">
    <w:abstractNumId w:val="4"/>
  </w:num>
  <w:num w:numId="7" w16cid:durableId="2013800496">
    <w:abstractNumId w:val="8"/>
  </w:num>
  <w:num w:numId="8" w16cid:durableId="184951669">
    <w:abstractNumId w:val="9"/>
  </w:num>
  <w:num w:numId="9" w16cid:durableId="1574928020">
    <w:abstractNumId w:val="7"/>
  </w:num>
  <w:num w:numId="10" w16cid:durableId="1402093631">
    <w:abstractNumId w:val="3"/>
  </w:num>
  <w:num w:numId="11" w16cid:durableId="160926841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B7"/>
    <w:rsid w:val="0000045B"/>
    <w:rsid w:val="000021F5"/>
    <w:rsid w:val="000043CB"/>
    <w:rsid w:val="00005214"/>
    <w:rsid w:val="00006312"/>
    <w:rsid w:val="0001147B"/>
    <w:rsid w:val="00013F84"/>
    <w:rsid w:val="000153F3"/>
    <w:rsid w:val="00015483"/>
    <w:rsid w:val="000163DF"/>
    <w:rsid w:val="0001642D"/>
    <w:rsid w:val="000165BD"/>
    <w:rsid w:val="00024993"/>
    <w:rsid w:val="00025B57"/>
    <w:rsid w:val="00026BDA"/>
    <w:rsid w:val="00031119"/>
    <w:rsid w:val="00033B5C"/>
    <w:rsid w:val="00034653"/>
    <w:rsid w:val="00034905"/>
    <w:rsid w:val="00034DCF"/>
    <w:rsid w:val="00036182"/>
    <w:rsid w:val="00036249"/>
    <w:rsid w:val="00037E42"/>
    <w:rsid w:val="00040CD3"/>
    <w:rsid w:val="00044187"/>
    <w:rsid w:val="00044DA6"/>
    <w:rsid w:val="000456E0"/>
    <w:rsid w:val="00045D17"/>
    <w:rsid w:val="00046DA9"/>
    <w:rsid w:val="00051744"/>
    <w:rsid w:val="00051B96"/>
    <w:rsid w:val="0005261B"/>
    <w:rsid w:val="00057CF9"/>
    <w:rsid w:val="00061670"/>
    <w:rsid w:val="00064D6C"/>
    <w:rsid w:val="00066C9D"/>
    <w:rsid w:val="00066D2E"/>
    <w:rsid w:val="00070AA8"/>
    <w:rsid w:val="00072674"/>
    <w:rsid w:val="00072DC2"/>
    <w:rsid w:val="00074DA8"/>
    <w:rsid w:val="00075C33"/>
    <w:rsid w:val="00076670"/>
    <w:rsid w:val="00076757"/>
    <w:rsid w:val="00080653"/>
    <w:rsid w:val="00083084"/>
    <w:rsid w:val="00083AB8"/>
    <w:rsid w:val="00083B52"/>
    <w:rsid w:val="000844D6"/>
    <w:rsid w:val="00085C9D"/>
    <w:rsid w:val="00086060"/>
    <w:rsid w:val="000901FA"/>
    <w:rsid w:val="00090C5A"/>
    <w:rsid w:val="00094562"/>
    <w:rsid w:val="00095B2C"/>
    <w:rsid w:val="000A1619"/>
    <w:rsid w:val="000A30F5"/>
    <w:rsid w:val="000A5186"/>
    <w:rsid w:val="000B06E7"/>
    <w:rsid w:val="000B57D9"/>
    <w:rsid w:val="000B622C"/>
    <w:rsid w:val="000C002B"/>
    <w:rsid w:val="000C0895"/>
    <w:rsid w:val="000C1C21"/>
    <w:rsid w:val="000C1FD7"/>
    <w:rsid w:val="000C3654"/>
    <w:rsid w:val="000C452E"/>
    <w:rsid w:val="000C5361"/>
    <w:rsid w:val="000D335C"/>
    <w:rsid w:val="000D5D8B"/>
    <w:rsid w:val="000D6689"/>
    <w:rsid w:val="000D68EE"/>
    <w:rsid w:val="000D69CD"/>
    <w:rsid w:val="000D6BB7"/>
    <w:rsid w:val="000E1B4D"/>
    <w:rsid w:val="000E1DC4"/>
    <w:rsid w:val="000E1F4C"/>
    <w:rsid w:val="000E27EC"/>
    <w:rsid w:val="000E2939"/>
    <w:rsid w:val="000E29DC"/>
    <w:rsid w:val="000E639E"/>
    <w:rsid w:val="000F20B2"/>
    <w:rsid w:val="000F2684"/>
    <w:rsid w:val="000F2688"/>
    <w:rsid w:val="000F3974"/>
    <w:rsid w:val="000F4A4E"/>
    <w:rsid w:val="000F5B1F"/>
    <w:rsid w:val="000F5F38"/>
    <w:rsid w:val="000F6056"/>
    <w:rsid w:val="000F69FC"/>
    <w:rsid w:val="000F6A2A"/>
    <w:rsid w:val="0010052B"/>
    <w:rsid w:val="0010097A"/>
    <w:rsid w:val="001025CA"/>
    <w:rsid w:val="00104065"/>
    <w:rsid w:val="001056CC"/>
    <w:rsid w:val="00106253"/>
    <w:rsid w:val="001114DA"/>
    <w:rsid w:val="00114CE0"/>
    <w:rsid w:val="00115303"/>
    <w:rsid w:val="00120EAC"/>
    <w:rsid w:val="00127312"/>
    <w:rsid w:val="0013025E"/>
    <w:rsid w:val="001307A9"/>
    <w:rsid w:val="00132892"/>
    <w:rsid w:val="00135BF7"/>
    <w:rsid w:val="00135DDA"/>
    <w:rsid w:val="001429A6"/>
    <w:rsid w:val="00144770"/>
    <w:rsid w:val="0014545D"/>
    <w:rsid w:val="001501F0"/>
    <w:rsid w:val="0015056D"/>
    <w:rsid w:val="0015502E"/>
    <w:rsid w:val="001552C6"/>
    <w:rsid w:val="001553CD"/>
    <w:rsid w:val="00155A7A"/>
    <w:rsid w:val="00155ED9"/>
    <w:rsid w:val="00156619"/>
    <w:rsid w:val="00156B29"/>
    <w:rsid w:val="001573C0"/>
    <w:rsid w:val="0015799C"/>
    <w:rsid w:val="00160268"/>
    <w:rsid w:val="001603B4"/>
    <w:rsid w:val="00160D2A"/>
    <w:rsid w:val="0016390F"/>
    <w:rsid w:val="00165BEA"/>
    <w:rsid w:val="00165CEE"/>
    <w:rsid w:val="00166318"/>
    <w:rsid w:val="00166CD6"/>
    <w:rsid w:val="0016790E"/>
    <w:rsid w:val="00171DCF"/>
    <w:rsid w:val="00171F31"/>
    <w:rsid w:val="00173E02"/>
    <w:rsid w:val="00176323"/>
    <w:rsid w:val="00176C9C"/>
    <w:rsid w:val="00177135"/>
    <w:rsid w:val="0017746E"/>
    <w:rsid w:val="001804BD"/>
    <w:rsid w:val="00183A2A"/>
    <w:rsid w:val="00185003"/>
    <w:rsid w:val="0018561A"/>
    <w:rsid w:val="00186121"/>
    <w:rsid w:val="001876F3"/>
    <w:rsid w:val="001905C2"/>
    <w:rsid w:val="001948AD"/>
    <w:rsid w:val="00196DC8"/>
    <w:rsid w:val="001A12DC"/>
    <w:rsid w:val="001A258F"/>
    <w:rsid w:val="001A36F2"/>
    <w:rsid w:val="001A3BBA"/>
    <w:rsid w:val="001A41CA"/>
    <w:rsid w:val="001B0782"/>
    <w:rsid w:val="001B1E48"/>
    <w:rsid w:val="001B306F"/>
    <w:rsid w:val="001B3F13"/>
    <w:rsid w:val="001B4119"/>
    <w:rsid w:val="001B4314"/>
    <w:rsid w:val="001B7B63"/>
    <w:rsid w:val="001C1773"/>
    <w:rsid w:val="001C1789"/>
    <w:rsid w:val="001C206E"/>
    <w:rsid w:val="001C74C9"/>
    <w:rsid w:val="001C7CEE"/>
    <w:rsid w:val="001D0161"/>
    <w:rsid w:val="001D054B"/>
    <w:rsid w:val="001D0BB4"/>
    <w:rsid w:val="001D10AB"/>
    <w:rsid w:val="001D13DD"/>
    <w:rsid w:val="001D284A"/>
    <w:rsid w:val="001D2953"/>
    <w:rsid w:val="001D2B0F"/>
    <w:rsid w:val="001D3771"/>
    <w:rsid w:val="001D5C0F"/>
    <w:rsid w:val="001E067C"/>
    <w:rsid w:val="001E49C0"/>
    <w:rsid w:val="001E5640"/>
    <w:rsid w:val="001F2417"/>
    <w:rsid w:val="001F2C45"/>
    <w:rsid w:val="001F34A1"/>
    <w:rsid w:val="001F43CC"/>
    <w:rsid w:val="001F5A18"/>
    <w:rsid w:val="001F647D"/>
    <w:rsid w:val="001F76A4"/>
    <w:rsid w:val="001F78AE"/>
    <w:rsid w:val="001F7A70"/>
    <w:rsid w:val="00200AA2"/>
    <w:rsid w:val="002014E5"/>
    <w:rsid w:val="00202669"/>
    <w:rsid w:val="00203EB8"/>
    <w:rsid w:val="00204223"/>
    <w:rsid w:val="00204473"/>
    <w:rsid w:val="0020493E"/>
    <w:rsid w:val="002113B4"/>
    <w:rsid w:val="0021151E"/>
    <w:rsid w:val="00213E72"/>
    <w:rsid w:val="00214732"/>
    <w:rsid w:val="00216190"/>
    <w:rsid w:val="0021623D"/>
    <w:rsid w:val="00216277"/>
    <w:rsid w:val="00220092"/>
    <w:rsid w:val="00221DC3"/>
    <w:rsid w:val="00222E99"/>
    <w:rsid w:val="0022420A"/>
    <w:rsid w:val="0022484E"/>
    <w:rsid w:val="00224946"/>
    <w:rsid w:val="00225810"/>
    <w:rsid w:val="0022677F"/>
    <w:rsid w:val="0023024E"/>
    <w:rsid w:val="00230F5C"/>
    <w:rsid w:val="00231B57"/>
    <w:rsid w:val="00231CC1"/>
    <w:rsid w:val="002334D2"/>
    <w:rsid w:val="00233C5A"/>
    <w:rsid w:val="0023640E"/>
    <w:rsid w:val="0024018C"/>
    <w:rsid w:val="00242759"/>
    <w:rsid w:val="002431C0"/>
    <w:rsid w:val="00243603"/>
    <w:rsid w:val="00250A9D"/>
    <w:rsid w:val="00252449"/>
    <w:rsid w:val="0025509D"/>
    <w:rsid w:val="00256BED"/>
    <w:rsid w:val="0026001C"/>
    <w:rsid w:val="00262DEE"/>
    <w:rsid w:val="00262F1E"/>
    <w:rsid w:val="0027094B"/>
    <w:rsid w:val="00271701"/>
    <w:rsid w:val="00272F0B"/>
    <w:rsid w:val="002756D8"/>
    <w:rsid w:val="002835B6"/>
    <w:rsid w:val="002840E6"/>
    <w:rsid w:val="00284D8B"/>
    <w:rsid w:val="00285B53"/>
    <w:rsid w:val="00286800"/>
    <w:rsid w:val="0028696F"/>
    <w:rsid w:val="00286F5A"/>
    <w:rsid w:val="002900F9"/>
    <w:rsid w:val="00290E50"/>
    <w:rsid w:val="00290FAD"/>
    <w:rsid w:val="002910A3"/>
    <w:rsid w:val="002919F6"/>
    <w:rsid w:val="0029330B"/>
    <w:rsid w:val="00295705"/>
    <w:rsid w:val="00296E5C"/>
    <w:rsid w:val="002A0C3B"/>
    <w:rsid w:val="002A1A51"/>
    <w:rsid w:val="002A43D2"/>
    <w:rsid w:val="002A49EE"/>
    <w:rsid w:val="002A74F6"/>
    <w:rsid w:val="002B1194"/>
    <w:rsid w:val="002B1C30"/>
    <w:rsid w:val="002B1D43"/>
    <w:rsid w:val="002B297D"/>
    <w:rsid w:val="002B3DA5"/>
    <w:rsid w:val="002B4178"/>
    <w:rsid w:val="002B4318"/>
    <w:rsid w:val="002B5089"/>
    <w:rsid w:val="002B6CDE"/>
    <w:rsid w:val="002C2860"/>
    <w:rsid w:val="002C2B93"/>
    <w:rsid w:val="002C349C"/>
    <w:rsid w:val="002C41BC"/>
    <w:rsid w:val="002D07A1"/>
    <w:rsid w:val="002D1359"/>
    <w:rsid w:val="002D2A0D"/>
    <w:rsid w:val="002D52AC"/>
    <w:rsid w:val="002D56A7"/>
    <w:rsid w:val="002E461D"/>
    <w:rsid w:val="002E6343"/>
    <w:rsid w:val="002E6BEC"/>
    <w:rsid w:val="002E78B8"/>
    <w:rsid w:val="002F0411"/>
    <w:rsid w:val="002F0510"/>
    <w:rsid w:val="002F198C"/>
    <w:rsid w:val="002F3365"/>
    <w:rsid w:val="002F3888"/>
    <w:rsid w:val="002F69C3"/>
    <w:rsid w:val="002F7514"/>
    <w:rsid w:val="003001EB"/>
    <w:rsid w:val="0030208D"/>
    <w:rsid w:val="003020B5"/>
    <w:rsid w:val="00302A43"/>
    <w:rsid w:val="00303D7D"/>
    <w:rsid w:val="003041BC"/>
    <w:rsid w:val="003043C9"/>
    <w:rsid w:val="00305182"/>
    <w:rsid w:val="00305A5F"/>
    <w:rsid w:val="0030667F"/>
    <w:rsid w:val="00306ED0"/>
    <w:rsid w:val="00306F5D"/>
    <w:rsid w:val="0030782C"/>
    <w:rsid w:val="0031098B"/>
    <w:rsid w:val="0031523D"/>
    <w:rsid w:val="0032114B"/>
    <w:rsid w:val="00323ADE"/>
    <w:rsid w:val="00325635"/>
    <w:rsid w:val="00326758"/>
    <w:rsid w:val="00327679"/>
    <w:rsid w:val="00334F25"/>
    <w:rsid w:val="00335502"/>
    <w:rsid w:val="0033768C"/>
    <w:rsid w:val="003405A3"/>
    <w:rsid w:val="003421B5"/>
    <w:rsid w:val="0034273D"/>
    <w:rsid w:val="00344845"/>
    <w:rsid w:val="003461EF"/>
    <w:rsid w:val="00347432"/>
    <w:rsid w:val="00350170"/>
    <w:rsid w:val="00352F8A"/>
    <w:rsid w:val="00354A5B"/>
    <w:rsid w:val="0035537A"/>
    <w:rsid w:val="00356DD0"/>
    <w:rsid w:val="00357946"/>
    <w:rsid w:val="00357B05"/>
    <w:rsid w:val="003615AC"/>
    <w:rsid w:val="0036348B"/>
    <w:rsid w:val="0036379A"/>
    <w:rsid w:val="00364023"/>
    <w:rsid w:val="00365A72"/>
    <w:rsid w:val="003660FD"/>
    <w:rsid w:val="00366983"/>
    <w:rsid w:val="00367345"/>
    <w:rsid w:val="00367996"/>
    <w:rsid w:val="00367C98"/>
    <w:rsid w:val="00371C23"/>
    <w:rsid w:val="00373FED"/>
    <w:rsid w:val="003743B3"/>
    <w:rsid w:val="003755C3"/>
    <w:rsid w:val="00381E30"/>
    <w:rsid w:val="00382449"/>
    <w:rsid w:val="00384332"/>
    <w:rsid w:val="003862F3"/>
    <w:rsid w:val="00386A06"/>
    <w:rsid w:val="00387A15"/>
    <w:rsid w:val="00390368"/>
    <w:rsid w:val="0039040A"/>
    <w:rsid w:val="003920F6"/>
    <w:rsid w:val="00392AFC"/>
    <w:rsid w:val="00394470"/>
    <w:rsid w:val="00394A89"/>
    <w:rsid w:val="00394D35"/>
    <w:rsid w:val="003958AF"/>
    <w:rsid w:val="00395E36"/>
    <w:rsid w:val="003961AC"/>
    <w:rsid w:val="003A2813"/>
    <w:rsid w:val="003A3785"/>
    <w:rsid w:val="003A44BC"/>
    <w:rsid w:val="003A65D2"/>
    <w:rsid w:val="003B216A"/>
    <w:rsid w:val="003B3B26"/>
    <w:rsid w:val="003B6649"/>
    <w:rsid w:val="003B673A"/>
    <w:rsid w:val="003B7B87"/>
    <w:rsid w:val="003C1BB7"/>
    <w:rsid w:val="003C1D2E"/>
    <w:rsid w:val="003C4A1B"/>
    <w:rsid w:val="003C4CDF"/>
    <w:rsid w:val="003C528E"/>
    <w:rsid w:val="003C52D7"/>
    <w:rsid w:val="003C6108"/>
    <w:rsid w:val="003C6256"/>
    <w:rsid w:val="003C6910"/>
    <w:rsid w:val="003D2075"/>
    <w:rsid w:val="003D4109"/>
    <w:rsid w:val="003D422A"/>
    <w:rsid w:val="003D5AF5"/>
    <w:rsid w:val="003E27D3"/>
    <w:rsid w:val="003E2C2A"/>
    <w:rsid w:val="003E6BC9"/>
    <w:rsid w:val="003F345D"/>
    <w:rsid w:val="003F70CF"/>
    <w:rsid w:val="00402D13"/>
    <w:rsid w:val="0040469C"/>
    <w:rsid w:val="004061F4"/>
    <w:rsid w:val="00410BF0"/>
    <w:rsid w:val="00410EBF"/>
    <w:rsid w:val="004119A2"/>
    <w:rsid w:val="004121AA"/>
    <w:rsid w:val="00415907"/>
    <w:rsid w:val="0042052E"/>
    <w:rsid w:val="00420E03"/>
    <w:rsid w:val="004213E5"/>
    <w:rsid w:val="00423122"/>
    <w:rsid w:val="00423241"/>
    <w:rsid w:val="0042331E"/>
    <w:rsid w:val="00432969"/>
    <w:rsid w:val="0043355F"/>
    <w:rsid w:val="0043375C"/>
    <w:rsid w:val="00434524"/>
    <w:rsid w:val="0043559B"/>
    <w:rsid w:val="0043636D"/>
    <w:rsid w:val="004367C9"/>
    <w:rsid w:val="00440141"/>
    <w:rsid w:val="00440D74"/>
    <w:rsid w:val="00441286"/>
    <w:rsid w:val="0044178E"/>
    <w:rsid w:val="00441ECC"/>
    <w:rsid w:val="00442939"/>
    <w:rsid w:val="00442C84"/>
    <w:rsid w:val="00443658"/>
    <w:rsid w:val="00443E14"/>
    <w:rsid w:val="00445E44"/>
    <w:rsid w:val="00446319"/>
    <w:rsid w:val="00447046"/>
    <w:rsid w:val="004530AE"/>
    <w:rsid w:val="00453A92"/>
    <w:rsid w:val="00455CDA"/>
    <w:rsid w:val="00456927"/>
    <w:rsid w:val="00457D53"/>
    <w:rsid w:val="00461819"/>
    <w:rsid w:val="00461B18"/>
    <w:rsid w:val="00463986"/>
    <w:rsid w:val="00464D35"/>
    <w:rsid w:val="00471CF0"/>
    <w:rsid w:val="00474D11"/>
    <w:rsid w:val="00475504"/>
    <w:rsid w:val="00480172"/>
    <w:rsid w:val="00480812"/>
    <w:rsid w:val="004809EF"/>
    <w:rsid w:val="00481829"/>
    <w:rsid w:val="00481BE9"/>
    <w:rsid w:val="0048200F"/>
    <w:rsid w:val="00482149"/>
    <w:rsid w:val="00484153"/>
    <w:rsid w:val="0048530A"/>
    <w:rsid w:val="00486402"/>
    <w:rsid w:val="00486426"/>
    <w:rsid w:val="00486ED4"/>
    <w:rsid w:val="0049099C"/>
    <w:rsid w:val="004926C0"/>
    <w:rsid w:val="00492EE9"/>
    <w:rsid w:val="00493773"/>
    <w:rsid w:val="00493C56"/>
    <w:rsid w:val="004954E5"/>
    <w:rsid w:val="00495B39"/>
    <w:rsid w:val="004A25E5"/>
    <w:rsid w:val="004A2C60"/>
    <w:rsid w:val="004A3822"/>
    <w:rsid w:val="004A5A47"/>
    <w:rsid w:val="004A5BE6"/>
    <w:rsid w:val="004A7311"/>
    <w:rsid w:val="004A7362"/>
    <w:rsid w:val="004A7E53"/>
    <w:rsid w:val="004B06EA"/>
    <w:rsid w:val="004B32D2"/>
    <w:rsid w:val="004B6052"/>
    <w:rsid w:val="004C1716"/>
    <w:rsid w:val="004C299C"/>
    <w:rsid w:val="004C54B5"/>
    <w:rsid w:val="004C5C18"/>
    <w:rsid w:val="004C6C23"/>
    <w:rsid w:val="004C765C"/>
    <w:rsid w:val="004D00D0"/>
    <w:rsid w:val="004D1B5F"/>
    <w:rsid w:val="004D4911"/>
    <w:rsid w:val="004D7CFF"/>
    <w:rsid w:val="004E1AE6"/>
    <w:rsid w:val="004E2FBB"/>
    <w:rsid w:val="004E5A8F"/>
    <w:rsid w:val="004E60B4"/>
    <w:rsid w:val="004F1339"/>
    <w:rsid w:val="004F2565"/>
    <w:rsid w:val="004F3F6F"/>
    <w:rsid w:val="004F4613"/>
    <w:rsid w:val="004F46AC"/>
    <w:rsid w:val="00501247"/>
    <w:rsid w:val="005058C8"/>
    <w:rsid w:val="00505A6D"/>
    <w:rsid w:val="0050755B"/>
    <w:rsid w:val="00507949"/>
    <w:rsid w:val="005107B8"/>
    <w:rsid w:val="00511411"/>
    <w:rsid w:val="00514711"/>
    <w:rsid w:val="00516EC3"/>
    <w:rsid w:val="00517090"/>
    <w:rsid w:val="0052245D"/>
    <w:rsid w:val="0053083B"/>
    <w:rsid w:val="00531CAE"/>
    <w:rsid w:val="00536C34"/>
    <w:rsid w:val="00536C68"/>
    <w:rsid w:val="00537A1C"/>
    <w:rsid w:val="00540F82"/>
    <w:rsid w:val="00541C41"/>
    <w:rsid w:val="0054419B"/>
    <w:rsid w:val="00545DE2"/>
    <w:rsid w:val="005466BD"/>
    <w:rsid w:val="00546723"/>
    <w:rsid w:val="0054727B"/>
    <w:rsid w:val="005524EF"/>
    <w:rsid w:val="0055314F"/>
    <w:rsid w:val="00554183"/>
    <w:rsid w:val="0055729E"/>
    <w:rsid w:val="00557862"/>
    <w:rsid w:val="00557AF3"/>
    <w:rsid w:val="00561454"/>
    <w:rsid w:val="005633D1"/>
    <w:rsid w:val="005640FA"/>
    <w:rsid w:val="00566030"/>
    <w:rsid w:val="0056705E"/>
    <w:rsid w:val="00572E1C"/>
    <w:rsid w:val="00573D58"/>
    <w:rsid w:val="00575DE1"/>
    <w:rsid w:val="00576FB9"/>
    <w:rsid w:val="005819D4"/>
    <w:rsid w:val="00582863"/>
    <w:rsid w:val="00583213"/>
    <w:rsid w:val="00583BE0"/>
    <w:rsid w:val="0058419A"/>
    <w:rsid w:val="00584463"/>
    <w:rsid w:val="005861A6"/>
    <w:rsid w:val="0058682F"/>
    <w:rsid w:val="00586CDA"/>
    <w:rsid w:val="0058711F"/>
    <w:rsid w:val="00587539"/>
    <w:rsid w:val="00587DFD"/>
    <w:rsid w:val="00591E20"/>
    <w:rsid w:val="00592CF0"/>
    <w:rsid w:val="00592F15"/>
    <w:rsid w:val="00593867"/>
    <w:rsid w:val="00597984"/>
    <w:rsid w:val="00597E68"/>
    <w:rsid w:val="005A0982"/>
    <w:rsid w:val="005A0F3B"/>
    <w:rsid w:val="005A4D2B"/>
    <w:rsid w:val="005A546C"/>
    <w:rsid w:val="005A5D64"/>
    <w:rsid w:val="005A70F8"/>
    <w:rsid w:val="005B302F"/>
    <w:rsid w:val="005B38C8"/>
    <w:rsid w:val="005B39D3"/>
    <w:rsid w:val="005B4948"/>
    <w:rsid w:val="005B4A68"/>
    <w:rsid w:val="005B56A8"/>
    <w:rsid w:val="005B5A46"/>
    <w:rsid w:val="005B5F90"/>
    <w:rsid w:val="005B7C35"/>
    <w:rsid w:val="005C257D"/>
    <w:rsid w:val="005C290A"/>
    <w:rsid w:val="005C2940"/>
    <w:rsid w:val="005C2BFC"/>
    <w:rsid w:val="005C391C"/>
    <w:rsid w:val="005C4768"/>
    <w:rsid w:val="005C7889"/>
    <w:rsid w:val="005D1324"/>
    <w:rsid w:val="005D37FE"/>
    <w:rsid w:val="005D3A84"/>
    <w:rsid w:val="005D48EB"/>
    <w:rsid w:val="005D4959"/>
    <w:rsid w:val="005D4EDB"/>
    <w:rsid w:val="005D5063"/>
    <w:rsid w:val="005E0077"/>
    <w:rsid w:val="005E2E92"/>
    <w:rsid w:val="005E2EBD"/>
    <w:rsid w:val="005E4079"/>
    <w:rsid w:val="005E4E9D"/>
    <w:rsid w:val="005E70BF"/>
    <w:rsid w:val="005E7629"/>
    <w:rsid w:val="005F1480"/>
    <w:rsid w:val="005F1A2B"/>
    <w:rsid w:val="005F1B26"/>
    <w:rsid w:val="005F1BF6"/>
    <w:rsid w:val="005F53D1"/>
    <w:rsid w:val="005F580F"/>
    <w:rsid w:val="005F7E91"/>
    <w:rsid w:val="00601827"/>
    <w:rsid w:val="006030D0"/>
    <w:rsid w:val="00603340"/>
    <w:rsid w:val="00604AD4"/>
    <w:rsid w:val="00604B5C"/>
    <w:rsid w:val="00615341"/>
    <w:rsid w:val="00615D88"/>
    <w:rsid w:val="0061746C"/>
    <w:rsid w:val="00621532"/>
    <w:rsid w:val="00622D9B"/>
    <w:rsid w:val="00622F8D"/>
    <w:rsid w:val="00624268"/>
    <w:rsid w:val="00625A19"/>
    <w:rsid w:val="00625B2C"/>
    <w:rsid w:val="00626AEC"/>
    <w:rsid w:val="006329F3"/>
    <w:rsid w:val="00632E34"/>
    <w:rsid w:val="0063309D"/>
    <w:rsid w:val="00633F44"/>
    <w:rsid w:val="00634E13"/>
    <w:rsid w:val="006353A8"/>
    <w:rsid w:val="0063705C"/>
    <w:rsid w:val="00640854"/>
    <w:rsid w:val="00643D43"/>
    <w:rsid w:val="00647A63"/>
    <w:rsid w:val="00647C3A"/>
    <w:rsid w:val="00651463"/>
    <w:rsid w:val="006522B3"/>
    <w:rsid w:val="0065339C"/>
    <w:rsid w:val="00653FBE"/>
    <w:rsid w:val="00661329"/>
    <w:rsid w:val="006616A2"/>
    <w:rsid w:val="0066272C"/>
    <w:rsid w:val="00664AEA"/>
    <w:rsid w:val="00665693"/>
    <w:rsid w:val="006657F9"/>
    <w:rsid w:val="00666999"/>
    <w:rsid w:val="00667A7D"/>
    <w:rsid w:val="0067181C"/>
    <w:rsid w:val="006754F1"/>
    <w:rsid w:val="00676EE5"/>
    <w:rsid w:val="0068177D"/>
    <w:rsid w:val="006822CC"/>
    <w:rsid w:val="00685107"/>
    <w:rsid w:val="006856BE"/>
    <w:rsid w:val="006871A8"/>
    <w:rsid w:val="006873BA"/>
    <w:rsid w:val="006912A5"/>
    <w:rsid w:val="0069634D"/>
    <w:rsid w:val="006A0E87"/>
    <w:rsid w:val="006A159D"/>
    <w:rsid w:val="006A29EB"/>
    <w:rsid w:val="006A3B8F"/>
    <w:rsid w:val="006A4764"/>
    <w:rsid w:val="006A551D"/>
    <w:rsid w:val="006B47F7"/>
    <w:rsid w:val="006B5CD6"/>
    <w:rsid w:val="006B6C17"/>
    <w:rsid w:val="006C102C"/>
    <w:rsid w:val="006C3391"/>
    <w:rsid w:val="006C3FCC"/>
    <w:rsid w:val="006C6C6E"/>
    <w:rsid w:val="006C7246"/>
    <w:rsid w:val="006C74CE"/>
    <w:rsid w:val="006D16D5"/>
    <w:rsid w:val="006D1B88"/>
    <w:rsid w:val="006D2B30"/>
    <w:rsid w:val="006D3292"/>
    <w:rsid w:val="006D54EC"/>
    <w:rsid w:val="006E1389"/>
    <w:rsid w:val="006E28CA"/>
    <w:rsid w:val="006E453E"/>
    <w:rsid w:val="006E4A0C"/>
    <w:rsid w:val="006E4DD6"/>
    <w:rsid w:val="006E517C"/>
    <w:rsid w:val="006F09E8"/>
    <w:rsid w:val="006F2232"/>
    <w:rsid w:val="006F52CF"/>
    <w:rsid w:val="006F5E58"/>
    <w:rsid w:val="006F7074"/>
    <w:rsid w:val="007010FB"/>
    <w:rsid w:val="00701843"/>
    <w:rsid w:val="00701A46"/>
    <w:rsid w:val="0070245D"/>
    <w:rsid w:val="00703A15"/>
    <w:rsid w:val="007117A5"/>
    <w:rsid w:val="007122B5"/>
    <w:rsid w:val="00712EF1"/>
    <w:rsid w:val="00715082"/>
    <w:rsid w:val="00715707"/>
    <w:rsid w:val="00715C75"/>
    <w:rsid w:val="00717B1B"/>
    <w:rsid w:val="007218CA"/>
    <w:rsid w:val="00723496"/>
    <w:rsid w:val="0072401A"/>
    <w:rsid w:val="0072498E"/>
    <w:rsid w:val="00725A09"/>
    <w:rsid w:val="00725DA5"/>
    <w:rsid w:val="00727237"/>
    <w:rsid w:val="00735FA7"/>
    <w:rsid w:val="00737FA6"/>
    <w:rsid w:val="00744034"/>
    <w:rsid w:val="007456E9"/>
    <w:rsid w:val="00745A15"/>
    <w:rsid w:val="007471D6"/>
    <w:rsid w:val="00750C04"/>
    <w:rsid w:val="00750C06"/>
    <w:rsid w:val="00753085"/>
    <w:rsid w:val="00753217"/>
    <w:rsid w:val="007535B8"/>
    <w:rsid w:val="00753C6C"/>
    <w:rsid w:val="007606F6"/>
    <w:rsid w:val="00763007"/>
    <w:rsid w:val="0076322C"/>
    <w:rsid w:val="00764ABD"/>
    <w:rsid w:val="00764EF4"/>
    <w:rsid w:val="007702B5"/>
    <w:rsid w:val="00776D7E"/>
    <w:rsid w:val="007774E5"/>
    <w:rsid w:val="00777B6C"/>
    <w:rsid w:val="00777E45"/>
    <w:rsid w:val="0078560A"/>
    <w:rsid w:val="00792C57"/>
    <w:rsid w:val="0079334D"/>
    <w:rsid w:val="007A1A15"/>
    <w:rsid w:val="007A2ED7"/>
    <w:rsid w:val="007A75DF"/>
    <w:rsid w:val="007B23B6"/>
    <w:rsid w:val="007B299C"/>
    <w:rsid w:val="007B33C6"/>
    <w:rsid w:val="007B4877"/>
    <w:rsid w:val="007B6CFD"/>
    <w:rsid w:val="007C029B"/>
    <w:rsid w:val="007C03C0"/>
    <w:rsid w:val="007C0861"/>
    <w:rsid w:val="007C257B"/>
    <w:rsid w:val="007C40E2"/>
    <w:rsid w:val="007D45F6"/>
    <w:rsid w:val="007D591F"/>
    <w:rsid w:val="007D67FF"/>
    <w:rsid w:val="007D771E"/>
    <w:rsid w:val="007E0752"/>
    <w:rsid w:val="007E07CD"/>
    <w:rsid w:val="007E18F3"/>
    <w:rsid w:val="007E23ED"/>
    <w:rsid w:val="007E2573"/>
    <w:rsid w:val="007E396F"/>
    <w:rsid w:val="007E3B64"/>
    <w:rsid w:val="007E4124"/>
    <w:rsid w:val="007E7EE7"/>
    <w:rsid w:val="007F088F"/>
    <w:rsid w:val="007F236A"/>
    <w:rsid w:val="007F332D"/>
    <w:rsid w:val="007F4502"/>
    <w:rsid w:val="007F6D18"/>
    <w:rsid w:val="007F7138"/>
    <w:rsid w:val="00801709"/>
    <w:rsid w:val="00801DAF"/>
    <w:rsid w:val="00802C7D"/>
    <w:rsid w:val="0080364D"/>
    <w:rsid w:val="00810089"/>
    <w:rsid w:val="00810396"/>
    <w:rsid w:val="008107A7"/>
    <w:rsid w:val="00814878"/>
    <w:rsid w:val="0081518C"/>
    <w:rsid w:val="008168C4"/>
    <w:rsid w:val="00816ACF"/>
    <w:rsid w:val="00820354"/>
    <w:rsid w:val="00823120"/>
    <w:rsid w:val="00824B7A"/>
    <w:rsid w:val="00827843"/>
    <w:rsid w:val="008343E7"/>
    <w:rsid w:val="0083521F"/>
    <w:rsid w:val="00841062"/>
    <w:rsid w:val="0084222A"/>
    <w:rsid w:val="0084276B"/>
    <w:rsid w:val="00845EDC"/>
    <w:rsid w:val="0084678F"/>
    <w:rsid w:val="00847461"/>
    <w:rsid w:val="00851C75"/>
    <w:rsid w:val="0085269F"/>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3BB5"/>
    <w:rsid w:val="00876400"/>
    <w:rsid w:val="00876583"/>
    <w:rsid w:val="008778EF"/>
    <w:rsid w:val="008836D3"/>
    <w:rsid w:val="008842F5"/>
    <w:rsid w:val="0088587B"/>
    <w:rsid w:val="00887553"/>
    <w:rsid w:val="00887CAC"/>
    <w:rsid w:val="00892216"/>
    <w:rsid w:val="00894744"/>
    <w:rsid w:val="00895236"/>
    <w:rsid w:val="008A0CDC"/>
    <w:rsid w:val="008B0DC9"/>
    <w:rsid w:val="008B22B1"/>
    <w:rsid w:val="008B44C1"/>
    <w:rsid w:val="008B5D37"/>
    <w:rsid w:val="008B69B9"/>
    <w:rsid w:val="008B70E2"/>
    <w:rsid w:val="008B73EA"/>
    <w:rsid w:val="008B7D85"/>
    <w:rsid w:val="008C00AC"/>
    <w:rsid w:val="008C1E0F"/>
    <w:rsid w:val="008C40B5"/>
    <w:rsid w:val="008C4982"/>
    <w:rsid w:val="008C5432"/>
    <w:rsid w:val="008D1345"/>
    <w:rsid w:val="008D1EA2"/>
    <w:rsid w:val="008D597B"/>
    <w:rsid w:val="008E1474"/>
    <w:rsid w:val="008E2D88"/>
    <w:rsid w:val="008E3ED7"/>
    <w:rsid w:val="008E4109"/>
    <w:rsid w:val="008E4641"/>
    <w:rsid w:val="008E5749"/>
    <w:rsid w:val="008E704D"/>
    <w:rsid w:val="008E70DA"/>
    <w:rsid w:val="008E740C"/>
    <w:rsid w:val="008F0135"/>
    <w:rsid w:val="008F096E"/>
    <w:rsid w:val="008F131C"/>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19EF"/>
    <w:rsid w:val="00922523"/>
    <w:rsid w:val="00925679"/>
    <w:rsid w:val="00925D84"/>
    <w:rsid w:val="009304D0"/>
    <w:rsid w:val="0093127B"/>
    <w:rsid w:val="00931430"/>
    <w:rsid w:val="0093266B"/>
    <w:rsid w:val="00932A1A"/>
    <w:rsid w:val="00932EFD"/>
    <w:rsid w:val="0093491F"/>
    <w:rsid w:val="00934C54"/>
    <w:rsid w:val="00942273"/>
    <w:rsid w:val="00943D4E"/>
    <w:rsid w:val="00944B05"/>
    <w:rsid w:val="009468CB"/>
    <w:rsid w:val="00947242"/>
    <w:rsid w:val="00950EE2"/>
    <w:rsid w:val="00951EF1"/>
    <w:rsid w:val="0095256C"/>
    <w:rsid w:val="0095624B"/>
    <w:rsid w:val="00956BB9"/>
    <w:rsid w:val="00966C84"/>
    <w:rsid w:val="00967BCB"/>
    <w:rsid w:val="0097032A"/>
    <w:rsid w:val="00971A19"/>
    <w:rsid w:val="009739F2"/>
    <w:rsid w:val="009749F4"/>
    <w:rsid w:val="00976901"/>
    <w:rsid w:val="0097715C"/>
    <w:rsid w:val="009774C4"/>
    <w:rsid w:val="009774D3"/>
    <w:rsid w:val="00981149"/>
    <w:rsid w:val="00981CF8"/>
    <w:rsid w:val="00982A27"/>
    <w:rsid w:val="00986862"/>
    <w:rsid w:val="00987012"/>
    <w:rsid w:val="00987C48"/>
    <w:rsid w:val="00992B41"/>
    <w:rsid w:val="00993B5E"/>
    <w:rsid w:val="009A23BE"/>
    <w:rsid w:val="009A475A"/>
    <w:rsid w:val="009A4F65"/>
    <w:rsid w:val="009A63F9"/>
    <w:rsid w:val="009B07DF"/>
    <w:rsid w:val="009B1D24"/>
    <w:rsid w:val="009B3A9E"/>
    <w:rsid w:val="009B3E06"/>
    <w:rsid w:val="009B4408"/>
    <w:rsid w:val="009B56B6"/>
    <w:rsid w:val="009B61FE"/>
    <w:rsid w:val="009B7627"/>
    <w:rsid w:val="009B7A0E"/>
    <w:rsid w:val="009C1FEC"/>
    <w:rsid w:val="009C544A"/>
    <w:rsid w:val="009C7A6B"/>
    <w:rsid w:val="009D1911"/>
    <w:rsid w:val="009D329B"/>
    <w:rsid w:val="009D33ED"/>
    <w:rsid w:val="009D46E6"/>
    <w:rsid w:val="009D4789"/>
    <w:rsid w:val="009D5567"/>
    <w:rsid w:val="009D6C8B"/>
    <w:rsid w:val="009D723B"/>
    <w:rsid w:val="009E0BC2"/>
    <w:rsid w:val="009E1DD3"/>
    <w:rsid w:val="009E4EBB"/>
    <w:rsid w:val="009E4EFA"/>
    <w:rsid w:val="009E635F"/>
    <w:rsid w:val="009E69AB"/>
    <w:rsid w:val="009E69DA"/>
    <w:rsid w:val="009E6B13"/>
    <w:rsid w:val="009F18C5"/>
    <w:rsid w:val="009F3C84"/>
    <w:rsid w:val="009F46C5"/>
    <w:rsid w:val="009F5427"/>
    <w:rsid w:val="009F710A"/>
    <w:rsid w:val="00A0134E"/>
    <w:rsid w:val="00A01575"/>
    <w:rsid w:val="00A03869"/>
    <w:rsid w:val="00A05E7F"/>
    <w:rsid w:val="00A06F4F"/>
    <w:rsid w:val="00A1194D"/>
    <w:rsid w:val="00A124FC"/>
    <w:rsid w:val="00A13839"/>
    <w:rsid w:val="00A13C54"/>
    <w:rsid w:val="00A15143"/>
    <w:rsid w:val="00A15AF8"/>
    <w:rsid w:val="00A2128A"/>
    <w:rsid w:val="00A2291D"/>
    <w:rsid w:val="00A23E84"/>
    <w:rsid w:val="00A2475F"/>
    <w:rsid w:val="00A25992"/>
    <w:rsid w:val="00A26D23"/>
    <w:rsid w:val="00A31816"/>
    <w:rsid w:val="00A31D1D"/>
    <w:rsid w:val="00A331E5"/>
    <w:rsid w:val="00A358FA"/>
    <w:rsid w:val="00A361BD"/>
    <w:rsid w:val="00A40956"/>
    <w:rsid w:val="00A42B6C"/>
    <w:rsid w:val="00A44A22"/>
    <w:rsid w:val="00A4546D"/>
    <w:rsid w:val="00A461BE"/>
    <w:rsid w:val="00A46E07"/>
    <w:rsid w:val="00A46EC5"/>
    <w:rsid w:val="00A47694"/>
    <w:rsid w:val="00A516D6"/>
    <w:rsid w:val="00A548A6"/>
    <w:rsid w:val="00A56F73"/>
    <w:rsid w:val="00A61D0E"/>
    <w:rsid w:val="00A62605"/>
    <w:rsid w:val="00A6799C"/>
    <w:rsid w:val="00A67D9A"/>
    <w:rsid w:val="00A67EFD"/>
    <w:rsid w:val="00A67FDF"/>
    <w:rsid w:val="00A706B5"/>
    <w:rsid w:val="00A74441"/>
    <w:rsid w:val="00A75FA8"/>
    <w:rsid w:val="00A766DD"/>
    <w:rsid w:val="00A7782E"/>
    <w:rsid w:val="00A81E05"/>
    <w:rsid w:val="00A82BCC"/>
    <w:rsid w:val="00A86BFC"/>
    <w:rsid w:val="00A9090B"/>
    <w:rsid w:val="00A92D54"/>
    <w:rsid w:val="00A940E8"/>
    <w:rsid w:val="00A94EAD"/>
    <w:rsid w:val="00A94ED2"/>
    <w:rsid w:val="00A970FE"/>
    <w:rsid w:val="00A97920"/>
    <w:rsid w:val="00AA2381"/>
    <w:rsid w:val="00AA2C14"/>
    <w:rsid w:val="00AA3594"/>
    <w:rsid w:val="00AA3A01"/>
    <w:rsid w:val="00AA5D62"/>
    <w:rsid w:val="00AA5EBD"/>
    <w:rsid w:val="00AA7539"/>
    <w:rsid w:val="00AB26D3"/>
    <w:rsid w:val="00AB2DC4"/>
    <w:rsid w:val="00AB3C15"/>
    <w:rsid w:val="00AB6B4E"/>
    <w:rsid w:val="00AC0335"/>
    <w:rsid w:val="00AC1E3C"/>
    <w:rsid w:val="00AC42C3"/>
    <w:rsid w:val="00AC448A"/>
    <w:rsid w:val="00AC73C0"/>
    <w:rsid w:val="00AD5E4D"/>
    <w:rsid w:val="00AD663D"/>
    <w:rsid w:val="00AD698B"/>
    <w:rsid w:val="00AD7B08"/>
    <w:rsid w:val="00AE293C"/>
    <w:rsid w:val="00AE34D7"/>
    <w:rsid w:val="00AE3735"/>
    <w:rsid w:val="00AE3C67"/>
    <w:rsid w:val="00AE4EDE"/>
    <w:rsid w:val="00AE5D2C"/>
    <w:rsid w:val="00AE5DB5"/>
    <w:rsid w:val="00AE6F19"/>
    <w:rsid w:val="00AE7101"/>
    <w:rsid w:val="00AE710A"/>
    <w:rsid w:val="00AE750C"/>
    <w:rsid w:val="00AF04CA"/>
    <w:rsid w:val="00AF1222"/>
    <w:rsid w:val="00AF552E"/>
    <w:rsid w:val="00AF7123"/>
    <w:rsid w:val="00AF7B13"/>
    <w:rsid w:val="00AF7DAA"/>
    <w:rsid w:val="00B0028B"/>
    <w:rsid w:val="00B01D2D"/>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27CB7"/>
    <w:rsid w:val="00B34F4E"/>
    <w:rsid w:val="00B35E99"/>
    <w:rsid w:val="00B375AB"/>
    <w:rsid w:val="00B4058F"/>
    <w:rsid w:val="00B41628"/>
    <w:rsid w:val="00B42E10"/>
    <w:rsid w:val="00B45C3A"/>
    <w:rsid w:val="00B474FF"/>
    <w:rsid w:val="00B51906"/>
    <w:rsid w:val="00B521CA"/>
    <w:rsid w:val="00B52740"/>
    <w:rsid w:val="00B52963"/>
    <w:rsid w:val="00B54281"/>
    <w:rsid w:val="00B60BC4"/>
    <w:rsid w:val="00B60C81"/>
    <w:rsid w:val="00B6117A"/>
    <w:rsid w:val="00B6194A"/>
    <w:rsid w:val="00B651A2"/>
    <w:rsid w:val="00B66DAD"/>
    <w:rsid w:val="00B66F68"/>
    <w:rsid w:val="00B67DE4"/>
    <w:rsid w:val="00B7075A"/>
    <w:rsid w:val="00B70E06"/>
    <w:rsid w:val="00B74516"/>
    <w:rsid w:val="00B74DB1"/>
    <w:rsid w:val="00B76AEC"/>
    <w:rsid w:val="00B8045A"/>
    <w:rsid w:val="00B814CB"/>
    <w:rsid w:val="00B86466"/>
    <w:rsid w:val="00B929AA"/>
    <w:rsid w:val="00B95642"/>
    <w:rsid w:val="00B97CE0"/>
    <w:rsid w:val="00BA4E02"/>
    <w:rsid w:val="00BA6282"/>
    <w:rsid w:val="00BA66D5"/>
    <w:rsid w:val="00BB0756"/>
    <w:rsid w:val="00BB1D5A"/>
    <w:rsid w:val="00BB3155"/>
    <w:rsid w:val="00BB6A5F"/>
    <w:rsid w:val="00BB72C0"/>
    <w:rsid w:val="00BB7CA4"/>
    <w:rsid w:val="00BC022B"/>
    <w:rsid w:val="00BC041A"/>
    <w:rsid w:val="00BC447C"/>
    <w:rsid w:val="00BE066B"/>
    <w:rsid w:val="00BE0A8B"/>
    <w:rsid w:val="00BE0B0F"/>
    <w:rsid w:val="00BE45BF"/>
    <w:rsid w:val="00BE6805"/>
    <w:rsid w:val="00BF274B"/>
    <w:rsid w:val="00BF4D7C"/>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31C8"/>
    <w:rsid w:val="00C243B9"/>
    <w:rsid w:val="00C2510D"/>
    <w:rsid w:val="00C258CC"/>
    <w:rsid w:val="00C25F8B"/>
    <w:rsid w:val="00C31D4E"/>
    <w:rsid w:val="00C34784"/>
    <w:rsid w:val="00C363C4"/>
    <w:rsid w:val="00C365EF"/>
    <w:rsid w:val="00C36633"/>
    <w:rsid w:val="00C41365"/>
    <w:rsid w:val="00C41A01"/>
    <w:rsid w:val="00C422DE"/>
    <w:rsid w:val="00C4254B"/>
    <w:rsid w:val="00C43765"/>
    <w:rsid w:val="00C44835"/>
    <w:rsid w:val="00C46042"/>
    <w:rsid w:val="00C50E06"/>
    <w:rsid w:val="00C51FDA"/>
    <w:rsid w:val="00C53E36"/>
    <w:rsid w:val="00C547C7"/>
    <w:rsid w:val="00C55DF3"/>
    <w:rsid w:val="00C565DC"/>
    <w:rsid w:val="00C5687B"/>
    <w:rsid w:val="00C60047"/>
    <w:rsid w:val="00C62CDF"/>
    <w:rsid w:val="00C63771"/>
    <w:rsid w:val="00C63BEA"/>
    <w:rsid w:val="00C63D26"/>
    <w:rsid w:val="00C63F3A"/>
    <w:rsid w:val="00C6440A"/>
    <w:rsid w:val="00C65D6F"/>
    <w:rsid w:val="00C710E5"/>
    <w:rsid w:val="00C75A36"/>
    <w:rsid w:val="00C77837"/>
    <w:rsid w:val="00C80696"/>
    <w:rsid w:val="00C81271"/>
    <w:rsid w:val="00C82B00"/>
    <w:rsid w:val="00C87206"/>
    <w:rsid w:val="00C90FCD"/>
    <w:rsid w:val="00C91044"/>
    <w:rsid w:val="00C91D05"/>
    <w:rsid w:val="00C92813"/>
    <w:rsid w:val="00C944C2"/>
    <w:rsid w:val="00C94A52"/>
    <w:rsid w:val="00CA1728"/>
    <w:rsid w:val="00CA186B"/>
    <w:rsid w:val="00CA359C"/>
    <w:rsid w:val="00CA6175"/>
    <w:rsid w:val="00CA621D"/>
    <w:rsid w:val="00CB014F"/>
    <w:rsid w:val="00CB2F58"/>
    <w:rsid w:val="00CB2FA2"/>
    <w:rsid w:val="00CB33DF"/>
    <w:rsid w:val="00CC11D3"/>
    <w:rsid w:val="00CC1541"/>
    <w:rsid w:val="00CD297A"/>
    <w:rsid w:val="00CD3133"/>
    <w:rsid w:val="00CD5805"/>
    <w:rsid w:val="00CD63DC"/>
    <w:rsid w:val="00CD7FA6"/>
    <w:rsid w:val="00CE0011"/>
    <w:rsid w:val="00CE1AEA"/>
    <w:rsid w:val="00CE32CB"/>
    <w:rsid w:val="00CE4EF3"/>
    <w:rsid w:val="00CE55C8"/>
    <w:rsid w:val="00CF5813"/>
    <w:rsid w:val="00CF5A14"/>
    <w:rsid w:val="00CF5AFE"/>
    <w:rsid w:val="00CF7E61"/>
    <w:rsid w:val="00D01554"/>
    <w:rsid w:val="00D01FAF"/>
    <w:rsid w:val="00D0239B"/>
    <w:rsid w:val="00D0473B"/>
    <w:rsid w:val="00D1091A"/>
    <w:rsid w:val="00D10DDC"/>
    <w:rsid w:val="00D13751"/>
    <w:rsid w:val="00D14203"/>
    <w:rsid w:val="00D1468D"/>
    <w:rsid w:val="00D14FE7"/>
    <w:rsid w:val="00D172F9"/>
    <w:rsid w:val="00D22EC2"/>
    <w:rsid w:val="00D2304F"/>
    <w:rsid w:val="00D23188"/>
    <w:rsid w:val="00D23806"/>
    <w:rsid w:val="00D250DA"/>
    <w:rsid w:val="00D25B82"/>
    <w:rsid w:val="00D25D01"/>
    <w:rsid w:val="00D25D5A"/>
    <w:rsid w:val="00D2782D"/>
    <w:rsid w:val="00D30FE7"/>
    <w:rsid w:val="00D31831"/>
    <w:rsid w:val="00D344ED"/>
    <w:rsid w:val="00D355AB"/>
    <w:rsid w:val="00D375E0"/>
    <w:rsid w:val="00D40DF8"/>
    <w:rsid w:val="00D43403"/>
    <w:rsid w:val="00D43569"/>
    <w:rsid w:val="00D44421"/>
    <w:rsid w:val="00D44ABC"/>
    <w:rsid w:val="00D451A6"/>
    <w:rsid w:val="00D503DB"/>
    <w:rsid w:val="00D50DA6"/>
    <w:rsid w:val="00D514DF"/>
    <w:rsid w:val="00D544FB"/>
    <w:rsid w:val="00D5497D"/>
    <w:rsid w:val="00D54D4C"/>
    <w:rsid w:val="00D573A3"/>
    <w:rsid w:val="00D60CE0"/>
    <w:rsid w:val="00D610BD"/>
    <w:rsid w:val="00D61AAF"/>
    <w:rsid w:val="00D628E1"/>
    <w:rsid w:val="00D66353"/>
    <w:rsid w:val="00D70A80"/>
    <w:rsid w:val="00D73382"/>
    <w:rsid w:val="00D737F9"/>
    <w:rsid w:val="00D75169"/>
    <w:rsid w:val="00D75AFC"/>
    <w:rsid w:val="00D763AF"/>
    <w:rsid w:val="00D77C23"/>
    <w:rsid w:val="00D80A67"/>
    <w:rsid w:val="00D83286"/>
    <w:rsid w:val="00D83459"/>
    <w:rsid w:val="00D839C6"/>
    <w:rsid w:val="00D878C1"/>
    <w:rsid w:val="00D8799A"/>
    <w:rsid w:val="00D9056C"/>
    <w:rsid w:val="00D935DF"/>
    <w:rsid w:val="00D93EBE"/>
    <w:rsid w:val="00D948ED"/>
    <w:rsid w:val="00D96AAB"/>
    <w:rsid w:val="00D97AFF"/>
    <w:rsid w:val="00DA042C"/>
    <w:rsid w:val="00DA2EF9"/>
    <w:rsid w:val="00DA4E54"/>
    <w:rsid w:val="00DA5891"/>
    <w:rsid w:val="00DA59BF"/>
    <w:rsid w:val="00DA6895"/>
    <w:rsid w:val="00DA77DB"/>
    <w:rsid w:val="00DB0A9D"/>
    <w:rsid w:val="00DB5852"/>
    <w:rsid w:val="00DB6AD8"/>
    <w:rsid w:val="00DB71EB"/>
    <w:rsid w:val="00DB733C"/>
    <w:rsid w:val="00DB7AA8"/>
    <w:rsid w:val="00DC14E5"/>
    <w:rsid w:val="00DC159B"/>
    <w:rsid w:val="00DC1F6C"/>
    <w:rsid w:val="00DC2019"/>
    <w:rsid w:val="00DC2FF8"/>
    <w:rsid w:val="00DC3343"/>
    <w:rsid w:val="00DC36A6"/>
    <w:rsid w:val="00DC4A7E"/>
    <w:rsid w:val="00DC4CB7"/>
    <w:rsid w:val="00DC5F70"/>
    <w:rsid w:val="00DD053C"/>
    <w:rsid w:val="00DD195C"/>
    <w:rsid w:val="00DD1A6C"/>
    <w:rsid w:val="00DD3BCA"/>
    <w:rsid w:val="00DD47F9"/>
    <w:rsid w:val="00DD4C1F"/>
    <w:rsid w:val="00DD59BC"/>
    <w:rsid w:val="00DD6689"/>
    <w:rsid w:val="00DD6F76"/>
    <w:rsid w:val="00DD7F8A"/>
    <w:rsid w:val="00DE0A5B"/>
    <w:rsid w:val="00DE0C76"/>
    <w:rsid w:val="00DE1907"/>
    <w:rsid w:val="00DE3037"/>
    <w:rsid w:val="00DE50DE"/>
    <w:rsid w:val="00DF16C5"/>
    <w:rsid w:val="00DF344C"/>
    <w:rsid w:val="00DF36D2"/>
    <w:rsid w:val="00DF422B"/>
    <w:rsid w:val="00DF46B4"/>
    <w:rsid w:val="00DF6161"/>
    <w:rsid w:val="00E03634"/>
    <w:rsid w:val="00E059B1"/>
    <w:rsid w:val="00E06429"/>
    <w:rsid w:val="00E06EB6"/>
    <w:rsid w:val="00E07979"/>
    <w:rsid w:val="00E07C2C"/>
    <w:rsid w:val="00E10122"/>
    <w:rsid w:val="00E106B0"/>
    <w:rsid w:val="00E10D42"/>
    <w:rsid w:val="00E11243"/>
    <w:rsid w:val="00E11CED"/>
    <w:rsid w:val="00E160EF"/>
    <w:rsid w:val="00E21940"/>
    <w:rsid w:val="00E21D4C"/>
    <w:rsid w:val="00E242E5"/>
    <w:rsid w:val="00E254FE"/>
    <w:rsid w:val="00E30A00"/>
    <w:rsid w:val="00E312CC"/>
    <w:rsid w:val="00E33EC0"/>
    <w:rsid w:val="00E34A0C"/>
    <w:rsid w:val="00E4014C"/>
    <w:rsid w:val="00E43160"/>
    <w:rsid w:val="00E44AB4"/>
    <w:rsid w:val="00E45B0E"/>
    <w:rsid w:val="00E46EC4"/>
    <w:rsid w:val="00E509A1"/>
    <w:rsid w:val="00E513E1"/>
    <w:rsid w:val="00E51F47"/>
    <w:rsid w:val="00E57445"/>
    <w:rsid w:val="00E57678"/>
    <w:rsid w:val="00E6153D"/>
    <w:rsid w:val="00E638C3"/>
    <w:rsid w:val="00E644A2"/>
    <w:rsid w:val="00E65076"/>
    <w:rsid w:val="00E65E3F"/>
    <w:rsid w:val="00E66219"/>
    <w:rsid w:val="00E662A3"/>
    <w:rsid w:val="00E672BF"/>
    <w:rsid w:val="00E7294C"/>
    <w:rsid w:val="00E730E7"/>
    <w:rsid w:val="00E731EC"/>
    <w:rsid w:val="00E7588A"/>
    <w:rsid w:val="00E75E28"/>
    <w:rsid w:val="00E7782A"/>
    <w:rsid w:val="00E80AE9"/>
    <w:rsid w:val="00E81F5A"/>
    <w:rsid w:val="00E83374"/>
    <w:rsid w:val="00E83BC6"/>
    <w:rsid w:val="00E84C76"/>
    <w:rsid w:val="00E873C4"/>
    <w:rsid w:val="00E87B6A"/>
    <w:rsid w:val="00E92F7D"/>
    <w:rsid w:val="00E93040"/>
    <w:rsid w:val="00E95E31"/>
    <w:rsid w:val="00E97A2C"/>
    <w:rsid w:val="00E97A7A"/>
    <w:rsid w:val="00EA2672"/>
    <w:rsid w:val="00EA394C"/>
    <w:rsid w:val="00EA6021"/>
    <w:rsid w:val="00EA6D12"/>
    <w:rsid w:val="00EA71FB"/>
    <w:rsid w:val="00EB014A"/>
    <w:rsid w:val="00EB0DAE"/>
    <w:rsid w:val="00EB1248"/>
    <w:rsid w:val="00EB1F27"/>
    <w:rsid w:val="00EB30D7"/>
    <w:rsid w:val="00EB3BC0"/>
    <w:rsid w:val="00EB3F11"/>
    <w:rsid w:val="00EB3F44"/>
    <w:rsid w:val="00EB45F2"/>
    <w:rsid w:val="00EB5FC3"/>
    <w:rsid w:val="00EB5FDB"/>
    <w:rsid w:val="00EB76C6"/>
    <w:rsid w:val="00EB777E"/>
    <w:rsid w:val="00EC401C"/>
    <w:rsid w:val="00EC588C"/>
    <w:rsid w:val="00EC5BAD"/>
    <w:rsid w:val="00EC5D38"/>
    <w:rsid w:val="00EC624E"/>
    <w:rsid w:val="00EC7F5A"/>
    <w:rsid w:val="00ED0A71"/>
    <w:rsid w:val="00ED156A"/>
    <w:rsid w:val="00ED27D4"/>
    <w:rsid w:val="00ED2A7D"/>
    <w:rsid w:val="00ED2B07"/>
    <w:rsid w:val="00ED324F"/>
    <w:rsid w:val="00ED59CE"/>
    <w:rsid w:val="00ED5ABE"/>
    <w:rsid w:val="00ED5DC8"/>
    <w:rsid w:val="00ED638F"/>
    <w:rsid w:val="00ED7889"/>
    <w:rsid w:val="00ED798F"/>
    <w:rsid w:val="00EE0466"/>
    <w:rsid w:val="00EE42A5"/>
    <w:rsid w:val="00EE5378"/>
    <w:rsid w:val="00EE7DF1"/>
    <w:rsid w:val="00EF1299"/>
    <w:rsid w:val="00EF1F8F"/>
    <w:rsid w:val="00F008C0"/>
    <w:rsid w:val="00F02127"/>
    <w:rsid w:val="00F04A5E"/>
    <w:rsid w:val="00F06519"/>
    <w:rsid w:val="00F07BF2"/>
    <w:rsid w:val="00F10165"/>
    <w:rsid w:val="00F10E56"/>
    <w:rsid w:val="00F1136F"/>
    <w:rsid w:val="00F129B7"/>
    <w:rsid w:val="00F154FC"/>
    <w:rsid w:val="00F15A25"/>
    <w:rsid w:val="00F1669D"/>
    <w:rsid w:val="00F20919"/>
    <w:rsid w:val="00F22A56"/>
    <w:rsid w:val="00F265C0"/>
    <w:rsid w:val="00F27779"/>
    <w:rsid w:val="00F312A2"/>
    <w:rsid w:val="00F322AA"/>
    <w:rsid w:val="00F3257A"/>
    <w:rsid w:val="00F32B9A"/>
    <w:rsid w:val="00F34071"/>
    <w:rsid w:val="00F34ACE"/>
    <w:rsid w:val="00F34B0E"/>
    <w:rsid w:val="00F36F2D"/>
    <w:rsid w:val="00F42D21"/>
    <w:rsid w:val="00F430AC"/>
    <w:rsid w:val="00F43DC5"/>
    <w:rsid w:val="00F45706"/>
    <w:rsid w:val="00F45881"/>
    <w:rsid w:val="00F47E69"/>
    <w:rsid w:val="00F509CD"/>
    <w:rsid w:val="00F517A9"/>
    <w:rsid w:val="00F533E7"/>
    <w:rsid w:val="00F5444D"/>
    <w:rsid w:val="00F56AB9"/>
    <w:rsid w:val="00F56F21"/>
    <w:rsid w:val="00F60076"/>
    <w:rsid w:val="00F60676"/>
    <w:rsid w:val="00F60D3D"/>
    <w:rsid w:val="00F6115B"/>
    <w:rsid w:val="00F62F0E"/>
    <w:rsid w:val="00F63605"/>
    <w:rsid w:val="00F6369A"/>
    <w:rsid w:val="00F6378F"/>
    <w:rsid w:val="00F64670"/>
    <w:rsid w:val="00F64A0A"/>
    <w:rsid w:val="00F65176"/>
    <w:rsid w:val="00F66B23"/>
    <w:rsid w:val="00F67BFF"/>
    <w:rsid w:val="00F740AF"/>
    <w:rsid w:val="00F75D10"/>
    <w:rsid w:val="00F7692D"/>
    <w:rsid w:val="00F775E8"/>
    <w:rsid w:val="00F85309"/>
    <w:rsid w:val="00F862C7"/>
    <w:rsid w:val="00F863CF"/>
    <w:rsid w:val="00F902EE"/>
    <w:rsid w:val="00F9269D"/>
    <w:rsid w:val="00F931AA"/>
    <w:rsid w:val="00F93EE9"/>
    <w:rsid w:val="00F94966"/>
    <w:rsid w:val="00FA001F"/>
    <w:rsid w:val="00FA013C"/>
    <w:rsid w:val="00FA1BE7"/>
    <w:rsid w:val="00FA4690"/>
    <w:rsid w:val="00FA7EBD"/>
    <w:rsid w:val="00FB019C"/>
    <w:rsid w:val="00FB21AA"/>
    <w:rsid w:val="00FB36C8"/>
    <w:rsid w:val="00FB4D83"/>
    <w:rsid w:val="00FB5C3A"/>
    <w:rsid w:val="00FB60BD"/>
    <w:rsid w:val="00FB7A1C"/>
    <w:rsid w:val="00FC0614"/>
    <w:rsid w:val="00FC4915"/>
    <w:rsid w:val="00FC4B98"/>
    <w:rsid w:val="00FC57E0"/>
    <w:rsid w:val="00FC7FDB"/>
    <w:rsid w:val="00FD0EEC"/>
    <w:rsid w:val="00FD2A3F"/>
    <w:rsid w:val="00FD2E2F"/>
    <w:rsid w:val="00FD5A4A"/>
    <w:rsid w:val="00FE1697"/>
    <w:rsid w:val="00FE2F5A"/>
    <w:rsid w:val="00FE3CB6"/>
    <w:rsid w:val="00FE4441"/>
    <w:rsid w:val="00FE467E"/>
    <w:rsid w:val="00FE6642"/>
    <w:rsid w:val="00FE6FD2"/>
    <w:rsid w:val="00FF04AA"/>
    <w:rsid w:val="00FF079C"/>
    <w:rsid w:val="00FF0930"/>
    <w:rsid w:val="00FF149C"/>
    <w:rsid w:val="00FF6F3F"/>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CFA0"/>
  <w15:docId w15:val="{B45E10D8-79DC-473D-AEC5-D5C6FE0F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pacing w:after="12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7"/>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10986187">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DD1CCE9C743B9A9604F905F1CC60D"/>
        <w:category>
          <w:name w:val="General"/>
          <w:gallery w:val="placeholder"/>
        </w:category>
        <w:types>
          <w:type w:val="bbPlcHdr"/>
        </w:types>
        <w:behaviors>
          <w:behavior w:val="content"/>
        </w:behaviors>
        <w:guid w:val="{46E02B79-6C39-4CAE-8E61-0870B4C56FC7}"/>
      </w:docPartPr>
      <w:docPartBody>
        <w:p w:rsidR="0029261A" w:rsidRDefault="0029261A" w:rsidP="0029261A">
          <w:pPr>
            <w:pStyle w:val="C5DDD1CCE9C743B9A9604F905F1CC60D"/>
          </w:pPr>
          <w:r w:rsidRPr="004D2D92">
            <w:rPr>
              <w:rStyle w:val="PlaceholderText"/>
            </w:rPr>
            <w:t>Choose an item.</w:t>
          </w:r>
        </w:p>
      </w:docPartBody>
    </w:docPart>
    <w:docPart>
      <w:docPartPr>
        <w:name w:val="7346A26433734274ABD36219C956D681"/>
        <w:category>
          <w:name w:val="General"/>
          <w:gallery w:val="placeholder"/>
        </w:category>
        <w:types>
          <w:type w:val="bbPlcHdr"/>
        </w:types>
        <w:behaviors>
          <w:behavior w:val="content"/>
        </w:behaviors>
        <w:guid w:val="{B7B5E0D1-3896-4BD2-A4FB-BA8FF659DC79}"/>
      </w:docPartPr>
      <w:docPartBody>
        <w:p w:rsidR="0029261A" w:rsidRDefault="0029261A" w:rsidP="0029261A">
          <w:pPr>
            <w:pStyle w:val="7346A26433734274ABD36219C956D681"/>
          </w:pPr>
          <w:r w:rsidRPr="004D2D92">
            <w:rPr>
              <w:rStyle w:val="PlaceholderText"/>
            </w:rPr>
            <w:t>Choose an item.</w:t>
          </w:r>
        </w:p>
      </w:docPartBody>
    </w:docPart>
    <w:docPart>
      <w:docPartPr>
        <w:name w:val="71CB7B4844B5485187F8974D5E0899C8"/>
        <w:category>
          <w:name w:val="General"/>
          <w:gallery w:val="placeholder"/>
        </w:category>
        <w:types>
          <w:type w:val="bbPlcHdr"/>
        </w:types>
        <w:behaviors>
          <w:behavior w:val="content"/>
        </w:behaviors>
        <w:guid w:val="{F0E03B33-6D21-4131-AC50-8FDEFFE3ECD5}"/>
      </w:docPartPr>
      <w:docPartBody>
        <w:p w:rsidR="0029261A" w:rsidRDefault="0029261A" w:rsidP="0029261A">
          <w:pPr>
            <w:pStyle w:val="71CB7B4844B5485187F8974D5E0899C8"/>
          </w:pPr>
          <w:r w:rsidRPr="004D2D92">
            <w:rPr>
              <w:rStyle w:val="PlaceholderText"/>
            </w:rPr>
            <w:t>Choose an item.</w:t>
          </w:r>
        </w:p>
      </w:docPartBody>
    </w:docPart>
    <w:docPart>
      <w:docPartPr>
        <w:name w:val="A5DB4C49E59343FBB56AD0119BE7F611"/>
        <w:category>
          <w:name w:val="General"/>
          <w:gallery w:val="placeholder"/>
        </w:category>
        <w:types>
          <w:type w:val="bbPlcHdr"/>
        </w:types>
        <w:behaviors>
          <w:behavior w:val="content"/>
        </w:behaviors>
        <w:guid w:val="{C237895A-025C-4E54-95A1-6A5BDCA212A8}"/>
      </w:docPartPr>
      <w:docPartBody>
        <w:p w:rsidR="0029261A" w:rsidRDefault="0029261A" w:rsidP="0029261A">
          <w:pPr>
            <w:pStyle w:val="A5DB4C49E59343FBB56AD0119BE7F611"/>
          </w:pPr>
          <w:r w:rsidRPr="004D2D92">
            <w:rPr>
              <w:rStyle w:val="PlaceholderText"/>
            </w:rPr>
            <w:t>Choose an item.</w:t>
          </w:r>
        </w:p>
      </w:docPartBody>
    </w:docPart>
    <w:docPart>
      <w:docPartPr>
        <w:name w:val="9F0049ECBCE34EF9876FC68D18F3ED52"/>
        <w:category>
          <w:name w:val="General"/>
          <w:gallery w:val="placeholder"/>
        </w:category>
        <w:types>
          <w:type w:val="bbPlcHdr"/>
        </w:types>
        <w:behaviors>
          <w:behavior w:val="content"/>
        </w:behaviors>
        <w:guid w:val="{92289E70-9D21-42B9-92A8-7185935EB6F5}"/>
      </w:docPartPr>
      <w:docPartBody>
        <w:p w:rsidR="0029261A" w:rsidRDefault="0029261A" w:rsidP="0029261A">
          <w:pPr>
            <w:pStyle w:val="9F0049ECBCE34EF9876FC68D18F3ED52"/>
          </w:pPr>
          <w:r w:rsidRPr="004D2D92">
            <w:rPr>
              <w:rStyle w:val="PlaceholderText"/>
            </w:rPr>
            <w:t>Choose an item.</w:t>
          </w:r>
        </w:p>
      </w:docPartBody>
    </w:docPart>
    <w:docPart>
      <w:docPartPr>
        <w:name w:val="DE329A4CC2F3453BAD1F2609B65D81FC"/>
        <w:category>
          <w:name w:val="General"/>
          <w:gallery w:val="placeholder"/>
        </w:category>
        <w:types>
          <w:type w:val="bbPlcHdr"/>
        </w:types>
        <w:behaviors>
          <w:behavior w:val="content"/>
        </w:behaviors>
        <w:guid w:val="{80EB5AB1-0AC2-435D-AC51-882BA10DA474}"/>
      </w:docPartPr>
      <w:docPartBody>
        <w:p w:rsidR="0029261A" w:rsidRDefault="0029261A" w:rsidP="0029261A">
          <w:pPr>
            <w:pStyle w:val="DE329A4CC2F3453BAD1F2609B65D81FC"/>
          </w:pPr>
          <w:r w:rsidRPr="004D2D92">
            <w:rPr>
              <w:rStyle w:val="PlaceholderText"/>
            </w:rPr>
            <w:t>Choose an item.</w:t>
          </w:r>
        </w:p>
      </w:docPartBody>
    </w:docPart>
    <w:docPart>
      <w:docPartPr>
        <w:name w:val="15675A8F6A7D4B6B9FD9403AFD723AFC"/>
        <w:category>
          <w:name w:val="General"/>
          <w:gallery w:val="placeholder"/>
        </w:category>
        <w:types>
          <w:type w:val="bbPlcHdr"/>
        </w:types>
        <w:behaviors>
          <w:behavior w:val="content"/>
        </w:behaviors>
        <w:guid w:val="{778527C8-C418-40E1-928F-ED916917BA58}"/>
      </w:docPartPr>
      <w:docPartBody>
        <w:p w:rsidR="0029261A" w:rsidRDefault="0029261A" w:rsidP="0029261A">
          <w:pPr>
            <w:pStyle w:val="15675A8F6A7D4B6B9FD9403AFD723AFC"/>
          </w:pPr>
          <w:r w:rsidRPr="004D2D92">
            <w:rPr>
              <w:rStyle w:val="PlaceholderText"/>
            </w:rPr>
            <w:t>Choose an item.</w:t>
          </w:r>
        </w:p>
      </w:docPartBody>
    </w:docPart>
    <w:docPart>
      <w:docPartPr>
        <w:name w:val="D9DB3E1907584FDA88A0E791FF823CFF"/>
        <w:category>
          <w:name w:val="General"/>
          <w:gallery w:val="placeholder"/>
        </w:category>
        <w:types>
          <w:type w:val="bbPlcHdr"/>
        </w:types>
        <w:behaviors>
          <w:behavior w:val="content"/>
        </w:behaviors>
        <w:guid w:val="{B853C725-8FD8-41DB-8E15-719D860238C0}"/>
      </w:docPartPr>
      <w:docPartBody>
        <w:p w:rsidR="0029261A" w:rsidRDefault="0029261A" w:rsidP="0029261A">
          <w:pPr>
            <w:pStyle w:val="D9DB3E1907584FDA88A0E791FF823CFF"/>
          </w:pPr>
          <w:r w:rsidRPr="004D2D92">
            <w:rPr>
              <w:rStyle w:val="PlaceholderText"/>
            </w:rPr>
            <w:t>Choose an item.</w:t>
          </w:r>
        </w:p>
      </w:docPartBody>
    </w:docPart>
    <w:docPart>
      <w:docPartPr>
        <w:name w:val="95835A51AB4D413597EDC084593C607A"/>
        <w:category>
          <w:name w:val="General"/>
          <w:gallery w:val="placeholder"/>
        </w:category>
        <w:types>
          <w:type w:val="bbPlcHdr"/>
        </w:types>
        <w:behaviors>
          <w:behavior w:val="content"/>
        </w:behaviors>
        <w:guid w:val="{EBA1FBA1-57EB-40B3-AE9B-4EA6B5EC9C54}"/>
      </w:docPartPr>
      <w:docPartBody>
        <w:p w:rsidR="0029261A" w:rsidRDefault="0029261A" w:rsidP="0029261A">
          <w:pPr>
            <w:pStyle w:val="95835A51AB4D413597EDC084593C607A"/>
          </w:pPr>
          <w:r w:rsidRPr="004D2D92">
            <w:rPr>
              <w:rStyle w:val="PlaceholderText"/>
            </w:rPr>
            <w:t>Choose an item.</w:t>
          </w:r>
        </w:p>
      </w:docPartBody>
    </w:docPart>
    <w:docPart>
      <w:docPartPr>
        <w:name w:val="12BC295F41444407B5909A3132D90249"/>
        <w:category>
          <w:name w:val="General"/>
          <w:gallery w:val="placeholder"/>
        </w:category>
        <w:types>
          <w:type w:val="bbPlcHdr"/>
        </w:types>
        <w:behaviors>
          <w:behavior w:val="content"/>
        </w:behaviors>
        <w:guid w:val="{020867D6-A999-452A-A29F-8818F8234B1F}"/>
      </w:docPartPr>
      <w:docPartBody>
        <w:p w:rsidR="0029261A" w:rsidRDefault="0029261A" w:rsidP="0029261A">
          <w:pPr>
            <w:pStyle w:val="12BC295F41444407B5909A3132D90249"/>
          </w:pPr>
          <w:r w:rsidRPr="004D2D92">
            <w:rPr>
              <w:rStyle w:val="PlaceholderText"/>
            </w:rPr>
            <w:t>Choose an item.</w:t>
          </w:r>
        </w:p>
      </w:docPartBody>
    </w:docPart>
    <w:docPart>
      <w:docPartPr>
        <w:name w:val="A397492715E447B8A512A70765B91AE5"/>
        <w:category>
          <w:name w:val="General"/>
          <w:gallery w:val="placeholder"/>
        </w:category>
        <w:types>
          <w:type w:val="bbPlcHdr"/>
        </w:types>
        <w:behaviors>
          <w:behavior w:val="content"/>
        </w:behaviors>
        <w:guid w:val="{88C3F649-769F-45C2-9B63-F5A1EE9C62B6}"/>
      </w:docPartPr>
      <w:docPartBody>
        <w:p w:rsidR="0029261A" w:rsidRDefault="0029261A" w:rsidP="0029261A">
          <w:pPr>
            <w:pStyle w:val="A397492715E447B8A512A70765B91AE5"/>
          </w:pPr>
          <w:r w:rsidRPr="004D2D92">
            <w:rPr>
              <w:rStyle w:val="PlaceholderText"/>
            </w:rPr>
            <w:t>Choose an item.</w:t>
          </w:r>
        </w:p>
      </w:docPartBody>
    </w:docPart>
    <w:docPart>
      <w:docPartPr>
        <w:name w:val="81A79D20D1BC42418D3FF7A62D37E6FA"/>
        <w:category>
          <w:name w:val="General"/>
          <w:gallery w:val="placeholder"/>
        </w:category>
        <w:types>
          <w:type w:val="bbPlcHdr"/>
        </w:types>
        <w:behaviors>
          <w:behavior w:val="content"/>
        </w:behaviors>
        <w:guid w:val="{83555822-266B-4287-A395-5E44E2D2F2C9}"/>
      </w:docPartPr>
      <w:docPartBody>
        <w:p w:rsidR="0029261A" w:rsidRDefault="0029261A" w:rsidP="0029261A">
          <w:pPr>
            <w:pStyle w:val="81A79D20D1BC42418D3FF7A62D37E6FA"/>
          </w:pPr>
          <w:r w:rsidRPr="004D2D92">
            <w:rPr>
              <w:rStyle w:val="PlaceholderText"/>
            </w:rPr>
            <w:t>Choose an item.</w:t>
          </w:r>
        </w:p>
      </w:docPartBody>
    </w:docPart>
    <w:docPart>
      <w:docPartPr>
        <w:name w:val="8C47A71DB94040E2ADC65674FB0996B4"/>
        <w:category>
          <w:name w:val="General"/>
          <w:gallery w:val="placeholder"/>
        </w:category>
        <w:types>
          <w:type w:val="bbPlcHdr"/>
        </w:types>
        <w:behaviors>
          <w:behavior w:val="content"/>
        </w:behaviors>
        <w:guid w:val="{95FC6B0A-0024-48A1-9EF8-BFC52EE912AF}"/>
      </w:docPartPr>
      <w:docPartBody>
        <w:p w:rsidR="0029261A" w:rsidRDefault="0029261A" w:rsidP="0029261A">
          <w:pPr>
            <w:pStyle w:val="8C47A71DB94040E2ADC65674FB0996B4"/>
          </w:pPr>
          <w:r w:rsidRPr="004D2D92">
            <w:rPr>
              <w:rStyle w:val="PlaceholderText"/>
            </w:rPr>
            <w:t>Choose an item.</w:t>
          </w:r>
        </w:p>
      </w:docPartBody>
    </w:docPart>
    <w:docPart>
      <w:docPartPr>
        <w:name w:val="7786AD44E70046A79DD7F0D2A1C32F40"/>
        <w:category>
          <w:name w:val="General"/>
          <w:gallery w:val="placeholder"/>
        </w:category>
        <w:types>
          <w:type w:val="bbPlcHdr"/>
        </w:types>
        <w:behaviors>
          <w:behavior w:val="content"/>
        </w:behaviors>
        <w:guid w:val="{1022DA4B-1829-4B5B-B896-0EA62332EA1B}"/>
      </w:docPartPr>
      <w:docPartBody>
        <w:p w:rsidR="0029261A" w:rsidRDefault="0029261A" w:rsidP="0029261A">
          <w:pPr>
            <w:pStyle w:val="7786AD44E70046A79DD7F0D2A1C32F40"/>
          </w:pPr>
          <w:r w:rsidRPr="004D2D92">
            <w:rPr>
              <w:rStyle w:val="PlaceholderText"/>
            </w:rPr>
            <w:t>Choose an item.</w:t>
          </w:r>
        </w:p>
      </w:docPartBody>
    </w:docPart>
    <w:docPart>
      <w:docPartPr>
        <w:name w:val="D30A088FFD6F4ADFB13E627C33AE66A8"/>
        <w:category>
          <w:name w:val="General"/>
          <w:gallery w:val="placeholder"/>
        </w:category>
        <w:types>
          <w:type w:val="bbPlcHdr"/>
        </w:types>
        <w:behaviors>
          <w:behavior w:val="content"/>
        </w:behaviors>
        <w:guid w:val="{6959D518-9A53-48AD-8292-5FD17299ED4A}"/>
      </w:docPartPr>
      <w:docPartBody>
        <w:p w:rsidR="0029261A" w:rsidRDefault="0029261A" w:rsidP="0029261A">
          <w:pPr>
            <w:pStyle w:val="D30A088FFD6F4ADFB13E627C33AE66A8"/>
          </w:pPr>
          <w:r w:rsidRPr="004D2D92">
            <w:rPr>
              <w:rStyle w:val="PlaceholderText"/>
            </w:rPr>
            <w:t>Choose an item.</w:t>
          </w:r>
        </w:p>
      </w:docPartBody>
    </w:docPart>
    <w:docPart>
      <w:docPartPr>
        <w:name w:val="F1414DD6779C45559E0805BC1549C1E6"/>
        <w:category>
          <w:name w:val="General"/>
          <w:gallery w:val="placeholder"/>
        </w:category>
        <w:types>
          <w:type w:val="bbPlcHdr"/>
        </w:types>
        <w:behaviors>
          <w:behavior w:val="content"/>
        </w:behaviors>
        <w:guid w:val="{C93AE457-C49E-4406-A64D-50E9A9128AB5}"/>
      </w:docPartPr>
      <w:docPartBody>
        <w:p w:rsidR="0029261A" w:rsidRDefault="0029261A" w:rsidP="0029261A">
          <w:pPr>
            <w:pStyle w:val="F1414DD6779C45559E0805BC1549C1E6"/>
          </w:pPr>
          <w:r w:rsidRPr="004D2D92">
            <w:rPr>
              <w:rStyle w:val="PlaceholderText"/>
            </w:rPr>
            <w:t>Choose an item.</w:t>
          </w:r>
        </w:p>
      </w:docPartBody>
    </w:docPart>
    <w:docPart>
      <w:docPartPr>
        <w:name w:val="4436A49B39D64D44AF628B6B515359F0"/>
        <w:category>
          <w:name w:val="General"/>
          <w:gallery w:val="placeholder"/>
        </w:category>
        <w:types>
          <w:type w:val="bbPlcHdr"/>
        </w:types>
        <w:behaviors>
          <w:behavior w:val="content"/>
        </w:behaviors>
        <w:guid w:val="{E68C17DA-0A68-4FF4-BAFC-FDC3B1D5CA1F}"/>
      </w:docPartPr>
      <w:docPartBody>
        <w:p w:rsidR="0029261A" w:rsidRDefault="0029261A" w:rsidP="0029261A">
          <w:pPr>
            <w:pStyle w:val="4436A49B39D64D44AF628B6B515359F0"/>
          </w:pPr>
          <w:r w:rsidRPr="004D2D92">
            <w:rPr>
              <w:rStyle w:val="PlaceholderText"/>
            </w:rPr>
            <w:t>Choose an item.</w:t>
          </w:r>
        </w:p>
      </w:docPartBody>
    </w:docPart>
    <w:docPart>
      <w:docPartPr>
        <w:name w:val="EFB1405775284152B26F6CF842B689E1"/>
        <w:category>
          <w:name w:val="General"/>
          <w:gallery w:val="placeholder"/>
        </w:category>
        <w:types>
          <w:type w:val="bbPlcHdr"/>
        </w:types>
        <w:behaviors>
          <w:behavior w:val="content"/>
        </w:behaviors>
        <w:guid w:val="{FEC59A4B-3D25-46B3-80CC-76E018A45100}"/>
      </w:docPartPr>
      <w:docPartBody>
        <w:p w:rsidR="0029261A" w:rsidRDefault="0029261A" w:rsidP="0029261A">
          <w:pPr>
            <w:pStyle w:val="EFB1405775284152B26F6CF842B689E1"/>
          </w:pPr>
          <w:r w:rsidRPr="004D2D92">
            <w:rPr>
              <w:rStyle w:val="PlaceholderText"/>
            </w:rPr>
            <w:t>Choose an item.</w:t>
          </w:r>
        </w:p>
      </w:docPartBody>
    </w:docPart>
    <w:docPart>
      <w:docPartPr>
        <w:name w:val="6E8D391DA9D4449C833235A0BA4018A4"/>
        <w:category>
          <w:name w:val="General"/>
          <w:gallery w:val="placeholder"/>
        </w:category>
        <w:types>
          <w:type w:val="bbPlcHdr"/>
        </w:types>
        <w:behaviors>
          <w:behavior w:val="content"/>
        </w:behaviors>
        <w:guid w:val="{6202169D-11D6-44C8-9761-794069242B33}"/>
      </w:docPartPr>
      <w:docPartBody>
        <w:p w:rsidR="0029261A" w:rsidRDefault="0029261A" w:rsidP="0029261A">
          <w:pPr>
            <w:pStyle w:val="6E8D391DA9D4449C833235A0BA4018A4"/>
          </w:pPr>
          <w:r w:rsidRPr="004D2D92">
            <w:rPr>
              <w:rStyle w:val="PlaceholderText"/>
            </w:rPr>
            <w:t>Choose an item.</w:t>
          </w:r>
        </w:p>
      </w:docPartBody>
    </w:docPart>
    <w:docPart>
      <w:docPartPr>
        <w:name w:val="173B6F972B644792AF91D43FB002CD9B"/>
        <w:category>
          <w:name w:val="General"/>
          <w:gallery w:val="placeholder"/>
        </w:category>
        <w:types>
          <w:type w:val="bbPlcHdr"/>
        </w:types>
        <w:behaviors>
          <w:behavior w:val="content"/>
        </w:behaviors>
        <w:guid w:val="{5B7EEF1A-D455-4455-9CB7-E595A976F1BA}"/>
      </w:docPartPr>
      <w:docPartBody>
        <w:p w:rsidR="0029261A" w:rsidRDefault="0029261A" w:rsidP="0029261A">
          <w:pPr>
            <w:pStyle w:val="173B6F972B644792AF91D43FB002CD9B"/>
          </w:pPr>
          <w:r w:rsidRPr="004D2D92">
            <w:rPr>
              <w:rStyle w:val="PlaceholderText"/>
            </w:rPr>
            <w:t>Choose an item.</w:t>
          </w:r>
        </w:p>
      </w:docPartBody>
    </w:docPart>
    <w:docPart>
      <w:docPartPr>
        <w:name w:val="A9FF31AA6E7A4DA3908B21C9507545C8"/>
        <w:category>
          <w:name w:val="General"/>
          <w:gallery w:val="placeholder"/>
        </w:category>
        <w:types>
          <w:type w:val="bbPlcHdr"/>
        </w:types>
        <w:behaviors>
          <w:behavior w:val="content"/>
        </w:behaviors>
        <w:guid w:val="{DCC3F0DB-6828-4FAC-85F1-7BC4035BA447}"/>
      </w:docPartPr>
      <w:docPartBody>
        <w:p w:rsidR="0029261A" w:rsidRDefault="0029261A" w:rsidP="0029261A">
          <w:pPr>
            <w:pStyle w:val="A9FF31AA6E7A4DA3908B21C9507545C8"/>
          </w:pPr>
          <w:r w:rsidRPr="004D2D92">
            <w:rPr>
              <w:rStyle w:val="PlaceholderText"/>
            </w:rPr>
            <w:t>Choose an item.</w:t>
          </w:r>
        </w:p>
      </w:docPartBody>
    </w:docPart>
    <w:docPart>
      <w:docPartPr>
        <w:name w:val="3499222C8C4D40C2A679728461B8978E"/>
        <w:category>
          <w:name w:val="General"/>
          <w:gallery w:val="placeholder"/>
        </w:category>
        <w:types>
          <w:type w:val="bbPlcHdr"/>
        </w:types>
        <w:behaviors>
          <w:behavior w:val="content"/>
        </w:behaviors>
        <w:guid w:val="{3C253C87-81DD-4EBA-B2D5-2902AE303EF3}"/>
      </w:docPartPr>
      <w:docPartBody>
        <w:p w:rsidR="0029261A" w:rsidRDefault="0029261A" w:rsidP="0029261A">
          <w:pPr>
            <w:pStyle w:val="3499222C8C4D40C2A679728461B8978E"/>
          </w:pPr>
          <w:r w:rsidRPr="004D2D92">
            <w:rPr>
              <w:rStyle w:val="PlaceholderText"/>
            </w:rPr>
            <w:t>Choose an item.</w:t>
          </w:r>
        </w:p>
      </w:docPartBody>
    </w:docPart>
    <w:docPart>
      <w:docPartPr>
        <w:name w:val="BA385A9E33FF4EB5B60417777CB754B3"/>
        <w:category>
          <w:name w:val="General"/>
          <w:gallery w:val="placeholder"/>
        </w:category>
        <w:types>
          <w:type w:val="bbPlcHdr"/>
        </w:types>
        <w:behaviors>
          <w:behavior w:val="content"/>
        </w:behaviors>
        <w:guid w:val="{30E2C7B2-2AE1-483F-825C-1F6B99A3B6FB}"/>
      </w:docPartPr>
      <w:docPartBody>
        <w:p w:rsidR="0029261A" w:rsidRDefault="0029261A" w:rsidP="0029261A">
          <w:pPr>
            <w:pStyle w:val="BA385A9E33FF4EB5B60417777CB754B3"/>
          </w:pPr>
          <w:r w:rsidRPr="004D2D92">
            <w:rPr>
              <w:rStyle w:val="PlaceholderText"/>
            </w:rPr>
            <w:t>Choose an item.</w:t>
          </w:r>
        </w:p>
      </w:docPartBody>
    </w:docPart>
    <w:docPart>
      <w:docPartPr>
        <w:name w:val="86B216FEB0B44F798149CC10017CEB59"/>
        <w:category>
          <w:name w:val="General"/>
          <w:gallery w:val="placeholder"/>
        </w:category>
        <w:types>
          <w:type w:val="bbPlcHdr"/>
        </w:types>
        <w:behaviors>
          <w:behavior w:val="content"/>
        </w:behaviors>
        <w:guid w:val="{0BC0ADBD-2287-4A28-9506-5C6281674FEE}"/>
      </w:docPartPr>
      <w:docPartBody>
        <w:p w:rsidR="0029261A" w:rsidRDefault="0029261A" w:rsidP="0029261A">
          <w:pPr>
            <w:pStyle w:val="86B216FEB0B44F798149CC10017CEB59"/>
          </w:pPr>
          <w:r w:rsidRPr="004D2D92">
            <w:rPr>
              <w:rStyle w:val="PlaceholderText"/>
            </w:rPr>
            <w:t>Choose an item.</w:t>
          </w:r>
        </w:p>
      </w:docPartBody>
    </w:docPart>
    <w:docPart>
      <w:docPartPr>
        <w:name w:val="DFA73A6FAA7D420BBE382761312AF40F"/>
        <w:category>
          <w:name w:val="General"/>
          <w:gallery w:val="placeholder"/>
        </w:category>
        <w:types>
          <w:type w:val="bbPlcHdr"/>
        </w:types>
        <w:behaviors>
          <w:behavior w:val="content"/>
        </w:behaviors>
        <w:guid w:val="{C4E34BBD-9573-47A4-8F38-1B3E7FE75822}"/>
      </w:docPartPr>
      <w:docPartBody>
        <w:p w:rsidR="0029261A" w:rsidRDefault="0029261A" w:rsidP="0029261A">
          <w:pPr>
            <w:pStyle w:val="DFA73A6FAA7D420BBE382761312AF40F"/>
          </w:pPr>
          <w:r w:rsidRPr="004D2D92">
            <w:rPr>
              <w:rStyle w:val="PlaceholderText"/>
            </w:rPr>
            <w:t>Choose an item.</w:t>
          </w:r>
        </w:p>
      </w:docPartBody>
    </w:docPart>
    <w:docPart>
      <w:docPartPr>
        <w:name w:val="873397BDD5B24C65901584F09952614C"/>
        <w:category>
          <w:name w:val="General"/>
          <w:gallery w:val="placeholder"/>
        </w:category>
        <w:types>
          <w:type w:val="bbPlcHdr"/>
        </w:types>
        <w:behaviors>
          <w:behavior w:val="content"/>
        </w:behaviors>
        <w:guid w:val="{70117B86-10A1-44F6-8D04-E168B05C0DA8}"/>
      </w:docPartPr>
      <w:docPartBody>
        <w:p w:rsidR="0029261A" w:rsidRDefault="0029261A" w:rsidP="0029261A">
          <w:pPr>
            <w:pStyle w:val="873397BDD5B24C65901584F09952614C"/>
          </w:pPr>
          <w:r w:rsidRPr="004D2D92">
            <w:rPr>
              <w:rStyle w:val="PlaceholderText"/>
            </w:rPr>
            <w:t>Choose an item.</w:t>
          </w:r>
        </w:p>
      </w:docPartBody>
    </w:docPart>
    <w:docPart>
      <w:docPartPr>
        <w:name w:val="6C70F5510E8443459FA7704D3C4D6A0D"/>
        <w:category>
          <w:name w:val="General"/>
          <w:gallery w:val="placeholder"/>
        </w:category>
        <w:types>
          <w:type w:val="bbPlcHdr"/>
        </w:types>
        <w:behaviors>
          <w:behavior w:val="content"/>
        </w:behaviors>
        <w:guid w:val="{A84946F6-90BE-49F8-8CA6-D9524E9FFC7D}"/>
      </w:docPartPr>
      <w:docPartBody>
        <w:p w:rsidR="0029261A" w:rsidRDefault="0029261A" w:rsidP="0029261A">
          <w:pPr>
            <w:pStyle w:val="6C70F5510E8443459FA7704D3C4D6A0D"/>
          </w:pPr>
          <w:r w:rsidRPr="004D2D92">
            <w:rPr>
              <w:rStyle w:val="PlaceholderText"/>
            </w:rPr>
            <w:t>Choose an item.</w:t>
          </w:r>
        </w:p>
      </w:docPartBody>
    </w:docPart>
    <w:docPart>
      <w:docPartPr>
        <w:name w:val="DF3A5F541DCE4D31AB747323174FC85F"/>
        <w:category>
          <w:name w:val="General"/>
          <w:gallery w:val="placeholder"/>
        </w:category>
        <w:types>
          <w:type w:val="bbPlcHdr"/>
        </w:types>
        <w:behaviors>
          <w:behavior w:val="content"/>
        </w:behaviors>
        <w:guid w:val="{D7F16566-FB9B-47D1-BFEB-A79C634D39FF}"/>
      </w:docPartPr>
      <w:docPartBody>
        <w:p w:rsidR="0029261A" w:rsidRDefault="0029261A" w:rsidP="0029261A">
          <w:pPr>
            <w:pStyle w:val="DF3A5F541DCE4D31AB747323174FC85F"/>
          </w:pPr>
          <w:r w:rsidRPr="004D2D92">
            <w:rPr>
              <w:rStyle w:val="PlaceholderText"/>
            </w:rPr>
            <w:t>Choose an item.</w:t>
          </w:r>
        </w:p>
      </w:docPartBody>
    </w:docPart>
    <w:docPart>
      <w:docPartPr>
        <w:name w:val="1613D86427F746479CA7D6B44664F7C9"/>
        <w:category>
          <w:name w:val="General"/>
          <w:gallery w:val="placeholder"/>
        </w:category>
        <w:types>
          <w:type w:val="bbPlcHdr"/>
        </w:types>
        <w:behaviors>
          <w:behavior w:val="content"/>
        </w:behaviors>
        <w:guid w:val="{8B87492C-02DC-4AED-89DD-139C4DDC49C7}"/>
      </w:docPartPr>
      <w:docPartBody>
        <w:p w:rsidR="0029261A" w:rsidRDefault="0029261A" w:rsidP="0029261A">
          <w:pPr>
            <w:pStyle w:val="1613D86427F746479CA7D6B44664F7C9"/>
          </w:pPr>
          <w:r w:rsidRPr="004D2D92">
            <w:rPr>
              <w:rStyle w:val="PlaceholderText"/>
            </w:rPr>
            <w:t>Choose an item.</w:t>
          </w:r>
        </w:p>
      </w:docPartBody>
    </w:docPart>
    <w:docPart>
      <w:docPartPr>
        <w:name w:val="E4D567548AE1477996DC19F8D7312A2D"/>
        <w:category>
          <w:name w:val="General"/>
          <w:gallery w:val="placeholder"/>
        </w:category>
        <w:types>
          <w:type w:val="bbPlcHdr"/>
        </w:types>
        <w:behaviors>
          <w:behavior w:val="content"/>
        </w:behaviors>
        <w:guid w:val="{CF8BD463-5758-426B-990A-B0B17C602BCF}"/>
      </w:docPartPr>
      <w:docPartBody>
        <w:p w:rsidR="0029261A" w:rsidRDefault="0029261A" w:rsidP="0029261A">
          <w:pPr>
            <w:pStyle w:val="E4D567548AE1477996DC19F8D7312A2D"/>
          </w:pPr>
          <w:r w:rsidRPr="004D2D92">
            <w:rPr>
              <w:rStyle w:val="PlaceholderText"/>
            </w:rPr>
            <w:t>Choose an item.</w:t>
          </w:r>
        </w:p>
      </w:docPartBody>
    </w:docPart>
    <w:docPart>
      <w:docPartPr>
        <w:name w:val="ABE2238F531D4263924D166994912ED4"/>
        <w:category>
          <w:name w:val="General"/>
          <w:gallery w:val="placeholder"/>
        </w:category>
        <w:types>
          <w:type w:val="bbPlcHdr"/>
        </w:types>
        <w:behaviors>
          <w:behavior w:val="content"/>
        </w:behaviors>
        <w:guid w:val="{A53388E6-9FC6-4DF2-8C8E-CE69E1763E60}"/>
      </w:docPartPr>
      <w:docPartBody>
        <w:p w:rsidR="0029261A" w:rsidRDefault="0029261A" w:rsidP="0029261A">
          <w:pPr>
            <w:pStyle w:val="ABE2238F531D4263924D166994912ED4"/>
          </w:pPr>
          <w:r w:rsidRPr="004D2D92">
            <w:rPr>
              <w:rStyle w:val="PlaceholderText"/>
            </w:rPr>
            <w:t>Choose an item.</w:t>
          </w:r>
        </w:p>
      </w:docPartBody>
    </w:docPart>
    <w:docPart>
      <w:docPartPr>
        <w:name w:val="BB16627BECE14FE1BBDCDEEF39DECB2D"/>
        <w:category>
          <w:name w:val="General"/>
          <w:gallery w:val="placeholder"/>
        </w:category>
        <w:types>
          <w:type w:val="bbPlcHdr"/>
        </w:types>
        <w:behaviors>
          <w:behavior w:val="content"/>
        </w:behaviors>
        <w:guid w:val="{CBB2321D-9057-47A0-A794-F666DDE3AD67}"/>
      </w:docPartPr>
      <w:docPartBody>
        <w:p w:rsidR="0029261A" w:rsidRDefault="0029261A" w:rsidP="0029261A">
          <w:pPr>
            <w:pStyle w:val="BB16627BECE14FE1BBDCDEEF39DECB2D"/>
          </w:pPr>
          <w:r w:rsidRPr="004D2D92">
            <w:rPr>
              <w:rStyle w:val="PlaceholderText"/>
            </w:rPr>
            <w:t>Choose an item.</w:t>
          </w:r>
        </w:p>
      </w:docPartBody>
    </w:docPart>
    <w:docPart>
      <w:docPartPr>
        <w:name w:val="FB95FE4CE34B467C8138711690D115DA"/>
        <w:category>
          <w:name w:val="General"/>
          <w:gallery w:val="placeholder"/>
        </w:category>
        <w:types>
          <w:type w:val="bbPlcHdr"/>
        </w:types>
        <w:behaviors>
          <w:behavior w:val="content"/>
        </w:behaviors>
        <w:guid w:val="{83526E83-36B1-4020-A353-13B4C500D8FA}"/>
      </w:docPartPr>
      <w:docPartBody>
        <w:p w:rsidR="0029261A" w:rsidRDefault="0029261A" w:rsidP="0029261A">
          <w:pPr>
            <w:pStyle w:val="FB95FE4CE34B467C8138711690D115DA"/>
          </w:pPr>
          <w:r w:rsidRPr="004D2D92">
            <w:rPr>
              <w:rStyle w:val="PlaceholderText"/>
            </w:rPr>
            <w:t>Choose an item.</w:t>
          </w:r>
        </w:p>
      </w:docPartBody>
    </w:docPart>
    <w:docPart>
      <w:docPartPr>
        <w:name w:val="9EC5F8D3F0374959A5BCCE99765932BD"/>
        <w:category>
          <w:name w:val="General"/>
          <w:gallery w:val="placeholder"/>
        </w:category>
        <w:types>
          <w:type w:val="bbPlcHdr"/>
        </w:types>
        <w:behaviors>
          <w:behavior w:val="content"/>
        </w:behaviors>
        <w:guid w:val="{CBB5DCEC-FAD3-435D-A2FF-FC23E6D32AD1}"/>
      </w:docPartPr>
      <w:docPartBody>
        <w:p w:rsidR="0029261A" w:rsidRDefault="0029261A" w:rsidP="0029261A">
          <w:pPr>
            <w:pStyle w:val="9EC5F8D3F0374959A5BCCE99765932BD"/>
          </w:pPr>
          <w:r w:rsidRPr="004D2D92">
            <w:rPr>
              <w:rStyle w:val="PlaceholderText"/>
            </w:rPr>
            <w:t>Choose an item.</w:t>
          </w:r>
        </w:p>
      </w:docPartBody>
    </w:docPart>
    <w:docPart>
      <w:docPartPr>
        <w:name w:val="8B9B53BB825E411D88E24A2048C1552D"/>
        <w:category>
          <w:name w:val="General"/>
          <w:gallery w:val="placeholder"/>
        </w:category>
        <w:types>
          <w:type w:val="bbPlcHdr"/>
        </w:types>
        <w:behaviors>
          <w:behavior w:val="content"/>
        </w:behaviors>
        <w:guid w:val="{88D1D23A-C755-419C-BBEC-98CC1366494B}"/>
      </w:docPartPr>
      <w:docPartBody>
        <w:p w:rsidR="0029261A" w:rsidRDefault="0029261A" w:rsidP="0029261A">
          <w:pPr>
            <w:pStyle w:val="8B9B53BB825E411D88E24A2048C1552D"/>
          </w:pPr>
          <w:r w:rsidRPr="004D2D92">
            <w:rPr>
              <w:rStyle w:val="PlaceholderText"/>
            </w:rPr>
            <w:t>Choose an item.</w:t>
          </w:r>
        </w:p>
      </w:docPartBody>
    </w:docPart>
    <w:docPart>
      <w:docPartPr>
        <w:name w:val="36A8DE28240640B987916F556C3D5DF9"/>
        <w:category>
          <w:name w:val="General"/>
          <w:gallery w:val="placeholder"/>
        </w:category>
        <w:types>
          <w:type w:val="bbPlcHdr"/>
        </w:types>
        <w:behaviors>
          <w:behavior w:val="content"/>
        </w:behaviors>
        <w:guid w:val="{28651E64-D7A6-495C-BA01-179232CA2756}"/>
      </w:docPartPr>
      <w:docPartBody>
        <w:p w:rsidR="0029261A" w:rsidRDefault="0029261A" w:rsidP="0029261A">
          <w:pPr>
            <w:pStyle w:val="36A8DE28240640B987916F556C3D5DF9"/>
          </w:pPr>
          <w:r w:rsidRPr="004D2D92">
            <w:rPr>
              <w:rStyle w:val="PlaceholderText"/>
            </w:rPr>
            <w:t>Choose an item.</w:t>
          </w:r>
        </w:p>
      </w:docPartBody>
    </w:docPart>
    <w:docPart>
      <w:docPartPr>
        <w:name w:val="423FAA6D2E1A429BB27BF989427C91BB"/>
        <w:category>
          <w:name w:val="General"/>
          <w:gallery w:val="placeholder"/>
        </w:category>
        <w:types>
          <w:type w:val="bbPlcHdr"/>
        </w:types>
        <w:behaviors>
          <w:behavior w:val="content"/>
        </w:behaviors>
        <w:guid w:val="{31B73A59-2BBC-4A1C-B1FD-7BC1E7D3930E}"/>
      </w:docPartPr>
      <w:docPartBody>
        <w:p w:rsidR="00B349DA" w:rsidRDefault="00BB05A3" w:rsidP="00BB05A3">
          <w:pPr>
            <w:pStyle w:val="423FAA6D2E1A429BB27BF989427C91B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A"/>
    <w:rsid w:val="00055C25"/>
    <w:rsid w:val="000F6056"/>
    <w:rsid w:val="00156B29"/>
    <w:rsid w:val="00176C9C"/>
    <w:rsid w:val="001F526F"/>
    <w:rsid w:val="00200AA2"/>
    <w:rsid w:val="0029261A"/>
    <w:rsid w:val="00443658"/>
    <w:rsid w:val="00453149"/>
    <w:rsid w:val="004D1B5F"/>
    <w:rsid w:val="00512C07"/>
    <w:rsid w:val="00554AE0"/>
    <w:rsid w:val="00622F8D"/>
    <w:rsid w:val="006F0A3C"/>
    <w:rsid w:val="008107A7"/>
    <w:rsid w:val="00935E19"/>
    <w:rsid w:val="00A56F73"/>
    <w:rsid w:val="00AF552E"/>
    <w:rsid w:val="00B349DA"/>
    <w:rsid w:val="00BB05A3"/>
    <w:rsid w:val="00C4628C"/>
    <w:rsid w:val="00CA621D"/>
    <w:rsid w:val="00CD0AD7"/>
    <w:rsid w:val="00D22EC2"/>
    <w:rsid w:val="00E07C2C"/>
    <w:rsid w:val="00E92C99"/>
    <w:rsid w:val="00EB2817"/>
    <w:rsid w:val="00F955B4"/>
    <w:rsid w:val="00FC1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05A3"/>
    <w:rPr>
      <w:color w:val="808080"/>
    </w:rPr>
  </w:style>
  <w:style w:type="paragraph" w:customStyle="1" w:styleId="C5DDD1CCE9C743B9A9604F905F1CC60D">
    <w:name w:val="C5DDD1CCE9C743B9A9604F905F1CC60D"/>
    <w:rsid w:val="0029261A"/>
  </w:style>
  <w:style w:type="paragraph" w:customStyle="1" w:styleId="7346A26433734274ABD36219C956D681">
    <w:name w:val="7346A26433734274ABD36219C956D681"/>
    <w:rsid w:val="0029261A"/>
  </w:style>
  <w:style w:type="paragraph" w:customStyle="1" w:styleId="71CB7B4844B5485187F8974D5E0899C8">
    <w:name w:val="71CB7B4844B5485187F8974D5E0899C8"/>
    <w:rsid w:val="0029261A"/>
  </w:style>
  <w:style w:type="paragraph" w:customStyle="1" w:styleId="A5DB4C49E59343FBB56AD0119BE7F611">
    <w:name w:val="A5DB4C49E59343FBB56AD0119BE7F611"/>
    <w:rsid w:val="0029261A"/>
  </w:style>
  <w:style w:type="paragraph" w:customStyle="1" w:styleId="9F0049ECBCE34EF9876FC68D18F3ED52">
    <w:name w:val="9F0049ECBCE34EF9876FC68D18F3ED52"/>
    <w:rsid w:val="0029261A"/>
  </w:style>
  <w:style w:type="paragraph" w:customStyle="1" w:styleId="DE329A4CC2F3453BAD1F2609B65D81FC">
    <w:name w:val="DE329A4CC2F3453BAD1F2609B65D81FC"/>
    <w:rsid w:val="0029261A"/>
  </w:style>
  <w:style w:type="paragraph" w:customStyle="1" w:styleId="15675A8F6A7D4B6B9FD9403AFD723AFC">
    <w:name w:val="15675A8F6A7D4B6B9FD9403AFD723AFC"/>
    <w:rsid w:val="0029261A"/>
  </w:style>
  <w:style w:type="paragraph" w:customStyle="1" w:styleId="D9DB3E1907584FDA88A0E791FF823CFF">
    <w:name w:val="D9DB3E1907584FDA88A0E791FF823CFF"/>
    <w:rsid w:val="0029261A"/>
  </w:style>
  <w:style w:type="paragraph" w:customStyle="1" w:styleId="95835A51AB4D413597EDC084593C607A">
    <w:name w:val="95835A51AB4D413597EDC084593C607A"/>
    <w:rsid w:val="0029261A"/>
  </w:style>
  <w:style w:type="paragraph" w:customStyle="1" w:styleId="12BC295F41444407B5909A3132D90249">
    <w:name w:val="12BC295F41444407B5909A3132D90249"/>
    <w:rsid w:val="0029261A"/>
  </w:style>
  <w:style w:type="paragraph" w:customStyle="1" w:styleId="A397492715E447B8A512A70765B91AE5">
    <w:name w:val="A397492715E447B8A512A70765B91AE5"/>
    <w:rsid w:val="0029261A"/>
  </w:style>
  <w:style w:type="paragraph" w:customStyle="1" w:styleId="81A79D20D1BC42418D3FF7A62D37E6FA">
    <w:name w:val="81A79D20D1BC42418D3FF7A62D37E6FA"/>
    <w:rsid w:val="0029261A"/>
  </w:style>
  <w:style w:type="paragraph" w:customStyle="1" w:styleId="8C47A71DB94040E2ADC65674FB0996B4">
    <w:name w:val="8C47A71DB94040E2ADC65674FB0996B4"/>
    <w:rsid w:val="0029261A"/>
  </w:style>
  <w:style w:type="paragraph" w:customStyle="1" w:styleId="7786AD44E70046A79DD7F0D2A1C32F40">
    <w:name w:val="7786AD44E70046A79DD7F0D2A1C32F40"/>
    <w:rsid w:val="0029261A"/>
  </w:style>
  <w:style w:type="paragraph" w:customStyle="1" w:styleId="D30A088FFD6F4ADFB13E627C33AE66A8">
    <w:name w:val="D30A088FFD6F4ADFB13E627C33AE66A8"/>
    <w:rsid w:val="0029261A"/>
  </w:style>
  <w:style w:type="paragraph" w:customStyle="1" w:styleId="F1414DD6779C45559E0805BC1549C1E6">
    <w:name w:val="F1414DD6779C45559E0805BC1549C1E6"/>
    <w:rsid w:val="0029261A"/>
  </w:style>
  <w:style w:type="paragraph" w:customStyle="1" w:styleId="4436A49B39D64D44AF628B6B515359F0">
    <w:name w:val="4436A49B39D64D44AF628B6B515359F0"/>
    <w:rsid w:val="0029261A"/>
  </w:style>
  <w:style w:type="paragraph" w:customStyle="1" w:styleId="EFB1405775284152B26F6CF842B689E1">
    <w:name w:val="EFB1405775284152B26F6CF842B689E1"/>
    <w:rsid w:val="0029261A"/>
  </w:style>
  <w:style w:type="paragraph" w:customStyle="1" w:styleId="6E8D391DA9D4449C833235A0BA4018A4">
    <w:name w:val="6E8D391DA9D4449C833235A0BA4018A4"/>
    <w:rsid w:val="0029261A"/>
  </w:style>
  <w:style w:type="paragraph" w:customStyle="1" w:styleId="173B6F972B644792AF91D43FB002CD9B">
    <w:name w:val="173B6F972B644792AF91D43FB002CD9B"/>
    <w:rsid w:val="0029261A"/>
  </w:style>
  <w:style w:type="paragraph" w:customStyle="1" w:styleId="A9FF31AA6E7A4DA3908B21C9507545C8">
    <w:name w:val="A9FF31AA6E7A4DA3908B21C9507545C8"/>
    <w:rsid w:val="0029261A"/>
  </w:style>
  <w:style w:type="paragraph" w:customStyle="1" w:styleId="3499222C8C4D40C2A679728461B8978E">
    <w:name w:val="3499222C8C4D40C2A679728461B8978E"/>
    <w:rsid w:val="0029261A"/>
  </w:style>
  <w:style w:type="paragraph" w:customStyle="1" w:styleId="BA385A9E33FF4EB5B60417777CB754B3">
    <w:name w:val="BA385A9E33FF4EB5B60417777CB754B3"/>
    <w:rsid w:val="0029261A"/>
  </w:style>
  <w:style w:type="paragraph" w:customStyle="1" w:styleId="86B216FEB0B44F798149CC10017CEB59">
    <w:name w:val="86B216FEB0B44F798149CC10017CEB59"/>
    <w:rsid w:val="0029261A"/>
  </w:style>
  <w:style w:type="paragraph" w:customStyle="1" w:styleId="DFA73A6FAA7D420BBE382761312AF40F">
    <w:name w:val="DFA73A6FAA7D420BBE382761312AF40F"/>
    <w:rsid w:val="0029261A"/>
  </w:style>
  <w:style w:type="paragraph" w:customStyle="1" w:styleId="873397BDD5B24C65901584F09952614C">
    <w:name w:val="873397BDD5B24C65901584F09952614C"/>
    <w:rsid w:val="0029261A"/>
  </w:style>
  <w:style w:type="paragraph" w:customStyle="1" w:styleId="6C70F5510E8443459FA7704D3C4D6A0D">
    <w:name w:val="6C70F5510E8443459FA7704D3C4D6A0D"/>
    <w:rsid w:val="0029261A"/>
  </w:style>
  <w:style w:type="paragraph" w:customStyle="1" w:styleId="DF3A5F541DCE4D31AB747323174FC85F">
    <w:name w:val="DF3A5F541DCE4D31AB747323174FC85F"/>
    <w:rsid w:val="0029261A"/>
  </w:style>
  <w:style w:type="paragraph" w:customStyle="1" w:styleId="1613D86427F746479CA7D6B44664F7C9">
    <w:name w:val="1613D86427F746479CA7D6B44664F7C9"/>
    <w:rsid w:val="0029261A"/>
  </w:style>
  <w:style w:type="paragraph" w:customStyle="1" w:styleId="E4D567548AE1477996DC19F8D7312A2D">
    <w:name w:val="E4D567548AE1477996DC19F8D7312A2D"/>
    <w:rsid w:val="0029261A"/>
  </w:style>
  <w:style w:type="paragraph" w:customStyle="1" w:styleId="ABE2238F531D4263924D166994912ED4">
    <w:name w:val="ABE2238F531D4263924D166994912ED4"/>
    <w:rsid w:val="0029261A"/>
  </w:style>
  <w:style w:type="paragraph" w:customStyle="1" w:styleId="BB16627BECE14FE1BBDCDEEF39DECB2D">
    <w:name w:val="BB16627BECE14FE1BBDCDEEF39DECB2D"/>
    <w:rsid w:val="0029261A"/>
  </w:style>
  <w:style w:type="paragraph" w:customStyle="1" w:styleId="FB95FE4CE34B467C8138711690D115DA">
    <w:name w:val="FB95FE4CE34B467C8138711690D115DA"/>
    <w:rsid w:val="0029261A"/>
  </w:style>
  <w:style w:type="paragraph" w:customStyle="1" w:styleId="9EC5F8D3F0374959A5BCCE99765932BD">
    <w:name w:val="9EC5F8D3F0374959A5BCCE99765932BD"/>
    <w:rsid w:val="0029261A"/>
  </w:style>
  <w:style w:type="paragraph" w:customStyle="1" w:styleId="8B9B53BB825E411D88E24A2048C1552D">
    <w:name w:val="8B9B53BB825E411D88E24A2048C1552D"/>
    <w:rsid w:val="0029261A"/>
  </w:style>
  <w:style w:type="paragraph" w:customStyle="1" w:styleId="36A8DE28240640B987916F556C3D5DF9">
    <w:name w:val="36A8DE28240640B987916F556C3D5DF9"/>
    <w:rsid w:val="0029261A"/>
  </w:style>
  <w:style w:type="paragraph" w:customStyle="1" w:styleId="423FAA6D2E1A429BB27BF989427C91BB">
    <w:name w:val="423FAA6D2E1A429BB27BF989427C91BB"/>
    <w:rsid w:val="00BB0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713a4e-a604-4b2f-b023-b344e7e209ec" xsi:nil="true"/>
    <Whatthisfileis xmlns="94ff0712-ce9c-4399-8acb-a63cbe455d9f" xsi:nil="true"/>
    <RelatedCHGorRITMValues xmlns="94ff0712-ce9c-4399-8acb-a63cbe455d9f" xsi:nil="true"/>
    <lcf76f155ced4ddcb4097134ff3c332f xmlns="94ff0712-ce9c-4399-8acb-a63cbe455d9f">
      <Terms xmlns="http://schemas.microsoft.com/office/infopath/2007/PartnerControls"/>
    </lcf76f155ced4ddcb4097134ff3c332f>
    <TaskDescription xmlns="94ff0712-ce9c-4399-8acb-a63cbe455d9f">&amp;lt;&lt;map&gt;&amp;gt;</TaskDescription>
    <SharedWithUsers xmlns="e6713a4e-a604-4b2f-b023-b344e7e209e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FED7BD3EBA349A41A6902A83DC85E" ma:contentTypeVersion="18" ma:contentTypeDescription="Create a new document." ma:contentTypeScope="" ma:versionID="51a4794d1de0e3bd1747c0c66df6e62c">
  <xsd:schema xmlns:xsd="http://www.w3.org/2001/XMLSchema" xmlns:xs="http://www.w3.org/2001/XMLSchema" xmlns:p="http://schemas.microsoft.com/office/2006/metadata/properties" xmlns:ns2="94ff0712-ce9c-4399-8acb-a63cbe455d9f" xmlns:ns3="e6713a4e-a604-4b2f-b023-b344e7e209ec" targetNamespace="http://schemas.microsoft.com/office/2006/metadata/properties" ma:root="true" ma:fieldsID="ec7359c6ad1f302f2efcecd367ed4277" ns2:_="" ns3:_="">
    <xsd:import namespace="94ff0712-ce9c-4399-8acb-a63cbe455d9f"/>
    <xsd:import namespace="e6713a4e-a604-4b2f-b023-b344e7e209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Whatthisfileis" minOccurs="0"/>
                <xsd:element ref="ns2:RelatedCHGorRITMValues" minOccurs="0"/>
                <xsd:element ref="ns2:Task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f0712-ce9c-4399-8acb-a63cbe455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Whatthisfileis" ma:index="22" nillable="true" ma:displayName="What this file is" ma:format="Dropdown" ma:internalName="Whatthisfileis">
      <xsd:simpleType>
        <xsd:restriction base="dms:Note">
          <xsd:maxLength value="255"/>
        </xsd:restriction>
      </xsd:simpleType>
    </xsd:element>
    <xsd:element name="RelatedCHGorRITMValues" ma:index="23" nillable="true" ma:displayName="Related CHG or RITM Values" ma:description="List any related change or RITM request to data integrity issues here" ma:format="Dropdown" ma:internalName="RelatedCHGorRITMValues">
      <xsd:simpleType>
        <xsd:restriction base="dms:Note">
          <xsd:maxLength value="255"/>
        </xsd:restriction>
      </xsd:simpleType>
    </xsd:element>
    <xsd:element name="TaskDescription" ma:index="24" nillable="true" ma:displayName="Project Goal Description" ma:default="&amp;lt;&lt;map&gt;&amp;gt;" ma:description="Use this to map the project line to the P3T2 Project Document" ma:format="Dropdown" ma:internalName="Task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713a4e-a604-4b2f-b023-b344e7e209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dfa1f2d-10f6-447c-975f-7023eb85fef3}" ma:internalName="TaxCatchAll" ma:showField="CatchAllData" ma:web="e6713a4e-a604-4b2f-b023-b344e7e209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e6713a4e-a604-4b2f-b023-b344e7e209ec"/>
    <ds:schemaRef ds:uri="94ff0712-ce9c-4399-8acb-a63cbe455d9f"/>
  </ds:schemaRefs>
</ds:datastoreItem>
</file>

<file path=customXml/itemProps2.xml><?xml version="1.0" encoding="utf-8"?>
<ds:datastoreItem xmlns:ds="http://schemas.openxmlformats.org/officeDocument/2006/customXml" ds:itemID="{4DB7FDF6-9052-4BB2-8669-70C26E3C7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f0712-ce9c-4399-8acb-a63cbe455d9f"/>
    <ds:schemaRef ds:uri="e6713a4e-a604-4b2f-b023-b344e7e20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1812</TotalTime>
  <Pages>6</Pages>
  <Words>1662</Words>
  <Characters>11304</Characters>
  <DocSecurity>0</DocSecurity>
  <Lines>289</Lines>
  <Paragraphs>196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2026-05-11T21:38:00Z</dcterms:created>
  <dcterms:modified xsi:type="dcterms:W3CDTF">2026-08-11T06:23:00Z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0x010100E1FFED7BD3EBA349A41A6902A83DC85E</vt:lpwstr>
  </property>
  <property fmtid="{D5CDD505-2E9C-101B-9397-08002B2CF9AE}" pid="17" name="MediaServiceImageTags">
    <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xd_Signature">
    <vt:bool>false</vt:bool>
  </property>
  <property fmtid="{D5CDD505-2E9C-101B-9397-08002B2CF9AE}" pid="23" name="TriggerFlowInfo">
    <vt:lpwstr/>
  </property>
  <property fmtid="{D5CDD505-2E9C-101B-9397-08002B2CF9AE}" pid="24" name="docLang">
    <vt:lpwstr>en</vt:lpwstr>
  </property>
  <property fmtid="{D5CDD505-2E9C-101B-9397-08002B2CF9AE}" pid="25" name="ClassificationContentMarkingHeaderFontProps">
    <vt:lpwstr>#ff0000,12,Aptos</vt:lpwstr>
  </property>
  <property fmtid="{D5CDD505-2E9C-101B-9397-08002B2CF9AE}" pid="26" name="ClassificationContentMarkingHeaderShapeIds">
    <vt:lpwstr>5e4bc146,661474e4,90d5cda</vt:lpwstr>
  </property>
  <property fmtid="{D5CDD505-2E9C-101B-9397-08002B2CF9AE}" pid="27" name="ClassificationContentMarkingHeaderText">
    <vt:lpwstr>OFFICIAL: Sensitive - Personal Privacy</vt:lpwstr>
  </property>
  <property fmtid="{D5CDD505-2E9C-101B-9397-08002B2CF9AE}" pid="28" name="MSIP_Label_69af8531-eb46-4968-8cb3-105d2f5ea87e_Enabled">
    <vt:lpwstr>true</vt:lpwstr>
  </property>
  <property fmtid="{D5CDD505-2E9C-101B-9397-08002B2CF9AE}" pid="29" name="MSIP_Label_69af8531-eb46-4968-8cb3-105d2f5ea87e_SetDate">
    <vt:lpwstr>2026-08-07T05:42:30Z</vt:lpwstr>
  </property>
  <property fmtid="{D5CDD505-2E9C-101B-9397-08002B2CF9AE}" pid="30" name="MSIP_Label_69af8531-eb46-4968-8cb3-105d2f5ea87e_Method">
    <vt:lpwstr>Privileged</vt:lpwstr>
  </property>
  <property fmtid="{D5CDD505-2E9C-101B-9397-08002B2CF9AE}" pid="31" name="MSIP_Label_69af8531-eb46-4968-8cb3-105d2f5ea87e_Name">
    <vt:lpwstr>Official - No Marking</vt:lpwstr>
  </property>
  <property fmtid="{D5CDD505-2E9C-101B-9397-08002B2CF9AE}" pid="32" name="MSIP_Label_69af8531-eb46-4968-8cb3-105d2f5ea87e_SiteId">
    <vt:lpwstr>b46c1908-0334-4236-b978-585ee88e4199</vt:lpwstr>
  </property>
  <property fmtid="{D5CDD505-2E9C-101B-9397-08002B2CF9AE}" pid="33" name="MSIP_Label_69af8531-eb46-4968-8cb3-105d2f5ea87e_ActionId">
    <vt:lpwstr>da7c5a1c-778d-4cab-95a2-b306a1e02b52</vt:lpwstr>
  </property>
  <property fmtid="{D5CDD505-2E9C-101B-9397-08002B2CF9AE}" pid="34" name="MSIP_Label_69af8531-eb46-4968-8cb3-105d2f5ea87e_ContentBits">
    <vt:lpwstr>0</vt:lpwstr>
  </property>
  <property fmtid="{D5CDD505-2E9C-101B-9397-08002B2CF9AE}" pid="35" name="MSIP_Label_69af8531-eb46-4968-8cb3-105d2f5ea87e_Tag">
    <vt:lpwstr>10, 0, 1, 1</vt:lpwstr>
  </property>
</Properties>
</file>