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191A" w14:textId="3F88614A" w:rsidR="00260764" w:rsidRDefault="002A43D2" w:rsidP="006F49C0">
      <w:pPr>
        <w:pStyle w:val="Title"/>
        <w:jc w:val="left"/>
        <w:rPr>
          <w:rFonts w:asciiTheme="minorHAnsi" w:hAnsiTheme="minorHAnsi"/>
          <w:sz w:val="52"/>
        </w:rPr>
      </w:pPr>
      <w:r>
        <w:rPr>
          <w:rFonts w:asciiTheme="minorHAnsi" w:hAnsiTheme="minorHAnsi"/>
          <w:sz w:val="52"/>
        </w:rPr>
        <w:t>POSITION DESCRIPTION</w:t>
      </w:r>
    </w:p>
    <w:p w14:paraId="5958E20A" w14:textId="77777777" w:rsidR="006F09E8" w:rsidRDefault="006F09E8" w:rsidP="002A43D2">
      <w:pPr>
        <w:tabs>
          <w:tab w:val="left" w:pos="3600"/>
        </w:tabs>
        <w:rPr>
          <w:b/>
          <w:szCs w:val="24"/>
        </w:rPr>
        <w:sectPr w:rsidR="006F09E8" w:rsidSect="005B38C8">
          <w:headerReference w:type="even" r:id="rId13"/>
          <w:headerReference w:type="default" r:id="rId14"/>
          <w:footerReference w:type="even" r:id="rId15"/>
          <w:headerReference w:type="first" r:id="rId16"/>
          <w:footerReference w:type="first" r:id="rId17"/>
          <w:pgSz w:w="11906" w:h="16838" w:code="9"/>
          <w:pgMar w:top="851" w:right="1134" w:bottom="1134" w:left="1134" w:header="680" w:footer="680" w:gutter="0"/>
          <w:cols w:space="720"/>
          <w:docGrid w:linePitch="326"/>
        </w:sectPr>
      </w:pPr>
    </w:p>
    <w:p w14:paraId="41E47545" w14:textId="23EAE9D4" w:rsidR="006F09E8" w:rsidRPr="00B00D0F" w:rsidRDefault="002A43D2" w:rsidP="002A43D2">
      <w:pPr>
        <w:tabs>
          <w:tab w:val="left" w:pos="3600"/>
        </w:tabs>
        <w:rPr>
          <w:i/>
          <w:iCs/>
          <w:szCs w:val="24"/>
        </w:rPr>
      </w:pPr>
      <w:r w:rsidRPr="00A270A3">
        <w:rPr>
          <w:b/>
          <w:szCs w:val="24"/>
        </w:rPr>
        <w:t xml:space="preserve">Directorate: </w:t>
      </w:r>
      <w:r w:rsidR="00A270A3" w:rsidRPr="00B00D0F">
        <w:rPr>
          <w:i/>
          <w:iCs/>
          <w:szCs w:val="24"/>
        </w:rPr>
        <w:t>Justice and Community Safety</w:t>
      </w:r>
    </w:p>
    <w:p w14:paraId="7473B786" w14:textId="3A82B425" w:rsidR="006F09E8" w:rsidRPr="00A270A3" w:rsidRDefault="002A43D2" w:rsidP="002A43D2">
      <w:pPr>
        <w:spacing w:before="240"/>
        <w:rPr>
          <w:szCs w:val="24"/>
        </w:rPr>
      </w:pPr>
      <w:r w:rsidRPr="00A270A3">
        <w:rPr>
          <w:b/>
          <w:szCs w:val="24"/>
        </w:rPr>
        <w:t xml:space="preserve">Division: </w:t>
      </w:r>
      <w:r w:rsidR="00777FF4">
        <w:rPr>
          <w:bCs/>
          <w:i/>
          <w:iCs/>
          <w:szCs w:val="24"/>
        </w:rPr>
        <w:t>ACT Government Solicitor</w:t>
      </w:r>
    </w:p>
    <w:p w14:paraId="16547942" w14:textId="1CB6298B" w:rsidR="006F09E8" w:rsidRPr="00A270A3" w:rsidRDefault="002A43D2" w:rsidP="002A43D2">
      <w:pPr>
        <w:spacing w:before="240"/>
        <w:rPr>
          <w:szCs w:val="24"/>
        </w:rPr>
      </w:pPr>
      <w:r w:rsidRPr="00A270A3">
        <w:rPr>
          <w:b/>
          <w:szCs w:val="24"/>
        </w:rPr>
        <w:t>Business Unit:</w:t>
      </w:r>
      <w:r w:rsidRPr="00E30F39">
        <w:rPr>
          <w:b/>
          <w:i/>
          <w:iCs/>
          <w:szCs w:val="24"/>
        </w:rPr>
        <w:tab/>
      </w:r>
      <w:r w:rsidR="00777FF4">
        <w:rPr>
          <w:bCs/>
          <w:i/>
          <w:iCs/>
          <w:szCs w:val="24"/>
        </w:rPr>
        <w:t>Business Services and Legal Services</w:t>
      </w:r>
    </w:p>
    <w:p w14:paraId="41BC89E8" w14:textId="2493D321" w:rsidR="008C40B5" w:rsidRPr="00A270A3" w:rsidRDefault="006F09E8" w:rsidP="006F09E8">
      <w:pPr>
        <w:spacing w:before="240"/>
        <w:rPr>
          <w:szCs w:val="24"/>
        </w:rPr>
      </w:pPr>
      <w:r w:rsidRPr="00A270A3">
        <w:rPr>
          <w:b/>
          <w:szCs w:val="24"/>
        </w:rPr>
        <w:t>Position Title:</w:t>
      </w:r>
      <w:r w:rsidRPr="00A270A3">
        <w:rPr>
          <w:b/>
          <w:szCs w:val="24"/>
        </w:rPr>
        <w:tab/>
      </w:r>
      <w:sdt>
        <w:sdtPr>
          <w:rPr>
            <w:b/>
            <w:szCs w:val="24"/>
          </w:rPr>
          <w:id w:val="-2115890709"/>
          <w:placeholder>
            <w:docPart w:val="DefaultPlaceholder_-1854013440"/>
          </w:placeholder>
        </w:sdtPr>
        <w:sdtEndPr>
          <w:rPr>
            <w:b w:val="0"/>
          </w:rPr>
        </w:sdtEndPr>
        <w:sdtContent>
          <w:r w:rsidR="00777FF4">
            <w:rPr>
              <w:i/>
              <w:iCs/>
              <w:szCs w:val="24"/>
            </w:rPr>
            <w:t>Senior Executive Assistant</w:t>
          </w:r>
        </w:sdtContent>
      </w:sdt>
    </w:p>
    <w:p w14:paraId="79035435" w14:textId="5A486CEE" w:rsidR="008C40B5" w:rsidRPr="00A270A3" w:rsidRDefault="008C40B5" w:rsidP="008C40B5">
      <w:pPr>
        <w:spacing w:before="240"/>
        <w:rPr>
          <w:szCs w:val="24"/>
        </w:rPr>
      </w:pPr>
      <w:r w:rsidRPr="00A270A3">
        <w:rPr>
          <w:b/>
          <w:szCs w:val="24"/>
        </w:rPr>
        <w:t xml:space="preserve">Position Requirements: </w:t>
      </w:r>
      <w:r w:rsidR="00B534F9">
        <w:rPr>
          <w:bCs/>
          <w:i/>
          <w:iCs/>
          <w:szCs w:val="24"/>
        </w:rPr>
        <w:t>Criminal Record Check</w:t>
      </w:r>
    </w:p>
    <w:p w14:paraId="0FC267AC" w14:textId="63147BFA" w:rsidR="006F09E8" w:rsidRPr="00E30F39" w:rsidRDefault="006F09E8" w:rsidP="006F09E8">
      <w:pPr>
        <w:spacing w:before="240"/>
        <w:rPr>
          <w:b/>
          <w:szCs w:val="24"/>
        </w:rPr>
      </w:pPr>
      <w:r w:rsidRPr="00A270A3">
        <w:rPr>
          <w:szCs w:val="24"/>
        </w:rPr>
        <w:br w:type="column"/>
      </w:r>
      <w:r w:rsidRPr="00A270A3">
        <w:rPr>
          <w:b/>
          <w:szCs w:val="24"/>
        </w:rPr>
        <w:t xml:space="preserve">Position Number: </w:t>
      </w:r>
      <w:r w:rsidR="00777FF4">
        <w:rPr>
          <w:bCs/>
          <w:i/>
          <w:iCs/>
          <w:szCs w:val="24"/>
        </w:rPr>
        <w:t>10375</w:t>
      </w:r>
    </w:p>
    <w:p w14:paraId="300FF30C" w14:textId="180BDF49" w:rsidR="006F09E8" w:rsidRPr="00A270A3" w:rsidRDefault="006F09E8" w:rsidP="006F09E8">
      <w:pPr>
        <w:spacing w:before="240"/>
        <w:rPr>
          <w:b/>
          <w:szCs w:val="24"/>
        </w:rPr>
      </w:pPr>
      <w:r w:rsidRPr="00A270A3">
        <w:rPr>
          <w:b/>
          <w:szCs w:val="24"/>
        </w:rPr>
        <w:t xml:space="preserve">Classification: </w:t>
      </w:r>
      <w:r w:rsidR="00777FF4">
        <w:rPr>
          <w:bCs/>
          <w:i/>
          <w:iCs/>
          <w:szCs w:val="24"/>
        </w:rPr>
        <w:t>Administrative Services Officer 6 (ASO6)</w:t>
      </w:r>
    </w:p>
    <w:p w14:paraId="6EEBEAB9" w14:textId="03AF7258" w:rsidR="002A43D2" w:rsidRPr="008A1AC5" w:rsidRDefault="002A43D2" w:rsidP="002A43D2">
      <w:pPr>
        <w:spacing w:before="240"/>
        <w:rPr>
          <w:bCs/>
          <w:i/>
          <w:iCs/>
          <w:szCs w:val="24"/>
        </w:rPr>
      </w:pPr>
      <w:r w:rsidRPr="00A270A3">
        <w:rPr>
          <w:b/>
          <w:szCs w:val="24"/>
        </w:rPr>
        <w:t>Location:</w:t>
      </w:r>
      <w:r w:rsidR="003F557A">
        <w:rPr>
          <w:b/>
          <w:szCs w:val="24"/>
        </w:rPr>
        <w:t xml:space="preserve"> </w:t>
      </w:r>
      <w:r w:rsidR="00777FF4" w:rsidRPr="008A1AC5">
        <w:rPr>
          <w:bCs/>
          <w:i/>
          <w:iCs/>
          <w:szCs w:val="24"/>
        </w:rPr>
        <w:t>Canberra City</w:t>
      </w:r>
      <w:r w:rsidR="00A270A3" w:rsidRPr="008A1AC5">
        <w:rPr>
          <w:bCs/>
          <w:i/>
          <w:iCs/>
          <w:szCs w:val="24"/>
        </w:rPr>
        <w:t>,</w:t>
      </w:r>
      <w:r w:rsidR="00A270A3" w:rsidRPr="008A1AC5">
        <w:rPr>
          <w:szCs w:val="24"/>
        </w:rPr>
        <w:t xml:space="preserve"> </w:t>
      </w:r>
      <w:r w:rsidR="00AC419F" w:rsidRPr="008A1AC5">
        <w:rPr>
          <w:szCs w:val="24"/>
        </w:rPr>
        <w:t>Ngunnawal Country</w:t>
      </w:r>
    </w:p>
    <w:p w14:paraId="4A4E3EDA" w14:textId="29FA274D" w:rsidR="006F09E8" w:rsidRPr="00A270A3" w:rsidRDefault="002A43D2" w:rsidP="00A270A3">
      <w:pPr>
        <w:spacing w:before="240"/>
        <w:rPr>
          <w:b/>
          <w:szCs w:val="24"/>
        </w:rPr>
        <w:sectPr w:rsidR="006F09E8" w:rsidRPr="00A270A3" w:rsidSect="006F09E8">
          <w:type w:val="continuous"/>
          <w:pgSz w:w="11906" w:h="16838" w:code="9"/>
          <w:pgMar w:top="851" w:right="1134" w:bottom="1134" w:left="1134" w:header="680" w:footer="680" w:gutter="0"/>
          <w:cols w:num="2" w:space="720"/>
          <w:docGrid w:linePitch="326"/>
        </w:sectPr>
      </w:pPr>
      <w:r w:rsidRPr="008A1AC5">
        <w:rPr>
          <w:b/>
          <w:szCs w:val="24"/>
        </w:rPr>
        <w:t xml:space="preserve">Last Reviewed: </w:t>
      </w:r>
      <w:sdt>
        <w:sdtPr>
          <w:rPr>
            <w:i/>
            <w:iCs/>
            <w:szCs w:val="24"/>
          </w:rPr>
          <w:id w:val="-1873671734"/>
          <w:placeholder>
            <w:docPart w:val="DefaultPlaceholder_-1854013437"/>
          </w:placeholder>
          <w:date w:fullDate="2026-08-27T00:00:00Z">
            <w:dateFormat w:val="dd/MM/yyyy"/>
            <w:lid w:val="en-AU"/>
            <w:storeMappedDataAs w:val="dateTime"/>
            <w:calendar w:val="gregorian"/>
          </w:date>
        </w:sdtPr>
        <w:sdtEndPr/>
        <w:sdtContent>
          <w:r w:rsidR="0092646C">
            <w:rPr>
              <w:i/>
              <w:iCs/>
              <w:szCs w:val="24"/>
            </w:rPr>
            <w:t>27/08/2026</w:t>
          </w:r>
        </w:sdtContent>
      </w:sdt>
    </w:p>
    <w:p w14:paraId="27FF2F67" w14:textId="445BF52D"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7B96F0F9" w14:textId="77777777" w:rsidR="002F4D15" w:rsidRDefault="002F4D15" w:rsidP="008C40B5">
      <w:pPr>
        <w:spacing w:line="276" w:lineRule="auto"/>
        <w:rPr>
          <w:szCs w:val="24"/>
        </w:rPr>
      </w:pPr>
      <w:r w:rsidRPr="002F4D15">
        <w:rPr>
          <w:szCs w:val="24"/>
        </w:rPr>
        <w:t xml:space="preserve">The Justice and Community Safety Directorate (the Directorate) seeks to maintain a safe, just and resilient and inclusive community. </w:t>
      </w:r>
    </w:p>
    <w:p w14:paraId="7E897358" w14:textId="1994162B" w:rsidR="002F4D15" w:rsidRDefault="002F4D15" w:rsidP="008C40B5">
      <w:pPr>
        <w:spacing w:line="276" w:lineRule="auto"/>
        <w:rPr>
          <w:szCs w:val="24"/>
        </w:rPr>
      </w:pPr>
      <w:r w:rsidRPr="002F4D15">
        <w:rPr>
          <w:szCs w:val="24"/>
        </w:rPr>
        <w:t xml:space="preserve">Our purpose is to continuously improve the wellbeing of our community by delivering responsive justice and community safety services that: </w:t>
      </w:r>
    </w:p>
    <w:p w14:paraId="7918B2D4" w14:textId="2342E056" w:rsidR="002F4D15" w:rsidRPr="002F4D15" w:rsidRDefault="002F4D15" w:rsidP="002F4D15">
      <w:pPr>
        <w:pStyle w:val="ListParagraph"/>
        <w:numPr>
          <w:ilvl w:val="0"/>
          <w:numId w:val="36"/>
        </w:numPr>
        <w:spacing w:line="276" w:lineRule="auto"/>
        <w:rPr>
          <w:szCs w:val="24"/>
        </w:rPr>
      </w:pPr>
      <w:r w:rsidRPr="002F4D15">
        <w:rPr>
          <w:szCs w:val="24"/>
        </w:rPr>
        <w:t xml:space="preserve">Maintain the rule of law and support a democratic society; </w:t>
      </w:r>
    </w:p>
    <w:p w14:paraId="3A11AF5F" w14:textId="435A00C7" w:rsidR="002F4D15" w:rsidRPr="002F4D15" w:rsidRDefault="002F4D15" w:rsidP="002F4D15">
      <w:pPr>
        <w:pStyle w:val="ListParagraph"/>
        <w:numPr>
          <w:ilvl w:val="0"/>
          <w:numId w:val="36"/>
        </w:numPr>
        <w:spacing w:line="276" w:lineRule="auto"/>
        <w:rPr>
          <w:szCs w:val="24"/>
        </w:rPr>
      </w:pPr>
      <w:r w:rsidRPr="002F4D15">
        <w:rPr>
          <w:szCs w:val="24"/>
        </w:rPr>
        <w:t xml:space="preserve">Strengthens community safety; </w:t>
      </w:r>
    </w:p>
    <w:p w14:paraId="3019D591" w14:textId="61ED9957" w:rsidR="002F4D15" w:rsidRPr="002F4D15" w:rsidRDefault="002F4D15" w:rsidP="002F4D15">
      <w:pPr>
        <w:pStyle w:val="ListParagraph"/>
        <w:numPr>
          <w:ilvl w:val="0"/>
          <w:numId w:val="36"/>
        </w:numPr>
        <w:spacing w:line="276" w:lineRule="auto"/>
        <w:rPr>
          <w:szCs w:val="24"/>
        </w:rPr>
      </w:pPr>
      <w:r w:rsidRPr="002F4D15">
        <w:rPr>
          <w:szCs w:val="24"/>
        </w:rPr>
        <w:t xml:space="preserve">Protects people’s legal and human rights and interests; </w:t>
      </w:r>
    </w:p>
    <w:p w14:paraId="592086E9" w14:textId="1E4CBB04" w:rsidR="002F4D15" w:rsidRPr="002F4D15" w:rsidRDefault="002F4D15" w:rsidP="002F4D15">
      <w:pPr>
        <w:pStyle w:val="ListParagraph"/>
        <w:numPr>
          <w:ilvl w:val="0"/>
          <w:numId w:val="36"/>
        </w:numPr>
        <w:spacing w:line="276" w:lineRule="auto"/>
        <w:rPr>
          <w:szCs w:val="24"/>
        </w:rPr>
      </w:pPr>
      <w:r w:rsidRPr="002F4D15">
        <w:rPr>
          <w:szCs w:val="24"/>
        </w:rPr>
        <w:t xml:space="preserve">Cares for and supporting people who are at a higher risk of vulnerability; </w:t>
      </w:r>
    </w:p>
    <w:p w14:paraId="0B2563EB" w14:textId="61E277F2" w:rsidR="002F4D15" w:rsidRPr="002F4D15" w:rsidRDefault="002F4D15" w:rsidP="002F4D15">
      <w:pPr>
        <w:pStyle w:val="ListParagraph"/>
        <w:numPr>
          <w:ilvl w:val="0"/>
          <w:numId w:val="36"/>
        </w:numPr>
        <w:spacing w:line="276" w:lineRule="auto"/>
        <w:rPr>
          <w:szCs w:val="24"/>
        </w:rPr>
      </w:pPr>
      <w:r w:rsidRPr="002F4D15">
        <w:rPr>
          <w:szCs w:val="24"/>
        </w:rPr>
        <w:t xml:space="preserve">Enhances timely access to justice; </w:t>
      </w:r>
    </w:p>
    <w:p w14:paraId="51CB5C18" w14:textId="61E2BCB3" w:rsidR="002F4D15" w:rsidRPr="002F4D15" w:rsidRDefault="002F4D15" w:rsidP="002F4D15">
      <w:pPr>
        <w:pStyle w:val="ListParagraph"/>
        <w:numPr>
          <w:ilvl w:val="0"/>
          <w:numId w:val="36"/>
        </w:numPr>
        <w:spacing w:line="276" w:lineRule="auto"/>
        <w:rPr>
          <w:szCs w:val="24"/>
        </w:rPr>
      </w:pPr>
      <w:r w:rsidRPr="002F4D15">
        <w:rPr>
          <w:szCs w:val="24"/>
        </w:rPr>
        <w:t xml:space="preserve">Builds community and business resilience to emergencies and disasters/disruptions; and </w:t>
      </w:r>
    </w:p>
    <w:p w14:paraId="31CE8BF3" w14:textId="77777777" w:rsidR="002F4D15" w:rsidRPr="002F4D15" w:rsidRDefault="002F4D15" w:rsidP="002F4D15">
      <w:pPr>
        <w:pStyle w:val="ListParagraph"/>
        <w:numPr>
          <w:ilvl w:val="0"/>
          <w:numId w:val="36"/>
        </w:numPr>
        <w:spacing w:line="276" w:lineRule="auto"/>
        <w:rPr>
          <w:szCs w:val="24"/>
        </w:rPr>
      </w:pPr>
      <w:r w:rsidRPr="002F4D15">
        <w:rPr>
          <w:szCs w:val="24"/>
        </w:rPr>
        <w:t xml:space="preserve">Supports formal partnerships and shared decision making with First Nations Peoples. </w:t>
      </w:r>
    </w:p>
    <w:p w14:paraId="63C0E18A" w14:textId="033F633B" w:rsidR="002F4D15" w:rsidRDefault="002F4D15" w:rsidP="008C40B5">
      <w:pPr>
        <w:spacing w:line="276" w:lineRule="auto"/>
        <w:rPr>
          <w:szCs w:val="24"/>
        </w:rPr>
      </w:pPr>
      <w:r w:rsidRPr="002F4D15">
        <w:rPr>
          <w:szCs w:val="24"/>
        </w:rPr>
        <w:t xml:space="preserve">We will invest in the capability of our people, and we will support them to deliver innovative and sustainable services for our ACT Community. </w:t>
      </w:r>
    </w:p>
    <w:p w14:paraId="7020B0ED" w14:textId="43044D1B" w:rsidR="002F4D15" w:rsidRDefault="002F4D15" w:rsidP="002F4D15">
      <w:pPr>
        <w:spacing w:line="276" w:lineRule="auto"/>
        <w:rPr>
          <w:szCs w:val="24"/>
        </w:rPr>
      </w:pPr>
      <w:r w:rsidRPr="002F4D15">
        <w:rPr>
          <w:szCs w:val="24"/>
        </w:rP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4BDFB669" w14:textId="77777777" w:rsidR="0092646C" w:rsidRDefault="0092646C">
      <w:pPr>
        <w:suppressAutoHyphens w:val="0"/>
        <w:spacing w:after="0"/>
        <w:rPr>
          <w:szCs w:val="24"/>
        </w:rPr>
      </w:pPr>
      <w:r>
        <w:rPr>
          <w:szCs w:val="24"/>
        </w:rPr>
        <w:br w:type="page"/>
      </w:r>
    </w:p>
    <w:p w14:paraId="0811C06F" w14:textId="7CC27A6E" w:rsidR="002F4D15" w:rsidRDefault="002F4D15" w:rsidP="008C40B5">
      <w:pPr>
        <w:spacing w:line="276" w:lineRule="auto"/>
        <w:rPr>
          <w:szCs w:val="24"/>
        </w:rPr>
      </w:pPr>
      <w:r w:rsidRPr="002F4D15">
        <w:rPr>
          <w:szCs w:val="24"/>
        </w:rPr>
        <w:lastRenderedPageBreak/>
        <w:t xml:space="preserve">The Directorate advises and supports the following ministerial portfolios: </w:t>
      </w:r>
    </w:p>
    <w:p w14:paraId="7F0D378E" w14:textId="5945BAF0" w:rsidR="002F4D15" w:rsidRPr="002F4D15" w:rsidRDefault="002F4D15" w:rsidP="002F4D15">
      <w:pPr>
        <w:pStyle w:val="ListParagraph"/>
        <w:numPr>
          <w:ilvl w:val="0"/>
          <w:numId w:val="35"/>
        </w:numPr>
        <w:spacing w:line="276" w:lineRule="auto"/>
        <w:rPr>
          <w:szCs w:val="24"/>
        </w:rPr>
      </w:pPr>
      <w:r w:rsidRPr="002F4D15">
        <w:rPr>
          <w:szCs w:val="24"/>
        </w:rPr>
        <w:t xml:space="preserve">Chief Minister </w:t>
      </w:r>
    </w:p>
    <w:p w14:paraId="1ADEBD37" w14:textId="22DBDA08" w:rsidR="002F4D15" w:rsidRPr="002F4D15" w:rsidRDefault="002F4D15" w:rsidP="002F4D15">
      <w:pPr>
        <w:pStyle w:val="ListParagraph"/>
        <w:numPr>
          <w:ilvl w:val="0"/>
          <w:numId w:val="35"/>
        </w:numPr>
        <w:spacing w:line="276" w:lineRule="auto"/>
        <w:rPr>
          <w:szCs w:val="24"/>
        </w:rPr>
      </w:pPr>
      <w:r w:rsidRPr="002F4D15">
        <w:rPr>
          <w:szCs w:val="24"/>
        </w:rPr>
        <w:t xml:space="preserve">Attorney-General </w:t>
      </w:r>
    </w:p>
    <w:p w14:paraId="1E8602AA" w14:textId="61DCDD2D" w:rsidR="002F4D15" w:rsidRPr="002F4D15" w:rsidRDefault="002F4D15" w:rsidP="002F4D15">
      <w:pPr>
        <w:pStyle w:val="ListParagraph"/>
        <w:numPr>
          <w:ilvl w:val="0"/>
          <w:numId w:val="35"/>
        </w:numPr>
        <w:spacing w:line="276" w:lineRule="auto"/>
        <w:rPr>
          <w:szCs w:val="24"/>
        </w:rPr>
      </w:pPr>
      <w:r w:rsidRPr="002F4D15">
        <w:rPr>
          <w:szCs w:val="24"/>
        </w:rPr>
        <w:t xml:space="preserve">Manager of Government Business </w:t>
      </w:r>
    </w:p>
    <w:p w14:paraId="0A3F18D9" w14:textId="782A9EC1" w:rsidR="002F4D15" w:rsidRPr="002F4D15" w:rsidRDefault="002F4D15" w:rsidP="002F4D15">
      <w:pPr>
        <w:pStyle w:val="ListParagraph"/>
        <w:numPr>
          <w:ilvl w:val="0"/>
          <w:numId w:val="35"/>
        </w:numPr>
        <w:spacing w:line="276" w:lineRule="auto"/>
        <w:rPr>
          <w:szCs w:val="24"/>
        </w:rPr>
      </w:pPr>
      <w:r w:rsidRPr="002F4D15">
        <w:rPr>
          <w:szCs w:val="24"/>
        </w:rPr>
        <w:t xml:space="preserve">Minister for Gaming Reform </w:t>
      </w:r>
    </w:p>
    <w:p w14:paraId="396E147E" w14:textId="3C2D3F42" w:rsidR="002F4D15" w:rsidRPr="002F4D15" w:rsidRDefault="002F4D15" w:rsidP="002F4D15">
      <w:pPr>
        <w:pStyle w:val="ListParagraph"/>
        <w:numPr>
          <w:ilvl w:val="0"/>
          <w:numId w:val="35"/>
        </w:numPr>
        <w:spacing w:line="276" w:lineRule="auto"/>
        <w:rPr>
          <w:szCs w:val="24"/>
        </w:rPr>
      </w:pPr>
      <w:r w:rsidRPr="002F4D15">
        <w:rPr>
          <w:szCs w:val="24"/>
        </w:rPr>
        <w:t xml:space="preserve">Minister for City and Government Services </w:t>
      </w:r>
    </w:p>
    <w:p w14:paraId="72460B39" w14:textId="7761C585" w:rsidR="002F4D15" w:rsidRPr="002F4D15" w:rsidRDefault="002F4D15" w:rsidP="002F4D15">
      <w:pPr>
        <w:pStyle w:val="ListParagraph"/>
        <w:numPr>
          <w:ilvl w:val="0"/>
          <w:numId w:val="35"/>
        </w:numPr>
        <w:spacing w:line="276" w:lineRule="auto"/>
        <w:rPr>
          <w:szCs w:val="24"/>
        </w:rPr>
      </w:pPr>
      <w:r w:rsidRPr="002F4D15">
        <w:rPr>
          <w:szCs w:val="24"/>
        </w:rPr>
        <w:t xml:space="preserve">Minister for Night-Time Economy </w:t>
      </w:r>
    </w:p>
    <w:p w14:paraId="47EA4969" w14:textId="3DF170E7" w:rsidR="002F4D15" w:rsidRPr="002F4D15" w:rsidRDefault="002F4D15" w:rsidP="002F4D15">
      <w:pPr>
        <w:pStyle w:val="ListParagraph"/>
        <w:numPr>
          <w:ilvl w:val="0"/>
          <w:numId w:val="35"/>
        </w:numPr>
        <w:spacing w:line="276" w:lineRule="auto"/>
        <w:rPr>
          <w:szCs w:val="24"/>
        </w:rPr>
      </w:pPr>
      <w:r w:rsidRPr="002F4D15">
        <w:rPr>
          <w:szCs w:val="24"/>
        </w:rPr>
        <w:t xml:space="preserve">Minister for Police, Fire and Emergency Services </w:t>
      </w:r>
    </w:p>
    <w:p w14:paraId="1790F279" w14:textId="3A9448FF" w:rsidR="002F4D15" w:rsidRPr="002F4D15" w:rsidRDefault="002F4D15" w:rsidP="002F4D15">
      <w:pPr>
        <w:pStyle w:val="ListParagraph"/>
        <w:numPr>
          <w:ilvl w:val="0"/>
          <w:numId w:val="35"/>
        </w:numPr>
        <w:spacing w:line="276" w:lineRule="auto"/>
        <w:rPr>
          <w:szCs w:val="24"/>
        </w:rPr>
      </w:pPr>
      <w:r w:rsidRPr="002F4D15">
        <w:rPr>
          <w:szCs w:val="24"/>
        </w:rPr>
        <w:t xml:space="preserve">Minister for Corrections </w:t>
      </w:r>
    </w:p>
    <w:p w14:paraId="1C5277E3" w14:textId="138813DC" w:rsidR="002F4D15" w:rsidRPr="002F4D15" w:rsidRDefault="002F4D15" w:rsidP="002F4D15">
      <w:pPr>
        <w:pStyle w:val="ListParagraph"/>
        <w:numPr>
          <w:ilvl w:val="0"/>
          <w:numId w:val="35"/>
        </w:numPr>
        <w:spacing w:line="276" w:lineRule="auto"/>
        <w:rPr>
          <w:szCs w:val="24"/>
        </w:rPr>
      </w:pPr>
      <w:r w:rsidRPr="002F4D15">
        <w:rPr>
          <w:szCs w:val="24"/>
        </w:rPr>
        <w:t xml:space="preserve">Minister for Women </w:t>
      </w:r>
    </w:p>
    <w:p w14:paraId="54213FE0" w14:textId="790FAA0C" w:rsidR="002F4D15" w:rsidRPr="002F4D15" w:rsidRDefault="002F4D15" w:rsidP="002F4D15">
      <w:pPr>
        <w:pStyle w:val="ListParagraph"/>
        <w:numPr>
          <w:ilvl w:val="0"/>
          <w:numId w:val="35"/>
        </w:numPr>
        <w:spacing w:line="276" w:lineRule="auto"/>
        <w:rPr>
          <w:szCs w:val="24"/>
        </w:rPr>
      </w:pPr>
      <w:r w:rsidRPr="002F4D15">
        <w:rPr>
          <w:szCs w:val="24"/>
        </w:rPr>
        <w:t xml:space="preserve">Minister for Prevention of Family and Domestic Violence </w:t>
      </w:r>
    </w:p>
    <w:p w14:paraId="03CA5D3C" w14:textId="22CE01A1" w:rsidR="008C40B5" w:rsidRPr="0092646C" w:rsidRDefault="002F4D15" w:rsidP="002F4D15">
      <w:pPr>
        <w:pStyle w:val="ListParagraph"/>
        <w:numPr>
          <w:ilvl w:val="0"/>
          <w:numId w:val="35"/>
        </w:numPr>
        <w:spacing w:line="276" w:lineRule="auto"/>
        <w:rPr>
          <w:rFonts w:asciiTheme="minorHAnsi" w:hAnsiTheme="minorHAnsi" w:cs="Arial"/>
          <w:i/>
          <w:color w:val="0070C0"/>
          <w:szCs w:val="24"/>
        </w:rPr>
      </w:pPr>
      <w:r w:rsidRPr="002F4D15">
        <w:rPr>
          <w:szCs w:val="24"/>
        </w:rPr>
        <w:t>Minister for Human Rights</w:t>
      </w:r>
    </w:p>
    <w:p w14:paraId="07AD8B77" w14:textId="48D1B8A1" w:rsidR="0092646C" w:rsidRPr="0092646C" w:rsidRDefault="0092646C" w:rsidP="0092646C">
      <w:pPr>
        <w:pStyle w:val="BodyText"/>
        <w:ind w:left="66"/>
        <w:rPr>
          <w:rFonts w:cs="Arial"/>
          <w:szCs w:val="24"/>
        </w:rPr>
      </w:pPr>
      <w:r w:rsidRPr="0092646C">
        <w:rPr>
          <w:rFonts w:cs="Arial"/>
          <w:szCs w:val="24"/>
        </w:rPr>
        <w:t>The Australian Capital Territory Public Service (ACTPS) is a values-based organisation where all employees are expected to embody the prescribed core values of respect, integrity, collaboration and innovation</w:t>
      </w:r>
      <w:r w:rsidRPr="0092646C">
        <w:rPr>
          <w:rFonts w:cs="Arial"/>
          <w:i/>
          <w:szCs w:val="24"/>
        </w:rPr>
        <w:t xml:space="preserve"> </w:t>
      </w:r>
      <w:r w:rsidRPr="0092646C">
        <w:rPr>
          <w:rFonts w:cs="Arial"/>
          <w:szCs w:val="24"/>
        </w:rPr>
        <w:t>as well demonstrate the related signature behaviours.</w:t>
      </w:r>
    </w:p>
    <w:p w14:paraId="05677FF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1DD562C5" w14:textId="77777777" w:rsidR="00777FF4" w:rsidRPr="00C15C22" w:rsidRDefault="00777FF4" w:rsidP="00777FF4">
      <w:pPr>
        <w:suppressAutoHyphens w:val="0"/>
        <w:rPr>
          <w:bCs/>
          <w:lang w:eastAsia="en-US"/>
        </w:rPr>
      </w:pPr>
      <w:r w:rsidRPr="00C15C22">
        <w:rPr>
          <w:bCs/>
          <w:lang w:eastAsia="en-US"/>
        </w:rPr>
        <w:t>The ACT Government Solicitor (ACTGS) provides legal services, including advice and representation to the ACT, its government agencies, ministers and office holders.</w:t>
      </w:r>
    </w:p>
    <w:p w14:paraId="1E3AE8B3" w14:textId="77777777" w:rsidR="00777FF4" w:rsidRPr="00C15C22" w:rsidRDefault="00777FF4" w:rsidP="00777FF4">
      <w:pPr>
        <w:suppressAutoHyphens w:val="0"/>
        <w:rPr>
          <w:bCs/>
          <w:lang w:eastAsia="en-US"/>
        </w:rPr>
      </w:pPr>
      <w:r w:rsidRPr="00C15C22">
        <w:rPr>
          <w:bCs/>
          <w:lang w:eastAsia="en-US"/>
        </w:rPr>
        <w:t xml:space="preserve">The Government Solicitor for the Australian Capital Territory is a body corporate established under the </w:t>
      </w:r>
      <w:hyperlink r:id="rId18" w:history="1">
        <w:r w:rsidRPr="00C15C22">
          <w:rPr>
            <w:bCs/>
            <w:i/>
            <w:lang w:eastAsia="en-US"/>
          </w:rPr>
          <w:t>Law Officers Act 2011</w:t>
        </w:r>
      </w:hyperlink>
      <w:r w:rsidRPr="00C15C22">
        <w:rPr>
          <w:bCs/>
          <w:i/>
          <w:lang w:eastAsia="en-US"/>
        </w:rPr>
        <w:t xml:space="preserve"> </w:t>
      </w:r>
      <w:r w:rsidRPr="00973BF9">
        <w:rPr>
          <w:bCs/>
          <w:iCs/>
          <w:lang w:eastAsia="en-US"/>
        </w:rPr>
        <w:t>(</w:t>
      </w:r>
      <w:r w:rsidRPr="00C15C22">
        <w:rPr>
          <w:bCs/>
          <w:lang w:eastAsia="en-US"/>
        </w:rPr>
        <w:t>the Act</w:t>
      </w:r>
      <w:r w:rsidRPr="00973BF9">
        <w:rPr>
          <w:bCs/>
          <w:iCs/>
          <w:lang w:eastAsia="en-US"/>
        </w:rPr>
        <w:t>)</w:t>
      </w:r>
      <w:r w:rsidRPr="00C15C22">
        <w:rPr>
          <w:bCs/>
          <w:i/>
          <w:iCs/>
          <w:lang w:eastAsia="en-US"/>
        </w:rPr>
        <w:t xml:space="preserve">. </w:t>
      </w:r>
      <w:r w:rsidRPr="00C15C22">
        <w:rPr>
          <w:bCs/>
          <w:lang w:eastAsia="en-US"/>
        </w:rPr>
        <w:t xml:space="preserve">The Solicitor-General for the ACT is appointed under the Act </w:t>
      </w:r>
      <w:proofErr w:type="gramStart"/>
      <w:r w:rsidRPr="00C15C22">
        <w:rPr>
          <w:bCs/>
          <w:lang w:eastAsia="en-US"/>
        </w:rPr>
        <w:t>and also</w:t>
      </w:r>
      <w:proofErr w:type="gramEnd"/>
      <w:r w:rsidRPr="00C15C22">
        <w:rPr>
          <w:bCs/>
          <w:lang w:eastAsia="en-US"/>
        </w:rPr>
        <w:t xml:space="preserve"> performs the functions of the Chief Solicitor. The Act provides that the Chief Solicitor may act personally in the name of the Government Solicitor for the ACT and may also authorise other appropriately qualified solicitors to act in the name of the Government Solicitor.</w:t>
      </w:r>
    </w:p>
    <w:p w14:paraId="54FDD94B" w14:textId="77777777" w:rsidR="00777FF4" w:rsidRPr="00C15C22" w:rsidRDefault="00777FF4" w:rsidP="00777FF4">
      <w:pPr>
        <w:suppressAutoHyphens w:val="0"/>
        <w:rPr>
          <w:bCs/>
          <w:lang w:eastAsia="en-US"/>
        </w:rPr>
      </w:pPr>
      <w:r w:rsidRPr="00163BC7">
        <w:rPr>
          <w:bCs/>
          <w:lang w:eastAsia="en-US"/>
        </w:rPr>
        <w:t>The ACT Government legal service delivery arrangements are centralised through the ACTGS.</w:t>
      </w:r>
      <w:r w:rsidRPr="00FA5C86">
        <w:rPr>
          <w:bCs/>
          <w:sz w:val="22"/>
          <w:szCs w:val="22"/>
          <w:lang w:eastAsia="en-US"/>
        </w:rPr>
        <w:t xml:space="preserve"> </w:t>
      </w:r>
      <w:r>
        <w:rPr>
          <w:bCs/>
          <w:lang w:eastAsia="en-US"/>
        </w:rPr>
        <w:t xml:space="preserve"> </w:t>
      </w:r>
      <w:r w:rsidRPr="00C15C22">
        <w:rPr>
          <w:bCs/>
          <w:lang w:eastAsia="en-US"/>
        </w:rPr>
        <w:t xml:space="preserve">Pursuant to the </w:t>
      </w:r>
      <w:hyperlink r:id="rId19" w:history="1">
        <w:r w:rsidRPr="00C15C22">
          <w:rPr>
            <w:bCs/>
            <w:i/>
            <w:lang w:eastAsia="en-US"/>
          </w:rPr>
          <w:t>Law Officers Legal Services Directions 20</w:t>
        </w:r>
        <w:r>
          <w:rPr>
            <w:bCs/>
            <w:i/>
            <w:lang w:eastAsia="en-US"/>
          </w:rPr>
          <w:t>23</w:t>
        </w:r>
      </w:hyperlink>
      <w:r w:rsidRPr="00C15C22">
        <w:rPr>
          <w:bCs/>
          <w:lang w:eastAsia="en-US"/>
        </w:rPr>
        <w:t xml:space="preserve"> (Legal Services Directions) all legal services for ACT government agencies are provided by the ACTGS, unless otherwise approved by the Solicitor-General. </w:t>
      </w:r>
    </w:p>
    <w:p w14:paraId="2985E9EA" w14:textId="77777777" w:rsidR="00777FF4" w:rsidRPr="00C15C22" w:rsidRDefault="00777FF4" w:rsidP="00777FF4">
      <w:pPr>
        <w:spacing w:line="20" w:lineRule="atLeast"/>
        <w:rPr>
          <w:bCs/>
        </w:rPr>
      </w:pPr>
      <w:r w:rsidRPr="00C15C22">
        <w:rPr>
          <w:bCs/>
        </w:rPr>
        <w:t>The key strategic objectives of the ACTGS are to:</w:t>
      </w:r>
    </w:p>
    <w:p w14:paraId="116B7D6B" w14:textId="77777777" w:rsidR="00777FF4" w:rsidRPr="00E2711D" w:rsidRDefault="00777FF4" w:rsidP="00777FF4">
      <w:pPr>
        <w:pStyle w:val="BSbullet1"/>
        <w:numPr>
          <w:ilvl w:val="0"/>
          <w:numId w:val="38"/>
        </w:numPr>
        <w:pBdr>
          <w:top w:val="nil"/>
          <w:left w:val="nil"/>
          <w:bottom w:val="nil"/>
          <w:right w:val="nil"/>
          <w:between w:val="nil"/>
        </w:pBdr>
        <w:tabs>
          <w:tab w:val="left" w:pos="720"/>
        </w:tabs>
        <w:spacing w:before="120" w:after="0"/>
        <w:ind w:left="720" w:right="113"/>
      </w:pPr>
      <w:r w:rsidRPr="00E2711D">
        <w:t>Provide advice to ensure that Territory agencies and officers are aware of their legal rights, obligations and powers</w:t>
      </w:r>
      <w:r>
        <w:t>;</w:t>
      </w:r>
    </w:p>
    <w:p w14:paraId="63B72951" w14:textId="77777777" w:rsidR="00777FF4" w:rsidRPr="00E2711D" w:rsidRDefault="00777FF4" w:rsidP="00777FF4">
      <w:pPr>
        <w:pStyle w:val="BSbullet1"/>
        <w:numPr>
          <w:ilvl w:val="0"/>
          <w:numId w:val="38"/>
        </w:numPr>
        <w:pBdr>
          <w:top w:val="nil"/>
          <w:left w:val="nil"/>
          <w:bottom w:val="nil"/>
          <w:right w:val="nil"/>
          <w:between w:val="nil"/>
        </w:pBdr>
        <w:tabs>
          <w:tab w:val="left" w:pos="720"/>
        </w:tabs>
        <w:spacing w:before="120" w:after="0"/>
        <w:ind w:left="720" w:right="113"/>
      </w:pPr>
      <w:r w:rsidRPr="00E2711D">
        <w:t>Prepare legal agreements and provide commercial advice designed to ensure that the Territory’s interests are protected</w:t>
      </w:r>
      <w:r>
        <w:t>;</w:t>
      </w:r>
    </w:p>
    <w:p w14:paraId="04B8F227" w14:textId="77777777" w:rsidR="00777FF4" w:rsidRPr="00E2711D" w:rsidRDefault="00777FF4" w:rsidP="00777FF4">
      <w:pPr>
        <w:pStyle w:val="BSbullet1"/>
        <w:numPr>
          <w:ilvl w:val="0"/>
          <w:numId w:val="38"/>
        </w:numPr>
        <w:pBdr>
          <w:top w:val="nil"/>
          <w:left w:val="nil"/>
          <w:bottom w:val="nil"/>
          <w:right w:val="nil"/>
          <w:between w:val="nil"/>
        </w:pBdr>
        <w:tabs>
          <w:tab w:val="left" w:pos="720"/>
        </w:tabs>
        <w:spacing w:before="120" w:after="0"/>
        <w:ind w:left="720" w:right="113"/>
      </w:pPr>
      <w:r w:rsidRPr="00E2711D">
        <w:t>Provide advice and legal services consistent with the efficient and effective management of Territory resources</w:t>
      </w:r>
      <w:r>
        <w:t>;</w:t>
      </w:r>
    </w:p>
    <w:p w14:paraId="462E80F5" w14:textId="77777777" w:rsidR="00777FF4" w:rsidRPr="00E2711D" w:rsidRDefault="00777FF4" w:rsidP="00777FF4">
      <w:pPr>
        <w:pStyle w:val="BSbullet1"/>
        <w:numPr>
          <w:ilvl w:val="0"/>
          <w:numId w:val="38"/>
        </w:numPr>
        <w:pBdr>
          <w:top w:val="nil"/>
          <w:left w:val="nil"/>
          <w:bottom w:val="nil"/>
          <w:right w:val="nil"/>
          <w:between w:val="nil"/>
        </w:pBdr>
        <w:tabs>
          <w:tab w:val="left" w:pos="720"/>
        </w:tabs>
        <w:spacing w:before="120" w:after="0"/>
        <w:ind w:left="720" w:right="113"/>
      </w:pPr>
      <w:r w:rsidRPr="00E2711D">
        <w:lastRenderedPageBreak/>
        <w:t>Protect the Territory from claims without legal merit and ensure that where liability exists, suitable amounts are paid in satisfaction of claims</w:t>
      </w:r>
      <w:r>
        <w:t>; and</w:t>
      </w:r>
    </w:p>
    <w:p w14:paraId="01161917" w14:textId="77777777" w:rsidR="00777FF4" w:rsidRPr="000A7F35" w:rsidRDefault="00777FF4" w:rsidP="00777FF4">
      <w:pPr>
        <w:pStyle w:val="BSbullet1"/>
        <w:numPr>
          <w:ilvl w:val="0"/>
          <w:numId w:val="38"/>
        </w:numPr>
        <w:pBdr>
          <w:top w:val="nil"/>
          <w:left w:val="nil"/>
          <w:bottom w:val="nil"/>
          <w:right w:val="nil"/>
          <w:between w:val="nil"/>
        </w:pBdr>
        <w:tabs>
          <w:tab w:val="left" w:pos="720"/>
        </w:tabs>
        <w:spacing w:before="120" w:after="0"/>
        <w:ind w:left="720" w:right="113"/>
      </w:pPr>
      <w:r w:rsidRPr="00E2711D">
        <w:t>Conduct litigation consistently within the policy that the Crown act as a model litigant.</w:t>
      </w:r>
    </w:p>
    <w:p w14:paraId="47CD31EA" w14:textId="77777777" w:rsidR="00777FF4" w:rsidRDefault="00777FF4" w:rsidP="00777FF4">
      <w:pPr>
        <w:suppressAutoHyphens w:val="0"/>
        <w:spacing w:before="120" w:after="0" w:line="20" w:lineRule="atLeast"/>
        <w:contextualSpacing/>
        <w:rPr>
          <w:bCs/>
        </w:rPr>
      </w:pPr>
      <w:r w:rsidRPr="00E2711D">
        <w:rPr>
          <w:bCs/>
          <w:sz w:val="12"/>
          <w:szCs w:val="12"/>
        </w:rPr>
        <w:br/>
      </w:r>
      <w:r w:rsidRPr="00C15C22">
        <w:rPr>
          <w:bCs/>
        </w:rPr>
        <w:t xml:space="preserve">The ACTGS operates as one practice comprised by </w:t>
      </w:r>
      <w:proofErr w:type="gramStart"/>
      <w:r w:rsidRPr="00C15C22">
        <w:rPr>
          <w:bCs/>
        </w:rPr>
        <w:t>a number of</w:t>
      </w:r>
      <w:proofErr w:type="gramEnd"/>
      <w:r w:rsidRPr="00C15C22">
        <w:rPr>
          <w:bCs/>
        </w:rPr>
        <w:t xml:space="preserve"> Practice Groups which reflect the breadth of Territory legal work.</w:t>
      </w:r>
    </w:p>
    <w:p w14:paraId="2A10BA55" w14:textId="77777777" w:rsidR="00B00D0F" w:rsidRPr="00B00D0F" w:rsidRDefault="00B00D0F" w:rsidP="00B00D0F">
      <w:pPr>
        <w:pStyle w:val="BodyText"/>
        <w:rPr>
          <w:sz w:val="16"/>
          <w:szCs w:val="16"/>
        </w:rPr>
      </w:pPr>
    </w:p>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27424676" w14:textId="77777777" w:rsidR="00777FF4" w:rsidRPr="00163BC7" w:rsidRDefault="00777FF4" w:rsidP="00777FF4">
      <w:pPr>
        <w:spacing w:line="20" w:lineRule="atLeast"/>
        <w:rPr>
          <w:bCs/>
        </w:rPr>
      </w:pPr>
      <w:r w:rsidRPr="00163BC7">
        <w:rPr>
          <w:bCs/>
        </w:rPr>
        <w:t xml:space="preserve">The legal services framework and arrangements position the ACTGS as integral to the delivery of Territory legal work.  The capability required to support activities of Government comprise both ACTGS resources and other legal service providers.  The delivery of Territory legal work is coordinated through:  </w:t>
      </w:r>
    </w:p>
    <w:p w14:paraId="3495E865" w14:textId="77777777" w:rsidR="00777FF4" w:rsidRPr="00E2711D" w:rsidRDefault="00777FF4" w:rsidP="00777FF4">
      <w:pPr>
        <w:pStyle w:val="BSbullet1"/>
        <w:numPr>
          <w:ilvl w:val="0"/>
          <w:numId w:val="39"/>
        </w:numPr>
        <w:pBdr>
          <w:top w:val="nil"/>
          <w:left w:val="nil"/>
          <w:bottom w:val="nil"/>
          <w:right w:val="nil"/>
          <w:between w:val="nil"/>
        </w:pBdr>
        <w:tabs>
          <w:tab w:val="left" w:pos="720"/>
        </w:tabs>
        <w:spacing w:before="120" w:after="0"/>
        <w:ind w:right="113"/>
      </w:pPr>
      <w:r w:rsidRPr="00E2711D">
        <w:t>ACTGS delivery</w:t>
      </w:r>
      <w:r>
        <w:t>;</w:t>
      </w:r>
    </w:p>
    <w:p w14:paraId="76014820" w14:textId="77777777" w:rsidR="00777FF4" w:rsidRPr="00E2711D" w:rsidRDefault="00777FF4" w:rsidP="00777FF4">
      <w:pPr>
        <w:pStyle w:val="BSbullet1"/>
        <w:numPr>
          <w:ilvl w:val="0"/>
          <w:numId w:val="39"/>
        </w:numPr>
        <w:pBdr>
          <w:top w:val="nil"/>
          <w:left w:val="nil"/>
          <w:bottom w:val="nil"/>
          <w:right w:val="nil"/>
          <w:between w:val="nil"/>
        </w:pBdr>
        <w:tabs>
          <w:tab w:val="left" w:pos="720"/>
        </w:tabs>
        <w:spacing w:before="120" w:after="0"/>
        <w:ind w:left="720" w:right="113"/>
      </w:pPr>
      <w:r w:rsidRPr="00E2711D">
        <w:t>other legal service providers which are approved by the Solicitor-General</w:t>
      </w:r>
      <w:r>
        <w:t>;</w:t>
      </w:r>
    </w:p>
    <w:p w14:paraId="2A38E0DF" w14:textId="77777777" w:rsidR="00777FF4" w:rsidRPr="00E2711D" w:rsidRDefault="00777FF4" w:rsidP="00777FF4">
      <w:pPr>
        <w:pStyle w:val="BSbullet1"/>
        <w:numPr>
          <w:ilvl w:val="0"/>
          <w:numId w:val="39"/>
        </w:numPr>
        <w:pBdr>
          <w:top w:val="nil"/>
          <w:left w:val="nil"/>
          <w:bottom w:val="nil"/>
          <w:right w:val="nil"/>
          <w:between w:val="nil"/>
        </w:pBdr>
        <w:tabs>
          <w:tab w:val="left" w:pos="720"/>
        </w:tabs>
        <w:spacing w:before="120" w:after="0"/>
        <w:ind w:left="720" w:right="113"/>
      </w:pPr>
      <w:r w:rsidRPr="00E2711D">
        <w:t>approved in- house lawyers in directorates for services which could not conveniently be provided by the ACTGS</w:t>
      </w:r>
      <w:r>
        <w:t>; and</w:t>
      </w:r>
    </w:p>
    <w:p w14:paraId="63179E8E" w14:textId="77777777" w:rsidR="00777FF4" w:rsidRDefault="00777FF4" w:rsidP="00777FF4">
      <w:pPr>
        <w:pStyle w:val="BSbullet1"/>
        <w:numPr>
          <w:ilvl w:val="0"/>
          <w:numId w:val="39"/>
        </w:numPr>
        <w:pBdr>
          <w:top w:val="nil"/>
          <w:left w:val="nil"/>
          <w:bottom w:val="nil"/>
          <w:right w:val="nil"/>
          <w:between w:val="nil"/>
        </w:pBdr>
        <w:tabs>
          <w:tab w:val="left" w:pos="720"/>
        </w:tabs>
        <w:spacing w:before="120" w:after="0"/>
        <w:ind w:left="720" w:right="113"/>
      </w:pPr>
      <w:r w:rsidRPr="00E2711D">
        <w:t xml:space="preserve">where requested by the client, ACTGS lawyers outplaced </w:t>
      </w:r>
      <w:r>
        <w:t>to</w:t>
      </w:r>
      <w:r w:rsidRPr="00E2711D">
        <w:t xml:space="preserve"> directorate</w:t>
      </w:r>
      <w:r>
        <w:t>s</w:t>
      </w:r>
      <w:r w:rsidRPr="00E2711D">
        <w:t xml:space="preserve">. </w:t>
      </w:r>
    </w:p>
    <w:p w14:paraId="1C2A9BBC" w14:textId="77777777" w:rsidR="00777FF4" w:rsidRDefault="00777FF4" w:rsidP="00777FF4">
      <w:pPr>
        <w:spacing w:after="0" w:line="20" w:lineRule="atLeast"/>
        <w:rPr>
          <w:bCs/>
        </w:rPr>
      </w:pPr>
    </w:p>
    <w:p w14:paraId="0F360AA0" w14:textId="29A52F39" w:rsidR="00777FF4" w:rsidRPr="003F557A" w:rsidRDefault="00777FF4" w:rsidP="00777FF4">
      <w:pPr>
        <w:pStyle w:val="BodyText"/>
        <w:rPr>
          <w:rFonts w:cs="Arial"/>
          <w:i/>
          <w:szCs w:val="24"/>
        </w:rPr>
      </w:pPr>
      <w:r w:rsidRPr="00163BC7">
        <w:rPr>
          <w:bCs/>
        </w:rPr>
        <w:t>ACTGS comprises of approximately 1</w:t>
      </w:r>
      <w:r>
        <w:rPr>
          <w:bCs/>
        </w:rPr>
        <w:t>80</w:t>
      </w:r>
      <w:r w:rsidRPr="00163BC7">
        <w:rPr>
          <w:bCs/>
        </w:rPr>
        <w:t xml:space="preserve"> employees engaged using a variety of employment arrangements (full-time; part-time; casual; permanent and temporary).  </w:t>
      </w:r>
      <w:r>
        <w:rPr>
          <w:bCs/>
        </w:rPr>
        <w:t>T</w:t>
      </w:r>
      <w:r w:rsidRPr="00163BC7">
        <w:rPr>
          <w:bCs/>
        </w:rPr>
        <w:t xml:space="preserve">he ACTGS is a </w:t>
      </w:r>
      <w:r>
        <w:rPr>
          <w:bCs/>
        </w:rPr>
        <w:t>large</w:t>
      </w:r>
      <w:r w:rsidRPr="00163BC7">
        <w:rPr>
          <w:bCs/>
        </w:rPr>
        <w:t xml:space="preserve"> employer of lawyers in the ACT.  Further information can be located on the ACTGS Website at</w:t>
      </w:r>
      <w:hyperlink r:id="rId20" w:history="1">
        <w:r w:rsidRPr="00163BC7">
          <w:rPr>
            <w:rStyle w:val="Hyperlink"/>
          </w:rPr>
          <w:t xml:space="preserve"> </w:t>
        </w:r>
        <w:r w:rsidRPr="00163BC7">
          <w:rPr>
            <w:rStyle w:val="Hyperlink"/>
            <w:bCs/>
          </w:rPr>
          <w:t>https://www.actgs.act.gov.au</w:t>
        </w:r>
      </w:hyperlink>
      <w:r w:rsidRPr="00163BC7">
        <w:rPr>
          <w:bCs/>
        </w:rPr>
        <w:t>/.</w:t>
      </w: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5E95458D" w14:textId="77777777" w:rsidR="00777FF4" w:rsidRPr="00F76A26" w:rsidRDefault="00777FF4" w:rsidP="00777FF4">
      <w:pPr>
        <w:spacing w:after="0"/>
        <w:rPr>
          <w:lang w:val="en-US"/>
        </w:rPr>
      </w:pPr>
      <w:r w:rsidRPr="00F76A26">
        <w:rPr>
          <w:lang w:val="en-US"/>
        </w:rPr>
        <w:t xml:space="preserve">The </w:t>
      </w:r>
      <w:r>
        <w:rPr>
          <w:lang w:val="en-US"/>
        </w:rPr>
        <w:t xml:space="preserve">Senior </w:t>
      </w:r>
      <w:r w:rsidRPr="00F76A26">
        <w:rPr>
          <w:lang w:val="en-US"/>
        </w:rPr>
        <w:t>Executive Assistant position provides executive support to</w:t>
      </w:r>
      <w:r>
        <w:rPr>
          <w:lang w:val="en-US"/>
        </w:rPr>
        <w:t xml:space="preserve"> the Solicitor-General and the Deputy Chief Solicitor</w:t>
      </w:r>
      <w:r w:rsidRPr="00C66A45">
        <w:rPr>
          <w:lang w:val="en-US"/>
        </w:rPr>
        <w:t>.</w:t>
      </w:r>
      <w:r w:rsidRPr="00F76A26">
        <w:rPr>
          <w:lang w:val="en-US"/>
        </w:rPr>
        <w:t xml:space="preserve"> </w:t>
      </w:r>
      <w:r>
        <w:rPr>
          <w:lang w:val="en-US"/>
        </w:rPr>
        <w:t xml:space="preserve"> </w:t>
      </w:r>
      <w:r w:rsidRPr="00F76A26">
        <w:rPr>
          <w:lang w:val="en-US"/>
        </w:rPr>
        <w:t>This position is responsible for providing high level administrative and secretarial support which includes managing workflow</w:t>
      </w:r>
      <w:r>
        <w:rPr>
          <w:lang w:val="en-US"/>
        </w:rPr>
        <w:t>.  The Senior Executive Assistant will act as a mentor to other members of the team and support staff across the office as required.</w:t>
      </w:r>
    </w:p>
    <w:p w14:paraId="1F9A2D55" w14:textId="77777777" w:rsidR="00777FF4" w:rsidRPr="00326DA8" w:rsidRDefault="00777FF4" w:rsidP="00777FF4">
      <w:pPr>
        <w:pStyle w:val="BodyText"/>
        <w:spacing w:after="0"/>
      </w:pPr>
    </w:p>
    <w:p w14:paraId="78C9DA0F" w14:textId="77777777" w:rsidR="00777FF4" w:rsidRDefault="00777FF4" w:rsidP="00777FF4">
      <w:pPr>
        <w:spacing w:after="0"/>
        <w:rPr>
          <w:lang w:val="en-US"/>
        </w:rPr>
      </w:pPr>
      <w:r>
        <w:rPr>
          <w:lang w:val="en-US"/>
        </w:rPr>
        <w:t>To be successful in the role, the Senior Executive Assistant is required to exercise a considerable degree of independence and sound judgement.  The Senior Executive Assistant will be required to deal with sensitive issues and have the capacity to continuously prioritise matters.</w:t>
      </w:r>
    </w:p>
    <w:p w14:paraId="72BF7CE3" w14:textId="77777777" w:rsidR="00777FF4" w:rsidRDefault="00777FF4" w:rsidP="00777FF4">
      <w:pPr>
        <w:spacing w:after="0"/>
        <w:rPr>
          <w:lang w:val="en-US"/>
        </w:rPr>
      </w:pPr>
    </w:p>
    <w:p w14:paraId="37271204" w14:textId="77777777" w:rsidR="00777FF4" w:rsidRDefault="00777FF4" w:rsidP="00777FF4">
      <w:pPr>
        <w:spacing w:after="0"/>
        <w:rPr>
          <w:lang w:val="en"/>
        </w:rPr>
      </w:pPr>
      <w:r>
        <w:rPr>
          <w:lang w:val="en-US"/>
        </w:rPr>
        <w:t xml:space="preserve">The Senior Executive Assistant </w:t>
      </w:r>
      <w:r>
        <w:rPr>
          <w:lang w:val="en"/>
        </w:rPr>
        <w:t>liaises with stakeholders at all levels within the ACTGS and the ACT Government and must maintain a high level of confidentiality and discretion, respond quickly to business needs, and adhere to tight timeframes.</w:t>
      </w:r>
    </w:p>
    <w:p w14:paraId="1DFD7BB7" w14:textId="77777777" w:rsidR="0092646C" w:rsidRDefault="0092646C" w:rsidP="0092646C">
      <w:pPr>
        <w:pStyle w:val="BodyText"/>
        <w:spacing w:after="0"/>
        <w:rPr>
          <w:lang w:val="en"/>
        </w:rPr>
      </w:pPr>
    </w:p>
    <w:p w14:paraId="025A340B" w14:textId="16E3032C" w:rsidR="00777FF4" w:rsidRPr="006A337A" w:rsidRDefault="00777FF4" w:rsidP="00777FF4">
      <w:pPr>
        <w:pStyle w:val="BodyText"/>
        <w:rPr>
          <w:lang w:val="en"/>
        </w:rPr>
      </w:pPr>
      <w:r>
        <w:rPr>
          <w:lang w:val="en"/>
        </w:rPr>
        <w:t xml:space="preserve">Given the role </w:t>
      </w:r>
      <w:proofErr w:type="gramStart"/>
      <w:r>
        <w:rPr>
          <w:lang w:val="en"/>
        </w:rPr>
        <w:t>provides</w:t>
      </w:r>
      <w:proofErr w:type="gramEnd"/>
      <w:r>
        <w:rPr>
          <w:lang w:val="en"/>
        </w:rPr>
        <w:t xml:space="preserve"> essential support services to the Solicitor-General and the Deputy Chief Solicitor, full-time onsite attendance is required.</w:t>
      </w:r>
    </w:p>
    <w:p w14:paraId="221A3506" w14:textId="2BFA7CA3"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WHAT YOU WILL DO</w:t>
      </w:r>
    </w:p>
    <w:p w14:paraId="05C36334" w14:textId="33C1652F" w:rsidR="00777FF4" w:rsidRPr="00777FF4" w:rsidRDefault="00777FF4" w:rsidP="00777FF4">
      <w:pPr>
        <w:suppressAutoHyphens w:val="0"/>
        <w:autoSpaceDE w:val="0"/>
        <w:autoSpaceDN w:val="0"/>
        <w:adjustRightInd w:val="0"/>
        <w:spacing w:after="120"/>
      </w:pPr>
      <w:r>
        <w:t>Under the general direction of the Solicitor-General and Deputy Chief Solicitor, the Senior Executive Assistant will:</w:t>
      </w:r>
    </w:p>
    <w:p w14:paraId="3D33831A" w14:textId="77777777" w:rsidR="00777FF4" w:rsidRDefault="00777FF4" w:rsidP="00777FF4">
      <w:pPr>
        <w:numPr>
          <w:ilvl w:val="0"/>
          <w:numId w:val="40"/>
        </w:numPr>
        <w:suppressAutoHyphens w:val="0"/>
        <w:autoSpaceDE w:val="0"/>
        <w:autoSpaceDN w:val="0"/>
        <w:adjustRightInd w:val="0"/>
        <w:spacing w:after="0"/>
      </w:pPr>
      <w:r>
        <w:t>Provide timely, effective high level executive support which includes:</w:t>
      </w:r>
    </w:p>
    <w:p w14:paraId="7C394E1D" w14:textId="77777777" w:rsidR="00777FF4" w:rsidRPr="00226AD1" w:rsidRDefault="00777FF4" w:rsidP="00777FF4">
      <w:pPr>
        <w:pStyle w:val="ListParagraph"/>
        <w:numPr>
          <w:ilvl w:val="0"/>
          <w:numId w:val="41"/>
        </w:numPr>
        <w:suppressAutoHyphens w:val="0"/>
        <w:autoSpaceDE w:val="0"/>
        <w:autoSpaceDN w:val="0"/>
        <w:adjustRightInd w:val="0"/>
        <w:spacing w:after="0"/>
        <w:ind w:left="1134"/>
        <w:rPr>
          <w:rFonts w:asciiTheme="minorHAnsi" w:hAnsiTheme="minorHAnsi"/>
        </w:rPr>
      </w:pPr>
      <w:r w:rsidRPr="00226AD1">
        <w:rPr>
          <w:rFonts w:asciiTheme="minorHAnsi" w:hAnsiTheme="minorHAnsi"/>
        </w:rPr>
        <w:t xml:space="preserve">Acting as the primary point of contact for the </w:t>
      </w:r>
      <w:r>
        <w:rPr>
          <w:rFonts w:asciiTheme="minorHAnsi" w:hAnsiTheme="minorHAnsi"/>
        </w:rPr>
        <w:t>Executive team members</w:t>
      </w:r>
      <w:r w:rsidRPr="00226AD1">
        <w:rPr>
          <w:rFonts w:asciiTheme="minorHAnsi" w:hAnsiTheme="minorHAnsi"/>
        </w:rPr>
        <w:t xml:space="preserve">, which includes screening and classifying incoming </w:t>
      </w:r>
      <w:r>
        <w:rPr>
          <w:rFonts w:asciiTheme="minorHAnsi" w:hAnsiTheme="minorHAnsi"/>
        </w:rPr>
        <w:t xml:space="preserve">inquiries </w:t>
      </w:r>
      <w:r w:rsidRPr="00226AD1">
        <w:rPr>
          <w:rFonts w:asciiTheme="minorHAnsi" w:hAnsiTheme="minorHAnsi"/>
        </w:rPr>
        <w:t>and directing inquiries to appropriate areas.</w:t>
      </w:r>
    </w:p>
    <w:p w14:paraId="3D76AE4A" w14:textId="77777777" w:rsidR="00777FF4" w:rsidRPr="000957E0" w:rsidRDefault="00777FF4" w:rsidP="00777FF4">
      <w:pPr>
        <w:pStyle w:val="ListParagraph"/>
        <w:numPr>
          <w:ilvl w:val="0"/>
          <w:numId w:val="41"/>
        </w:numPr>
        <w:suppressAutoHyphens w:val="0"/>
        <w:autoSpaceDE w:val="0"/>
        <w:autoSpaceDN w:val="0"/>
        <w:adjustRightInd w:val="0"/>
        <w:spacing w:after="0"/>
        <w:ind w:left="1134"/>
      </w:pPr>
      <w:r>
        <w:t>Implementing and maintaining an effective system for prioritisation of all incoming and outgoing work including ministerial briefs, Cabinet-in-Confidence documents, letters, emails and other correspondence and initiating appropriate action and issues promptly.</w:t>
      </w:r>
    </w:p>
    <w:p w14:paraId="0D091B30" w14:textId="77777777" w:rsidR="00777FF4" w:rsidRPr="00226AD1" w:rsidRDefault="00777FF4" w:rsidP="00777FF4">
      <w:pPr>
        <w:pStyle w:val="ListParagraph"/>
        <w:numPr>
          <w:ilvl w:val="0"/>
          <w:numId w:val="41"/>
        </w:numPr>
        <w:suppressAutoHyphens w:val="0"/>
        <w:autoSpaceDE w:val="0"/>
        <w:autoSpaceDN w:val="0"/>
        <w:adjustRightInd w:val="0"/>
        <w:spacing w:after="0"/>
        <w:ind w:left="1134"/>
        <w:rPr>
          <w:rFonts w:asciiTheme="minorHAnsi" w:hAnsiTheme="minorHAnsi"/>
        </w:rPr>
      </w:pPr>
      <w:r w:rsidRPr="00226AD1">
        <w:rPr>
          <w:rFonts w:asciiTheme="minorHAnsi" w:hAnsiTheme="minorHAnsi"/>
        </w:rPr>
        <w:t xml:space="preserve">Managing the appointment diary, meeting arrangements, emails and travel requirements and organising information in preparation for meetings. </w:t>
      </w:r>
    </w:p>
    <w:p w14:paraId="3164ACCC" w14:textId="77777777" w:rsidR="00777FF4" w:rsidRPr="00226AD1" w:rsidRDefault="00777FF4" w:rsidP="00777FF4">
      <w:pPr>
        <w:pStyle w:val="ListParagraph"/>
        <w:numPr>
          <w:ilvl w:val="0"/>
          <w:numId w:val="41"/>
        </w:numPr>
        <w:suppressAutoHyphens w:val="0"/>
        <w:autoSpaceDE w:val="0"/>
        <w:autoSpaceDN w:val="0"/>
        <w:adjustRightInd w:val="0"/>
        <w:spacing w:after="0"/>
        <w:ind w:left="1134"/>
        <w:rPr>
          <w:rFonts w:asciiTheme="minorHAnsi" w:hAnsiTheme="minorHAnsi"/>
        </w:rPr>
      </w:pPr>
      <w:r w:rsidRPr="00226AD1">
        <w:rPr>
          <w:rFonts w:asciiTheme="minorHAnsi" w:hAnsiTheme="minorHAnsi"/>
        </w:rPr>
        <w:t>Providing secretariat support, including meeting agendas and minutes.</w:t>
      </w:r>
    </w:p>
    <w:p w14:paraId="7E45D5F6" w14:textId="77777777" w:rsidR="00777FF4" w:rsidRPr="00226AD1" w:rsidRDefault="00777FF4" w:rsidP="00777FF4">
      <w:pPr>
        <w:pStyle w:val="ListParagraph"/>
        <w:numPr>
          <w:ilvl w:val="0"/>
          <w:numId w:val="41"/>
        </w:numPr>
        <w:suppressAutoHyphens w:val="0"/>
        <w:autoSpaceDE w:val="0"/>
        <w:autoSpaceDN w:val="0"/>
        <w:adjustRightInd w:val="0"/>
        <w:spacing w:after="0"/>
        <w:ind w:left="1134"/>
        <w:rPr>
          <w:rFonts w:asciiTheme="minorHAnsi" w:hAnsiTheme="minorHAnsi"/>
        </w:rPr>
      </w:pPr>
      <w:r w:rsidRPr="00226AD1">
        <w:rPr>
          <w:rFonts w:asciiTheme="minorHAnsi" w:hAnsiTheme="minorHAnsi"/>
        </w:rPr>
        <w:t xml:space="preserve">Preparing draft correspondence, </w:t>
      </w:r>
      <w:r>
        <w:rPr>
          <w:rFonts w:asciiTheme="minorHAnsi" w:hAnsiTheme="minorHAnsi"/>
        </w:rPr>
        <w:t xml:space="preserve">briefs, </w:t>
      </w:r>
      <w:r w:rsidRPr="00226AD1">
        <w:rPr>
          <w:rFonts w:asciiTheme="minorHAnsi" w:hAnsiTheme="minorHAnsi"/>
        </w:rPr>
        <w:t>reports, and statistics as necessary.</w:t>
      </w:r>
    </w:p>
    <w:p w14:paraId="582E45FC" w14:textId="77777777" w:rsidR="00777FF4" w:rsidRDefault="00777FF4" w:rsidP="00777FF4">
      <w:pPr>
        <w:pStyle w:val="ListParagraph"/>
        <w:numPr>
          <w:ilvl w:val="0"/>
          <w:numId w:val="41"/>
        </w:numPr>
        <w:suppressAutoHyphens w:val="0"/>
        <w:autoSpaceDE w:val="0"/>
        <w:autoSpaceDN w:val="0"/>
        <w:adjustRightInd w:val="0"/>
        <w:spacing w:after="120"/>
        <w:ind w:left="1134" w:hanging="357"/>
        <w:rPr>
          <w:rFonts w:asciiTheme="minorHAnsi" w:hAnsiTheme="minorHAnsi"/>
        </w:rPr>
      </w:pPr>
      <w:r w:rsidRPr="00226AD1">
        <w:rPr>
          <w:rFonts w:asciiTheme="minorHAnsi" w:hAnsiTheme="minorHAnsi"/>
        </w:rPr>
        <w:t xml:space="preserve">Word processing including, </w:t>
      </w:r>
      <w:proofErr w:type="gramStart"/>
      <w:r w:rsidRPr="00226AD1">
        <w:rPr>
          <w:rFonts w:asciiTheme="minorHAnsi" w:hAnsiTheme="minorHAnsi"/>
        </w:rPr>
        <w:t>advices</w:t>
      </w:r>
      <w:proofErr w:type="gramEnd"/>
      <w:r w:rsidRPr="00226AD1">
        <w:rPr>
          <w:rFonts w:asciiTheme="minorHAnsi" w:hAnsiTheme="minorHAnsi"/>
        </w:rPr>
        <w:t>, court documents and other documents as required.</w:t>
      </w:r>
    </w:p>
    <w:p w14:paraId="023FCC10" w14:textId="77777777" w:rsidR="00777FF4" w:rsidRPr="00FD3016" w:rsidRDefault="00777FF4" w:rsidP="00777FF4">
      <w:pPr>
        <w:pStyle w:val="ListParagraph"/>
        <w:numPr>
          <w:ilvl w:val="0"/>
          <w:numId w:val="40"/>
        </w:numPr>
        <w:suppressAutoHyphens w:val="0"/>
        <w:autoSpaceDE w:val="0"/>
        <w:autoSpaceDN w:val="0"/>
        <w:adjustRightInd w:val="0"/>
        <w:spacing w:after="120"/>
        <w:rPr>
          <w:rFonts w:asciiTheme="minorHAnsi" w:hAnsiTheme="minorHAnsi"/>
        </w:rPr>
      </w:pPr>
      <w:r>
        <w:rPr>
          <w:rFonts w:asciiTheme="minorHAnsi" w:hAnsiTheme="minorHAnsi"/>
        </w:rPr>
        <w:t xml:space="preserve">Act as mentor to the Executive Assistant Team, providing guidance and support, and strategic insight to enhance individual and collective performance across the executive function. </w:t>
      </w:r>
    </w:p>
    <w:p w14:paraId="64842A6C" w14:textId="77777777" w:rsidR="00777FF4" w:rsidRPr="00226AD1" w:rsidRDefault="00777FF4" w:rsidP="00777FF4">
      <w:pPr>
        <w:pStyle w:val="ListParagraph"/>
        <w:suppressAutoHyphens w:val="0"/>
        <w:autoSpaceDE w:val="0"/>
        <w:autoSpaceDN w:val="0"/>
        <w:adjustRightInd w:val="0"/>
        <w:ind w:left="1134"/>
        <w:rPr>
          <w:rFonts w:asciiTheme="minorHAnsi" w:hAnsiTheme="minorHAnsi"/>
          <w:sz w:val="12"/>
          <w:szCs w:val="12"/>
        </w:rPr>
      </w:pPr>
    </w:p>
    <w:p w14:paraId="3D5C5C4F" w14:textId="77777777" w:rsidR="00777FF4" w:rsidRDefault="00777FF4" w:rsidP="00777FF4">
      <w:pPr>
        <w:pStyle w:val="ListParagraph"/>
        <w:numPr>
          <w:ilvl w:val="0"/>
          <w:numId w:val="40"/>
        </w:numPr>
        <w:tabs>
          <w:tab w:val="num" w:pos="1065"/>
        </w:tabs>
        <w:suppressAutoHyphens w:val="0"/>
        <w:autoSpaceDE w:val="0"/>
        <w:autoSpaceDN w:val="0"/>
        <w:adjustRightInd w:val="0"/>
        <w:spacing w:before="120" w:after="0"/>
        <w:ind w:left="714" w:hanging="357"/>
      </w:pPr>
      <w:r w:rsidRPr="00326DA8">
        <w:t>Undertake minor research and provide appropriate reporting when required</w:t>
      </w:r>
      <w:r>
        <w:t xml:space="preserve">.  </w:t>
      </w:r>
      <w:r w:rsidRPr="00326DA8">
        <w:t>Provide contracts, briefs and relevant documentation relating to matters when needed.</w:t>
      </w:r>
    </w:p>
    <w:p w14:paraId="1B4E22D6" w14:textId="77777777" w:rsidR="00777FF4" w:rsidRDefault="00777FF4" w:rsidP="00777FF4">
      <w:pPr>
        <w:numPr>
          <w:ilvl w:val="0"/>
          <w:numId w:val="40"/>
        </w:numPr>
        <w:suppressAutoHyphens w:val="0"/>
        <w:autoSpaceDE w:val="0"/>
        <w:autoSpaceDN w:val="0"/>
        <w:adjustRightInd w:val="0"/>
        <w:spacing w:before="120" w:after="0"/>
        <w:ind w:left="714" w:hanging="357"/>
      </w:pPr>
      <w:r w:rsidRPr="00326DA8">
        <w:t>Maintain records in accordance with the Territory Records Act 2002.</w:t>
      </w:r>
    </w:p>
    <w:p w14:paraId="1F9B20F2" w14:textId="77777777" w:rsidR="00777FF4" w:rsidRDefault="00777FF4" w:rsidP="00777FF4">
      <w:pPr>
        <w:numPr>
          <w:ilvl w:val="0"/>
          <w:numId w:val="40"/>
        </w:numPr>
        <w:suppressAutoHyphens w:val="0"/>
        <w:autoSpaceDE w:val="0"/>
        <w:autoSpaceDN w:val="0"/>
        <w:adjustRightInd w:val="0"/>
        <w:spacing w:before="120" w:after="0"/>
        <w:ind w:left="714" w:hanging="357"/>
      </w:pPr>
      <w:r>
        <w:rPr>
          <w:rFonts w:asciiTheme="minorHAnsi" w:hAnsiTheme="minorHAnsi" w:cstheme="minorHAnsi"/>
        </w:rPr>
        <w:t>Perform other</w:t>
      </w:r>
      <w:r w:rsidRPr="00C00BFB">
        <w:rPr>
          <w:rFonts w:asciiTheme="minorHAnsi" w:hAnsiTheme="minorHAnsi" w:cstheme="minorHAnsi"/>
        </w:rPr>
        <w:t xml:space="preserve"> duties as required and consistent with the classification</w:t>
      </w:r>
      <w:r>
        <w:rPr>
          <w:rFonts w:asciiTheme="minorHAnsi" w:hAnsiTheme="minorHAnsi" w:cstheme="minorHAnsi"/>
        </w:rPr>
        <w:t>.</w:t>
      </w:r>
    </w:p>
    <w:p w14:paraId="46F447B2" w14:textId="77777777" w:rsidR="008E5749" w:rsidRDefault="008E5749" w:rsidP="003D422A">
      <w:pPr>
        <w:pStyle w:val="DotPoint"/>
        <w:numPr>
          <w:ilvl w:val="0"/>
          <w:numId w:val="0"/>
        </w:numPr>
        <w:spacing w:before="120" w:line="276" w:lineRule="auto"/>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E9B6FDE" w14:textId="77777777" w:rsidR="004C722F" w:rsidRDefault="004C722F" w:rsidP="004C722F">
      <w:pPr>
        <w:pStyle w:val="BodyText"/>
        <w:rPr>
          <w:b/>
          <w:sz w:val="28"/>
          <w:szCs w:val="28"/>
        </w:rPr>
      </w:pPr>
      <w:r w:rsidRPr="00193FA2">
        <w:rPr>
          <w:b/>
          <w:sz w:val="28"/>
          <w:szCs w:val="28"/>
        </w:rPr>
        <w:t xml:space="preserve">Professional / Technical Skills and Knowledge </w:t>
      </w:r>
    </w:p>
    <w:p w14:paraId="1C1F6E1E" w14:textId="77777777" w:rsidR="004C722F" w:rsidRPr="00470F23" w:rsidRDefault="004C722F" w:rsidP="004C722F">
      <w:pPr>
        <w:pStyle w:val="BodyText"/>
      </w:pPr>
      <w:r w:rsidRPr="00470F23">
        <w:t xml:space="preserve">The following capabilities are required to perform the duties and responsibilities of the position. </w:t>
      </w:r>
    </w:p>
    <w:p w14:paraId="7CD03FE6" w14:textId="77777777" w:rsidR="004C722F" w:rsidRDefault="004C722F" w:rsidP="004C722F">
      <w:pPr>
        <w:pStyle w:val="BodyText"/>
        <w:numPr>
          <w:ilvl w:val="0"/>
          <w:numId w:val="42"/>
        </w:numPr>
        <w:spacing w:after="120"/>
      </w:pPr>
      <w:r>
        <w:t>Well-developed writing, proofreading and editing skills and good attention to detail.</w:t>
      </w:r>
    </w:p>
    <w:p w14:paraId="5C3053F0" w14:textId="77777777" w:rsidR="004C722F" w:rsidRPr="000957E0" w:rsidRDefault="004C722F" w:rsidP="004C722F">
      <w:pPr>
        <w:pStyle w:val="BodyText"/>
        <w:numPr>
          <w:ilvl w:val="0"/>
          <w:numId w:val="42"/>
        </w:numPr>
        <w:spacing w:after="120"/>
        <w:rPr>
          <w:rFonts w:asciiTheme="minorHAnsi" w:hAnsiTheme="minorHAnsi"/>
        </w:rPr>
      </w:pPr>
      <w:r w:rsidRPr="000957E0">
        <w:t>A</w:t>
      </w:r>
      <w:r w:rsidRPr="003A2814">
        <w:rPr>
          <w:color w:val="000000"/>
        </w:rPr>
        <w:t>n understanding of Government business and administrative pro</w:t>
      </w:r>
      <w:r>
        <w:rPr>
          <w:color w:val="000000"/>
        </w:rPr>
        <w:t>cesses, or equivalent.</w:t>
      </w:r>
    </w:p>
    <w:p w14:paraId="451101EB" w14:textId="77777777" w:rsidR="004C722F" w:rsidRDefault="004C722F" w:rsidP="004C722F">
      <w:pPr>
        <w:pStyle w:val="BodyText"/>
        <w:numPr>
          <w:ilvl w:val="0"/>
          <w:numId w:val="42"/>
        </w:numPr>
        <w:spacing w:after="120"/>
      </w:pPr>
      <w:r w:rsidRPr="00470F23">
        <w:t xml:space="preserve">Proficiency in the use of Microsoft Office Suite, </w:t>
      </w:r>
      <w:r>
        <w:t xml:space="preserve">TRIM, </w:t>
      </w:r>
      <w:r w:rsidRPr="00470F23">
        <w:t xml:space="preserve">Adobe Pro and use of the </w:t>
      </w:r>
      <w:r>
        <w:t>Open Practice</w:t>
      </w:r>
      <w:r w:rsidRPr="00470F23">
        <w:t xml:space="preserve"> Management System or ability to quickly learn new programs/databases.</w:t>
      </w:r>
    </w:p>
    <w:p w14:paraId="122297B4" w14:textId="77777777" w:rsidR="0092646C" w:rsidRDefault="0092646C">
      <w:pPr>
        <w:suppressAutoHyphens w:val="0"/>
        <w:spacing w:after="0"/>
        <w:rPr>
          <w:b/>
          <w:sz w:val="28"/>
          <w:szCs w:val="28"/>
        </w:rPr>
      </w:pPr>
      <w:r>
        <w:rPr>
          <w:b/>
          <w:sz w:val="28"/>
          <w:szCs w:val="28"/>
        </w:rPr>
        <w:br w:type="page"/>
      </w:r>
    </w:p>
    <w:p w14:paraId="23CC0EF1" w14:textId="59EA71F5" w:rsidR="004C722F" w:rsidRPr="00A8795B" w:rsidRDefault="004C722F" w:rsidP="004C722F">
      <w:pPr>
        <w:pStyle w:val="BodyText"/>
        <w:rPr>
          <w:b/>
          <w:sz w:val="28"/>
          <w:szCs w:val="28"/>
        </w:rPr>
      </w:pPr>
      <w:r w:rsidRPr="00A8795B">
        <w:rPr>
          <w:b/>
          <w:sz w:val="28"/>
          <w:szCs w:val="28"/>
        </w:rPr>
        <w:lastRenderedPageBreak/>
        <w:t>Behavioural Capabilities</w:t>
      </w:r>
    </w:p>
    <w:p w14:paraId="6665E680" w14:textId="77777777" w:rsidR="004C722F" w:rsidRDefault="004C722F" w:rsidP="004C722F">
      <w:pPr>
        <w:pStyle w:val="BodyText"/>
        <w:numPr>
          <w:ilvl w:val="0"/>
          <w:numId w:val="43"/>
        </w:numPr>
        <w:spacing w:after="120"/>
      </w:pPr>
      <w:r>
        <w:t>Ability to efficiently plan, organise and prioritise, anticipate possible changing circumstances, and manage workload and multiple demands to meet deadlines.</w:t>
      </w:r>
    </w:p>
    <w:p w14:paraId="6E48AA1E" w14:textId="77777777" w:rsidR="004C722F" w:rsidRPr="00904701" w:rsidRDefault="004C722F" w:rsidP="004C722F">
      <w:pPr>
        <w:pStyle w:val="BodyText"/>
        <w:numPr>
          <w:ilvl w:val="0"/>
          <w:numId w:val="43"/>
        </w:numPr>
        <w:spacing w:after="120"/>
      </w:pPr>
      <w:r>
        <w:t>Ability to develop and maintain effective relationships with a wide range of stakeholders both internal and external and the ability to c</w:t>
      </w:r>
      <w:r w:rsidRPr="00904701">
        <w:t>onsult and collaborate effectively within a team environment.</w:t>
      </w:r>
    </w:p>
    <w:p w14:paraId="74B33722" w14:textId="77777777" w:rsidR="004C722F" w:rsidRDefault="004C722F" w:rsidP="004C722F">
      <w:pPr>
        <w:pStyle w:val="BodyText"/>
        <w:numPr>
          <w:ilvl w:val="0"/>
          <w:numId w:val="43"/>
        </w:numPr>
        <w:spacing w:after="120"/>
      </w:pPr>
      <w:r>
        <w:t>Exercise sound judgement and discretion; and the ability to work independently with limited direction.</w:t>
      </w:r>
    </w:p>
    <w:p w14:paraId="1A570578" w14:textId="77777777" w:rsidR="004C722F" w:rsidRDefault="004C722F" w:rsidP="004C722F">
      <w:pPr>
        <w:pStyle w:val="BodyText"/>
        <w:numPr>
          <w:ilvl w:val="0"/>
          <w:numId w:val="43"/>
        </w:numPr>
        <w:spacing w:after="120"/>
      </w:pPr>
      <w:r>
        <w:t>Strong w</w:t>
      </w:r>
      <w:r w:rsidRPr="00904701">
        <w:t xml:space="preserve">ritten and </w:t>
      </w:r>
      <w:r>
        <w:t>oral</w:t>
      </w:r>
      <w:r w:rsidRPr="00904701">
        <w:t xml:space="preserve"> communication skills </w:t>
      </w:r>
    </w:p>
    <w:p w14:paraId="1A0BD68D" w14:textId="0736ADB8" w:rsidR="00717B1B" w:rsidRDefault="00AE5D2C" w:rsidP="00717B1B">
      <w:pPr>
        <w:pStyle w:val="BodyText"/>
        <w:rPr>
          <w:b/>
          <w:sz w:val="28"/>
          <w:szCs w:val="28"/>
        </w:rPr>
      </w:pPr>
      <w:r w:rsidRPr="00717B1B">
        <w:rPr>
          <w:b/>
          <w:sz w:val="28"/>
          <w:szCs w:val="28"/>
        </w:rPr>
        <w:t>C</w:t>
      </w:r>
      <w:r w:rsidR="00717B1B">
        <w:rPr>
          <w:b/>
          <w:sz w:val="28"/>
          <w:szCs w:val="28"/>
        </w:rPr>
        <w:t>ompliance Requirements</w:t>
      </w:r>
      <w:r w:rsidR="005E7A93">
        <w:rPr>
          <w:b/>
          <w:sz w:val="28"/>
          <w:szCs w:val="28"/>
        </w:rPr>
        <w:t>/</w:t>
      </w:r>
      <w:r w:rsidR="00423241" w:rsidRPr="00717B1B">
        <w:rPr>
          <w:b/>
          <w:sz w:val="28"/>
          <w:szCs w:val="28"/>
        </w:rPr>
        <w:t>Q</w:t>
      </w:r>
      <w:r w:rsidR="00717B1B">
        <w:rPr>
          <w:b/>
          <w:sz w:val="28"/>
          <w:szCs w:val="28"/>
        </w:rPr>
        <w:t>ualifications</w:t>
      </w:r>
    </w:p>
    <w:p w14:paraId="7B1D17B2" w14:textId="6CC9B7B5" w:rsidR="004F46AC" w:rsidRPr="008A1AC5" w:rsidRDefault="008A1AC5" w:rsidP="008C5432">
      <w:pPr>
        <w:pStyle w:val="DotPoint"/>
        <w:numPr>
          <w:ilvl w:val="0"/>
          <w:numId w:val="34"/>
        </w:numPr>
        <w:spacing w:line="276" w:lineRule="auto"/>
        <w:rPr>
          <w:rFonts w:cs="Arial"/>
          <w:iCs/>
          <w:szCs w:val="24"/>
        </w:rPr>
      </w:pPr>
      <w:r w:rsidRPr="008A1AC5">
        <w:rPr>
          <w:rFonts w:cs="Arial"/>
          <w:iCs/>
          <w:szCs w:val="24"/>
        </w:rPr>
        <w:t>This position does require a</w:t>
      </w:r>
      <w:r w:rsidR="004C722F" w:rsidRPr="008A1AC5">
        <w:rPr>
          <w:rFonts w:cs="Arial"/>
          <w:iCs/>
          <w:szCs w:val="24"/>
        </w:rPr>
        <w:t xml:space="preserve"> criminal </w:t>
      </w:r>
      <w:r w:rsidRPr="008A1AC5">
        <w:rPr>
          <w:rFonts w:cs="Arial"/>
          <w:iCs/>
          <w:szCs w:val="24"/>
        </w:rPr>
        <w:t xml:space="preserve">record </w:t>
      </w:r>
      <w:r w:rsidR="004C722F" w:rsidRPr="008A1AC5">
        <w:rPr>
          <w:rFonts w:cs="Arial"/>
          <w:iCs/>
          <w:szCs w:val="24"/>
        </w:rPr>
        <w:t>check</w:t>
      </w:r>
      <w:r w:rsidRPr="008A1AC5">
        <w:rPr>
          <w:rFonts w:cs="Arial"/>
          <w:iCs/>
          <w:szCs w:val="24"/>
        </w:rPr>
        <w:t>.</w:t>
      </w:r>
    </w:p>
    <w:p w14:paraId="5C1D7106" w14:textId="11997E30" w:rsidR="00423241" w:rsidRPr="008A1AC5" w:rsidRDefault="00423241" w:rsidP="008C5432">
      <w:pPr>
        <w:pStyle w:val="DotPoint"/>
        <w:numPr>
          <w:ilvl w:val="0"/>
          <w:numId w:val="34"/>
        </w:numPr>
        <w:spacing w:line="276" w:lineRule="auto"/>
        <w:rPr>
          <w:iCs/>
        </w:rPr>
      </w:pPr>
      <w:r w:rsidRPr="008A1AC5">
        <w:rPr>
          <w:iCs/>
        </w:rPr>
        <w:t>This position does not</w:t>
      </w:r>
      <w:r w:rsidR="004C722F" w:rsidRPr="008A1AC5">
        <w:rPr>
          <w:iCs/>
        </w:rPr>
        <w:t xml:space="preserve"> </w:t>
      </w:r>
      <w:r w:rsidRPr="008A1AC5">
        <w:rPr>
          <w:iCs/>
        </w:rPr>
        <w:t>require a pre-employment medical</w:t>
      </w:r>
      <w:r w:rsidR="008A1AC5" w:rsidRPr="008A1AC5">
        <w:rPr>
          <w:iCs/>
        </w:rPr>
        <w:t>.</w:t>
      </w:r>
      <w:r w:rsidRPr="008A1AC5">
        <w:rPr>
          <w:iCs/>
        </w:rPr>
        <w:t xml:space="preserve"> </w:t>
      </w:r>
    </w:p>
    <w:p w14:paraId="3A23F064" w14:textId="059F44D0" w:rsidR="008C5432" w:rsidRPr="00D41714" w:rsidRDefault="00423241" w:rsidP="008C5432">
      <w:pPr>
        <w:pStyle w:val="DotPoint"/>
        <w:numPr>
          <w:ilvl w:val="0"/>
          <w:numId w:val="34"/>
        </w:numPr>
        <w:spacing w:line="276" w:lineRule="auto"/>
      </w:pPr>
      <w:r w:rsidRPr="008A1AC5">
        <w:t>This position does not require a Working with Vulnerable</w:t>
      </w:r>
      <w:r w:rsidRPr="00D41714">
        <w:t xml:space="preserve"> People Check.</w:t>
      </w: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20989FFA" w14:textId="79275415"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3D3AE4" w:rsidRPr="003D3AE4">
        <w:rPr>
          <w:iCs/>
          <w:szCs w:val="24"/>
        </w:rPr>
        <w:t>Senior Executive Assistant</w:t>
      </w:r>
      <w:r w:rsidRPr="003D3AE4">
        <w:rPr>
          <w:iCs/>
          <w:szCs w:val="24"/>
        </w:rPr>
        <w:t xml:space="preserve"> (position number </w:t>
      </w:r>
      <w:r w:rsidR="0092646C">
        <w:rPr>
          <w:iCs/>
          <w:szCs w:val="24"/>
        </w:rPr>
        <w:t>P</w:t>
      </w:r>
      <w:r w:rsidR="003D3AE4" w:rsidRPr="003D3AE4">
        <w:rPr>
          <w:iCs/>
        </w:rPr>
        <w:t>10375</w:t>
      </w:r>
      <w:r w:rsidRPr="003D3AE4">
        <w:rPr>
          <w:iCs/>
          <w:szCs w:val="24"/>
        </w:rPr>
        <w:t>) and indicates how frequently each of these</w:t>
      </w:r>
      <w:r w:rsidRPr="005A754D">
        <w:rPr>
          <w:szCs w:val="24"/>
        </w:rPr>
        <w:t xml:space="preserv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372288A3" w:rsidR="005B38C8" w:rsidRPr="00493773" w:rsidRDefault="00B534F9"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41213854" w:rsidR="005B38C8" w:rsidRPr="00493773" w:rsidRDefault="00B534F9"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862BF64" w:rsidR="005B38C8" w:rsidRPr="00493773" w:rsidRDefault="00B534F9"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237470A" w:rsidR="005B38C8" w:rsidRPr="00493773" w:rsidRDefault="00B534F9"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41F63A53" w:rsidR="005B38C8" w:rsidRPr="00493773" w:rsidRDefault="00B534F9"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0DEDAA7B" w:rsidR="005B38C8" w:rsidRPr="00493773" w:rsidRDefault="00B534F9"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0EA67AA7"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541721B3" w:rsidR="005B38C8" w:rsidRPr="00493773" w:rsidRDefault="00B534F9" w:rsidP="00493773">
                <w:pPr>
                  <w:pStyle w:val="Tabletext"/>
                  <w:spacing w:before="0" w:after="0"/>
                  <w:jc w:val="center"/>
                  <w:rPr>
                    <w:sz w:val="24"/>
                    <w:szCs w:val="24"/>
                  </w:rPr>
                </w:pPr>
                <w:r>
                  <w:rPr>
                    <w:sz w:val="24"/>
                    <w:szCs w:val="24"/>
                  </w:rPr>
                  <w:t>Frequently</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23BC11EA"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14EA7838" w:rsidR="00D25B82" w:rsidRPr="00493773" w:rsidRDefault="00B534F9"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01080F29"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244B81CE" w:rsidR="00D25B82" w:rsidRPr="00493773" w:rsidRDefault="00B534F9" w:rsidP="00AA5EBD">
                <w:pPr>
                  <w:pStyle w:val="Tabletext"/>
                  <w:spacing w:before="0" w:after="0"/>
                  <w:jc w:val="center"/>
                  <w:rPr>
                    <w:sz w:val="24"/>
                  </w:rPr>
                </w:pPr>
                <w:r>
                  <w:rPr>
                    <w:sz w:val="24"/>
                    <w:szCs w:val="24"/>
                  </w:rPr>
                  <w:t>Frequently</w:t>
                </w:r>
              </w:p>
            </w:tc>
          </w:sdtContent>
        </w:sdt>
      </w:tr>
      <w:tr w:rsidR="00D25B82" w:rsidRPr="005A754D" w14:paraId="5E092AEE" w14:textId="77777777" w:rsidTr="005B38C8">
        <w:trPr>
          <w:trHeight w:val="283"/>
        </w:trPr>
        <w:tc>
          <w:tcPr>
            <w:tcW w:w="6912" w:type="dxa"/>
            <w:vAlign w:val="center"/>
          </w:tcPr>
          <w:p w14:paraId="498C6E9D" w14:textId="2D3A4082"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70969C48" w:rsidR="00D25B82" w:rsidRDefault="00B534F9"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6D9B126" w:rsidR="00D25B82" w:rsidRDefault="00B534F9"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4C0B41DC" w:rsidR="00D25B82" w:rsidRPr="00493773" w:rsidRDefault="00B534F9"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4A6023BF" w:rsidR="00D25B82" w:rsidRPr="00493773" w:rsidRDefault="00B534F9"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1B8EE858" w:rsidR="00D25B82" w:rsidRPr="00493773" w:rsidRDefault="00B534F9"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7492AE0" w:rsidR="005B38C8" w:rsidRPr="00493773" w:rsidRDefault="00B534F9"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6B518D52" w:rsidR="005B38C8" w:rsidRPr="00493773" w:rsidRDefault="00B534F9" w:rsidP="00493773">
                <w:pPr>
                  <w:pStyle w:val="Tabletext"/>
                  <w:spacing w:before="0" w:after="0"/>
                  <w:jc w:val="center"/>
                  <w:rPr>
                    <w:sz w:val="24"/>
                  </w:rPr>
                </w:pPr>
                <w:r>
                  <w:rPr>
                    <w:sz w:val="24"/>
                    <w:szCs w:val="24"/>
                  </w:rPr>
                  <w:t>Frequently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5F843A27"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1F28C163" w:rsidR="005B38C8" w:rsidRPr="00493773" w:rsidRDefault="00B534F9" w:rsidP="00493773">
                <w:pPr>
                  <w:pStyle w:val="Tabletext"/>
                  <w:spacing w:before="0" w:after="0"/>
                  <w:jc w:val="center"/>
                  <w:rPr>
                    <w:sz w:val="24"/>
                  </w:rPr>
                </w:pPr>
                <w:r>
                  <w:rPr>
                    <w:sz w:val="24"/>
                    <w:szCs w:val="24"/>
                  </w:rPr>
                  <w:t>Occasionally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18893C5C" w:rsidR="005B38C8" w:rsidRPr="00493773" w:rsidRDefault="00B534F9"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3F7B409A" w:rsidR="005B38C8" w:rsidRPr="00493773" w:rsidRDefault="00B534F9" w:rsidP="00493773">
                <w:pPr>
                  <w:pStyle w:val="Tabletext"/>
                  <w:spacing w:before="0" w:after="0"/>
                  <w:jc w:val="center"/>
                  <w:rPr>
                    <w:sz w:val="24"/>
                  </w:rPr>
                </w:pPr>
                <w:r>
                  <w:rPr>
                    <w:sz w:val="24"/>
                    <w:szCs w:val="24"/>
                  </w:rPr>
                  <w:t>Occasionally</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601B2455" w:rsidR="005B38C8" w:rsidRPr="00493773" w:rsidRDefault="00B534F9"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B479EC2" w:rsidR="005B38C8" w:rsidRPr="00493773" w:rsidRDefault="00B534F9"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5C9C1D5C"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lastRenderedPageBreak/>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3A9CFBD" w:rsidR="005B38C8" w:rsidRPr="00493773" w:rsidRDefault="00B534F9" w:rsidP="00493773">
                <w:pPr>
                  <w:pStyle w:val="Tabletext"/>
                  <w:spacing w:before="0" w:after="0"/>
                  <w:jc w:val="center"/>
                  <w:rPr>
                    <w:sz w:val="24"/>
                  </w:rPr>
                </w:pPr>
                <w:r>
                  <w:rPr>
                    <w:sz w:val="24"/>
                    <w:szCs w:val="24"/>
                  </w:rPr>
                  <w:t>Occasionally</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3FB03DA1" w:rsidR="005B38C8" w:rsidRPr="00493773" w:rsidRDefault="00B534F9" w:rsidP="00493773">
                <w:pPr>
                  <w:pStyle w:val="Tabletext"/>
                  <w:spacing w:before="0" w:after="0"/>
                  <w:jc w:val="center"/>
                  <w:rPr>
                    <w:sz w:val="24"/>
                  </w:rPr>
                </w:pPr>
                <w:r>
                  <w:rPr>
                    <w:sz w:val="24"/>
                    <w:szCs w:val="24"/>
                  </w:rPr>
                  <w:t>Frequently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136C7D74" w:rsidR="005B38C8" w:rsidRPr="00493773" w:rsidRDefault="00B534F9"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085F3CCC" w:rsidR="005B38C8" w:rsidRPr="00493773" w:rsidRDefault="00B534F9"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0CD231AB" w:rsidR="005B38C8" w:rsidRPr="00493773" w:rsidRDefault="00B534F9" w:rsidP="00493773">
                <w:pPr>
                  <w:pStyle w:val="Tabletext"/>
                  <w:spacing w:before="0" w:after="0"/>
                  <w:jc w:val="center"/>
                  <w:rPr>
                    <w:sz w:val="24"/>
                  </w:rPr>
                </w:pPr>
                <w:r>
                  <w:rPr>
                    <w:sz w:val="24"/>
                    <w:szCs w:val="24"/>
                  </w:rPr>
                  <w:t>Frequently</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7532EF4A"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2B74D42" w:rsidR="005B38C8" w:rsidRPr="00493773" w:rsidRDefault="00B534F9"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30E720B3" w:rsidR="005B38C8" w:rsidRPr="00493773" w:rsidRDefault="00B534F9"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404F5F53"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ECF2560"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467D3316"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2A95EC61"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348DB7A2"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4ACFF06"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04354859" w:rsidR="005B38C8" w:rsidRPr="00493773" w:rsidRDefault="00B534F9"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2B457746" w:rsidR="005B38C8" w:rsidRPr="00493773" w:rsidRDefault="00B534F9"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6FB6EE3A" w:rsidR="005B38C8" w:rsidRPr="005F1B26" w:rsidRDefault="00B534F9" w:rsidP="00493773">
                <w:pPr>
                  <w:pStyle w:val="Tabletext"/>
                  <w:spacing w:before="0" w:after="0"/>
                  <w:jc w:val="center"/>
                  <w:rPr>
                    <w:sz w:val="24"/>
                  </w:rPr>
                </w:pPr>
                <w:r>
                  <w:rPr>
                    <w:sz w:val="24"/>
                    <w:szCs w:val="24"/>
                  </w:rPr>
                  <w:t>Never</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7D25E1BF" w:rsidR="003B7B87" w:rsidRPr="005F1B26" w:rsidRDefault="00B534F9" w:rsidP="00493773">
                <w:pPr>
                  <w:pStyle w:val="Tabletext"/>
                  <w:spacing w:before="0" w:after="0"/>
                  <w:jc w:val="center"/>
                  <w:rPr>
                    <w:sz w:val="24"/>
                    <w:szCs w:val="24"/>
                  </w:rPr>
                </w:pPr>
                <w:r>
                  <w:rPr>
                    <w:sz w:val="24"/>
                    <w:szCs w:val="24"/>
                  </w:rPr>
                  <w:t>Occasionally</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3FF33BD0" w:rsidR="005B38C8" w:rsidRPr="00493773" w:rsidRDefault="00B534F9"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2EC97FF0"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4ED696CF" w:rsidR="005B38C8" w:rsidRPr="00493773" w:rsidRDefault="00B534F9"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92646C">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8C548" w14:textId="77777777" w:rsidR="00AD23EC" w:rsidRDefault="00AD23EC" w:rsidP="00456927">
      <w:pPr>
        <w:spacing w:after="0"/>
      </w:pPr>
      <w:r>
        <w:separator/>
      </w:r>
    </w:p>
  </w:endnote>
  <w:endnote w:type="continuationSeparator" w:id="0">
    <w:p w14:paraId="2D08DFF4" w14:textId="77777777" w:rsidR="00AD23EC" w:rsidRDefault="00AD23E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A433F" w14:textId="77777777" w:rsidR="00AD23EC" w:rsidRDefault="00AD23EC" w:rsidP="00456927">
      <w:pPr>
        <w:spacing w:after="0"/>
      </w:pPr>
      <w:r>
        <w:separator/>
      </w:r>
    </w:p>
  </w:footnote>
  <w:footnote w:type="continuationSeparator" w:id="0">
    <w:p w14:paraId="5DC7B929" w14:textId="77777777" w:rsidR="00AD23EC" w:rsidRDefault="00AD23E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9B9" w14:textId="56DEFADB" w:rsidR="00260764" w:rsidRPr="00260764" w:rsidRDefault="008B6A21" w:rsidP="00260764">
    <w:pPr>
      <w:pStyle w:val="Header"/>
      <w:jc w:val="center"/>
    </w:pPr>
    <w:r>
      <w:rPr>
        <w:rFonts w:asciiTheme="minorHAnsi" w:hAnsiTheme="minorHAnsi"/>
        <w:noProof/>
        <w:sz w:val="52"/>
      </w:rPr>
      <mc:AlternateContent>
        <mc:Choice Requires="wpg">
          <w:drawing>
            <wp:anchor distT="0" distB="0" distL="114300" distR="114300" simplePos="0" relativeHeight="251659264" behindDoc="0" locked="0" layoutInCell="1" allowOverlap="1" wp14:anchorId="434A7E4C" wp14:editId="1579FF7E">
              <wp:simplePos x="0" y="0"/>
              <wp:positionH relativeFrom="column">
                <wp:posOffset>-752475</wp:posOffset>
              </wp:positionH>
              <wp:positionV relativeFrom="paragraph">
                <wp:posOffset>-451990</wp:posOffset>
              </wp:positionV>
              <wp:extent cx="7560129" cy="1295400"/>
              <wp:effectExtent l="0" t="0" r="3175" b="0"/>
              <wp:wrapTight wrapText="bothSides">
                <wp:wrapPolygon edited="0">
                  <wp:start x="0" y="0"/>
                  <wp:lineTo x="0" y="20965"/>
                  <wp:lineTo x="19813" y="21282"/>
                  <wp:lineTo x="20847" y="21282"/>
                  <wp:lineTo x="20901" y="21282"/>
                  <wp:lineTo x="21391" y="20329"/>
                  <wp:lineTo x="21555" y="19694"/>
                  <wp:lineTo x="21555" y="0"/>
                  <wp:lineTo x="0" y="0"/>
                </wp:wrapPolygon>
              </wp:wrapTight>
              <wp:docPr id="2028947672" name="Group 8"/>
              <wp:cNvGraphicFramePr/>
              <a:graphic xmlns:a="http://schemas.openxmlformats.org/drawingml/2006/main">
                <a:graphicData uri="http://schemas.microsoft.com/office/word/2010/wordprocessingGroup">
                  <wpg:wgp>
                    <wpg:cNvGrpSpPr/>
                    <wpg:grpSpPr>
                      <a:xfrm>
                        <a:off x="0" y="0"/>
                        <a:ext cx="7560129" cy="1295400"/>
                        <a:chOff x="0" y="0"/>
                        <a:chExt cx="7560129" cy="1295400"/>
                      </a:xfrm>
                    </wpg:grpSpPr>
                    <pic:pic xmlns:pic="http://schemas.openxmlformats.org/drawingml/2006/picture">
                      <pic:nvPicPr>
                        <pic:cNvPr id="185994984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278255"/>
                        </a:xfrm>
                        <a:prstGeom prst="rect">
                          <a:avLst/>
                        </a:prstGeom>
                        <a:noFill/>
                        <a:ln>
                          <a:noFill/>
                        </a:ln>
                      </pic:spPr>
                    </pic:pic>
                    <pic:pic xmlns:pic="http://schemas.openxmlformats.org/drawingml/2006/picture">
                      <pic:nvPicPr>
                        <pic:cNvPr id="1928135813" name="Pictur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226629" y="0"/>
                          <a:ext cx="1333500" cy="1295400"/>
                        </a:xfrm>
                        <a:prstGeom prst="rect">
                          <a:avLst/>
                        </a:prstGeom>
                        <a:noFill/>
                        <a:ln>
                          <a:noFill/>
                        </a:ln>
                      </pic:spPr>
                    </pic:pic>
                    <pic:pic xmlns:pic="http://schemas.openxmlformats.org/drawingml/2006/picture">
                      <pic:nvPicPr>
                        <pic:cNvPr id="1421329129" name="Picture 7"/>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21567" y="286139"/>
                          <a:ext cx="2114550" cy="659765"/>
                        </a:xfrm>
                        <a:prstGeom prst="rect">
                          <a:avLst/>
                        </a:prstGeom>
                      </pic:spPr>
                    </pic:pic>
                  </wpg:wgp>
                </a:graphicData>
              </a:graphic>
            </wp:anchor>
          </w:drawing>
        </mc:Choice>
        <mc:Fallback>
          <w:pict>
            <v:group w14:anchorId="4BA99833" id="Group 8" o:spid="_x0000_s1026" style="position:absolute;margin-left:-59.25pt;margin-top:-35.6pt;width:595.3pt;height:102pt;z-index:251659264" coordsize="75601,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8414;height:1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">
                <v:imagedata r:id="rId4" o:title=""/>
              </v:shape>
              <v:shape id="Picture 4" o:spid="_x0000_s1028" type="#_x0000_t75" style="position:absolute;left:62266;width:13335;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">
                <v:imagedata r:id="rId5" o:title=""/>
              </v:shape>
              <v:shape id="Picture 7" o:spid="_x0000_s1029" type="#_x0000_t75" style="position:absolute;left:7215;top:2861;width:21146;height: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">
                <v:imagedata r:id="rId6" o:title=""/>
              </v:shape>
              <w10:wrap type="tight"/>
            </v:group>
          </w:pict>
        </mc:Fallback>
      </mc:AlternateContent>
    </w:r>
  </w:p>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2E3CAC"/>
    <w:multiLevelType w:val="hybridMultilevel"/>
    <w:tmpl w:val="85DE1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675199"/>
    <w:multiLevelType w:val="hybridMultilevel"/>
    <w:tmpl w:val="5F222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C926C0"/>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06272C"/>
    <w:multiLevelType w:val="hybridMultilevel"/>
    <w:tmpl w:val="A2BCB066"/>
    <w:lvl w:ilvl="0" w:tplc="FFFFFFFF">
      <w:numFmt w:val="decimal"/>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50964E0E"/>
    <w:multiLevelType w:val="hybridMultilevel"/>
    <w:tmpl w:val="0FC2FFA6"/>
    <w:lvl w:ilvl="0" w:tplc="1966DF6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1"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7F021D"/>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2270899"/>
    <w:multiLevelType w:val="singleLevel"/>
    <w:tmpl w:val="0C09000F"/>
    <w:lvl w:ilvl="0">
      <w:start w:val="1"/>
      <w:numFmt w:val="decimal"/>
      <w:lvlText w:val="%1."/>
      <w:lvlJc w:val="left"/>
      <w:pPr>
        <w:ind w:left="360" w:hanging="360"/>
      </w:pPr>
    </w:lvl>
  </w:abstractNum>
  <w:abstractNum w:abstractNumId="37" w15:restartNumberingAfterBreak="0">
    <w:nsid w:val="75D24F0A"/>
    <w:multiLevelType w:val="hybridMultilevel"/>
    <w:tmpl w:val="ADBED2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48629304">
    <w:abstractNumId w:val="17"/>
  </w:num>
  <w:num w:numId="2" w16cid:durableId="989602160">
    <w:abstractNumId w:val="17"/>
  </w:num>
  <w:num w:numId="3" w16cid:durableId="1743067589">
    <w:abstractNumId w:val="18"/>
  </w:num>
  <w:num w:numId="4" w16cid:durableId="1102605113">
    <w:abstractNumId w:val="17"/>
  </w:num>
  <w:num w:numId="5" w16cid:durableId="109594383">
    <w:abstractNumId w:val="18"/>
  </w:num>
  <w:num w:numId="6" w16cid:durableId="1977493562">
    <w:abstractNumId w:val="4"/>
  </w:num>
  <w:num w:numId="7" w16cid:durableId="360134187">
    <w:abstractNumId w:val="0"/>
  </w:num>
  <w:num w:numId="8" w16cid:durableId="956183502">
    <w:abstractNumId w:val="21"/>
  </w:num>
  <w:num w:numId="9" w16cid:durableId="867523510">
    <w:abstractNumId w:val="27"/>
  </w:num>
  <w:num w:numId="10" w16cid:durableId="468479904">
    <w:abstractNumId w:val="12"/>
  </w:num>
  <w:num w:numId="11" w16cid:durableId="58140521">
    <w:abstractNumId w:val="34"/>
  </w:num>
  <w:num w:numId="12" w16cid:durableId="841897036">
    <w:abstractNumId w:val="8"/>
  </w:num>
  <w:num w:numId="13" w16cid:durableId="694425144">
    <w:abstractNumId w:val="33"/>
  </w:num>
  <w:num w:numId="14" w16cid:durableId="861089032">
    <w:abstractNumId w:val="11"/>
  </w:num>
  <w:num w:numId="15" w16cid:durableId="902450333">
    <w:abstractNumId w:val="39"/>
  </w:num>
  <w:num w:numId="16" w16cid:durableId="314648715">
    <w:abstractNumId w:val="36"/>
  </w:num>
  <w:num w:numId="17" w16cid:durableId="1310476060">
    <w:abstractNumId w:val="7"/>
  </w:num>
  <w:num w:numId="18" w16cid:durableId="941957437">
    <w:abstractNumId w:val="32"/>
  </w:num>
  <w:num w:numId="19" w16cid:durableId="981542282">
    <w:abstractNumId w:val="30"/>
  </w:num>
  <w:num w:numId="20" w16cid:durableId="1753887414">
    <w:abstractNumId w:val="26"/>
  </w:num>
  <w:num w:numId="21" w16cid:durableId="1366635524">
    <w:abstractNumId w:val="10"/>
  </w:num>
  <w:num w:numId="22" w16cid:durableId="680549525">
    <w:abstractNumId w:val="29"/>
  </w:num>
  <w:num w:numId="23" w16cid:durableId="1227104614">
    <w:abstractNumId w:val="3"/>
  </w:num>
  <w:num w:numId="24" w16cid:durableId="1817839660">
    <w:abstractNumId w:val="19"/>
  </w:num>
  <w:num w:numId="25" w16cid:durableId="1454012446">
    <w:abstractNumId w:val="13"/>
  </w:num>
  <w:num w:numId="26" w16cid:durableId="1489633523">
    <w:abstractNumId w:val="15"/>
  </w:num>
  <w:num w:numId="27" w16cid:durableId="1559246821">
    <w:abstractNumId w:val="38"/>
  </w:num>
  <w:num w:numId="28" w16cid:durableId="490099370">
    <w:abstractNumId w:val="16"/>
  </w:num>
  <w:num w:numId="29" w16cid:durableId="1111508305">
    <w:abstractNumId w:val="5"/>
  </w:num>
  <w:num w:numId="30" w16cid:durableId="1821847775">
    <w:abstractNumId w:val="6"/>
  </w:num>
  <w:num w:numId="31" w16cid:durableId="1480607044">
    <w:abstractNumId w:val="31"/>
  </w:num>
  <w:num w:numId="32" w16cid:durableId="1322583822">
    <w:abstractNumId w:val="22"/>
  </w:num>
  <w:num w:numId="33" w16cid:durableId="1028944516">
    <w:abstractNumId w:val="28"/>
  </w:num>
  <w:num w:numId="34" w16cid:durableId="190455702">
    <w:abstractNumId w:val="9"/>
  </w:num>
  <w:num w:numId="35" w16cid:durableId="662271906">
    <w:abstractNumId w:val="25"/>
  </w:num>
  <w:num w:numId="36" w16cid:durableId="1219896182">
    <w:abstractNumId w:val="14"/>
  </w:num>
  <w:num w:numId="37" w16cid:durableId="1921986750">
    <w:abstractNumId w:val="1"/>
  </w:num>
  <w:num w:numId="38" w16cid:durableId="711734473">
    <w:abstractNumId w:val="2"/>
  </w:num>
  <w:num w:numId="39" w16cid:durableId="203949899">
    <w:abstractNumId w:val="24"/>
  </w:num>
  <w:num w:numId="40" w16cid:durableId="1136676655">
    <w:abstractNumId w:val="37"/>
  </w:num>
  <w:num w:numId="41" w16cid:durableId="1805735758">
    <w:abstractNumId w:val="20"/>
  </w:num>
  <w:num w:numId="42" w16cid:durableId="1143085253">
    <w:abstractNumId w:val="35"/>
  </w:num>
  <w:num w:numId="43" w16cid:durableId="8832984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483"/>
    <w:rsid w:val="00034905"/>
    <w:rsid w:val="00036182"/>
    <w:rsid w:val="00037E42"/>
    <w:rsid w:val="00040CD3"/>
    <w:rsid w:val="00044187"/>
    <w:rsid w:val="000456E0"/>
    <w:rsid w:val="00045D17"/>
    <w:rsid w:val="00051744"/>
    <w:rsid w:val="00057CF9"/>
    <w:rsid w:val="00061670"/>
    <w:rsid w:val="00072674"/>
    <w:rsid w:val="00074DA8"/>
    <w:rsid w:val="00075C33"/>
    <w:rsid w:val="00083084"/>
    <w:rsid w:val="00083AB8"/>
    <w:rsid w:val="00090C5A"/>
    <w:rsid w:val="00094562"/>
    <w:rsid w:val="000A5186"/>
    <w:rsid w:val="000B622C"/>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1A41"/>
    <w:rsid w:val="0022484E"/>
    <w:rsid w:val="0022677F"/>
    <w:rsid w:val="0023024E"/>
    <w:rsid w:val="00231B57"/>
    <w:rsid w:val="0023640E"/>
    <w:rsid w:val="00243603"/>
    <w:rsid w:val="00252449"/>
    <w:rsid w:val="0026001C"/>
    <w:rsid w:val="00260764"/>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5B17"/>
    <w:rsid w:val="002E6343"/>
    <w:rsid w:val="002E78B8"/>
    <w:rsid w:val="002F0510"/>
    <w:rsid w:val="002F3365"/>
    <w:rsid w:val="002F4D15"/>
    <w:rsid w:val="002F69C3"/>
    <w:rsid w:val="0030208D"/>
    <w:rsid w:val="003020B5"/>
    <w:rsid w:val="003038F4"/>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3AE4"/>
    <w:rsid w:val="003D422A"/>
    <w:rsid w:val="003F557A"/>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E"/>
    <w:rsid w:val="00455298"/>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C722F"/>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7A93"/>
    <w:rsid w:val="005F1480"/>
    <w:rsid w:val="005F1A2B"/>
    <w:rsid w:val="005F1B26"/>
    <w:rsid w:val="00601827"/>
    <w:rsid w:val="006030D0"/>
    <w:rsid w:val="00604AD4"/>
    <w:rsid w:val="00604B5C"/>
    <w:rsid w:val="00615D88"/>
    <w:rsid w:val="00621532"/>
    <w:rsid w:val="00622D9B"/>
    <w:rsid w:val="00626AEC"/>
    <w:rsid w:val="00633DEE"/>
    <w:rsid w:val="00634E13"/>
    <w:rsid w:val="006522B3"/>
    <w:rsid w:val="00653FBE"/>
    <w:rsid w:val="00661329"/>
    <w:rsid w:val="006616A2"/>
    <w:rsid w:val="00665693"/>
    <w:rsid w:val="00666999"/>
    <w:rsid w:val="00676EE5"/>
    <w:rsid w:val="006822CC"/>
    <w:rsid w:val="00685107"/>
    <w:rsid w:val="006873BA"/>
    <w:rsid w:val="006912A5"/>
    <w:rsid w:val="0069634D"/>
    <w:rsid w:val="006A159D"/>
    <w:rsid w:val="006A552A"/>
    <w:rsid w:val="006B5CD6"/>
    <w:rsid w:val="006C102C"/>
    <w:rsid w:val="006C3FCC"/>
    <w:rsid w:val="006C7246"/>
    <w:rsid w:val="006C74CE"/>
    <w:rsid w:val="006E453E"/>
    <w:rsid w:val="006F09E8"/>
    <w:rsid w:val="006F49C0"/>
    <w:rsid w:val="007010FB"/>
    <w:rsid w:val="00701A46"/>
    <w:rsid w:val="007117A5"/>
    <w:rsid w:val="00712EF1"/>
    <w:rsid w:val="00715C75"/>
    <w:rsid w:val="00717B1B"/>
    <w:rsid w:val="0072498E"/>
    <w:rsid w:val="00725A09"/>
    <w:rsid w:val="00727237"/>
    <w:rsid w:val="007471D6"/>
    <w:rsid w:val="00753085"/>
    <w:rsid w:val="00764EF4"/>
    <w:rsid w:val="007702B5"/>
    <w:rsid w:val="007774E5"/>
    <w:rsid w:val="00777FF4"/>
    <w:rsid w:val="007B23B6"/>
    <w:rsid w:val="007B4877"/>
    <w:rsid w:val="007C029B"/>
    <w:rsid w:val="007C03C0"/>
    <w:rsid w:val="007C257B"/>
    <w:rsid w:val="007C40E2"/>
    <w:rsid w:val="007E0752"/>
    <w:rsid w:val="007E23ED"/>
    <w:rsid w:val="007E396F"/>
    <w:rsid w:val="007E3B64"/>
    <w:rsid w:val="007E4124"/>
    <w:rsid w:val="007F088F"/>
    <w:rsid w:val="007F332D"/>
    <w:rsid w:val="00800211"/>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707DA"/>
    <w:rsid w:val="008778EF"/>
    <w:rsid w:val="00887553"/>
    <w:rsid w:val="008A1AC5"/>
    <w:rsid w:val="008B22B1"/>
    <w:rsid w:val="008B254D"/>
    <w:rsid w:val="008B6A21"/>
    <w:rsid w:val="008B6BB8"/>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2646C"/>
    <w:rsid w:val="009304D0"/>
    <w:rsid w:val="00931430"/>
    <w:rsid w:val="0093491F"/>
    <w:rsid w:val="00934C54"/>
    <w:rsid w:val="00937EE1"/>
    <w:rsid w:val="00944B05"/>
    <w:rsid w:val="009468CB"/>
    <w:rsid w:val="00951EF1"/>
    <w:rsid w:val="00956BB9"/>
    <w:rsid w:val="0097715C"/>
    <w:rsid w:val="00982A27"/>
    <w:rsid w:val="00986862"/>
    <w:rsid w:val="00987C48"/>
    <w:rsid w:val="00991759"/>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1DEF"/>
    <w:rsid w:val="00A13839"/>
    <w:rsid w:val="00A20BEE"/>
    <w:rsid w:val="00A25992"/>
    <w:rsid w:val="00A270A3"/>
    <w:rsid w:val="00A31D1D"/>
    <w:rsid w:val="00A331E5"/>
    <w:rsid w:val="00A358FA"/>
    <w:rsid w:val="00A42B6C"/>
    <w:rsid w:val="00A6799C"/>
    <w:rsid w:val="00A67D9A"/>
    <w:rsid w:val="00A67EFD"/>
    <w:rsid w:val="00A67FDF"/>
    <w:rsid w:val="00A75C1E"/>
    <w:rsid w:val="00A75FA8"/>
    <w:rsid w:val="00A81E05"/>
    <w:rsid w:val="00A82BCC"/>
    <w:rsid w:val="00A940E8"/>
    <w:rsid w:val="00A97920"/>
    <w:rsid w:val="00AA5EBD"/>
    <w:rsid w:val="00AB26D3"/>
    <w:rsid w:val="00AB2DC4"/>
    <w:rsid w:val="00AB6B4E"/>
    <w:rsid w:val="00AC1E3C"/>
    <w:rsid w:val="00AC419F"/>
    <w:rsid w:val="00AC42C3"/>
    <w:rsid w:val="00AD23EC"/>
    <w:rsid w:val="00AD698B"/>
    <w:rsid w:val="00AE293C"/>
    <w:rsid w:val="00AE3735"/>
    <w:rsid w:val="00AE5D2C"/>
    <w:rsid w:val="00AE5DB5"/>
    <w:rsid w:val="00AE7101"/>
    <w:rsid w:val="00AF1222"/>
    <w:rsid w:val="00B00D0F"/>
    <w:rsid w:val="00B060E9"/>
    <w:rsid w:val="00B10AE6"/>
    <w:rsid w:val="00B140A3"/>
    <w:rsid w:val="00B14F71"/>
    <w:rsid w:val="00B16D45"/>
    <w:rsid w:val="00B1764A"/>
    <w:rsid w:val="00B266D2"/>
    <w:rsid w:val="00B34F4E"/>
    <w:rsid w:val="00B41628"/>
    <w:rsid w:val="00B45C3A"/>
    <w:rsid w:val="00B52740"/>
    <w:rsid w:val="00B534F9"/>
    <w:rsid w:val="00B54281"/>
    <w:rsid w:val="00B60BC4"/>
    <w:rsid w:val="00B6117A"/>
    <w:rsid w:val="00B6194A"/>
    <w:rsid w:val="00B66DAD"/>
    <w:rsid w:val="00B7075A"/>
    <w:rsid w:val="00B74516"/>
    <w:rsid w:val="00B76AEC"/>
    <w:rsid w:val="00B814CB"/>
    <w:rsid w:val="00B9564C"/>
    <w:rsid w:val="00BB6A5F"/>
    <w:rsid w:val="00BB7CA4"/>
    <w:rsid w:val="00BC022B"/>
    <w:rsid w:val="00BC3B9A"/>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440E5"/>
    <w:rsid w:val="00C51FDA"/>
    <w:rsid w:val="00C565DC"/>
    <w:rsid w:val="00C5687B"/>
    <w:rsid w:val="00C60047"/>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41714"/>
    <w:rsid w:val="00D43403"/>
    <w:rsid w:val="00D451A6"/>
    <w:rsid w:val="00D50DA6"/>
    <w:rsid w:val="00D544FB"/>
    <w:rsid w:val="00D573A3"/>
    <w:rsid w:val="00D610BD"/>
    <w:rsid w:val="00D628E1"/>
    <w:rsid w:val="00D66353"/>
    <w:rsid w:val="00D737F9"/>
    <w:rsid w:val="00D75169"/>
    <w:rsid w:val="00D77C23"/>
    <w:rsid w:val="00D84160"/>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30F39"/>
    <w:rsid w:val="00E43160"/>
    <w:rsid w:val="00E513E1"/>
    <w:rsid w:val="00E57678"/>
    <w:rsid w:val="00E65E3F"/>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7FBB2B2D-6060-48E7-9968-EED7A801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BSbullet1">
    <w:name w:val="BS_bullet 1"/>
    <w:basedOn w:val="BodyTextIndent"/>
    <w:link w:val="BSbullet1Char"/>
    <w:qFormat/>
    <w:rsid w:val="00777FF4"/>
    <w:pPr>
      <w:numPr>
        <w:numId w:val="37"/>
      </w:numPr>
      <w:suppressAutoHyphens w:val="0"/>
      <w:spacing w:before="200"/>
    </w:pPr>
    <w:rPr>
      <w:rFonts w:cs="Arial"/>
      <w:szCs w:val="24"/>
      <w:lang w:eastAsia="en-US"/>
    </w:rPr>
  </w:style>
  <w:style w:type="character" w:customStyle="1" w:styleId="BSbullet1Char">
    <w:name w:val="BS_bullet 1 Char"/>
    <w:basedOn w:val="BodyTextIndentChar"/>
    <w:link w:val="BSbullet1"/>
    <w:rsid w:val="00777FF4"/>
    <w:rPr>
      <w:rFonts w:cs="Arial"/>
      <w:sz w:val="24"/>
      <w:szCs w:val="24"/>
      <w:lang w:eastAsia="en-US"/>
    </w:rPr>
  </w:style>
  <w:style w:type="paragraph" w:styleId="BodyTextIndent">
    <w:name w:val="Body Text Indent"/>
    <w:basedOn w:val="Normal"/>
    <w:link w:val="BodyTextIndentChar"/>
    <w:uiPriority w:val="99"/>
    <w:semiHidden/>
    <w:unhideWhenUsed/>
    <w:rsid w:val="00777FF4"/>
    <w:pPr>
      <w:spacing w:after="120"/>
      <w:ind w:left="283"/>
    </w:pPr>
  </w:style>
  <w:style w:type="character" w:customStyle="1" w:styleId="BodyTextIndentChar">
    <w:name w:val="Body Text Indent Char"/>
    <w:basedOn w:val="DefaultParagraphFont"/>
    <w:link w:val="BodyTextIndent"/>
    <w:uiPriority w:val="99"/>
    <w:semiHidden/>
    <w:rsid w:val="00777F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legislation.act.gov.au/a/2011-30/default.as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ctgs.act.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legislation.act.gov.au/ni/2012-292/default.asp"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C6EAF">
          <w:pPr>
            <w:pStyle w:val="7710F5BA21E043F8867370486AFAB5009"/>
          </w:pPr>
          <w:r w:rsidRPr="00493773">
            <w:rPr>
              <w:rStyle w:val="PlaceholderText"/>
              <w:sz w:val="24"/>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C6EAF">
          <w:pPr>
            <w:pStyle w:val="E808FDEBC8D34C40AD1EEF4F0957927D9"/>
          </w:pPr>
          <w:r w:rsidRPr="00493773">
            <w:rPr>
              <w:rStyle w:val="PlaceholderText"/>
              <w:sz w:val="24"/>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C6EAF">
          <w:pPr>
            <w:pStyle w:val="89B3DF27700748D99C9A41A5E2334B269"/>
          </w:pPr>
          <w:r w:rsidRPr="00493773">
            <w:rPr>
              <w:rStyle w:val="PlaceholderText"/>
              <w:sz w:val="24"/>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C6EAF">
          <w:pPr>
            <w:pStyle w:val="3B850403FCB84C92B85816FF9EABC7079"/>
          </w:pPr>
          <w:r w:rsidRPr="00493773">
            <w:rPr>
              <w:rStyle w:val="PlaceholderText"/>
              <w:sz w:val="24"/>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C6EAF">
          <w:pPr>
            <w:pStyle w:val="8361F842DB9E4AC88C403996426F4C719"/>
          </w:pPr>
          <w:r w:rsidRPr="00493773">
            <w:rPr>
              <w:rStyle w:val="PlaceholderText"/>
              <w:sz w:val="24"/>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C6EAF">
          <w:pPr>
            <w:pStyle w:val="2057BB37D5014AB09954FCD51387FF7C9"/>
          </w:pPr>
          <w:r w:rsidRPr="00493773">
            <w:rPr>
              <w:rStyle w:val="PlaceholderText"/>
              <w:sz w:val="24"/>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C6EAF">
          <w:pPr>
            <w:pStyle w:val="A618ED0C0E46461BB830E00BAF218CB29"/>
          </w:pPr>
          <w:r w:rsidRPr="00493773">
            <w:rPr>
              <w:rStyle w:val="PlaceholderText"/>
              <w:sz w:val="24"/>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C6EAF">
          <w:pPr>
            <w:pStyle w:val="6EE7D5BED380411983CD469E381CC4ED9"/>
          </w:pPr>
          <w:r w:rsidRPr="00493773">
            <w:rPr>
              <w:rStyle w:val="PlaceholderText"/>
              <w:sz w:val="24"/>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C6EAF">
          <w:pPr>
            <w:pStyle w:val="FF612FE7F973457A9F4D7656378A1F0C9"/>
          </w:pPr>
          <w:r w:rsidRPr="00493773">
            <w:rPr>
              <w:rStyle w:val="PlaceholderText"/>
              <w:sz w:val="24"/>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C6EAF">
          <w:pPr>
            <w:pStyle w:val="C39E050A06A547A9BCACBDC88564CB0B9"/>
          </w:pPr>
          <w:r w:rsidRPr="00493773">
            <w:rPr>
              <w:rStyle w:val="PlaceholderText"/>
              <w:sz w:val="24"/>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C6EAF">
          <w:pPr>
            <w:pStyle w:val="F7691F8089FB4AB7B856905A2C9C95029"/>
          </w:pPr>
          <w:r w:rsidRPr="00493773">
            <w:rPr>
              <w:rStyle w:val="PlaceholderText"/>
              <w:sz w:val="24"/>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C6EAF">
          <w:pPr>
            <w:pStyle w:val="55C93191EB304329AB8C112F1B7741C69"/>
          </w:pPr>
          <w:r w:rsidRPr="00493773">
            <w:rPr>
              <w:rStyle w:val="PlaceholderText"/>
              <w:sz w:val="24"/>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C6EAF">
          <w:pPr>
            <w:pStyle w:val="01014713362246D98B50EF99EB1078919"/>
          </w:pPr>
          <w:r w:rsidRPr="00493773">
            <w:rPr>
              <w:rStyle w:val="PlaceholderText"/>
              <w:sz w:val="24"/>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C6EAF">
          <w:pPr>
            <w:pStyle w:val="777EDB5EF7F24C029AA50DBE9BB04E7E9"/>
          </w:pPr>
          <w:r w:rsidRPr="00493773">
            <w:rPr>
              <w:rStyle w:val="PlaceholderText"/>
              <w:sz w:val="24"/>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C6EAF">
          <w:pPr>
            <w:pStyle w:val="1582C0931A0042D8885D72545B2D06F19"/>
          </w:pPr>
          <w:r w:rsidRPr="00493773">
            <w:rPr>
              <w:rStyle w:val="PlaceholderText"/>
              <w:sz w:val="24"/>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C6EAF">
          <w:pPr>
            <w:pStyle w:val="A33C7EAF06BE4088B7BDA6B84F938E7D9"/>
          </w:pPr>
          <w:r w:rsidRPr="00493773">
            <w:rPr>
              <w:rStyle w:val="PlaceholderText"/>
              <w:sz w:val="24"/>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C6EAF">
          <w:pPr>
            <w:pStyle w:val="6FA6A7184A3E4CF0962DF2D410171D3A9"/>
          </w:pPr>
          <w:r w:rsidRPr="00493773">
            <w:rPr>
              <w:rStyle w:val="PlaceholderText"/>
              <w:sz w:val="24"/>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C6EAF">
          <w:pPr>
            <w:pStyle w:val="7B0A1C2D7CDC4A7080F5E8C385C6721D9"/>
          </w:pPr>
          <w:r w:rsidRPr="00493773">
            <w:rPr>
              <w:rStyle w:val="PlaceholderText"/>
              <w:sz w:val="24"/>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C6EAF">
          <w:pPr>
            <w:pStyle w:val="D169B90F592947F0B5CA8EB9A028065B9"/>
          </w:pPr>
          <w:r w:rsidRPr="00493773">
            <w:rPr>
              <w:rStyle w:val="PlaceholderText"/>
              <w:sz w:val="24"/>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C6EAF">
          <w:pPr>
            <w:pStyle w:val="49E1DEAF20324994BCCCFCF33FA6DE889"/>
          </w:pPr>
          <w:r w:rsidRPr="00493773">
            <w:rPr>
              <w:rStyle w:val="PlaceholderText"/>
              <w:sz w:val="24"/>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C6EAF">
          <w:pPr>
            <w:pStyle w:val="31644A4EEFDE418587040AD0C721340A9"/>
          </w:pPr>
          <w:r w:rsidRPr="00493773">
            <w:rPr>
              <w:rStyle w:val="PlaceholderText"/>
              <w:sz w:val="24"/>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C6EAF">
          <w:pPr>
            <w:pStyle w:val="7C24E91E1FBE4ED0A8C9F51097828AEE9"/>
          </w:pPr>
          <w:r w:rsidRPr="00493773">
            <w:rPr>
              <w:rStyle w:val="PlaceholderText"/>
              <w:sz w:val="24"/>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C6EAF">
          <w:pPr>
            <w:pStyle w:val="2A145DDF8CAF4B6DA8EE7CEA5B7A25FC9"/>
          </w:pPr>
          <w:r w:rsidRPr="00493773">
            <w:rPr>
              <w:rStyle w:val="PlaceholderText"/>
              <w:sz w:val="24"/>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C6EAF">
          <w:pPr>
            <w:pStyle w:val="8B20C255FC324172A47EB9B97C2A6DFB9"/>
          </w:pPr>
          <w:r w:rsidRPr="00493773">
            <w:rPr>
              <w:rStyle w:val="PlaceholderText"/>
              <w:sz w:val="24"/>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C6EAF">
          <w:pPr>
            <w:pStyle w:val="44F97C76A9824E5286EEDA22C961C0679"/>
          </w:pPr>
          <w:r w:rsidRPr="00493773">
            <w:rPr>
              <w:rStyle w:val="PlaceholderText"/>
              <w:sz w:val="24"/>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C6EAF">
          <w:pPr>
            <w:pStyle w:val="214DCED184D44C709AF0A73690C069389"/>
          </w:pPr>
          <w:r w:rsidRPr="00493773">
            <w:rPr>
              <w:rStyle w:val="PlaceholderText"/>
              <w:sz w:val="24"/>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C6EAF">
          <w:pPr>
            <w:pStyle w:val="694FEE1A02424993A5FE5B8466A5C0789"/>
          </w:pPr>
          <w:r w:rsidRPr="00493773">
            <w:rPr>
              <w:rStyle w:val="PlaceholderText"/>
              <w:sz w:val="24"/>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C6EAF">
          <w:pPr>
            <w:pStyle w:val="E23B8F0EB7F14C2C8C683377CF3AE58E9"/>
          </w:pPr>
          <w:r w:rsidRPr="00493773">
            <w:rPr>
              <w:rStyle w:val="PlaceholderText"/>
              <w:sz w:val="24"/>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C6EAF">
          <w:pPr>
            <w:pStyle w:val="1C4EF02310C7435983896FE62503667C9"/>
          </w:pPr>
          <w:r w:rsidRPr="00493773">
            <w:rPr>
              <w:rStyle w:val="PlaceholderText"/>
              <w:sz w:val="24"/>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C6EAF">
          <w:pPr>
            <w:pStyle w:val="06B061D597D5420CB99E5376218FFAC49"/>
          </w:pPr>
          <w:r w:rsidRPr="00493773">
            <w:rPr>
              <w:rStyle w:val="PlaceholderText"/>
              <w:sz w:val="24"/>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C6EAF">
          <w:pPr>
            <w:pStyle w:val="615023181D5940EAA69249CBD5E51B699"/>
          </w:pPr>
          <w:r w:rsidRPr="00493773">
            <w:rPr>
              <w:rStyle w:val="PlaceholderText"/>
              <w:sz w:val="24"/>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C6EAF">
          <w:pPr>
            <w:pStyle w:val="488616FBA6E84D18810FDF495C5F138F9"/>
          </w:pPr>
          <w:r w:rsidRPr="00493773">
            <w:rPr>
              <w:rStyle w:val="PlaceholderText"/>
              <w:sz w:val="24"/>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C6EAF">
          <w:pPr>
            <w:pStyle w:val="3D3B5FA1152D421CA3CDDA32AD6938709"/>
          </w:pPr>
          <w:r w:rsidRPr="00493773">
            <w:rPr>
              <w:rStyle w:val="PlaceholderText"/>
              <w:sz w:val="24"/>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C6EAF">
          <w:pPr>
            <w:pStyle w:val="7CE5B343B7D64F43A27EBF829312FDA89"/>
          </w:pPr>
          <w:r w:rsidRPr="00493773">
            <w:rPr>
              <w:rStyle w:val="PlaceholderText"/>
              <w:sz w:val="24"/>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C6EAF">
          <w:pPr>
            <w:pStyle w:val="88AB526237EC4A55A4DFFAE094F9FF999"/>
          </w:pPr>
          <w:r w:rsidRPr="00493773">
            <w:rPr>
              <w:rStyle w:val="PlaceholderText"/>
              <w:sz w:val="24"/>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C6EAF">
          <w:pPr>
            <w:pStyle w:val="3CABC38DE5154ABFAB7FB1713ACD6C1A9"/>
          </w:pPr>
          <w:r w:rsidRPr="00493773">
            <w:rPr>
              <w:rStyle w:val="PlaceholderText"/>
              <w:sz w:val="24"/>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C6EAF">
          <w:pPr>
            <w:pStyle w:val="ECD4785522D8459F843B505F4FBA02489"/>
          </w:pPr>
          <w:r w:rsidRPr="00493773">
            <w:rPr>
              <w:rStyle w:val="PlaceholderText"/>
              <w:sz w:val="24"/>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C6EAF">
          <w:pPr>
            <w:pStyle w:val="83CC702F74ED4E55A8C0909F6D9595319"/>
          </w:pPr>
          <w:r w:rsidRPr="00493773">
            <w:rPr>
              <w:rStyle w:val="PlaceholderText"/>
              <w:sz w:val="24"/>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C6EAF">
          <w:pPr>
            <w:pStyle w:val="F6ADC69C72294360A0914BA964AB22F39"/>
          </w:pPr>
          <w:r w:rsidRPr="00493773">
            <w:rPr>
              <w:rStyle w:val="PlaceholderText"/>
              <w:sz w:val="24"/>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C6EAF">
          <w:pPr>
            <w:pStyle w:val="E1BA99C562D043EAB50693C5F510ECA69"/>
          </w:pPr>
          <w:r w:rsidRPr="005F1B26">
            <w:rPr>
              <w:rStyle w:val="PlaceholderText"/>
              <w:sz w:val="24"/>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C6EAF">
          <w:pPr>
            <w:pStyle w:val="10338D863E864E928104D42F999FE2E49"/>
          </w:pPr>
          <w:r w:rsidRPr="005F1B26">
            <w:rPr>
              <w:rStyle w:val="PlaceholderText"/>
              <w:sz w:val="24"/>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C6EAF">
          <w:pPr>
            <w:pStyle w:val="C2A236068F6A4FBDB3FF2613DA3C67F89"/>
          </w:pPr>
          <w:r w:rsidRPr="00493773">
            <w:rPr>
              <w:rStyle w:val="PlaceholderText"/>
              <w:sz w:val="24"/>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C6EAF">
          <w:pPr>
            <w:pStyle w:val="E90866A1B92345718171ECCC784C32439"/>
          </w:pPr>
          <w:r w:rsidRPr="00493773">
            <w:rPr>
              <w:rStyle w:val="PlaceholderText"/>
              <w:sz w:val="24"/>
            </w:rPr>
            <w:t>Choose an item.</w:t>
          </w:r>
        </w:p>
      </w:docPartBody>
    </w:docPart>
    <w:docPart>
      <w:docPartPr>
        <w:name w:val="DefaultPlaceholder_-1854013440"/>
        <w:category>
          <w:name w:val="General"/>
          <w:gallery w:val="placeholder"/>
        </w:category>
        <w:types>
          <w:type w:val="bbPlcHdr"/>
        </w:types>
        <w:behaviors>
          <w:behavior w:val="content"/>
        </w:behaviors>
        <w:guid w:val="{7485D168-207A-4D79-882E-A23423FF058D}"/>
      </w:docPartPr>
      <w:docPartBody>
        <w:p w:rsidR="00040E3C" w:rsidRDefault="000C6EAF">
          <w:r w:rsidRPr="003C74C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1292932-0DAD-400D-BA90-077B87F4E2C9}"/>
      </w:docPartPr>
      <w:docPartBody>
        <w:p w:rsidR="00040E3C" w:rsidRDefault="000C6EAF">
          <w:r w:rsidRPr="003C74C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34483"/>
    <w:rsid w:val="00040E3C"/>
    <w:rsid w:val="00065067"/>
    <w:rsid w:val="000901FA"/>
    <w:rsid w:val="000C6EAF"/>
    <w:rsid w:val="00221A41"/>
    <w:rsid w:val="00272BF3"/>
    <w:rsid w:val="003113D0"/>
    <w:rsid w:val="00343F80"/>
    <w:rsid w:val="00455298"/>
    <w:rsid w:val="00501749"/>
    <w:rsid w:val="00634BF0"/>
    <w:rsid w:val="00681A19"/>
    <w:rsid w:val="006A4FE8"/>
    <w:rsid w:val="006F494E"/>
    <w:rsid w:val="00770BA6"/>
    <w:rsid w:val="008248AC"/>
    <w:rsid w:val="008B6BB8"/>
    <w:rsid w:val="008C6B8E"/>
    <w:rsid w:val="0098012A"/>
    <w:rsid w:val="00982E06"/>
    <w:rsid w:val="00991759"/>
    <w:rsid w:val="009A712D"/>
    <w:rsid w:val="00A75C1E"/>
    <w:rsid w:val="00B90E58"/>
    <w:rsid w:val="00C6479F"/>
    <w:rsid w:val="00C7736D"/>
    <w:rsid w:val="00D41984"/>
    <w:rsid w:val="00D430E0"/>
    <w:rsid w:val="00D84F94"/>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7710F5BA21E043F8867370486AFAB5009">
    <w:name w:val="7710F5BA21E043F8867370486AFAB5009"/>
    <w:pPr>
      <w:suppressAutoHyphens/>
      <w:spacing w:before="80" w:after="120" w:line="240" w:lineRule="auto"/>
    </w:pPr>
    <w:rPr>
      <w:rFonts w:ascii="Calibri" w:eastAsia="Calibri" w:hAnsi="Calibri" w:cs="Times New Roman"/>
      <w:sz w:val="20"/>
    </w:rPr>
  </w:style>
  <w:style w:type="paragraph" w:customStyle="1" w:styleId="E808FDEBC8D34C40AD1EEF4F0957927D9">
    <w:name w:val="E808FDEBC8D34C40AD1EEF4F0957927D9"/>
    <w:pPr>
      <w:suppressAutoHyphens/>
      <w:spacing w:before="80" w:after="120" w:line="240" w:lineRule="auto"/>
    </w:pPr>
    <w:rPr>
      <w:rFonts w:ascii="Calibri" w:eastAsia="Calibri" w:hAnsi="Calibri" w:cs="Times New Roman"/>
      <w:sz w:val="20"/>
    </w:rPr>
  </w:style>
  <w:style w:type="paragraph" w:customStyle="1" w:styleId="89B3DF27700748D99C9A41A5E2334B269">
    <w:name w:val="89B3DF27700748D99C9A41A5E2334B269"/>
    <w:pPr>
      <w:suppressAutoHyphens/>
      <w:spacing w:before="80" w:after="120" w:line="240" w:lineRule="auto"/>
    </w:pPr>
    <w:rPr>
      <w:rFonts w:ascii="Calibri" w:eastAsia="Calibri" w:hAnsi="Calibri" w:cs="Times New Roman"/>
      <w:sz w:val="20"/>
    </w:rPr>
  </w:style>
  <w:style w:type="paragraph" w:customStyle="1" w:styleId="3B850403FCB84C92B85816FF9EABC7079">
    <w:name w:val="3B850403FCB84C92B85816FF9EABC7079"/>
    <w:pPr>
      <w:suppressAutoHyphens/>
      <w:spacing w:before="80" w:after="120" w:line="240" w:lineRule="auto"/>
    </w:pPr>
    <w:rPr>
      <w:rFonts w:ascii="Calibri" w:eastAsia="Calibri" w:hAnsi="Calibri" w:cs="Times New Roman"/>
      <w:sz w:val="20"/>
    </w:rPr>
  </w:style>
  <w:style w:type="paragraph" w:customStyle="1" w:styleId="8361F842DB9E4AC88C403996426F4C719">
    <w:name w:val="8361F842DB9E4AC88C403996426F4C719"/>
    <w:pPr>
      <w:suppressAutoHyphens/>
      <w:spacing w:before="80" w:after="120" w:line="240" w:lineRule="auto"/>
    </w:pPr>
    <w:rPr>
      <w:rFonts w:ascii="Calibri" w:eastAsia="Calibri" w:hAnsi="Calibri" w:cs="Times New Roman"/>
      <w:sz w:val="20"/>
    </w:rPr>
  </w:style>
  <w:style w:type="paragraph" w:customStyle="1" w:styleId="2057BB37D5014AB09954FCD51387FF7C9">
    <w:name w:val="2057BB37D5014AB09954FCD51387FF7C9"/>
    <w:pPr>
      <w:suppressAutoHyphens/>
      <w:spacing w:before="80" w:after="120" w:line="240" w:lineRule="auto"/>
    </w:pPr>
    <w:rPr>
      <w:rFonts w:ascii="Calibri" w:eastAsia="Calibri" w:hAnsi="Calibri" w:cs="Times New Roman"/>
      <w:sz w:val="20"/>
    </w:rPr>
  </w:style>
  <w:style w:type="paragraph" w:customStyle="1" w:styleId="A618ED0C0E46461BB830E00BAF218CB29">
    <w:name w:val="A618ED0C0E46461BB830E00BAF218CB29"/>
    <w:pPr>
      <w:suppressAutoHyphens/>
      <w:spacing w:before="80" w:after="120" w:line="240" w:lineRule="auto"/>
    </w:pPr>
    <w:rPr>
      <w:rFonts w:ascii="Calibri" w:eastAsia="Calibri" w:hAnsi="Calibri" w:cs="Times New Roman"/>
      <w:sz w:val="20"/>
    </w:rPr>
  </w:style>
  <w:style w:type="paragraph" w:customStyle="1" w:styleId="6EE7D5BED380411983CD469E381CC4ED9">
    <w:name w:val="6EE7D5BED380411983CD469E381CC4ED9"/>
    <w:pPr>
      <w:suppressAutoHyphens/>
      <w:spacing w:before="80" w:after="120" w:line="240" w:lineRule="auto"/>
    </w:pPr>
    <w:rPr>
      <w:rFonts w:ascii="Calibri" w:eastAsia="Calibri" w:hAnsi="Calibri" w:cs="Times New Roman"/>
      <w:sz w:val="20"/>
    </w:rPr>
  </w:style>
  <w:style w:type="paragraph" w:customStyle="1" w:styleId="FF612FE7F973457A9F4D7656378A1F0C9">
    <w:name w:val="FF612FE7F973457A9F4D7656378A1F0C9"/>
    <w:pPr>
      <w:suppressAutoHyphens/>
      <w:spacing w:before="80" w:after="120" w:line="240" w:lineRule="auto"/>
    </w:pPr>
    <w:rPr>
      <w:rFonts w:ascii="Calibri" w:eastAsia="Calibri" w:hAnsi="Calibri" w:cs="Times New Roman"/>
      <w:sz w:val="20"/>
    </w:rPr>
  </w:style>
  <w:style w:type="paragraph" w:customStyle="1" w:styleId="C39E050A06A547A9BCACBDC88564CB0B9">
    <w:name w:val="C39E050A06A547A9BCACBDC88564CB0B9"/>
    <w:pPr>
      <w:suppressAutoHyphens/>
      <w:spacing w:before="80" w:after="120" w:line="240" w:lineRule="auto"/>
    </w:pPr>
    <w:rPr>
      <w:rFonts w:ascii="Calibri" w:eastAsia="Calibri" w:hAnsi="Calibri" w:cs="Times New Roman"/>
      <w:sz w:val="20"/>
    </w:rPr>
  </w:style>
  <w:style w:type="paragraph" w:customStyle="1" w:styleId="F7691F8089FB4AB7B856905A2C9C95029">
    <w:name w:val="F7691F8089FB4AB7B856905A2C9C95029"/>
    <w:pPr>
      <w:suppressAutoHyphens/>
      <w:spacing w:before="80" w:after="120" w:line="240" w:lineRule="auto"/>
    </w:pPr>
    <w:rPr>
      <w:rFonts w:ascii="Calibri" w:eastAsia="Calibri" w:hAnsi="Calibri" w:cs="Times New Roman"/>
      <w:sz w:val="20"/>
    </w:rPr>
  </w:style>
  <w:style w:type="paragraph" w:customStyle="1" w:styleId="55C93191EB304329AB8C112F1B7741C69">
    <w:name w:val="55C93191EB304329AB8C112F1B7741C69"/>
    <w:pPr>
      <w:suppressAutoHyphens/>
      <w:spacing w:before="80" w:after="120" w:line="240" w:lineRule="auto"/>
    </w:pPr>
    <w:rPr>
      <w:rFonts w:ascii="Calibri" w:eastAsia="Calibri" w:hAnsi="Calibri" w:cs="Times New Roman"/>
      <w:sz w:val="20"/>
    </w:rPr>
  </w:style>
  <w:style w:type="paragraph" w:customStyle="1" w:styleId="01014713362246D98B50EF99EB1078919">
    <w:name w:val="01014713362246D98B50EF99EB1078919"/>
    <w:pPr>
      <w:suppressAutoHyphens/>
      <w:spacing w:before="80" w:after="120" w:line="240" w:lineRule="auto"/>
    </w:pPr>
    <w:rPr>
      <w:rFonts w:ascii="Calibri" w:eastAsia="Calibri" w:hAnsi="Calibri" w:cs="Times New Roman"/>
      <w:sz w:val="20"/>
    </w:rPr>
  </w:style>
  <w:style w:type="paragraph" w:customStyle="1" w:styleId="777EDB5EF7F24C029AA50DBE9BB04E7E9">
    <w:name w:val="777EDB5EF7F24C029AA50DBE9BB04E7E9"/>
    <w:pPr>
      <w:suppressAutoHyphens/>
      <w:spacing w:before="80" w:after="120" w:line="240" w:lineRule="auto"/>
    </w:pPr>
    <w:rPr>
      <w:rFonts w:ascii="Calibri" w:eastAsia="Calibri" w:hAnsi="Calibri" w:cs="Times New Roman"/>
      <w:sz w:val="20"/>
    </w:rPr>
  </w:style>
  <w:style w:type="paragraph" w:customStyle="1" w:styleId="1582C0931A0042D8885D72545B2D06F19">
    <w:name w:val="1582C0931A0042D8885D72545B2D06F19"/>
    <w:pPr>
      <w:suppressAutoHyphens/>
      <w:spacing w:before="80" w:after="120" w:line="240" w:lineRule="auto"/>
    </w:pPr>
    <w:rPr>
      <w:rFonts w:ascii="Calibri" w:eastAsia="Calibri" w:hAnsi="Calibri" w:cs="Times New Roman"/>
      <w:sz w:val="20"/>
    </w:rPr>
  </w:style>
  <w:style w:type="paragraph" w:customStyle="1" w:styleId="A33C7EAF06BE4088B7BDA6B84F938E7D9">
    <w:name w:val="A33C7EAF06BE4088B7BDA6B84F938E7D9"/>
    <w:pPr>
      <w:suppressAutoHyphens/>
      <w:spacing w:before="80" w:after="120" w:line="240" w:lineRule="auto"/>
    </w:pPr>
    <w:rPr>
      <w:rFonts w:ascii="Calibri" w:eastAsia="Calibri" w:hAnsi="Calibri" w:cs="Times New Roman"/>
      <w:sz w:val="20"/>
    </w:rPr>
  </w:style>
  <w:style w:type="paragraph" w:customStyle="1" w:styleId="6FA6A7184A3E4CF0962DF2D410171D3A9">
    <w:name w:val="6FA6A7184A3E4CF0962DF2D410171D3A9"/>
    <w:pPr>
      <w:suppressAutoHyphens/>
      <w:spacing w:before="80" w:after="120" w:line="240" w:lineRule="auto"/>
    </w:pPr>
    <w:rPr>
      <w:rFonts w:ascii="Calibri" w:eastAsia="Calibri" w:hAnsi="Calibri" w:cs="Times New Roman"/>
      <w:sz w:val="20"/>
    </w:rPr>
  </w:style>
  <w:style w:type="paragraph" w:customStyle="1" w:styleId="7B0A1C2D7CDC4A7080F5E8C385C6721D9">
    <w:name w:val="7B0A1C2D7CDC4A7080F5E8C385C6721D9"/>
    <w:pPr>
      <w:suppressAutoHyphens/>
      <w:spacing w:before="80" w:after="120" w:line="240" w:lineRule="auto"/>
    </w:pPr>
    <w:rPr>
      <w:rFonts w:ascii="Calibri" w:eastAsia="Calibri" w:hAnsi="Calibri" w:cs="Times New Roman"/>
      <w:sz w:val="20"/>
    </w:rPr>
  </w:style>
  <w:style w:type="paragraph" w:customStyle="1" w:styleId="D169B90F592947F0B5CA8EB9A028065B9">
    <w:name w:val="D169B90F592947F0B5CA8EB9A028065B9"/>
    <w:pPr>
      <w:suppressAutoHyphens/>
      <w:spacing w:before="80" w:after="120" w:line="240" w:lineRule="auto"/>
    </w:pPr>
    <w:rPr>
      <w:rFonts w:ascii="Calibri" w:eastAsia="Calibri" w:hAnsi="Calibri" w:cs="Times New Roman"/>
      <w:sz w:val="20"/>
    </w:rPr>
  </w:style>
  <w:style w:type="paragraph" w:customStyle="1" w:styleId="49E1DEAF20324994BCCCFCF33FA6DE889">
    <w:name w:val="49E1DEAF20324994BCCCFCF33FA6DE889"/>
    <w:pPr>
      <w:suppressAutoHyphens/>
      <w:spacing w:before="80" w:after="120" w:line="240" w:lineRule="auto"/>
    </w:pPr>
    <w:rPr>
      <w:rFonts w:ascii="Calibri" w:eastAsia="Calibri" w:hAnsi="Calibri" w:cs="Times New Roman"/>
      <w:sz w:val="20"/>
    </w:rPr>
  </w:style>
  <w:style w:type="paragraph" w:customStyle="1" w:styleId="31644A4EEFDE418587040AD0C721340A9">
    <w:name w:val="31644A4EEFDE418587040AD0C721340A9"/>
    <w:pPr>
      <w:suppressAutoHyphens/>
      <w:spacing w:before="80" w:after="120" w:line="240" w:lineRule="auto"/>
    </w:pPr>
    <w:rPr>
      <w:rFonts w:ascii="Calibri" w:eastAsia="Calibri" w:hAnsi="Calibri" w:cs="Times New Roman"/>
      <w:sz w:val="20"/>
    </w:rPr>
  </w:style>
  <w:style w:type="paragraph" w:customStyle="1" w:styleId="7C24E91E1FBE4ED0A8C9F51097828AEE9">
    <w:name w:val="7C24E91E1FBE4ED0A8C9F51097828AEE9"/>
    <w:pPr>
      <w:suppressAutoHyphens/>
      <w:spacing w:before="80" w:after="120" w:line="240" w:lineRule="auto"/>
    </w:pPr>
    <w:rPr>
      <w:rFonts w:ascii="Calibri" w:eastAsia="Calibri" w:hAnsi="Calibri" w:cs="Times New Roman"/>
      <w:sz w:val="20"/>
    </w:rPr>
  </w:style>
  <w:style w:type="paragraph" w:customStyle="1" w:styleId="2A145DDF8CAF4B6DA8EE7CEA5B7A25FC9">
    <w:name w:val="2A145DDF8CAF4B6DA8EE7CEA5B7A25FC9"/>
    <w:pPr>
      <w:suppressAutoHyphens/>
      <w:spacing w:before="80" w:after="120" w:line="240" w:lineRule="auto"/>
    </w:pPr>
    <w:rPr>
      <w:rFonts w:ascii="Calibri" w:eastAsia="Calibri" w:hAnsi="Calibri" w:cs="Times New Roman"/>
      <w:sz w:val="20"/>
    </w:rPr>
  </w:style>
  <w:style w:type="paragraph" w:customStyle="1" w:styleId="8B20C255FC324172A47EB9B97C2A6DFB9">
    <w:name w:val="8B20C255FC324172A47EB9B97C2A6DFB9"/>
    <w:pPr>
      <w:suppressAutoHyphens/>
      <w:spacing w:before="80" w:after="120" w:line="240" w:lineRule="auto"/>
    </w:pPr>
    <w:rPr>
      <w:rFonts w:ascii="Calibri" w:eastAsia="Calibri" w:hAnsi="Calibri" w:cs="Times New Roman"/>
      <w:sz w:val="20"/>
    </w:rPr>
  </w:style>
  <w:style w:type="paragraph" w:customStyle="1" w:styleId="44F97C76A9824E5286EEDA22C961C0679">
    <w:name w:val="44F97C76A9824E5286EEDA22C961C0679"/>
    <w:pPr>
      <w:suppressAutoHyphens/>
      <w:spacing w:before="80" w:after="120" w:line="240" w:lineRule="auto"/>
    </w:pPr>
    <w:rPr>
      <w:rFonts w:ascii="Calibri" w:eastAsia="Calibri" w:hAnsi="Calibri" w:cs="Times New Roman"/>
      <w:sz w:val="20"/>
    </w:rPr>
  </w:style>
  <w:style w:type="paragraph" w:customStyle="1" w:styleId="214DCED184D44C709AF0A73690C069389">
    <w:name w:val="214DCED184D44C709AF0A73690C069389"/>
    <w:pPr>
      <w:suppressAutoHyphens/>
      <w:spacing w:before="80" w:after="120" w:line="240" w:lineRule="auto"/>
    </w:pPr>
    <w:rPr>
      <w:rFonts w:ascii="Calibri" w:eastAsia="Calibri" w:hAnsi="Calibri" w:cs="Times New Roman"/>
      <w:sz w:val="20"/>
    </w:rPr>
  </w:style>
  <w:style w:type="paragraph" w:customStyle="1" w:styleId="694FEE1A02424993A5FE5B8466A5C0789">
    <w:name w:val="694FEE1A02424993A5FE5B8466A5C0789"/>
    <w:pPr>
      <w:suppressAutoHyphens/>
      <w:spacing w:before="80" w:after="120" w:line="240" w:lineRule="auto"/>
    </w:pPr>
    <w:rPr>
      <w:rFonts w:ascii="Calibri" w:eastAsia="Calibri" w:hAnsi="Calibri" w:cs="Times New Roman"/>
      <w:sz w:val="20"/>
    </w:rPr>
  </w:style>
  <w:style w:type="paragraph" w:customStyle="1" w:styleId="E23B8F0EB7F14C2C8C683377CF3AE58E9">
    <w:name w:val="E23B8F0EB7F14C2C8C683377CF3AE58E9"/>
    <w:pPr>
      <w:suppressAutoHyphens/>
      <w:spacing w:before="80" w:after="120" w:line="240" w:lineRule="auto"/>
    </w:pPr>
    <w:rPr>
      <w:rFonts w:ascii="Calibri" w:eastAsia="Calibri" w:hAnsi="Calibri" w:cs="Times New Roman"/>
      <w:sz w:val="20"/>
    </w:rPr>
  </w:style>
  <w:style w:type="paragraph" w:customStyle="1" w:styleId="1C4EF02310C7435983896FE62503667C9">
    <w:name w:val="1C4EF02310C7435983896FE62503667C9"/>
    <w:pPr>
      <w:suppressAutoHyphens/>
      <w:spacing w:before="80" w:after="120" w:line="240" w:lineRule="auto"/>
    </w:pPr>
    <w:rPr>
      <w:rFonts w:ascii="Calibri" w:eastAsia="Calibri" w:hAnsi="Calibri" w:cs="Times New Roman"/>
      <w:sz w:val="20"/>
    </w:rPr>
  </w:style>
  <w:style w:type="paragraph" w:customStyle="1" w:styleId="06B061D597D5420CB99E5376218FFAC49">
    <w:name w:val="06B061D597D5420CB99E5376218FFAC49"/>
    <w:pPr>
      <w:suppressAutoHyphens/>
      <w:spacing w:before="80" w:after="120" w:line="240" w:lineRule="auto"/>
    </w:pPr>
    <w:rPr>
      <w:rFonts w:ascii="Calibri" w:eastAsia="Calibri" w:hAnsi="Calibri" w:cs="Times New Roman"/>
      <w:sz w:val="20"/>
    </w:rPr>
  </w:style>
  <w:style w:type="paragraph" w:customStyle="1" w:styleId="615023181D5940EAA69249CBD5E51B699">
    <w:name w:val="615023181D5940EAA69249CBD5E51B699"/>
    <w:pPr>
      <w:suppressAutoHyphens/>
      <w:spacing w:before="80" w:after="120" w:line="240" w:lineRule="auto"/>
    </w:pPr>
    <w:rPr>
      <w:rFonts w:ascii="Calibri" w:eastAsia="Calibri" w:hAnsi="Calibri" w:cs="Times New Roman"/>
      <w:sz w:val="20"/>
    </w:rPr>
  </w:style>
  <w:style w:type="paragraph" w:customStyle="1" w:styleId="488616FBA6E84D18810FDF495C5F138F9">
    <w:name w:val="488616FBA6E84D18810FDF495C5F138F9"/>
    <w:pPr>
      <w:suppressAutoHyphens/>
      <w:spacing w:before="80" w:after="120" w:line="240" w:lineRule="auto"/>
    </w:pPr>
    <w:rPr>
      <w:rFonts w:ascii="Calibri" w:eastAsia="Calibri" w:hAnsi="Calibri" w:cs="Times New Roman"/>
      <w:sz w:val="20"/>
    </w:rPr>
  </w:style>
  <w:style w:type="paragraph" w:customStyle="1" w:styleId="3D3B5FA1152D421CA3CDDA32AD6938709">
    <w:name w:val="3D3B5FA1152D421CA3CDDA32AD6938709"/>
    <w:pPr>
      <w:suppressAutoHyphens/>
      <w:spacing w:before="80" w:after="120" w:line="240" w:lineRule="auto"/>
    </w:pPr>
    <w:rPr>
      <w:rFonts w:ascii="Calibri" w:eastAsia="Calibri" w:hAnsi="Calibri" w:cs="Times New Roman"/>
      <w:sz w:val="20"/>
    </w:rPr>
  </w:style>
  <w:style w:type="paragraph" w:customStyle="1" w:styleId="7CE5B343B7D64F43A27EBF829312FDA89">
    <w:name w:val="7CE5B343B7D64F43A27EBF829312FDA89"/>
    <w:pPr>
      <w:suppressAutoHyphens/>
      <w:spacing w:before="80" w:after="120" w:line="240" w:lineRule="auto"/>
    </w:pPr>
    <w:rPr>
      <w:rFonts w:ascii="Calibri" w:eastAsia="Calibri" w:hAnsi="Calibri" w:cs="Times New Roman"/>
      <w:sz w:val="20"/>
    </w:rPr>
  </w:style>
  <w:style w:type="paragraph" w:customStyle="1" w:styleId="88AB526237EC4A55A4DFFAE094F9FF999">
    <w:name w:val="88AB526237EC4A55A4DFFAE094F9FF999"/>
    <w:pPr>
      <w:suppressAutoHyphens/>
      <w:spacing w:before="80" w:after="120" w:line="240" w:lineRule="auto"/>
    </w:pPr>
    <w:rPr>
      <w:rFonts w:ascii="Calibri" w:eastAsia="Calibri" w:hAnsi="Calibri" w:cs="Times New Roman"/>
      <w:sz w:val="20"/>
    </w:rPr>
  </w:style>
  <w:style w:type="paragraph" w:customStyle="1" w:styleId="3CABC38DE5154ABFAB7FB1713ACD6C1A9">
    <w:name w:val="3CABC38DE5154ABFAB7FB1713ACD6C1A9"/>
    <w:pPr>
      <w:suppressAutoHyphens/>
      <w:spacing w:before="80" w:after="120" w:line="240" w:lineRule="auto"/>
    </w:pPr>
    <w:rPr>
      <w:rFonts w:ascii="Calibri" w:eastAsia="Calibri" w:hAnsi="Calibri" w:cs="Times New Roman"/>
      <w:sz w:val="20"/>
    </w:rPr>
  </w:style>
  <w:style w:type="paragraph" w:customStyle="1" w:styleId="ECD4785522D8459F843B505F4FBA02489">
    <w:name w:val="ECD4785522D8459F843B505F4FBA02489"/>
    <w:pPr>
      <w:suppressAutoHyphens/>
      <w:spacing w:before="80" w:after="120" w:line="240" w:lineRule="auto"/>
    </w:pPr>
    <w:rPr>
      <w:rFonts w:ascii="Calibri" w:eastAsia="Calibri" w:hAnsi="Calibri" w:cs="Times New Roman"/>
      <w:sz w:val="20"/>
    </w:rPr>
  </w:style>
  <w:style w:type="paragraph" w:customStyle="1" w:styleId="83CC702F74ED4E55A8C0909F6D9595319">
    <w:name w:val="83CC702F74ED4E55A8C0909F6D9595319"/>
    <w:pPr>
      <w:suppressAutoHyphens/>
      <w:spacing w:before="80" w:after="120" w:line="240" w:lineRule="auto"/>
    </w:pPr>
    <w:rPr>
      <w:rFonts w:ascii="Calibri" w:eastAsia="Calibri" w:hAnsi="Calibri" w:cs="Times New Roman"/>
      <w:sz w:val="20"/>
    </w:rPr>
  </w:style>
  <w:style w:type="paragraph" w:customStyle="1" w:styleId="F6ADC69C72294360A0914BA964AB22F39">
    <w:name w:val="F6ADC69C72294360A0914BA964AB22F39"/>
    <w:pPr>
      <w:suppressAutoHyphens/>
      <w:spacing w:before="80" w:after="120" w:line="240" w:lineRule="auto"/>
    </w:pPr>
    <w:rPr>
      <w:rFonts w:ascii="Calibri" w:eastAsia="Calibri" w:hAnsi="Calibri" w:cs="Times New Roman"/>
      <w:sz w:val="20"/>
    </w:rPr>
  </w:style>
  <w:style w:type="paragraph" w:customStyle="1" w:styleId="E1BA99C562D043EAB50693C5F510ECA69">
    <w:name w:val="E1BA99C562D043EAB50693C5F510ECA69"/>
    <w:pPr>
      <w:suppressAutoHyphens/>
      <w:spacing w:before="80" w:after="120" w:line="240" w:lineRule="auto"/>
    </w:pPr>
    <w:rPr>
      <w:rFonts w:ascii="Calibri" w:eastAsia="Calibri" w:hAnsi="Calibri" w:cs="Times New Roman"/>
      <w:sz w:val="20"/>
    </w:rPr>
  </w:style>
  <w:style w:type="paragraph" w:customStyle="1" w:styleId="10338D863E864E928104D42F999FE2E49">
    <w:name w:val="10338D863E864E928104D42F999FE2E49"/>
    <w:pPr>
      <w:suppressAutoHyphens/>
      <w:spacing w:before="80" w:after="120" w:line="240" w:lineRule="auto"/>
    </w:pPr>
    <w:rPr>
      <w:rFonts w:ascii="Calibri" w:eastAsia="Calibri" w:hAnsi="Calibri" w:cs="Times New Roman"/>
      <w:sz w:val="20"/>
    </w:rPr>
  </w:style>
  <w:style w:type="paragraph" w:customStyle="1" w:styleId="C2A236068F6A4FBDB3FF2613DA3C67F89">
    <w:name w:val="C2A236068F6A4FBDB3FF2613DA3C67F89"/>
    <w:pPr>
      <w:suppressAutoHyphens/>
      <w:spacing w:before="80" w:after="120" w:line="240" w:lineRule="auto"/>
    </w:pPr>
    <w:rPr>
      <w:rFonts w:ascii="Calibri" w:eastAsia="Calibri" w:hAnsi="Calibri" w:cs="Times New Roman"/>
      <w:sz w:val="20"/>
    </w:rPr>
  </w:style>
  <w:style w:type="paragraph" w:customStyle="1" w:styleId="E90866A1B92345718171ECCC784C32439">
    <w:name w:val="E90866A1B92345718171ECCC784C32439"/>
    <w:pPr>
      <w:suppressAutoHyphens/>
      <w:spacing w:before="80" w:after="120" w:line="240" w:lineRule="auto"/>
    </w:pPr>
    <w:rPr>
      <w:rFonts w:ascii="Calibri" w:eastAsia="Calibri" w:hAnsi="Calibri" w:cs="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D0C6880DF9201342B5C6A165D675C523" ma:contentTypeVersion="24" ma:contentTypeDescription="Create a new document." ma:contentTypeScope="" ma:versionID="64ab71d22221f2aa223f82c416d2d14d">
  <xsd:schema xmlns:xsd="http://www.w3.org/2001/XMLSchema" xmlns:xs="http://www.w3.org/2001/XMLSchema" xmlns:p="http://schemas.microsoft.com/office/2006/metadata/properties" xmlns:ns2="90f4b0c5-0876-4eab-b7a9-276a3b7cf62b" xmlns:ns3="a5114ee5-3726-4731-9074-90979358cacc" targetNamespace="http://schemas.microsoft.com/office/2006/metadata/properties" ma:root="true" ma:fieldsID="338c7fb43052ab9180b41b59d12df56d" ns2:_="" ns3:_="">
    <xsd:import namespace="90f4b0c5-0876-4eab-b7a9-276a3b7cf62b"/>
    <xsd:import namespace="a5114ee5-3726-4731-9074-90979358ca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ImageMetadataListItemId" minOccurs="0"/>
                <xsd:element ref="ns2:ImageMetadataListFieldId" minOccurs="0"/>
                <xsd:element ref="ns2:KWIZVersionName" minOccurs="0"/>
                <xsd:element ref="ns2:KWIZVersionDescription" minOccurs="0"/>
                <xsd:element ref="ns2:KWIZVersionCreatedBy" minOccurs="0"/>
                <xsd:element ref="ns2:KWIZVersionActiveVID" minOccurs="0"/>
                <xsd:element ref="ns2:KWIZVersionPublishedVID" minOccurs="0"/>
                <xsd:element ref="ns2:KWIZPublishingEnabl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4b0c5-0876-4eab-b7a9-276a3b7cf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ImageMetadataListItemId" ma:index="24" nillable="true" ma:displayName="ImageMetadataListItemId" ma:hidden="true" ma:indexed="true" ma:internalName="ImageMetadataListItemId">
      <xsd:simpleType>
        <xsd:restriction base="dms:Unknown"/>
      </xsd:simpleType>
    </xsd:element>
    <xsd:element name="ImageMetadataListFieldId" ma:index="25" nillable="true" ma:displayName="ImageMetadataListFieldId" ma:hidden="true" ma:indexed="true" ma:internalName="ImageMetadataListFieldId">
      <xsd:simpleType>
        <xsd:restriction base="dms:Unknown"/>
      </xsd:simpleType>
    </xsd:element>
    <xsd:element name="KWIZVersionName" ma:index="26" nillable="true" ma:displayName="KWIZVersionName" ma:hidden="true" ma:internalName="KWIZVersionName">
      <xsd:simpleType>
        <xsd:restriction base="dms:Text">
          <xsd:maxLength value="255"/>
        </xsd:restriction>
      </xsd:simpleType>
    </xsd:element>
    <xsd:element name="KWIZVersionDescription" ma:index="27" nillable="true" ma:displayName="KWIZVersionDescription" ma:hidden="true" ma:internalName="KWIZVersionDescription">
      <xsd:simpleType>
        <xsd:restriction base="dms:Note"/>
      </xsd:simpleType>
    </xsd:element>
    <xsd:element name="KWIZVersionCreatedBy" ma:index="28" nillable="true" ma:displayName="KWIZVersionCreatedBy" ma:hidden="true" ma:internalName="KWIZVersionCreatedBy">
      <xsd:simpleType>
        <xsd:restriction base="dms:Text">
          <xsd:maxLength value="255"/>
        </xsd:restriction>
      </xsd:simpleType>
    </xsd:element>
    <xsd:element name="KWIZVersionActiveVID" ma:index="29" nillable="true" ma:displayName="KWIZVersionActiveVID" ma:hidden="true" ma:internalName="KWIZVersionActiveVID">
      <xsd:simpleType>
        <xsd:restriction base="dms:Text">
          <xsd:maxLength value="255"/>
        </xsd:restriction>
      </xsd:simpleType>
    </xsd:element>
    <xsd:element name="KWIZVersionPublishedVID" ma:index="30" nillable="true" ma:displayName="KWIZVersionPublishedVID" ma:hidden="true" ma:internalName="KWIZVersionPublishedVID">
      <xsd:simpleType>
        <xsd:restriction base="dms:Text">
          <xsd:maxLength value="255"/>
        </xsd:restriction>
      </xsd:simpleType>
    </xsd:element>
    <xsd:element name="KWIZPublishingEnabled" ma:index="31" nillable="true" ma:displayName="KWIZPublishingEnabled" ma:hidden="true" ma:internalName="KWIZPublishingEnabl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114ee5-3726-4731-9074-90979358ca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836693f-27a7-45bd-9b0b-d2a3c676af03}" ma:internalName="TaxCatchAll" ma:showField="CatchAllData" ma:web="a5114ee5-3726-4731-9074-90979358ca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5114ee5-3726-4731-9074-90979358cacc" xsi:nil="true"/>
    <lcf76f155ced4ddcb4097134ff3c332f xmlns="90f4b0c5-0876-4eab-b7a9-276a3b7cf62b">
      <Terms xmlns="http://schemas.microsoft.com/office/infopath/2007/PartnerControls"/>
    </lcf76f155ced4ddcb4097134ff3c332f>
    <KWIZVersionPublishedVID xmlns="90f4b0c5-0876-4eab-b7a9-276a3b7cf62b" xsi:nil="true"/>
    <KWIZVersionDescription xmlns="90f4b0c5-0876-4eab-b7a9-276a3b7cf62b" xsi:nil="true"/>
    <KWIZVersionCreatedBy xmlns="90f4b0c5-0876-4eab-b7a9-276a3b7cf62b" xsi:nil="true"/>
    <ImageMetadataListFieldId xmlns="90f4b0c5-0876-4eab-b7a9-276a3b7cf62b" xsi:nil="true"/>
    <ImageMetadataListItemId xmlns="90f4b0c5-0876-4eab-b7a9-276a3b7cf62b" xsi:nil="true"/>
    <KWIZVersionActiveVID xmlns="90f4b0c5-0876-4eab-b7a9-276a3b7cf62b" xsi:nil="true"/>
    <KWIZPublishingEnabled xmlns="90f4b0c5-0876-4eab-b7a9-276a3b7cf62b" xsi:nil="true"/>
    <KWIZVersionName xmlns="90f4b0c5-0876-4eab-b7a9-276a3b7cf62b" xsi:nil="true"/>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E1DECCC-233A-44E6-A128-9E4615DCB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4b0c5-0876-4eab-b7a9-276a3b7cf62b"/>
    <ds:schemaRef ds:uri="a5114ee5-3726-4731-9074-90979358c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5114ee5-3726-4731-9074-90979358cacc"/>
    <ds:schemaRef ds:uri="90f4b0c5-0876-4eab-b7a9-276a3b7cf62b"/>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TotalTime>
  <Pages>7</Pages>
  <Words>1711</Words>
  <Characters>9753</Characters>
  <DocSecurity>4</DocSecurity>
  <Lines>81</Lines>
  <Paragraphs>22</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11442</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2017-12-10T21:24:00Z</cp:lastPrinted>
  <dcterms:created xsi:type="dcterms:W3CDTF">2026-08-28T05:24:00Z</dcterms:created>
  <dcterms:modified xsi:type="dcterms:W3CDTF">2026-08-28T05:24:00Z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0x010100D0C6880DF9201342B5C6A165D675C523</vt:lpwstr>
  </property>
  <property fmtid="{D5CDD505-2E9C-101B-9397-08002B2CF9AE}" pid="17" name="MSIP_Label_69af8531-eb46-4968-8cb3-105d2f5ea87e_Enabled">
    <vt:lpwstr>true</vt:lpwstr>
  </property>
  <property fmtid="{D5CDD505-2E9C-101B-9397-08002B2CF9AE}" pid="18" name="MSIP_Label_69af8531-eb46-4968-8cb3-105d2f5ea87e_SetDate">
    <vt:lpwstr>2026-06-22T23:05:25Z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5e12a298-9aad-4695-beb9-4fa5fb085552</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