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69C6E5B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3C7E64">
        <w:rPr>
          <w:rFonts w:asciiTheme="minorHAnsi" w:hAnsiTheme="minorHAnsi" w:cstheme="minorHAnsi"/>
          <w:b/>
          <w:bCs/>
          <w:sz w:val="24"/>
          <w:szCs w:val="24"/>
        </w:rPr>
        <w:t xml:space="preserve"> </w:t>
      </w:r>
      <w:r w:rsidR="003C7E64" w:rsidRPr="0022702C">
        <w:rPr>
          <w:rFonts w:asciiTheme="minorHAnsi" w:hAnsiTheme="minorHAnsi" w:cstheme="minorHAnsi"/>
          <w:sz w:val="24"/>
          <w:szCs w:val="24"/>
        </w:rPr>
        <w:t>Pest Animal Officer</w:t>
      </w:r>
    </w:p>
    <w:p w14:paraId="4305E8C8" w14:textId="583E83ED" w:rsidR="00237B8C" w:rsidRPr="00910B0D"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3C7E64">
        <w:rPr>
          <w:rFonts w:asciiTheme="minorHAnsi" w:hAnsiTheme="minorHAnsi" w:cstheme="minorHAnsi"/>
          <w:b/>
          <w:bCs/>
          <w:sz w:val="24"/>
          <w:szCs w:val="24"/>
        </w:rPr>
        <w:t xml:space="preserve"> </w:t>
      </w:r>
      <w:r w:rsidR="00F051E2" w:rsidRPr="0022702C">
        <w:rPr>
          <w:rFonts w:asciiTheme="minorHAnsi" w:hAnsiTheme="minorHAnsi" w:cstheme="minorHAnsi"/>
          <w:sz w:val="24"/>
          <w:szCs w:val="24"/>
        </w:rPr>
        <w:t>Technical</w:t>
      </w:r>
      <w:r w:rsidR="00910B0D" w:rsidRPr="0022702C">
        <w:rPr>
          <w:rFonts w:asciiTheme="minorHAnsi" w:hAnsiTheme="minorHAnsi" w:cstheme="minorHAnsi"/>
          <w:sz w:val="24"/>
          <w:szCs w:val="24"/>
        </w:rPr>
        <w:t xml:space="preserve"> </w:t>
      </w:r>
      <w:r w:rsidR="003C7E64" w:rsidRPr="0022702C">
        <w:rPr>
          <w:rFonts w:asciiTheme="minorHAnsi" w:hAnsiTheme="minorHAnsi" w:cstheme="minorHAnsi"/>
          <w:sz w:val="24"/>
          <w:szCs w:val="24"/>
        </w:rPr>
        <w:t>O</w:t>
      </w:r>
      <w:r w:rsidR="00910B0D" w:rsidRPr="0022702C">
        <w:rPr>
          <w:rFonts w:asciiTheme="minorHAnsi" w:hAnsiTheme="minorHAnsi" w:cstheme="minorHAnsi"/>
          <w:sz w:val="24"/>
          <w:szCs w:val="24"/>
        </w:rPr>
        <w:t>ffice</w:t>
      </w:r>
      <w:r w:rsidR="000C2ABB">
        <w:rPr>
          <w:rFonts w:asciiTheme="minorHAnsi" w:hAnsiTheme="minorHAnsi" w:cstheme="minorHAnsi"/>
          <w:sz w:val="24"/>
          <w:szCs w:val="24"/>
        </w:rPr>
        <w:t>r</w:t>
      </w:r>
      <w:r w:rsidR="00910B0D" w:rsidRPr="0022702C">
        <w:rPr>
          <w:rFonts w:asciiTheme="minorHAnsi" w:hAnsiTheme="minorHAnsi" w:cstheme="minorHAnsi"/>
          <w:sz w:val="24"/>
          <w:szCs w:val="24"/>
        </w:rPr>
        <w:t xml:space="preserve"> Grade </w:t>
      </w:r>
      <w:r w:rsidR="003C7E64" w:rsidRPr="0022702C">
        <w:rPr>
          <w:rFonts w:asciiTheme="minorHAnsi" w:hAnsiTheme="minorHAnsi" w:cstheme="minorHAnsi"/>
          <w:sz w:val="24"/>
          <w:szCs w:val="24"/>
        </w:rPr>
        <w:t>3</w:t>
      </w:r>
    </w:p>
    <w:p w14:paraId="6C70E4F9" w14:textId="360BCC44" w:rsidR="00237B8C" w:rsidRPr="00910B0D"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3C7E64">
        <w:rPr>
          <w:rFonts w:asciiTheme="minorHAnsi" w:hAnsiTheme="minorHAnsi" w:cstheme="minorHAnsi"/>
          <w:b/>
          <w:bCs/>
          <w:sz w:val="24"/>
          <w:szCs w:val="24"/>
        </w:rPr>
        <w:t xml:space="preserve"> </w:t>
      </w:r>
      <w:r w:rsidR="003C7E64" w:rsidRPr="0022702C">
        <w:rPr>
          <w:rFonts w:asciiTheme="minorHAnsi" w:hAnsiTheme="minorHAnsi" w:cstheme="minorHAnsi"/>
          <w:sz w:val="24"/>
          <w:szCs w:val="24"/>
        </w:rPr>
        <w:t>63182</w:t>
      </w:r>
    </w:p>
    <w:p w14:paraId="6A6794A4" w14:textId="4C9FA8E2"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3C7E64">
        <w:rPr>
          <w:rFonts w:asciiTheme="minorHAnsi" w:hAnsiTheme="minorHAnsi" w:cstheme="minorHAnsi"/>
          <w:b/>
          <w:bCs/>
          <w:sz w:val="24"/>
          <w:szCs w:val="24"/>
        </w:rPr>
        <w:t xml:space="preserve"> </w:t>
      </w:r>
      <w:r w:rsidR="003C7E64" w:rsidRPr="0022702C">
        <w:rPr>
          <w:rFonts w:asciiTheme="minorHAnsi" w:hAnsiTheme="minorHAnsi" w:cstheme="minorHAnsi"/>
          <w:sz w:val="24"/>
          <w:szCs w:val="24"/>
        </w:rPr>
        <w:t>Environment</w:t>
      </w:r>
      <w:r w:rsidR="00910B0D" w:rsidRPr="0022702C">
        <w:rPr>
          <w:rFonts w:asciiTheme="minorHAnsi" w:hAnsiTheme="minorHAnsi" w:cstheme="minorHAnsi"/>
          <w:sz w:val="24"/>
          <w:szCs w:val="24"/>
        </w:rPr>
        <w:t xml:space="preserve"> and Planning</w:t>
      </w:r>
    </w:p>
    <w:p w14:paraId="2A397434" w14:textId="0236B426" w:rsidR="00237B8C" w:rsidRPr="00910B0D"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3C7E64">
        <w:rPr>
          <w:rFonts w:asciiTheme="minorHAnsi" w:hAnsiTheme="minorHAnsi" w:cstheme="minorHAnsi"/>
          <w:b/>
          <w:bCs/>
          <w:sz w:val="24"/>
          <w:szCs w:val="24"/>
        </w:rPr>
        <w:t xml:space="preserve"> </w:t>
      </w:r>
      <w:r w:rsidR="00910B0D" w:rsidRPr="0022702C">
        <w:rPr>
          <w:rFonts w:asciiTheme="minorHAnsi" w:hAnsiTheme="minorHAnsi" w:cstheme="minorHAnsi"/>
          <w:sz w:val="24"/>
          <w:szCs w:val="24"/>
        </w:rPr>
        <w:t xml:space="preserve">ACT </w:t>
      </w:r>
      <w:r w:rsidR="003C7E64" w:rsidRPr="0022702C">
        <w:rPr>
          <w:rFonts w:asciiTheme="minorHAnsi" w:hAnsiTheme="minorHAnsi" w:cstheme="minorHAnsi"/>
          <w:sz w:val="24"/>
          <w:szCs w:val="24"/>
        </w:rPr>
        <w:t>Parks and Conservation Service</w:t>
      </w:r>
    </w:p>
    <w:p w14:paraId="4CE27808" w14:textId="0A872170" w:rsidR="00237B8C" w:rsidRPr="00910B0D"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3C7E64">
        <w:rPr>
          <w:rFonts w:asciiTheme="minorHAnsi" w:hAnsiTheme="minorHAnsi" w:cstheme="minorHAnsi"/>
          <w:b/>
          <w:bCs/>
          <w:sz w:val="24"/>
          <w:szCs w:val="24"/>
        </w:rPr>
        <w:t xml:space="preserve"> </w:t>
      </w:r>
      <w:r w:rsidR="003C7E64" w:rsidRPr="0022702C">
        <w:rPr>
          <w:rFonts w:asciiTheme="minorHAnsi" w:hAnsiTheme="minorHAnsi" w:cstheme="minorHAnsi"/>
          <w:sz w:val="24"/>
          <w:szCs w:val="24"/>
        </w:rPr>
        <w:t>Stromlo</w:t>
      </w:r>
    </w:p>
    <w:p w14:paraId="52300175" w14:textId="241EBE5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3C7E64">
        <w:rPr>
          <w:rFonts w:asciiTheme="minorHAnsi" w:hAnsiTheme="minorHAnsi" w:cstheme="minorHAnsi"/>
          <w:b/>
          <w:bCs/>
          <w:sz w:val="24"/>
          <w:szCs w:val="24"/>
        </w:rPr>
        <w:t xml:space="preserve"> </w:t>
      </w:r>
      <w:r w:rsidR="00910B0D" w:rsidRPr="0022702C">
        <w:rPr>
          <w:rFonts w:asciiTheme="minorHAnsi" w:hAnsiTheme="minorHAnsi" w:cstheme="minorHAnsi"/>
          <w:sz w:val="24"/>
          <w:szCs w:val="24"/>
        </w:rPr>
        <w:t>Program Coordinator</w:t>
      </w:r>
    </w:p>
    <w:p w14:paraId="7F5ABBBD" w14:textId="566BFE6C"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3C7E64">
        <w:rPr>
          <w:rFonts w:asciiTheme="minorHAnsi" w:hAnsiTheme="minorHAnsi" w:cstheme="minorHAnsi"/>
          <w:b/>
          <w:szCs w:val="24"/>
        </w:rPr>
        <w:t xml:space="preserve"> </w:t>
      </w:r>
      <w:r w:rsidR="00EB17E7">
        <w:rPr>
          <w:rFonts w:asciiTheme="minorHAnsi" w:hAnsiTheme="minorHAnsi" w:cstheme="minorHAnsi"/>
          <w:bCs/>
          <w:szCs w:val="24"/>
        </w:rPr>
        <w:t>October 2026</w:t>
      </w:r>
    </w:p>
    <w:p w14:paraId="56956709" w14:textId="541EF160"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0C2ABB">
        <w:rPr>
          <w:rFonts w:asciiTheme="minorHAnsi" w:hAnsiTheme="minorHAnsi" w:cstheme="minorHAnsi"/>
          <w:b/>
          <w:bCs/>
          <w:sz w:val="24"/>
          <w:szCs w:val="24"/>
        </w:rPr>
        <w:t>i</w:t>
      </w:r>
      <w:r w:rsidRPr="0044768B">
        <w:rPr>
          <w:rFonts w:asciiTheme="minorHAnsi" w:hAnsiTheme="minorHAnsi" w:cstheme="minorHAnsi"/>
          <w:b/>
          <w:bCs/>
          <w:sz w:val="24"/>
          <w:szCs w:val="24"/>
        </w:rPr>
        <w:t>on requirements:</w:t>
      </w:r>
      <w:r w:rsidR="00267286">
        <w:rPr>
          <w:rFonts w:asciiTheme="minorHAnsi" w:hAnsiTheme="minorHAnsi" w:cstheme="minorHAnsi"/>
          <w:b/>
          <w:bCs/>
          <w:sz w:val="24"/>
          <w:szCs w:val="24"/>
        </w:rPr>
        <w:t xml:space="preserve"> </w:t>
      </w:r>
      <w:r w:rsidR="00267286" w:rsidRPr="0022702C">
        <w:rPr>
          <w:rFonts w:ascii="Calibri" w:hAnsi="Calibri" w:cs="Calibri"/>
          <w:sz w:val="24"/>
          <w:szCs w:val="24"/>
        </w:rPr>
        <w:t xml:space="preserve">WWVP, AQF3 accreditation, </w:t>
      </w:r>
      <w:r w:rsidR="00267286" w:rsidRPr="0022702C">
        <w:rPr>
          <w:rFonts w:ascii="Calibri" w:eastAsia="Times" w:hAnsi="Calibri" w:cs="Calibri"/>
          <w:sz w:val="24"/>
          <w:szCs w:val="24"/>
        </w:rPr>
        <w:t xml:space="preserve">Current manual </w:t>
      </w:r>
      <w:r w:rsidR="00F051E2" w:rsidRPr="0022702C">
        <w:rPr>
          <w:rFonts w:ascii="Calibri" w:eastAsia="Times" w:hAnsi="Calibri" w:cs="Calibri"/>
          <w:sz w:val="24"/>
          <w:szCs w:val="24"/>
        </w:rPr>
        <w:t>driver’s</w:t>
      </w:r>
      <w:r w:rsidR="00267286" w:rsidRPr="0022702C">
        <w:rPr>
          <w:rFonts w:ascii="Calibri" w:eastAsia="Times" w:hAnsi="Calibri" w:cs="Calibri"/>
          <w:sz w:val="24"/>
          <w:szCs w:val="24"/>
        </w:rPr>
        <w:t xml:space="preserve"> license, with 4WD experienc</w:t>
      </w:r>
      <w:r w:rsidR="007A7042" w:rsidRPr="0022702C">
        <w:rPr>
          <w:rFonts w:ascii="Calibri" w:eastAsia="Times" w:hAnsi="Calibri" w:cs="Calibri"/>
          <w:sz w:val="24"/>
          <w:szCs w:val="24"/>
        </w:rPr>
        <w:t>e.</w:t>
      </w:r>
      <w:r w:rsidR="00C55AD0" w:rsidRPr="0022702C">
        <w:rPr>
          <w:rFonts w:ascii="Calibri" w:eastAsia="Times" w:hAnsi="Calibri" w:cs="Calibri"/>
          <w:sz w:val="24"/>
          <w:szCs w:val="24"/>
        </w:rPr>
        <w:t xml:space="preserve"> Able and willing to undertake after </w:t>
      </w:r>
      <w:r w:rsidR="00F051E2" w:rsidRPr="0022702C">
        <w:rPr>
          <w:rFonts w:ascii="Calibri" w:eastAsia="Times" w:hAnsi="Calibri" w:cs="Calibri"/>
          <w:sz w:val="24"/>
          <w:szCs w:val="24"/>
        </w:rPr>
        <w:t>hours</w:t>
      </w:r>
      <w:r w:rsidR="00C55AD0" w:rsidRPr="0022702C">
        <w:rPr>
          <w:rFonts w:ascii="Calibri" w:eastAsia="Times" w:hAnsi="Calibri" w:cs="Calibri"/>
          <w:sz w:val="24"/>
          <w:szCs w:val="24"/>
        </w:rPr>
        <w:t xml:space="preserve"> </w:t>
      </w:r>
      <w:r w:rsidR="00A0215A" w:rsidRPr="0022702C">
        <w:rPr>
          <w:rFonts w:ascii="Calibri" w:eastAsia="Times" w:hAnsi="Calibri" w:cs="Calibri"/>
          <w:sz w:val="24"/>
          <w:szCs w:val="24"/>
        </w:rPr>
        <w:t xml:space="preserve">and incident management </w:t>
      </w:r>
      <w:r w:rsidR="00C55AD0" w:rsidRPr="0022702C">
        <w:rPr>
          <w:rFonts w:ascii="Calibri" w:eastAsia="Times" w:hAnsi="Calibri" w:cs="Calibri"/>
          <w:sz w:val="24"/>
          <w:szCs w:val="24"/>
        </w:rPr>
        <w:t>duties.</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E11946">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E11946">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E11946">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E11946">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5DB864DA" w14:textId="77777777" w:rsidR="00363712" w:rsidRDefault="00363712" w:rsidP="00D1138B">
      <w:pPr>
        <w:pStyle w:val="Heading1"/>
        <w:pBdr>
          <w:bottom w:val="single" w:sz="12" w:space="1" w:color="auto"/>
        </w:pBdr>
        <w:spacing w:before="360"/>
        <w:rPr>
          <w:sz w:val="28"/>
        </w:rPr>
      </w:pPr>
    </w:p>
    <w:p w14:paraId="0FED2013" w14:textId="77777777" w:rsidR="00363712" w:rsidRDefault="00363712" w:rsidP="00D1138B">
      <w:pPr>
        <w:pStyle w:val="Heading1"/>
        <w:pBdr>
          <w:bottom w:val="single" w:sz="12" w:space="1" w:color="auto"/>
        </w:pBdr>
        <w:spacing w:before="360"/>
        <w:rPr>
          <w:sz w:val="28"/>
        </w:rPr>
      </w:pPr>
    </w:p>
    <w:p w14:paraId="354F8F44" w14:textId="0601D8F7" w:rsidR="002A43D2" w:rsidRPr="002A43D2" w:rsidRDefault="002A43D2" w:rsidP="00D1138B">
      <w:pPr>
        <w:pStyle w:val="Heading1"/>
        <w:pBdr>
          <w:bottom w:val="single" w:sz="12" w:space="1" w:color="auto"/>
        </w:pBdr>
        <w:spacing w:before="360"/>
        <w:rPr>
          <w:sz w:val="28"/>
        </w:rPr>
      </w:pPr>
      <w:r w:rsidRPr="002A43D2">
        <w:rPr>
          <w:sz w:val="28"/>
        </w:rPr>
        <w:t>DIVISION OVERVIEW</w:t>
      </w:r>
    </w:p>
    <w:p w14:paraId="360EFAA9" w14:textId="5636C7D7" w:rsidR="00BC79C7" w:rsidRPr="0022702C" w:rsidRDefault="00725949" w:rsidP="00BC79C7">
      <w:r w:rsidRPr="0022702C">
        <w:t xml:space="preserve">The ACT Parks and Conservation Service (PCS) is a branch of the Environment, Heritage and </w:t>
      </w:r>
      <w:r w:rsidR="00910B0D">
        <w:t>Parks</w:t>
      </w:r>
      <w:r w:rsidR="00910B0D" w:rsidRPr="0022702C">
        <w:t xml:space="preserve"> </w:t>
      </w:r>
      <w:r w:rsidR="00910B0D">
        <w:t>Group</w:t>
      </w:r>
      <w:r w:rsidR="00910B0D" w:rsidRPr="0022702C">
        <w:t xml:space="preserve"> </w:t>
      </w:r>
      <w:r w:rsidRPr="0022702C">
        <w:t>with responsibility for management of our parks, reserves, and commercial forests. It protects and conserves the natural and cultural resources of the ACT, promotes appropriate recreational, educational, and scientific uses of our parks and reserves, and maintains the aesthetic environmental backdrop to Canberra. In addition, PCS manages a commercial forestry estate on behalf of the ACT Government providing a broad recreation facility, carbon capture and an economic return for the ACT community.</w:t>
      </w:r>
    </w:p>
    <w:p w14:paraId="25AD1D91" w14:textId="00AD24E3" w:rsidR="002A43D2" w:rsidRDefault="00D1138B" w:rsidP="00D868F1">
      <w:pPr>
        <w:pStyle w:val="Heading1"/>
        <w:pBdr>
          <w:bottom w:val="single" w:sz="12" w:space="1" w:color="auto"/>
        </w:pBdr>
        <w:spacing w:before="360"/>
        <w:rPr>
          <w:sz w:val="28"/>
        </w:rPr>
      </w:pPr>
      <w:r w:rsidRPr="0022702C">
        <w:rPr>
          <w:sz w:val="28"/>
        </w:rPr>
        <w:t>BUSINESS UNIT OVERVIEW</w:t>
      </w:r>
    </w:p>
    <w:p w14:paraId="141174F1" w14:textId="77BF9A3E" w:rsidR="00910B0D" w:rsidRPr="00F20BF6" w:rsidRDefault="00910B0D" w:rsidP="00910B0D">
      <w:pPr>
        <w:suppressAutoHyphens w:val="0"/>
        <w:autoSpaceDE w:val="0"/>
        <w:autoSpaceDN w:val="0"/>
        <w:adjustRightInd w:val="0"/>
        <w:spacing w:after="0"/>
        <w:rPr>
          <w:rFonts w:cs="Calibri"/>
          <w:color w:val="000000"/>
          <w:szCs w:val="24"/>
        </w:rPr>
      </w:pPr>
      <w:r w:rsidRPr="00F20BF6">
        <w:rPr>
          <w:rFonts w:cs="Calibri"/>
          <w:color w:val="000000"/>
          <w:szCs w:val="24"/>
        </w:rPr>
        <w:t xml:space="preserve">ACT Parks and Conservation Service includes the Operations Coordination and Planning Section which comprises reserve management planning, capital works planning and delivery, operations coordination, </w:t>
      </w:r>
      <w:r w:rsidR="00F051E2" w:rsidRPr="00F20BF6">
        <w:rPr>
          <w:rFonts w:cs="Calibri"/>
          <w:color w:val="000000"/>
          <w:szCs w:val="24"/>
        </w:rPr>
        <w:t>Invasive</w:t>
      </w:r>
      <w:r w:rsidRPr="00F20BF6">
        <w:rPr>
          <w:rFonts w:cs="Calibri"/>
          <w:color w:val="000000"/>
          <w:szCs w:val="24"/>
        </w:rPr>
        <w:t xml:space="preserve"> Plants and Plant Pest, Invasive Animals and Overabundant Wildlife and supports administrative coordination across the park’s estate. </w:t>
      </w:r>
    </w:p>
    <w:p w14:paraId="04044DF4" w14:textId="77777777" w:rsidR="00910B0D" w:rsidRPr="00F20BF6" w:rsidRDefault="00910B0D" w:rsidP="00910B0D">
      <w:pPr>
        <w:pStyle w:val="DotPoint"/>
        <w:numPr>
          <w:ilvl w:val="0"/>
          <w:numId w:val="0"/>
        </w:numPr>
        <w:spacing w:line="276" w:lineRule="auto"/>
        <w:ind w:left="360" w:hanging="360"/>
        <w:rPr>
          <w:rFonts w:cs="Calibri"/>
          <w:color w:val="000000"/>
          <w:szCs w:val="24"/>
        </w:rPr>
      </w:pPr>
    </w:p>
    <w:p w14:paraId="6B335EB2" w14:textId="4EF29820" w:rsidR="00910B0D" w:rsidRPr="00F20BF6" w:rsidRDefault="00910B0D" w:rsidP="00910B0D">
      <w:pPr>
        <w:pStyle w:val="DotPoint"/>
        <w:numPr>
          <w:ilvl w:val="0"/>
          <w:numId w:val="0"/>
        </w:numPr>
        <w:spacing w:line="276" w:lineRule="auto"/>
        <w:ind w:left="360" w:hanging="360"/>
        <w:rPr>
          <w:rFonts w:cs="Calibri"/>
          <w:color w:val="000000"/>
          <w:szCs w:val="24"/>
        </w:rPr>
      </w:pPr>
      <w:r w:rsidRPr="00F20BF6">
        <w:rPr>
          <w:rFonts w:cs="Calibri"/>
          <w:color w:val="000000"/>
          <w:szCs w:val="24"/>
        </w:rPr>
        <w:t xml:space="preserve">The purpose of the Operations Coordination and Planning Section team is to support an integrated </w:t>
      </w:r>
    </w:p>
    <w:p w14:paraId="2CC4C215" w14:textId="253F836A" w:rsidR="00910B0D" w:rsidRPr="00F20BF6" w:rsidRDefault="00910B0D" w:rsidP="00910B0D">
      <w:pPr>
        <w:pStyle w:val="DotPoint"/>
        <w:numPr>
          <w:ilvl w:val="0"/>
          <w:numId w:val="0"/>
        </w:numPr>
        <w:spacing w:line="276" w:lineRule="auto"/>
        <w:rPr>
          <w:rFonts w:cs="Calibri"/>
          <w:color w:val="000000"/>
          <w:szCs w:val="24"/>
        </w:rPr>
      </w:pPr>
      <w:r w:rsidRPr="00F20BF6">
        <w:rPr>
          <w:rFonts w:cs="Calibri"/>
          <w:color w:val="000000"/>
          <w:szCs w:val="24"/>
        </w:rPr>
        <w:t>“One Parks Service” approach across a diverse and distributed workforce. The section provides a central point of coordination and streamlines engagement with the corporate support services of the Directorate.</w:t>
      </w:r>
    </w:p>
    <w:p w14:paraId="0825C43F" w14:textId="42F2EF40" w:rsidR="00910B0D" w:rsidRDefault="00910B0D" w:rsidP="008E4326">
      <w:pPr>
        <w:pStyle w:val="Heading1"/>
        <w:pBdr>
          <w:bottom w:val="single" w:sz="12" w:space="1" w:color="auto"/>
        </w:pBdr>
        <w:spacing w:before="360"/>
        <w:rPr>
          <w:rFonts w:cs="Calibri"/>
          <w:b w:val="0"/>
          <w:bCs/>
          <w:color w:val="000000"/>
          <w:sz w:val="23"/>
          <w:szCs w:val="23"/>
        </w:rPr>
      </w:pPr>
      <w:r w:rsidRPr="00F20BF6">
        <w:rPr>
          <w:rFonts w:cs="Calibri"/>
          <w:b w:val="0"/>
          <w:bCs/>
          <w:color w:val="000000"/>
          <w:sz w:val="24"/>
          <w:szCs w:val="24"/>
        </w:rPr>
        <w:t>The Invasive Animals and Overabundant Wildlife</w:t>
      </w:r>
      <w:r w:rsidRPr="00F20BF6">
        <w:rPr>
          <w:rFonts w:cs="Calibri"/>
          <w:color w:val="000000"/>
          <w:sz w:val="24"/>
          <w:szCs w:val="24"/>
        </w:rPr>
        <w:t xml:space="preserve"> </w:t>
      </w:r>
      <w:r w:rsidRPr="00F20BF6">
        <w:rPr>
          <w:rFonts w:cs="Calibri"/>
          <w:b w:val="0"/>
          <w:bCs/>
          <w:color w:val="000000"/>
          <w:sz w:val="24"/>
          <w:szCs w:val="24"/>
        </w:rPr>
        <w:t xml:space="preserve">team is responsible for supporting and delivering key programs designed to mitigate the impact of vertebrate pest animals and overabundant wildlife within ACT Parks and Reserves and on some public lands. </w:t>
      </w:r>
      <w:r w:rsidR="004545D2" w:rsidRPr="00F20BF6">
        <w:rPr>
          <w:rFonts w:cs="Calibri"/>
          <w:b w:val="0"/>
          <w:bCs/>
          <w:color w:val="000000"/>
          <w:sz w:val="24"/>
          <w:szCs w:val="24"/>
        </w:rPr>
        <w:t>The team work collaboratively across Government and with rural landholders to deliver an integrated and nil tenure approach</w:t>
      </w:r>
      <w:r w:rsidR="004545D2" w:rsidRPr="0022702C">
        <w:rPr>
          <w:rFonts w:cs="Calibri"/>
          <w:b w:val="0"/>
          <w:bCs/>
          <w:color w:val="000000"/>
          <w:sz w:val="22"/>
          <w:szCs w:val="22"/>
        </w:rPr>
        <w:t>.</w:t>
      </w:r>
      <w:r w:rsidR="004545D2">
        <w:rPr>
          <w:rFonts w:cs="Calibri"/>
          <w:b w:val="0"/>
          <w:bCs/>
          <w:color w:val="000000"/>
          <w:sz w:val="22"/>
          <w:szCs w:val="22"/>
        </w:rPr>
        <w:t xml:space="preserve"> </w:t>
      </w:r>
    </w:p>
    <w:p w14:paraId="69044778" w14:textId="080C5DC3" w:rsidR="008E4326" w:rsidRDefault="008E4326" w:rsidP="008E4326">
      <w:pPr>
        <w:pStyle w:val="Heading1"/>
        <w:pBdr>
          <w:bottom w:val="single" w:sz="12" w:space="1" w:color="auto"/>
        </w:pBdr>
        <w:spacing w:before="360"/>
        <w:rPr>
          <w:b w:val="0"/>
          <w:bCs/>
          <w:sz w:val="28"/>
        </w:rPr>
      </w:pPr>
      <w:r w:rsidRPr="0022702C">
        <w:rPr>
          <w:b w:val="0"/>
          <w:bCs/>
          <w:sz w:val="28"/>
        </w:rPr>
        <w:t>POSITION PURPOSE</w:t>
      </w:r>
    </w:p>
    <w:p w14:paraId="46274846" w14:textId="282546B2" w:rsidR="0031781C" w:rsidRPr="0031781C" w:rsidRDefault="0031781C" w:rsidP="0031781C">
      <w:pPr>
        <w:rPr>
          <w:lang w:eastAsia="ja-JP"/>
        </w:rPr>
      </w:pPr>
      <w:r w:rsidRPr="0031781C">
        <w:rPr>
          <w:lang w:eastAsia="ja-JP"/>
        </w:rPr>
        <w:t xml:space="preserve">The Pest Animal Officer is responsible for coordinating and delivering the ACT rabbit management program across multiple land tenures. The role </w:t>
      </w:r>
      <w:r>
        <w:rPr>
          <w:lang w:eastAsia="ja-JP"/>
        </w:rPr>
        <w:t>coordinates</w:t>
      </w:r>
      <w:r w:rsidRPr="0031781C">
        <w:rPr>
          <w:lang w:eastAsia="ja-JP"/>
        </w:rPr>
        <w:t xml:space="preserve"> mapping, site prioritisation, control operations, stakeholder engagement and program reporting</w:t>
      </w:r>
      <w:r>
        <w:rPr>
          <w:lang w:eastAsia="ja-JP"/>
        </w:rPr>
        <w:t xml:space="preserve">. </w:t>
      </w:r>
      <w:r w:rsidRPr="0031781C">
        <w:rPr>
          <w:lang w:eastAsia="ja-JP"/>
        </w:rPr>
        <w:t>The role works collaboratively with public and private land managers, government agencies, contractors and community stakeholders to achieve coordinated rabbit management outcomes</w:t>
      </w:r>
      <w:r w:rsidR="00EB17E7">
        <w:rPr>
          <w:lang w:eastAsia="ja-JP"/>
        </w:rPr>
        <w:t xml:space="preserve"> in priority areas</w:t>
      </w:r>
      <w:r w:rsidRPr="0031781C">
        <w:rPr>
          <w:lang w:eastAsia="ja-JP"/>
        </w:rPr>
        <w:t>.</w:t>
      </w:r>
    </w:p>
    <w:p w14:paraId="21C00670" w14:textId="6C0C8017" w:rsidR="0031781C" w:rsidRPr="0031781C" w:rsidRDefault="0031781C" w:rsidP="0031781C">
      <w:pPr>
        <w:rPr>
          <w:lang w:eastAsia="ja-JP"/>
        </w:rPr>
      </w:pPr>
      <w:r w:rsidRPr="0031781C">
        <w:rPr>
          <w:lang w:eastAsia="ja-JP"/>
        </w:rPr>
        <w:t>The position provides technical advice and operational support to land managers and stakeholders and contributes to the protection of biodiversity, agricultural productivity and community assets through the effective management of rabbit impacts.</w:t>
      </w:r>
    </w:p>
    <w:p w14:paraId="5EC3A8AA" w14:textId="79D8AD88" w:rsidR="0031781C" w:rsidRPr="0031781C" w:rsidRDefault="0031781C" w:rsidP="0031781C">
      <w:pPr>
        <w:rPr>
          <w:lang w:eastAsia="ja-JP"/>
        </w:rPr>
      </w:pPr>
      <w:r w:rsidRPr="0031781C">
        <w:rPr>
          <w:lang w:eastAsia="ja-JP"/>
        </w:rPr>
        <w:t>The role also supports the delivery of other vertebrate pest and overabundant wildlife management programs</w:t>
      </w:r>
      <w:r w:rsidR="00EB17E7">
        <w:rPr>
          <w:lang w:eastAsia="ja-JP"/>
        </w:rPr>
        <w:t xml:space="preserve"> as required. </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1E6A783D" w14:textId="677CC383" w:rsidR="0031781C" w:rsidRPr="00EB17E7" w:rsidRDefault="0031781C" w:rsidP="0031781C">
      <w:pPr>
        <w:pStyle w:val="ListParagraph"/>
        <w:numPr>
          <w:ilvl w:val="0"/>
          <w:numId w:val="7"/>
        </w:numPr>
        <w:suppressAutoHyphens w:val="0"/>
        <w:spacing w:after="0" w:line="300" w:lineRule="atLeast"/>
        <w:rPr>
          <w:rFonts w:cs="Calibri"/>
          <w:szCs w:val="24"/>
        </w:rPr>
      </w:pPr>
      <w:r w:rsidRPr="00EB17E7">
        <w:rPr>
          <w:rFonts w:cs="Calibri"/>
          <w:szCs w:val="24"/>
        </w:rPr>
        <w:t xml:space="preserve">Coordinate </w:t>
      </w:r>
      <w:r w:rsidR="00EB17E7">
        <w:rPr>
          <w:rFonts w:cs="Calibri"/>
          <w:szCs w:val="24"/>
        </w:rPr>
        <w:t>delivery of</w:t>
      </w:r>
      <w:r w:rsidRPr="00EB17E7">
        <w:rPr>
          <w:rFonts w:cs="Calibri"/>
          <w:szCs w:val="24"/>
        </w:rPr>
        <w:t xml:space="preserve"> rabbit management</w:t>
      </w:r>
      <w:r w:rsidR="000C7830">
        <w:rPr>
          <w:rFonts w:cs="Calibri"/>
          <w:szCs w:val="24"/>
        </w:rPr>
        <w:t xml:space="preserve"> activities</w:t>
      </w:r>
      <w:r w:rsidRPr="00EB17E7">
        <w:rPr>
          <w:rFonts w:cs="Calibri"/>
          <w:szCs w:val="24"/>
        </w:rPr>
        <w:t>, including mapping, site prioritisation, control operations, stakeholder engagement and program reporting, and support the delivery of other vertebrate pest and overabundant wildlife management programs.</w:t>
      </w:r>
    </w:p>
    <w:p w14:paraId="22E54CAD" w14:textId="77777777" w:rsidR="00002511" w:rsidRDefault="00002511" w:rsidP="00002511">
      <w:pPr>
        <w:numPr>
          <w:ilvl w:val="0"/>
          <w:numId w:val="7"/>
        </w:numPr>
        <w:suppressAutoHyphens w:val="0"/>
        <w:spacing w:before="120" w:after="200" w:line="276" w:lineRule="auto"/>
        <w:rPr>
          <w:iCs/>
        </w:rPr>
      </w:pPr>
      <w:r w:rsidRPr="000E04B8">
        <w:rPr>
          <w:iCs/>
        </w:rPr>
        <w:t>Provide technical advice and operational support to ACT government staff and rural landholders in the implementation of pest animal and overabundant wildlife management programs.</w:t>
      </w:r>
    </w:p>
    <w:p w14:paraId="4F63380C" w14:textId="77777777" w:rsidR="00783203" w:rsidRPr="00783203" w:rsidRDefault="00783203" w:rsidP="00E11946">
      <w:pPr>
        <w:numPr>
          <w:ilvl w:val="0"/>
          <w:numId w:val="7"/>
        </w:numPr>
        <w:suppressAutoHyphens w:val="0"/>
        <w:spacing w:before="120" w:after="200" w:line="276" w:lineRule="auto"/>
        <w:rPr>
          <w:iCs/>
        </w:rPr>
      </w:pPr>
      <w:r w:rsidRPr="00783203">
        <w:rPr>
          <w:iCs/>
          <w:lang w:val="en-US"/>
        </w:rPr>
        <w:t>Contribute to and participate in incident planning and control duties on an as needs basis during delivery of management programs</w:t>
      </w:r>
    </w:p>
    <w:p w14:paraId="417F3F7B" w14:textId="3BF55FA6" w:rsidR="000F663D" w:rsidRDefault="000F663D" w:rsidP="00E11946">
      <w:pPr>
        <w:numPr>
          <w:ilvl w:val="0"/>
          <w:numId w:val="7"/>
        </w:numPr>
        <w:suppressAutoHyphens w:val="0"/>
        <w:spacing w:before="120" w:after="200" w:line="276" w:lineRule="auto"/>
        <w:rPr>
          <w:iCs/>
        </w:rPr>
      </w:pPr>
      <w:r>
        <w:rPr>
          <w:iCs/>
        </w:rPr>
        <w:t>Maintain facilities and equipment associated with management programs, handle, use and issue restricted chemicals.</w:t>
      </w:r>
    </w:p>
    <w:p w14:paraId="53413014" w14:textId="21684E94" w:rsidR="00267286" w:rsidRPr="000F663D" w:rsidRDefault="00267286" w:rsidP="00E11946">
      <w:pPr>
        <w:numPr>
          <w:ilvl w:val="0"/>
          <w:numId w:val="7"/>
        </w:numPr>
        <w:suppressAutoHyphens w:val="0"/>
        <w:spacing w:before="120" w:after="200" w:line="276" w:lineRule="auto"/>
        <w:rPr>
          <w:iCs/>
        </w:rPr>
      </w:pPr>
      <w:r w:rsidRPr="000F663D">
        <w:rPr>
          <w:iCs/>
        </w:rPr>
        <w:t xml:space="preserve">Provide administrative support to the </w:t>
      </w:r>
      <w:r w:rsidR="002448DD">
        <w:rPr>
          <w:iCs/>
        </w:rPr>
        <w:t>Program Coordinator</w:t>
      </w:r>
      <w:r w:rsidRPr="000F663D">
        <w:rPr>
          <w:iCs/>
        </w:rPr>
        <w:t xml:space="preserve"> including record management (in accordance with the Territory Records Act 2002) and data analysis associated with pest animal and overabundant wildlife management programs.</w:t>
      </w:r>
    </w:p>
    <w:p w14:paraId="383A69F1" w14:textId="77777777" w:rsidR="00237284" w:rsidRDefault="000F663D" w:rsidP="000F663D">
      <w:pPr>
        <w:numPr>
          <w:ilvl w:val="0"/>
          <w:numId w:val="7"/>
        </w:numPr>
        <w:suppressAutoHyphens w:val="0"/>
        <w:spacing w:after="160" w:line="259" w:lineRule="auto"/>
        <w:rPr>
          <w:iCs/>
          <w:szCs w:val="24"/>
        </w:rPr>
      </w:pPr>
      <w:r w:rsidRPr="000F663D">
        <w:rPr>
          <w:iCs/>
          <w:szCs w:val="24"/>
        </w:rPr>
        <w:t>Undertake community engagement activities and liaise with other government agencies, rural landholders and other stakeholder</w:t>
      </w:r>
      <w:r w:rsidR="00237284">
        <w:rPr>
          <w:iCs/>
          <w:szCs w:val="24"/>
        </w:rPr>
        <w:t>s</w:t>
      </w:r>
    </w:p>
    <w:p w14:paraId="7FAE6D3A" w14:textId="77777777" w:rsidR="004545D2" w:rsidRPr="000F663D" w:rsidRDefault="004545D2" w:rsidP="004545D2">
      <w:pPr>
        <w:numPr>
          <w:ilvl w:val="0"/>
          <w:numId w:val="7"/>
        </w:numPr>
        <w:suppressAutoHyphens w:val="0"/>
        <w:spacing w:before="120" w:after="200" w:line="276" w:lineRule="auto"/>
        <w:rPr>
          <w:iCs/>
        </w:rPr>
      </w:pPr>
      <w:r>
        <w:rPr>
          <w:iCs/>
        </w:rPr>
        <w:t xml:space="preserve">This position may involve direct supervision of staff </w:t>
      </w:r>
      <w:r w:rsidRPr="000F663D">
        <w:rPr>
          <w:iCs/>
        </w:rPr>
        <w:t>and/or contractors as required, relevant to the position.</w:t>
      </w:r>
    </w:p>
    <w:p w14:paraId="70D23512" w14:textId="0841FADC" w:rsidR="00E0729C" w:rsidRDefault="00237284" w:rsidP="00CA0C6D">
      <w:pPr>
        <w:numPr>
          <w:ilvl w:val="0"/>
          <w:numId w:val="7"/>
        </w:numPr>
        <w:suppressAutoHyphens w:val="0"/>
        <w:spacing w:before="120" w:after="200" w:line="276" w:lineRule="auto"/>
        <w:rPr>
          <w:iCs/>
        </w:rPr>
      </w:pPr>
      <w:r w:rsidRPr="0022702C">
        <w:rPr>
          <w:iCs/>
        </w:rPr>
        <w:t>Willingness to undertake fire related duties, including fire suppression and prescribed burns, and</w:t>
      </w:r>
      <w:r w:rsidR="004545D2">
        <w:rPr>
          <w:iCs/>
        </w:rPr>
        <w:t xml:space="preserve"> if trained</w:t>
      </w:r>
      <w:r w:rsidRPr="0022702C">
        <w:rPr>
          <w:iCs/>
        </w:rPr>
        <w:t xml:space="preserve"> will be included as part of a fire resource roster over the ACT declared bushfire season.</w:t>
      </w:r>
    </w:p>
    <w:p w14:paraId="7B4BEE84" w14:textId="77777777" w:rsidR="00CA0C6D" w:rsidRPr="00CA0C6D" w:rsidRDefault="00CA0C6D" w:rsidP="00CA0C6D">
      <w:pPr>
        <w:pStyle w:val="BodyText"/>
      </w:pPr>
    </w:p>
    <w:p w14:paraId="049F0022" w14:textId="6438C45E"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EB17E7" w:rsidRDefault="00716314" w:rsidP="00716314">
      <w:pPr>
        <w:rPr>
          <w:rFonts w:cs="Calibri"/>
        </w:rPr>
      </w:pPr>
      <w:r w:rsidRPr="00EB17E7">
        <w:rPr>
          <w:rFonts w:cs="Calibri"/>
        </w:rPr>
        <w:t xml:space="preserve">Provide concise evidence of your </w:t>
      </w:r>
      <w:r w:rsidRPr="00EB17E7">
        <w:rPr>
          <w:rFonts w:cs="Calibri"/>
          <w:b/>
          <w:bCs/>
        </w:rPr>
        <w:t>skills, knowledge and behaviours</w:t>
      </w:r>
      <w:r w:rsidRPr="00EB17E7">
        <w:rPr>
          <w:rFonts w:cs="Calibri"/>
        </w:rPr>
        <w:t xml:space="preserve"> against the duties above and the ACTPS Shared Capability Framework.</w:t>
      </w:r>
    </w:p>
    <w:p w14:paraId="29024EC5" w14:textId="77777777" w:rsidR="00E11946" w:rsidRPr="00EB17E7" w:rsidRDefault="00E11946" w:rsidP="00E11946">
      <w:pPr>
        <w:pStyle w:val="Default"/>
        <w:ind w:left="720"/>
      </w:pPr>
    </w:p>
    <w:p w14:paraId="4CE40C35" w14:textId="73A71E7F" w:rsidR="0031781C" w:rsidRPr="00EB17E7" w:rsidRDefault="0031781C" w:rsidP="0031781C">
      <w:pPr>
        <w:pStyle w:val="Default"/>
        <w:numPr>
          <w:ilvl w:val="0"/>
          <w:numId w:val="8"/>
        </w:numPr>
      </w:pPr>
      <w:r w:rsidRPr="00EB17E7">
        <w:t>Demonstrated experience in coordinating</w:t>
      </w:r>
      <w:r w:rsidR="00EB17E7">
        <w:t xml:space="preserve"> the planning, </w:t>
      </w:r>
      <w:r w:rsidR="000C7830">
        <w:t>delivery</w:t>
      </w:r>
      <w:r w:rsidR="00EB17E7">
        <w:t xml:space="preserve"> </w:t>
      </w:r>
      <w:r w:rsidRPr="00EB17E7">
        <w:t>and evaluat</w:t>
      </w:r>
      <w:r w:rsidR="00EB17E7">
        <w:t xml:space="preserve">ion of </w:t>
      </w:r>
      <w:r w:rsidRPr="00EB17E7">
        <w:t>rabbit management, pest animal or natural resource management programs</w:t>
      </w:r>
      <w:r w:rsidR="00EB17E7" w:rsidRPr="00EB17E7">
        <w:t>.</w:t>
      </w:r>
    </w:p>
    <w:p w14:paraId="3798562B" w14:textId="77777777" w:rsidR="0031781C" w:rsidRPr="00EB17E7" w:rsidRDefault="0031781C" w:rsidP="0031781C">
      <w:pPr>
        <w:pStyle w:val="Default"/>
        <w:ind w:left="720"/>
      </w:pPr>
    </w:p>
    <w:p w14:paraId="6E3C96DB" w14:textId="77777777" w:rsidR="000C7830" w:rsidRDefault="0031781C" w:rsidP="00126864">
      <w:pPr>
        <w:pStyle w:val="ListParagraph"/>
        <w:numPr>
          <w:ilvl w:val="0"/>
          <w:numId w:val="8"/>
        </w:numPr>
        <w:suppressAutoHyphens w:val="0"/>
        <w:spacing w:after="160" w:line="259" w:lineRule="auto"/>
        <w:rPr>
          <w:rFonts w:cs="Calibri"/>
          <w:szCs w:val="24"/>
        </w:rPr>
      </w:pPr>
      <w:r w:rsidRPr="000C7830">
        <w:rPr>
          <w:rFonts w:cs="Calibri"/>
          <w:szCs w:val="24"/>
        </w:rPr>
        <w:t>Working knowledge of relevant legislation, Standard Operating Procedures, Codes of Practice and safe operating procedures relevant to rabbit, vertebrate pest and wildlife management programs</w:t>
      </w:r>
      <w:r w:rsidR="00EB17E7" w:rsidRPr="000C7830">
        <w:rPr>
          <w:rFonts w:cs="Calibri"/>
          <w:szCs w:val="24"/>
        </w:rPr>
        <w:t>.</w:t>
      </w:r>
    </w:p>
    <w:p w14:paraId="25743A1C" w14:textId="77777777" w:rsidR="000C7830" w:rsidRPr="000C7830" w:rsidRDefault="000C7830" w:rsidP="000C7830">
      <w:pPr>
        <w:pStyle w:val="ListParagraph"/>
        <w:rPr>
          <w:rFonts w:cs="Calibri"/>
          <w:szCs w:val="24"/>
        </w:rPr>
      </w:pPr>
    </w:p>
    <w:p w14:paraId="6C33B99B" w14:textId="59C4CEC1" w:rsidR="000C7830" w:rsidRPr="000C7830" w:rsidRDefault="000C7830" w:rsidP="00126864">
      <w:pPr>
        <w:pStyle w:val="ListParagraph"/>
        <w:numPr>
          <w:ilvl w:val="0"/>
          <w:numId w:val="8"/>
        </w:numPr>
        <w:suppressAutoHyphens w:val="0"/>
        <w:spacing w:after="160" w:line="259" w:lineRule="auto"/>
        <w:rPr>
          <w:rFonts w:cs="Calibri"/>
          <w:szCs w:val="24"/>
        </w:rPr>
      </w:pPr>
      <w:r w:rsidRPr="000C7830">
        <w:rPr>
          <w:rFonts w:cs="Calibri"/>
          <w:szCs w:val="24"/>
        </w:rPr>
        <w:t>Demonstrated experience in maintaining accurate electronic records and working with spatial data.</w:t>
      </w:r>
    </w:p>
    <w:p w14:paraId="1B6FBC62" w14:textId="77777777" w:rsidR="000C7830" w:rsidRPr="00EB17E7" w:rsidRDefault="000C7830" w:rsidP="000C7830">
      <w:pPr>
        <w:numPr>
          <w:ilvl w:val="0"/>
          <w:numId w:val="8"/>
        </w:numPr>
        <w:suppressAutoHyphens w:val="0"/>
        <w:spacing w:after="160" w:line="259" w:lineRule="auto"/>
        <w:rPr>
          <w:rFonts w:cs="Calibri"/>
          <w:szCs w:val="24"/>
        </w:rPr>
      </w:pPr>
      <w:r w:rsidRPr="00EB17E7">
        <w:rPr>
          <w:rFonts w:cs="Calibri"/>
          <w:szCs w:val="24"/>
        </w:rPr>
        <w:t>Well-developed communication (oral and written), negotiation and conflict resolution skills and demonstrated capacity to interact well with the rural community and other land managers to achieve collaborative outcomes.</w:t>
      </w:r>
    </w:p>
    <w:p w14:paraId="5E11248E" w14:textId="77777777" w:rsidR="000C7830" w:rsidRPr="00EB17E7" w:rsidRDefault="000C7830" w:rsidP="000C7830">
      <w:pPr>
        <w:numPr>
          <w:ilvl w:val="0"/>
          <w:numId w:val="8"/>
        </w:numPr>
        <w:suppressAutoHyphens w:val="0"/>
        <w:spacing w:after="0"/>
        <w:rPr>
          <w:rFonts w:cs="Calibri"/>
        </w:rPr>
      </w:pPr>
      <w:r w:rsidRPr="00EB17E7">
        <w:rPr>
          <w:rFonts w:cs="Calibri"/>
        </w:rPr>
        <w:t xml:space="preserve">Demonstrated ability to consistently display commitment to the implementation of the principles of workplace diversity, participative work practices, workplace health and safety, and compliance with the requirements of the Territory Records Act. </w:t>
      </w:r>
    </w:p>
    <w:p w14:paraId="481B536C" w14:textId="77777777" w:rsidR="000C7830" w:rsidRPr="00EB17E7" w:rsidRDefault="000C7830" w:rsidP="000C7830">
      <w:pPr>
        <w:pStyle w:val="ListParagraph"/>
        <w:suppressAutoHyphens w:val="0"/>
        <w:spacing w:after="0" w:line="300" w:lineRule="atLeast"/>
        <w:rPr>
          <w:rFonts w:cs="Calibri"/>
          <w:szCs w:val="24"/>
        </w:rPr>
      </w:pP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4699AA74" w14:textId="77777777" w:rsidR="00993AC4" w:rsidRPr="00783203" w:rsidRDefault="00993AC4" w:rsidP="00993AC4">
      <w:pPr>
        <w:spacing w:after="120"/>
        <w:rPr>
          <w:rFonts w:asciiTheme="minorHAnsi" w:hAnsiTheme="minorHAnsi" w:cstheme="minorHAnsi"/>
          <w:b/>
          <w:bCs/>
          <w:i/>
          <w:iCs/>
        </w:rPr>
      </w:pPr>
      <w:r w:rsidRPr="00783203">
        <w:rPr>
          <w:rFonts w:asciiTheme="minorHAnsi" w:hAnsiTheme="minorHAnsi" w:cstheme="minorHAnsi"/>
          <w:b/>
          <w:bCs/>
          <w:i/>
          <w:iCs/>
        </w:rPr>
        <w:t>Mandatory:</w:t>
      </w:r>
    </w:p>
    <w:p w14:paraId="2AD5E1A6" w14:textId="22910543" w:rsidR="00783203" w:rsidRPr="00783203" w:rsidRDefault="00783203" w:rsidP="00993AC4">
      <w:pPr>
        <w:pStyle w:val="ListParagraph"/>
        <w:numPr>
          <w:ilvl w:val="0"/>
          <w:numId w:val="11"/>
        </w:numPr>
        <w:spacing w:after="120"/>
      </w:pPr>
      <w:r w:rsidRPr="00783203">
        <w:t>Be prepared to wear a uniform</w:t>
      </w:r>
    </w:p>
    <w:p w14:paraId="598F2674" w14:textId="39BF749C" w:rsidR="00993AC4" w:rsidRPr="00316725" w:rsidRDefault="00993AC4" w:rsidP="00993AC4">
      <w:pPr>
        <w:pStyle w:val="ListParagraph"/>
        <w:numPr>
          <w:ilvl w:val="0"/>
          <w:numId w:val="11"/>
        </w:numPr>
        <w:spacing w:after="120"/>
        <w:rPr>
          <w:i/>
          <w:iCs/>
        </w:rPr>
      </w:pPr>
      <w:r w:rsidRPr="00185723">
        <w:rPr>
          <w:rFonts w:eastAsia="Times"/>
        </w:rPr>
        <w:t xml:space="preserve">Able and willing to undertake after </w:t>
      </w:r>
      <w:r w:rsidR="00F051E2" w:rsidRPr="00185723">
        <w:rPr>
          <w:rFonts w:eastAsia="Times"/>
        </w:rPr>
        <w:t>hours</w:t>
      </w:r>
      <w:r w:rsidR="00783203">
        <w:rPr>
          <w:rFonts w:eastAsia="Times"/>
        </w:rPr>
        <w:t xml:space="preserve"> </w:t>
      </w:r>
      <w:r w:rsidRPr="00185723">
        <w:rPr>
          <w:rFonts w:eastAsia="Times"/>
        </w:rPr>
        <w:t>and incide</w:t>
      </w:r>
      <w:r>
        <w:rPr>
          <w:rFonts w:eastAsia="Times"/>
        </w:rPr>
        <w:t>nt management duties;</w:t>
      </w:r>
    </w:p>
    <w:p w14:paraId="0ACBFCD2" w14:textId="513253CC" w:rsidR="00316725" w:rsidRPr="00316725" w:rsidRDefault="00316725" w:rsidP="00316725">
      <w:pPr>
        <w:pStyle w:val="ListParagraph"/>
        <w:numPr>
          <w:ilvl w:val="0"/>
          <w:numId w:val="11"/>
        </w:numPr>
        <w:spacing w:after="120"/>
      </w:pPr>
      <w:r>
        <w:rPr>
          <w:rFonts w:asciiTheme="minorHAnsi" w:hAnsiTheme="minorHAnsi" w:cstheme="minorHAnsi"/>
        </w:rPr>
        <w:t>Current W</w:t>
      </w:r>
      <w:r w:rsidRPr="00C2307B">
        <w:rPr>
          <w:rFonts w:asciiTheme="minorHAnsi" w:hAnsiTheme="minorHAnsi" w:cstheme="minorHAnsi"/>
        </w:rPr>
        <w:t>orking</w:t>
      </w:r>
      <w:r w:rsidRPr="00C2307B">
        <w:t xml:space="preserve"> with Vulnerable People Check;</w:t>
      </w:r>
    </w:p>
    <w:p w14:paraId="68858C1B" w14:textId="5C9A3CAE" w:rsidR="00993AC4" w:rsidRPr="00185723" w:rsidRDefault="00993AC4" w:rsidP="00993AC4">
      <w:pPr>
        <w:pStyle w:val="ListParagraph"/>
        <w:numPr>
          <w:ilvl w:val="0"/>
          <w:numId w:val="11"/>
        </w:numPr>
        <w:suppressAutoHyphens w:val="0"/>
        <w:spacing w:after="200" w:line="276" w:lineRule="auto"/>
        <w:rPr>
          <w:rFonts w:eastAsia="Times"/>
        </w:rPr>
      </w:pPr>
      <w:r w:rsidRPr="00185723">
        <w:rPr>
          <w:rFonts w:eastAsia="Times"/>
        </w:rPr>
        <w:t xml:space="preserve">Current </w:t>
      </w:r>
      <w:r>
        <w:rPr>
          <w:rFonts w:eastAsia="Times"/>
        </w:rPr>
        <w:t xml:space="preserve">class C </w:t>
      </w:r>
      <w:r w:rsidRPr="00185723">
        <w:rPr>
          <w:rFonts w:eastAsia="Times"/>
        </w:rPr>
        <w:t xml:space="preserve">manual </w:t>
      </w:r>
      <w:r w:rsidR="00F051E2" w:rsidRPr="00185723">
        <w:rPr>
          <w:rFonts w:eastAsia="Times"/>
        </w:rPr>
        <w:t>driver’s</w:t>
      </w:r>
      <w:r w:rsidRPr="00185723">
        <w:rPr>
          <w:rFonts w:eastAsia="Times"/>
        </w:rPr>
        <w:t xml:space="preserve"> license, with 4WD experience;</w:t>
      </w:r>
    </w:p>
    <w:p w14:paraId="58C9988B" w14:textId="4533B590" w:rsidR="00993AC4" w:rsidRPr="00185723" w:rsidRDefault="00993AC4" w:rsidP="00993AC4">
      <w:pPr>
        <w:pStyle w:val="ListParagraph"/>
        <w:numPr>
          <w:ilvl w:val="0"/>
          <w:numId w:val="11"/>
        </w:numPr>
        <w:suppressAutoHyphens w:val="0"/>
        <w:spacing w:after="200" w:line="276" w:lineRule="auto"/>
        <w:rPr>
          <w:rFonts w:eastAsia="Times"/>
        </w:rPr>
      </w:pPr>
      <w:r w:rsidRPr="00185723">
        <w:rPr>
          <w:rFonts w:eastAsia="Times"/>
        </w:rPr>
        <w:t>Chemical application AQF3</w:t>
      </w:r>
      <w:r w:rsidR="00C2307B">
        <w:rPr>
          <w:rFonts w:eastAsia="Times"/>
        </w:rPr>
        <w:t xml:space="preserve"> accreditation</w:t>
      </w:r>
      <w:r w:rsidR="00002511">
        <w:rPr>
          <w:rFonts w:eastAsia="Times"/>
        </w:rPr>
        <w:t xml:space="preserve"> (or ability to obtain) </w:t>
      </w:r>
    </w:p>
    <w:p w14:paraId="5D1F4E82" w14:textId="346BA9DC" w:rsidR="00993AC4" w:rsidRPr="00783203" w:rsidRDefault="00993AC4" w:rsidP="00993AC4">
      <w:pPr>
        <w:spacing w:after="120"/>
        <w:rPr>
          <w:b/>
          <w:bCs/>
          <w:i/>
          <w:iCs/>
        </w:rPr>
      </w:pPr>
      <w:r w:rsidRPr="00783203">
        <w:rPr>
          <w:b/>
          <w:bCs/>
          <w:i/>
          <w:iCs/>
        </w:rPr>
        <w:t xml:space="preserve">Highly </w:t>
      </w:r>
      <w:r w:rsidR="00F051E2" w:rsidRPr="00783203">
        <w:rPr>
          <w:b/>
          <w:bCs/>
          <w:i/>
          <w:iCs/>
        </w:rPr>
        <w:t>Desirable</w:t>
      </w:r>
      <w:r w:rsidRPr="00783203">
        <w:rPr>
          <w:b/>
          <w:bCs/>
          <w:i/>
          <w:iCs/>
        </w:rPr>
        <w:t>:</w:t>
      </w:r>
    </w:p>
    <w:p w14:paraId="129DEF21" w14:textId="53D5381E" w:rsidR="008949F9" w:rsidRPr="008949F9" w:rsidRDefault="008949F9" w:rsidP="008949F9">
      <w:pPr>
        <w:pStyle w:val="ListParagraph"/>
        <w:numPr>
          <w:ilvl w:val="0"/>
          <w:numId w:val="13"/>
        </w:numPr>
        <w:suppressAutoHyphens w:val="0"/>
        <w:spacing w:after="0"/>
        <w:contextualSpacing w:val="0"/>
        <w:rPr>
          <w:b/>
          <w:bCs/>
          <w:szCs w:val="24"/>
        </w:rPr>
      </w:pPr>
      <w:r>
        <w:rPr>
          <w:szCs w:val="24"/>
        </w:rPr>
        <w:t xml:space="preserve">Prior experience in implementing pest management programs </w:t>
      </w:r>
    </w:p>
    <w:p w14:paraId="2F4DFE09" w14:textId="1DEC7053" w:rsidR="00993AC4" w:rsidRPr="00185723" w:rsidRDefault="00993AC4" w:rsidP="00993AC4">
      <w:pPr>
        <w:pStyle w:val="ListParagraph"/>
        <w:numPr>
          <w:ilvl w:val="0"/>
          <w:numId w:val="13"/>
        </w:numPr>
        <w:suppressAutoHyphens w:val="0"/>
        <w:spacing w:after="200" w:line="276" w:lineRule="auto"/>
        <w:rPr>
          <w:rFonts w:eastAsia="Times"/>
        </w:rPr>
      </w:pPr>
      <w:r w:rsidRPr="00185723">
        <w:rPr>
          <w:rFonts w:eastAsia="Times"/>
        </w:rPr>
        <w:t>Restricted Pesticide Handling Course (NSW DPI), or equivalent</w:t>
      </w:r>
    </w:p>
    <w:p w14:paraId="567C60C1" w14:textId="50896330" w:rsidR="00993AC4" w:rsidRPr="00993AC4" w:rsidRDefault="00993AC4" w:rsidP="00993AC4">
      <w:pPr>
        <w:pStyle w:val="ListParagraph"/>
        <w:numPr>
          <w:ilvl w:val="0"/>
          <w:numId w:val="13"/>
        </w:numPr>
        <w:suppressAutoHyphens w:val="0"/>
        <w:spacing w:after="200" w:line="276" w:lineRule="auto"/>
        <w:rPr>
          <w:rFonts w:eastAsia="Times"/>
        </w:rPr>
      </w:pPr>
      <w:r w:rsidRPr="00F67136">
        <w:rPr>
          <w:rStyle w:val="PlaceholderText"/>
          <w:color w:val="auto"/>
        </w:rPr>
        <w:t>Tertiary qualification (diploma or degree) in environmental management or equivalent</w:t>
      </w:r>
    </w:p>
    <w:p w14:paraId="656E26F4" w14:textId="54541CF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0B1A67F2"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The following work environment description outlines the inherent requirements of the role of</w:t>
      </w:r>
      <w:r w:rsidR="00267286">
        <w:rPr>
          <w:rFonts w:asciiTheme="minorHAnsi" w:hAnsiTheme="minorHAnsi" w:cstheme="minorHAnsi"/>
          <w:szCs w:val="24"/>
        </w:rPr>
        <w:t xml:space="preserve"> Pest Animal Officer</w:t>
      </w:r>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9731E7" w:rsidRPr="00267286">
        <w:rPr>
          <w:rFonts w:asciiTheme="minorHAnsi" w:hAnsiTheme="minorHAnsi" w:cstheme="minorHAnsi"/>
          <w:szCs w:val="24"/>
        </w:rPr>
        <w:t>P</w:t>
      </w:r>
      <w:r w:rsidR="00267286" w:rsidRPr="00267286">
        <w:rPr>
          <w:rFonts w:asciiTheme="minorHAnsi" w:hAnsiTheme="minorHAnsi" w:cstheme="minorHAnsi"/>
          <w:szCs w:val="24"/>
        </w:rPr>
        <w:t>N63182</w:t>
      </w:r>
      <w:r w:rsidRPr="00267286">
        <w:rPr>
          <w:rFonts w:asciiTheme="minorHAnsi" w:hAnsiTheme="minorHAnsi" w:cstheme="minorHAnsi"/>
          <w:szCs w:val="24"/>
        </w:rPr>
        <w:t>)</w:t>
      </w:r>
      <w:r w:rsidRPr="009116C0">
        <w:rPr>
          <w:rFonts w:asciiTheme="minorHAnsi" w:hAnsiTheme="minorHAnsi" w:cstheme="minorHAnsi"/>
          <w:szCs w:val="24"/>
        </w:rPr>
        <w:t xml:space="preserve">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11DC471B" w:rsidR="005B38C8" w:rsidRPr="00A4740F" w:rsidRDefault="003C7E64"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4296D9D4"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26A1F410"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2076C778"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2DDD2DDD"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2A6DED37"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00662231"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F051E2"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5E7C3A7A"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4330FEE4"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64D053CA"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47E048F1" w:rsidR="0057462A"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7AB3A94F" w:rsidR="0057462A"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35DC2970"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44154E9B"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3378E559"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5C045A0C"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3777533E"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4E7A94B0"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559EBEBD"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44831ECB"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5D85C9F1"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6E2FB545"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2D9B02F5"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12085150"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57D8F0F3"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02EBE286"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51E2EA8"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1F9B19DF"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4D258D5B"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631B2F95"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27A302DD"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417319A9"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27DA396F"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40B9FFA8" w:rsidR="005B38C8" w:rsidRPr="00A4740F" w:rsidRDefault="003C7E6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01681F1A" w:rsidR="005B38C8" w:rsidRPr="00A4740F" w:rsidRDefault="00E5680E"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3C7E64">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007F0904" w:rsidR="005B38C8" w:rsidRPr="00493773" w:rsidRDefault="003C7E64"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4D3E72BB" w:rsidR="005B38C8" w:rsidRPr="00493773" w:rsidRDefault="003C7E64"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5B03C36F" w:rsidR="005B38C8" w:rsidRPr="00493773" w:rsidRDefault="003C7E64"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0FB1BD35" w:rsidR="005B38C8" w:rsidRPr="00493773" w:rsidRDefault="003C7E64" w:rsidP="00493773">
                <w:pPr>
                  <w:pStyle w:val="Tabletext"/>
                  <w:spacing w:before="0" w:after="0"/>
                  <w:jc w:val="center"/>
                  <w:rPr>
                    <w:sz w:val="24"/>
                  </w:rPr>
                </w:pPr>
                <w:r>
                  <w:rPr>
                    <w:sz w:val="24"/>
                    <w:szCs w:val="24"/>
                  </w:rPr>
                  <w:t>Frequently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1266F5F8" w:rsidR="005B38C8" w:rsidRPr="00493773" w:rsidRDefault="003C7E64"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22F66206" w:rsidR="005B38C8" w:rsidRPr="00493773" w:rsidRDefault="003C7E64"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6FC115DA" w:rsidR="008A1B61" w:rsidRPr="005F1B26" w:rsidRDefault="003C7E64" w:rsidP="00E30DA4">
                <w:pPr>
                  <w:pStyle w:val="Tabletext"/>
                  <w:spacing w:before="0" w:after="0"/>
                  <w:jc w:val="center"/>
                  <w:rPr>
                    <w:sz w:val="24"/>
                    <w:szCs w:val="24"/>
                  </w:rPr>
                </w:pPr>
                <w:r>
                  <w:rPr>
                    <w:sz w:val="24"/>
                    <w:szCs w:val="24"/>
                  </w:rPr>
                  <w:t>Frequently</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33D468FB" w:rsidR="005B38C8" w:rsidRPr="00493773" w:rsidRDefault="003C7E64"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13BD44D0" w:rsidR="005B38C8" w:rsidRPr="00493773" w:rsidRDefault="003C7E64"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F9EB" w14:textId="77777777" w:rsidR="00E5680E" w:rsidRDefault="00E5680E" w:rsidP="00456927">
      <w:pPr>
        <w:spacing w:after="0"/>
      </w:pPr>
      <w:r>
        <w:separator/>
      </w:r>
    </w:p>
  </w:endnote>
  <w:endnote w:type="continuationSeparator" w:id="0">
    <w:p w14:paraId="35E0689F" w14:textId="77777777" w:rsidR="00E5680E" w:rsidRDefault="00E5680E"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4AFC4" w14:textId="77777777" w:rsidR="00E5680E" w:rsidRDefault="00E5680E" w:rsidP="00456927">
      <w:pPr>
        <w:spacing w:after="0"/>
      </w:pPr>
      <w:r>
        <w:separator/>
      </w:r>
    </w:p>
  </w:footnote>
  <w:footnote w:type="continuationSeparator" w:id="0">
    <w:p w14:paraId="6C78CA80" w14:textId="77777777" w:rsidR="00E5680E" w:rsidRDefault="00E5680E"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5427D"/>
    <w:multiLevelType w:val="hybridMultilevel"/>
    <w:tmpl w:val="F07675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1F4D5A"/>
    <w:multiLevelType w:val="hybridMultilevel"/>
    <w:tmpl w:val="900CAD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5C2E68"/>
    <w:multiLevelType w:val="multilevel"/>
    <w:tmpl w:val="B3EC13D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242830"/>
    <w:multiLevelType w:val="hybridMultilevel"/>
    <w:tmpl w:val="DCDA4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1"/>
  </w:num>
  <w:num w:numId="4" w16cid:durableId="119034905">
    <w:abstractNumId w:val="0"/>
  </w:num>
  <w:num w:numId="5" w16cid:durableId="1172254070">
    <w:abstractNumId w:val="14"/>
  </w:num>
  <w:num w:numId="6" w16cid:durableId="423646233">
    <w:abstractNumId w:val="4"/>
  </w:num>
  <w:num w:numId="7" w16cid:durableId="1255476049">
    <w:abstractNumId w:val="12"/>
  </w:num>
  <w:num w:numId="8" w16cid:durableId="323632453">
    <w:abstractNumId w:val="8"/>
  </w:num>
  <w:num w:numId="9" w16cid:durableId="478109123">
    <w:abstractNumId w:val="9"/>
  </w:num>
  <w:num w:numId="10" w16cid:durableId="1728526378">
    <w:abstractNumId w:val="10"/>
  </w:num>
  <w:num w:numId="11" w16cid:durableId="1968312360">
    <w:abstractNumId w:val="13"/>
  </w:num>
  <w:num w:numId="12" w16cid:durableId="576130635">
    <w:abstractNumId w:val="3"/>
  </w:num>
  <w:num w:numId="13" w16cid:durableId="1533181847">
    <w:abstractNumId w:val="2"/>
  </w:num>
  <w:num w:numId="14" w16cid:durableId="915818179">
    <w:abstractNumId w:val="7"/>
  </w:num>
  <w:num w:numId="15" w16cid:durableId="1018040789">
    <w:abstractNumId w:val="7"/>
  </w:num>
  <w:num w:numId="16" w16cid:durableId="10059411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2511"/>
    <w:rsid w:val="00003247"/>
    <w:rsid w:val="000049C7"/>
    <w:rsid w:val="00005214"/>
    <w:rsid w:val="00015483"/>
    <w:rsid w:val="0001642D"/>
    <w:rsid w:val="00027998"/>
    <w:rsid w:val="00027EC2"/>
    <w:rsid w:val="00031F0F"/>
    <w:rsid w:val="00036182"/>
    <w:rsid w:val="0004150E"/>
    <w:rsid w:val="00042396"/>
    <w:rsid w:val="000456E0"/>
    <w:rsid w:val="00045D17"/>
    <w:rsid w:val="0005140F"/>
    <w:rsid w:val="00061670"/>
    <w:rsid w:val="00066909"/>
    <w:rsid w:val="00074DA8"/>
    <w:rsid w:val="00075C33"/>
    <w:rsid w:val="00083084"/>
    <w:rsid w:val="00090C5A"/>
    <w:rsid w:val="00094562"/>
    <w:rsid w:val="0009609E"/>
    <w:rsid w:val="000A0D34"/>
    <w:rsid w:val="000A5186"/>
    <w:rsid w:val="000A5785"/>
    <w:rsid w:val="000B30C9"/>
    <w:rsid w:val="000B70D8"/>
    <w:rsid w:val="000C1E0C"/>
    <w:rsid w:val="000C2ABB"/>
    <w:rsid w:val="000C3654"/>
    <w:rsid w:val="000C452E"/>
    <w:rsid w:val="000C7830"/>
    <w:rsid w:val="000D5A11"/>
    <w:rsid w:val="000E0141"/>
    <w:rsid w:val="000E2939"/>
    <w:rsid w:val="000E639E"/>
    <w:rsid w:val="000F2684"/>
    <w:rsid w:val="000F2688"/>
    <w:rsid w:val="000F663D"/>
    <w:rsid w:val="0010052B"/>
    <w:rsid w:val="00114CE0"/>
    <w:rsid w:val="00121074"/>
    <w:rsid w:val="0012323D"/>
    <w:rsid w:val="001244F5"/>
    <w:rsid w:val="00127312"/>
    <w:rsid w:val="00136643"/>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2702C"/>
    <w:rsid w:val="00230BBE"/>
    <w:rsid w:val="00231B57"/>
    <w:rsid w:val="002320E8"/>
    <w:rsid w:val="0023640E"/>
    <w:rsid w:val="00236DB5"/>
    <w:rsid w:val="00237284"/>
    <w:rsid w:val="00237B8C"/>
    <w:rsid w:val="0024134A"/>
    <w:rsid w:val="00243603"/>
    <w:rsid w:val="002448DD"/>
    <w:rsid w:val="0025092A"/>
    <w:rsid w:val="00252449"/>
    <w:rsid w:val="0026001C"/>
    <w:rsid w:val="00260B76"/>
    <w:rsid w:val="00262DEE"/>
    <w:rsid w:val="0026689B"/>
    <w:rsid w:val="00267286"/>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16725"/>
    <w:rsid w:val="0031781C"/>
    <w:rsid w:val="00321863"/>
    <w:rsid w:val="00326758"/>
    <w:rsid w:val="00327679"/>
    <w:rsid w:val="00332855"/>
    <w:rsid w:val="0033768C"/>
    <w:rsid w:val="00344845"/>
    <w:rsid w:val="003461EF"/>
    <w:rsid w:val="0035220A"/>
    <w:rsid w:val="00363712"/>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A3898"/>
    <w:rsid w:val="003C0264"/>
    <w:rsid w:val="003C592D"/>
    <w:rsid w:val="003C6256"/>
    <w:rsid w:val="003C7E64"/>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45D2"/>
    <w:rsid w:val="00455CDA"/>
    <w:rsid w:val="00456927"/>
    <w:rsid w:val="00457BE7"/>
    <w:rsid w:val="00461819"/>
    <w:rsid w:val="004638A4"/>
    <w:rsid w:val="00464D35"/>
    <w:rsid w:val="00474A22"/>
    <w:rsid w:val="00475504"/>
    <w:rsid w:val="00480812"/>
    <w:rsid w:val="00481362"/>
    <w:rsid w:val="00481829"/>
    <w:rsid w:val="0048530A"/>
    <w:rsid w:val="00492EE9"/>
    <w:rsid w:val="00493773"/>
    <w:rsid w:val="00495B39"/>
    <w:rsid w:val="004A2C60"/>
    <w:rsid w:val="004A3822"/>
    <w:rsid w:val="004A5A47"/>
    <w:rsid w:val="004A5DB6"/>
    <w:rsid w:val="004B3190"/>
    <w:rsid w:val="004B32D2"/>
    <w:rsid w:val="004C1716"/>
    <w:rsid w:val="004C57F9"/>
    <w:rsid w:val="004E409F"/>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8587B"/>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5F6DEC"/>
    <w:rsid w:val="005F7679"/>
    <w:rsid w:val="00604B5C"/>
    <w:rsid w:val="00626951"/>
    <w:rsid w:val="00626AEC"/>
    <w:rsid w:val="00630D4E"/>
    <w:rsid w:val="00634958"/>
    <w:rsid w:val="00634E13"/>
    <w:rsid w:val="00645D88"/>
    <w:rsid w:val="0065015F"/>
    <w:rsid w:val="006616A2"/>
    <w:rsid w:val="00665693"/>
    <w:rsid w:val="00666990"/>
    <w:rsid w:val="00666999"/>
    <w:rsid w:val="00675B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06C57"/>
    <w:rsid w:val="007117A5"/>
    <w:rsid w:val="00712EF1"/>
    <w:rsid w:val="00715C75"/>
    <w:rsid w:val="00716314"/>
    <w:rsid w:val="0072498E"/>
    <w:rsid w:val="00725080"/>
    <w:rsid w:val="00725949"/>
    <w:rsid w:val="00727237"/>
    <w:rsid w:val="00730593"/>
    <w:rsid w:val="007469DC"/>
    <w:rsid w:val="007471D6"/>
    <w:rsid w:val="00750B78"/>
    <w:rsid w:val="00753085"/>
    <w:rsid w:val="007774E5"/>
    <w:rsid w:val="00783203"/>
    <w:rsid w:val="00797339"/>
    <w:rsid w:val="007A7042"/>
    <w:rsid w:val="007C03C0"/>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64C97"/>
    <w:rsid w:val="008707DA"/>
    <w:rsid w:val="008778EF"/>
    <w:rsid w:val="00887553"/>
    <w:rsid w:val="008949F9"/>
    <w:rsid w:val="008A16C0"/>
    <w:rsid w:val="008A1B61"/>
    <w:rsid w:val="008A3ACA"/>
    <w:rsid w:val="008B22B1"/>
    <w:rsid w:val="008B393C"/>
    <w:rsid w:val="008C0174"/>
    <w:rsid w:val="008C255F"/>
    <w:rsid w:val="008C4982"/>
    <w:rsid w:val="008E11A3"/>
    <w:rsid w:val="008E39C8"/>
    <w:rsid w:val="008E3ED7"/>
    <w:rsid w:val="008E4109"/>
    <w:rsid w:val="008E4326"/>
    <w:rsid w:val="008E704D"/>
    <w:rsid w:val="008F0135"/>
    <w:rsid w:val="008F53EF"/>
    <w:rsid w:val="008F78B3"/>
    <w:rsid w:val="009020BE"/>
    <w:rsid w:val="00910A68"/>
    <w:rsid w:val="00910B0D"/>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85F42"/>
    <w:rsid w:val="009924FA"/>
    <w:rsid w:val="00993AC4"/>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5877"/>
    <w:rsid w:val="009E635F"/>
    <w:rsid w:val="009F068C"/>
    <w:rsid w:val="009F3FFB"/>
    <w:rsid w:val="00A0134E"/>
    <w:rsid w:val="00A0215A"/>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77FC9"/>
    <w:rsid w:val="00A81E05"/>
    <w:rsid w:val="00A940E8"/>
    <w:rsid w:val="00A94984"/>
    <w:rsid w:val="00A97920"/>
    <w:rsid w:val="00AB41B3"/>
    <w:rsid w:val="00AB6B4E"/>
    <w:rsid w:val="00AC1E3C"/>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493"/>
    <w:rsid w:val="00B406B1"/>
    <w:rsid w:val="00B44F24"/>
    <w:rsid w:val="00B45C3A"/>
    <w:rsid w:val="00B52740"/>
    <w:rsid w:val="00B6117A"/>
    <w:rsid w:val="00B61FA7"/>
    <w:rsid w:val="00B66DAD"/>
    <w:rsid w:val="00B7075A"/>
    <w:rsid w:val="00B7183E"/>
    <w:rsid w:val="00B814CB"/>
    <w:rsid w:val="00B83F8A"/>
    <w:rsid w:val="00B84FA6"/>
    <w:rsid w:val="00B9177F"/>
    <w:rsid w:val="00B91A2E"/>
    <w:rsid w:val="00B97E2D"/>
    <w:rsid w:val="00BB439A"/>
    <w:rsid w:val="00BB6A5F"/>
    <w:rsid w:val="00BB7CA4"/>
    <w:rsid w:val="00BC022B"/>
    <w:rsid w:val="00BC79C7"/>
    <w:rsid w:val="00BD0795"/>
    <w:rsid w:val="00BE45BF"/>
    <w:rsid w:val="00BE7DC3"/>
    <w:rsid w:val="00BF0473"/>
    <w:rsid w:val="00BF50AE"/>
    <w:rsid w:val="00BF5AA0"/>
    <w:rsid w:val="00BF6527"/>
    <w:rsid w:val="00C03BA9"/>
    <w:rsid w:val="00C100B3"/>
    <w:rsid w:val="00C11089"/>
    <w:rsid w:val="00C133A3"/>
    <w:rsid w:val="00C14B96"/>
    <w:rsid w:val="00C2307B"/>
    <w:rsid w:val="00C32FE9"/>
    <w:rsid w:val="00C363C4"/>
    <w:rsid w:val="00C365EF"/>
    <w:rsid w:val="00C36A88"/>
    <w:rsid w:val="00C40FC1"/>
    <w:rsid w:val="00C47CF7"/>
    <w:rsid w:val="00C55AD0"/>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0C6D"/>
    <w:rsid w:val="00CA1F62"/>
    <w:rsid w:val="00CA359C"/>
    <w:rsid w:val="00CB2FA2"/>
    <w:rsid w:val="00CB75CC"/>
    <w:rsid w:val="00CD3133"/>
    <w:rsid w:val="00CD7115"/>
    <w:rsid w:val="00CE1AEA"/>
    <w:rsid w:val="00CE4EF3"/>
    <w:rsid w:val="00CE63A0"/>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278"/>
    <w:rsid w:val="00D56E65"/>
    <w:rsid w:val="00D60920"/>
    <w:rsid w:val="00D610BD"/>
    <w:rsid w:val="00D628E1"/>
    <w:rsid w:val="00D6348C"/>
    <w:rsid w:val="00D65D6F"/>
    <w:rsid w:val="00D66353"/>
    <w:rsid w:val="00D740A7"/>
    <w:rsid w:val="00D75169"/>
    <w:rsid w:val="00D75390"/>
    <w:rsid w:val="00D85ACB"/>
    <w:rsid w:val="00D868F1"/>
    <w:rsid w:val="00D93FFB"/>
    <w:rsid w:val="00D94ED3"/>
    <w:rsid w:val="00D97AFF"/>
    <w:rsid w:val="00DA095B"/>
    <w:rsid w:val="00DA3C28"/>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0729C"/>
    <w:rsid w:val="00E11946"/>
    <w:rsid w:val="00E11CED"/>
    <w:rsid w:val="00E152B4"/>
    <w:rsid w:val="00E160EF"/>
    <w:rsid w:val="00E2078F"/>
    <w:rsid w:val="00E223A3"/>
    <w:rsid w:val="00E242E5"/>
    <w:rsid w:val="00E27D70"/>
    <w:rsid w:val="00E30DA4"/>
    <w:rsid w:val="00E437EE"/>
    <w:rsid w:val="00E5680E"/>
    <w:rsid w:val="00E57678"/>
    <w:rsid w:val="00E65843"/>
    <w:rsid w:val="00E662A3"/>
    <w:rsid w:val="00E709DC"/>
    <w:rsid w:val="00E75113"/>
    <w:rsid w:val="00E7588A"/>
    <w:rsid w:val="00E81F0F"/>
    <w:rsid w:val="00E873C4"/>
    <w:rsid w:val="00E87B6A"/>
    <w:rsid w:val="00E97A2C"/>
    <w:rsid w:val="00EA4DEE"/>
    <w:rsid w:val="00EB0DAE"/>
    <w:rsid w:val="00EB1248"/>
    <w:rsid w:val="00EB17E7"/>
    <w:rsid w:val="00EB2558"/>
    <w:rsid w:val="00EB3BC0"/>
    <w:rsid w:val="00EB3F11"/>
    <w:rsid w:val="00EB6906"/>
    <w:rsid w:val="00EB777E"/>
    <w:rsid w:val="00EC4A22"/>
    <w:rsid w:val="00EC5BAD"/>
    <w:rsid w:val="00EC7B3B"/>
    <w:rsid w:val="00EC7F5A"/>
    <w:rsid w:val="00ED05B8"/>
    <w:rsid w:val="00ED156A"/>
    <w:rsid w:val="00ED638F"/>
    <w:rsid w:val="00ED798F"/>
    <w:rsid w:val="00EE12EC"/>
    <w:rsid w:val="00EF3267"/>
    <w:rsid w:val="00EF7D22"/>
    <w:rsid w:val="00F051E2"/>
    <w:rsid w:val="00F0692A"/>
    <w:rsid w:val="00F10165"/>
    <w:rsid w:val="00F15B8F"/>
    <w:rsid w:val="00F1669D"/>
    <w:rsid w:val="00F20919"/>
    <w:rsid w:val="00F20BF6"/>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A48DFD58-3006-414C-8148-275FFDC75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8097772">
      <w:bodyDiv w:val="1"/>
      <w:marLeft w:val="0"/>
      <w:marRight w:val="0"/>
      <w:marTop w:val="0"/>
      <w:marBottom w:val="0"/>
      <w:divBdr>
        <w:top w:val="none" w:sz="0" w:space="0" w:color="auto"/>
        <w:left w:val="none" w:sz="0" w:space="0" w:color="auto"/>
        <w:bottom w:val="none" w:sz="0" w:space="0" w:color="auto"/>
        <w:right w:val="none" w:sz="0" w:space="0" w:color="auto"/>
      </w:divBdr>
    </w:div>
    <w:div w:id="997883158">
      <w:bodyDiv w:val="1"/>
      <w:marLeft w:val="0"/>
      <w:marRight w:val="0"/>
      <w:marTop w:val="0"/>
      <w:marBottom w:val="0"/>
      <w:divBdr>
        <w:top w:val="none" w:sz="0" w:space="0" w:color="auto"/>
        <w:left w:val="none" w:sz="0" w:space="0" w:color="auto"/>
        <w:bottom w:val="none" w:sz="0" w:space="0" w:color="auto"/>
        <w:right w:val="none" w:sz="0" w:space="0" w:color="auto"/>
      </w:divBdr>
    </w:div>
    <w:div w:id="1305894726">
      <w:bodyDiv w:val="1"/>
      <w:marLeft w:val="0"/>
      <w:marRight w:val="0"/>
      <w:marTop w:val="0"/>
      <w:marBottom w:val="0"/>
      <w:divBdr>
        <w:top w:val="none" w:sz="0" w:space="0" w:color="auto"/>
        <w:left w:val="none" w:sz="0" w:space="0" w:color="auto"/>
        <w:bottom w:val="none" w:sz="0" w:space="0" w:color="auto"/>
        <w:right w:val="none" w:sz="0" w:space="0" w:color="auto"/>
      </w:divBdr>
    </w:div>
    <w:div w:id="1412891316">
      <w:bodyDiv w:val="1"/>
      <w:marLeft w:val="0"/>
      <w:marRight w:val="0"/>
      <w:marTop w:val="0"/>
      <w:marBottom w:val="0"/>
      <w:divBdr>
        <w:top w:val="none" w:sz="0" w:space="0" w:color="auto"/>
        <w:left w:val="none" w:sz="0" w:space="0" w:color="auto"/>
        <w:bottom w:val="none" w:sz="0" w:space="0" w:color="auto"/>
        <w:right w:val="none" w:sz="0" w:space="0" w:color="auto"/>
      </w:divBdr>
    </w:div>
    <w:div w:id="1518930806">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 w:id="1875270762">
      <w:bodyDiv w:val="1"/>
      <w:marLeft w:val="0"/>
      <w:marRight w:val="0"/>
      <w:marTop w:val="0"/>
      <w:marBottom w:val="0"/>
      <w:divBdr>
        <w:top w:val="none" w:sz="0" w:space="0" w:color="auto"/>
        <w:left w:val="none" w:sz="0" w:space="0" w:color="auto"/>
        <w:bottom w:val="none" w:sz="0" w:space="0" w:color="auto"/>
        <w:right w:val="none" w:sz="0" w:space="0" w:color="auto"/>
      </w:divBdr>
    </w:div>
    <w:div w:id="188058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173414"/>
    <w:rsid w:val="0026689B"/>
    <w:rsid w:val="00321863"/>
    <w:rsid w:val="003511D2"/>
    <w:rsid w:val="003957D2"/>
    <w:rsid w:val="003A3898"/>
    <w:rsid w:val="003A737C"/>
    <w:rsid w:val="00401AFF"/>
    <w:rsid w:val="00435CA7"/>
    <w:rsid w:val="00436B75"/>
    <w:rsid w:val="00446BE1"/>
    <w:rsid w:val="0046078A"/>
    <w:rsid w:val="004A6B92"/>
    <w:rsid w:val="004B3190"/>
    <w:rsid w:val="004B6D71"/>
    <w:rsid w:val="00520533"/>
    <w:rsid w:val="00523305"/>
    <w:rsid w:val="00562F0B"/>
    <w:rsid w:val="005B4335"/>
    <w:rsid w:val="0060792E"/>
    <w:rsid w:val="006A4CED"/>
    <w:rsid w:val="006E6E58"/>
    <w:rsid w:val="00724A4D"/>
    <w:rsid w:val="007469DC"/>
    <w:rsid w:val="0076409F"/>
    <w:rsid w:val="007D1DCD"/>
    <w:rsid w:val="00864C97"/>
    <w:rsid w:val="008B393C"/>
    <w:rsid w:val="008D269C"/>
    <w:rsid w:val="00903271"/>
    <w:rsid w:val="0096648C"/>
    <w:rsid w:val="00A723AA"/>
    <w:rsid w:val="00B35EEC"/>
    <w:rsid w:val="00B40493"/>
    <w:rsid w:val="00B7004C"/>
    <w:rsid w:val="00BB4808"/>
    <w:rsid w:val="00C2221A"/>
    <w:rsid w:val="00C30C36"/>
    <w:rsid w:val="00C32FE9"/>
    <w:rsid w:val="00C34F4F"/>
    <w:rsid w:val="00D01C83"/>
    <w:rsid w:val="00D94ED3"/>
    <w:rsid w:val="00DB0721"/>
    <w:rsid w:val="00E05648"/>
    <w:rsid w:val="00E169CE"/>
    <w:rsid w:val="00E307F5"/>
    <w:rsid w:val="00E96B2A"/>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etadata xmlns="http://www.objective.com/ecm/document/metadata/4FEB93B0D38B3BDFE05400144FFB2061" version="1.0.0">
  <systemFields>
    <field name="Objective-Id">
      <value order="0">A68302431</value>
    </field>
    <field name="Objective-Title">
      <value order="0">CED Position Description Template - Position 63182 TO3</value>
    </field>
    <field name="Objective-Description">
      <value order="0"/>
    </field>
    <field name="Objective-CreationStamp">
      <value order="0">2026-10-12T06:17:32Z</value>
    </field>
    <field name="Objective-IsApproved">
      <value order="0">false</value>
    </field>
    <field name="Objective-IsPublished">
      <value order="0">false</value>
    </field>
    <field name="Objective-DatePublished">
      <value order="0"/>
    </field>
    <field name="Objective-ModificationStamp">
      <value order="0">2026-10-12T06:18:17Z</value>
    </field>
    <field name="Objective-Owner">
      <value order="0">Sally McIntosh</value>
    </field>
    <field name="Objective-Path">
      <value order="0">Whole of ACT Government:EPSDD - Environment Planning and Sustainable Development Directorate:DIVISION - Environment, Heritage and Parks:BRANCH - PCS:SECTION - Operations Coordination and Planning:Vertebrate Pest Programs:Vertebrate Pest Programs - Previous Years</value>
    </field>
    <field name="Objective-Parent">
      <value order="0">Vertebrate Pest Programs - Previous Years</value>
    </field>
    <field name="Objective-State">
      <value order="0">Being Edited</value>
    </field>
    <field name="Objective-VersionId">
      <value order="0">vA85638486</value>
    </field>
    <field name="Objective-Version">
      <value order="0">0.1</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6.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6.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7.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8</TotalTime>
  <Pages>1</Pages>
  <Words>1454</Words>
  <Characters>8289</Characters>
  <DocSecurity>0</DocSecurity>
  <Lines>69</Lines>
  <Paragraphs>19</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9724</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2026-10-12T06:17:00Z</dcterms:created>
  <dcterms:modified xsi:type="dcterms:W3CDTF">2026-10-12T06:17:00Z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
  </vt:lpwstr>
  </property>
  <property fmtid="{D5CDD505-2E9C-101B-9397-08002B2CF9AE}" pid="24" name="bjHeaderFirstPageDocProperty">
    <vt:lpwstr>UNCLASSIFIED_x000d__x000d__x000d__x000d__x000d__x000d__x000d__x000d__x000d__x000d_
  </vt:lpwstr>
  </property>
  <property fmtid="{D5CDD505-2E9C-101B-9397-08002B2CF9AE}" pid="25" name="bjHeaderEvenPageDocProperty">
    <vt:lpwstr>UNCLASSIFIED_x000d__x000d__x000d__x000d__x000d__x000d__x000d__x000d__x000d__x000d_
  </vt:lpwstr>
  </property>
  <property fmtid="{D5CDD505-2E9C-101B-9397-08002B2CF9AE}" pid="26" name="bjFooterBothDocProperty">
    <vt:lpwstr>_x000d__x000d__x000d__x000d__x000d__x000d__x000d__x000d__x000d__x000d_
UNCLASSIFIED </vt:lpwstr>
  </property>
  <property fmtid="{D5CDD505-2E9C-101B-9397-08002B2CF9AE}" pid="27" name="bjFooterFirstPageDocProperty">
    <vt:lpwstr>_x000d__x000d__x000d__x000d__x000d__x000d__x000d__x000d__x000d__x000d_
UNCLASSIFIED </vt:lpwstr>
  </property>
  <property fmtid="{D5CDD505-2E9C-101B-9397-08002B2CF9AE}" pid="28" name="bjFooterEvenPageDocProperty">
    <vt:lpwstr>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A68302431</vt:lpwstr>
  </property>
  <property fmtid="{D5CDD505-2E9C-101B-9397-08002B2CF9AE}" pid="38" name="Objective-Title">
    <vt:lpwstr>CED Position Description Template - Position 63182 TO3</vt:lpwstr>
  </property>
  <property fmtid="{D5CDD505-2E9C-101B-9397-08002B2CF9AE}" pid="39" name="Objective-Description">
    <vt:lpwstr/>
  </property>
  <property fmtid="{D5CDD505-2E9C-101B-9397-08002B2CF9AE}" pid="40" name="Objective-CreationStamp">
    <vt:filetime>2026-10-12T06:17:32Z</vt:filetime>
  </property>
  <property fmtid="{D5CDD505-2E9C-101B-9397-08002B2CF9AE}" pid="41" name="Objective-IsApproved">
    <vt:bool>false</vt:bool>
  </property>
  <property fmtid="{D5CDD505-2E9C-101B-9397-08002B2CF9AE}" pid="42" name="Objective-IsPublished">
    <vt:bool>false</vt:bool>
  </property>
  <property fmtid="{D5CDD505-2E9C-101B-9397-08002B2CF9AE}" pid="43" name="Objective-DatePublished">
    <vt:lpwstr/>
  </property>
  <property fmtid="{D5CDD505-2E9C-101B-9397-08002B2CF9AE}" pid="44" name="Objective-ModificationStamp">
    <vt:filetime>2026-10-12T06:18:17Z</vt:filetime>
  </property>
  <property fmtid="{D5CDD505-2E9C-101B-9397-08002B2CF9AE}" pid="45" name="Objective-Owner">
    <vt:lpwstr>Sally McIntosh</vt:lpwstr>
  </property>
  <property fmtid="{D5CDD505-2E9C-101B-9397-08002B2CF9AE}" pid="46" name="Objective-Path">
    <vt:lpwstr>Whole of ACT Government:EPSDD - Environment Planning and Sustainable Development Directorate:DIVISION - Environment, Heritage and Parks:BRANCH - PCS:SECTION - Operations Coordination and Planning:Vertebrate Pest Programs:Vertebrate Pest Programs - Previous Years:</vt:lpwstr>
  </property>
  <property fmtid="{D5CDD505-2E9C-101B-9397-08002B2CF9AE}" pid="47" name="Objective-Parent">
    <vt:lpwstr>Vertebrate Pest Programs - Previous Years</vt:lpwstr>
  </property>
  <property fmtid="{D5CDD505-2E9C-101B-9397-08002B2CF9AE}" pid="48" name="Objective-State">
    <vt:lpwstr>Being Edited</vt:lpwstr>
  </property>
  <property fmtid="{D5CDD505-2E9C-101B-9397-08002B2CF9AE}" pid="49" name="Objective-VersionId">
    <vt:lpwstr>vA85638486</vt:lpwstr>
  </property>
  <property fmtid="{D5CDD505-2E9C-101B-9397-08002B2CF9AE}" pid="50" name="Objective-Version">
    <vt:lpwstr>0.1</vt:lpwstr>
  </property>
  <property fmtid="{D5CDD505-2E9C-101B-9397-08002B2CF9AE}" pid="51" name="Objective-VersionNumber">
    <vt:r8>1</vt:r8>
  </property>
  <property fmtid="{D5CDD505-2E9C-101B-9397-08002B2CF9AE}" pid="52" name="Objective-VersionComment">
    <vt:lpwstr>First version</vt:lpwstr>
  </property>
  <property fmtid="{D5CDD505-2E9C-101B-9397-08002B2CF9AE}" pid="53" name="Objective-FileNumber">
    <vt:lpwstr/>
  </property>
  <property fmtid="{D5CDD505-2E9C-101B-9397-08002B2CF9AE}" pid="54" name="Objective-Classification">
    <vt:lpwstr>[Inherited - none]</vt:lpwstr>
  </property>
  <property fmtid="{D5CDD505-2E9C-101B-9397-08002B2CF9AE}" pid="55" name="Objective-Caveats">
    <vt:lpwstr/>
  </property>
  <property fmtid="{D5CDD505-2E9C-101B-9397-08002B2CF9AE}" pid="56" name="Objective-Owner Agency">
    <vt:lpwstr>CED - City and Environment Directorate</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