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5191A" w14:textId="3F88614A" w:rsidR="00260764" w:rsidRDefault="002A43D2" w:rsidP="006F49C0">
      <w:pPr>
        <w:pStyle w:val="Title"/>
        <w:jc w:val="left"/>
        <w:rPr>
          <w:rFonts w:asciiTheme="minorHAnsi" w:hAnsiTheme="minorHAnsi"/>
          <w:sz w:val="52"/>
        </w:rPr>
      </w:pPr>
      <w:r>
        <w:rPr>
          <w:rFonts w:asciiTheme="minorHAnsi" w:hAnsiTheme="minorHAnsi"/>
          <w:sz w:val="52"/>
        </w:rPr>
        <w:t>POSITION DESCRIPTION</w:t>
      </w:r>
    </w:p>
    <w:p w14:paraId="5958E20A" w14:textId="77777777" w:rsidR="006F09E8" w:rsidRDefault="006F09E8" w:rsidP="002A43D2">
      <w:pPr>
        <w:tabs>
          <w:tab w:val="left" w:pos="3600"/>
        </w:tabs>
        <w:rPr>
          <w:b/>
          <w:szCs w:val="24"/>
        </w:rPr>
        <w:sectPr w:rsidR="006F09E8" w:rsidSect="005B38C8">
          <w:headerReference w:type="even" r:id="rId13"/>
          <w:headerReference w:type="default" r:id="rId14"/>
          <w:footerReference w:type="even" r:id="rId15"/>
          <w:headerReference w:type="first" r:id="rId16"/>
          <w:footerReference w:type="first" r:id="rId17"/>
          <w:pgSz w:w="11906" w:h="16838" w:code="9"/>
          <w:pgMar w:top="851" w:right="1134" w:bottom="1134" w:left="1134" w:header="680" w:footer="680" w:gutter="0"/>
          <w:cols w:space="720"/>
          <w:docGrid w:linePitch="326"/>
        </w:sectPr>
      </w:pPr>
    </w:p>
    <w:p w14:paraId="41E47545" w14:textId="23EAE9D4" w:rsidR="006F09E8" w:rsidRPr="00A270A3" w:rsidRDefault="002A43D2" w:rsidP="002A43D2">
      <w:pPr>
        <w:tabs>
          <w:tab w:val="left" w:pos="3600"/>
        </w:tabs>
        <w:rPr>
          <w:szCs w:val="24"/>
        </w:rPr>
      </w:pPr>
      <w:r w:rsidRPr="00A270A3">
        <w:rPr>
          <w:b/>
          <w:szCs w:val="24"/>
        </w:rPr>
        <w:t xml:space="preserve">Directorate: </w:t>
      </w:r>
      <w:r w:rsidR="00A270A3" w:rsidRPr="00A270A3">
        <w:rPr>
          <w:szCs w:val="24"/>
        </w:rPr>
        <w:t>Justice and Community Safety</w:t>
      </w:r>
    </w:p>
    <w:p w14:paraId="7473B786" w14:textId="638B40FD" w:rsidR="006F09E8" w:rsidRPr="006B4A24" w:rsidRDefault="002A43D2" w:rsidP="002A43D2">
      <w:pPr>
        <w:spacing w:before="240"/>
        <w:rPr>
          <w:szCs w:val="24"/>
        </w:rPr>
      </w:pPr>
      <w:r w:rsidRPr="00A270A3">
        <w:rPr>
          <w:b/>
          <w:szCs w:val="24"/>
        </w:rPr>
        <w:t xml:space="preserve">Division: </w:t>
      </w:r>
      <w:r w:rsidR="00FD102C" w:rsidRPr="00945A41">
        <w:rPr>
          <w:bCs/>
          <w:szCs w:val="24"/>
        </w:rPr>
        <w:t xml:space="preserve">ACT </w:t>
      </w:r>
      <w:r w:rsidR="006B4A24" w:rsidRPr="006B4A24">
        <w:rPr>
          <w:bCs/>
          <w:szCs w:val="24"/>
        </w:rPr>
        <w:t>Corrective Services</w:t>
      </w:r>
    </w:p>
    <w:p w14:paraId="16547942" w14:textId="2790D0D0" w:rsidR="006F09E8" w:rsidRDefault="002A43D2" w:rsidP="002A43D2">
      <w:pPr>
        <w:spacing w:before="240"/>
        <w:rPr>
          <w:bCs/>
          <w:szCs w:val="24"/>
        </w:rPr>
      </w:pPr>
      <w:r w:rsidRPr="00A270A3">
        <w:rPr>
          <w:b/>
          <w:szCs w:val="24"/>
        </w:rPr>
        <w:t>Business Unit:</w:t>
      </w:r>
      <w:r w:rsidRPr="00E30F39">
        <w:rPr>
          <w:b/>
          <w:i/>
          <w:iCs/>
          <w:szCs w:val="24"/>
        </w:rPr>
        <w:tab/>
      </w:r>
      <w:r w:rsidR="006B4A24" w:rsidRPr="006B4A24">
        <w:rPr>
          <w:bCs/>
          <w:szCs w:val="24"/>
        </w:rPr>
        <w:t>Community Corrections</w:t>
      </w:r>
    </w:p>
    <w:p w14:paraId="4E800412" w14:textId="0746FC6B" w:rsidR="001F0BC7" w:rsidRDefault="001F0BC7" w:rsidP="001F0BC7">
      <w:pPr>
        <w:spacing w:before="240"/>
        <w:rPr>
          <w:szCs w:val="24"/>
        </w:rPr>
      </w:pPr>
      <w:r w:rsidRPr="00A270A3">
        <w:rPr>
          <w:b/>
          <w:szCs w:val="24"/>
        </w:rPr>
        <w:t>Position Title:</w:t>
      </w:r>
      <w:r w:rsidRPr="00A270A3">
        <w:rPr>
          <w:b/>
          <w:szCs w:val="24"/>
        </w:rPr>
        <w:tab/>
      </w:r>
      <w:sdt>
        <w:sdtPr>
          <w:rPr>
            <w:b/>
            <w:szCs w:val="24"/>
          </w:rPr>
          <w:id w:val="303975789"/>
          <w:placeholder>
            <w:docPart w:val="5D712B9C98C94ABEB3675F89C18B62D0"/>
          </w:placeholder>
        </w:sdtPr>
        <w:sdtEndPr>
          <w:rPr>
            <w:b w:val="0"/>
          </w:rPr>
        </w:sdtEndPr>
        <w:sdtContent>
          <w:r w:rsidR="008D57D0">
            <w:t>Victim Liaison Officer</w:t>
          </w:r>
        </w:sdtContent>
      </w:sdt>
    </w:p>
    <w:p w14:paraId="7D9BC9F1" w14:textId="3345A79E" w:rsidR="001F0BC7" w:rsidRPr="006B4A24" w:rsidRDefault="001F0BC7" w:rsidP="001F0BC7">
      <w:pPr>
        <w:spacing w:before="240"/>
        <w:rPr>
          <w:szCs w:val="24"/>
        </w:rPr>
      </w:pPr>
      <w:r w:rsidRPr="00A270A3">
        <w:rPr>
          <w:b/>
          <w:szCs w:val="24"/>
        </w:rPr>
        <w:t xml:space="preserve">Position Requirements: </w:t>
      </w:r>
      <w:r w:rsidRPr="006B4A24">
        <w:rPr>
          <w:bCs/>
          <w:szCs w:val="24"/>
        </w:rPr>
        <w:t>Drivers Licence, WWVP</w:t>
      </w:r>
      <w:r w:rsidR="00FD102C">
        <w:rPr>
          <w:bCs/>
          <w:szCs w:val="24"/>
        </w:rPr>
        <w:t xml:space="preserve"> registration</w:t>
      </w:r>
    </w:p>
    <w:p w14:paraId="79D37630" w14:textId="2E061802" w:rsidR="001F0BC7" w:rsidRPr="001F0BC7" w:rsidRDefault="001F0BC7" w:rsidP="001F0BC7">
      <w:pPr>
        <w:spacing w:before="240"/>
        <w:rPr>
          <w:b/>
          <w:szCs w:val="24"/>
        </w:rPr>
      </w:pPr>
      <w:r w:rsidRPr="00A270A3">
        <w:rPr>
          <w:b/>
          <w:szCs w:val="24"/>
        </w:rPr>
        <w:t xml:space="preserve">Position Number: </w:t>
      </w:r>
      <w:r w:rsidRPr="001F0BC7">
        <w:rPr>
          <w:bCs/>
          <w:szCs w:val="24"/>
        </w:rPr>
        <w:t>P</w:t>
      </w:r>
      <w:r w:rsidR="008D57D0">
        <w:rPr>
          <w:bCs/>
          <w:szCs w:val="24"/>
        </w:rPr>
        <w:t>56633</w:t>
      </w:r>
    </w:p>
    <w:p w14:paraId="4069F9E9" w14:textId="1E1727C2" w:rsidR="001F0BC7" w:rsidRPr="001F0BC7" w:rsidRDefault="001F0BC7" w:rsidP="001F0BC7">
      <w:pPr>
        <w:spacing w:before="240"/>
        <w:rPr>
          <w:b/>
          <w:szCs w:val="24"/>
        </w:rPr>
      </w:pPr>
      <w:r w:rsidRPr="00A270A3">
        <w:rPr>
          <w:b/>
          <w:szCs w:val="24"/>
        </w:rPr>
        <w:t xml:space="preserve">Classification: </w:t>
      </w:r>
      <w:r w:rsidR="008D57D0" w:rsidRPr="00BC273C">
        <w:rPr>
          <w:iCs/>
        </w:rPr>
        <w:t>A</w:t>
      </w:r>
      <w:r w:rsidR="008D57D0">
        <w:rPr>
          <w:iCs/>
        </w:rPr>
        <w:t>dministrative Service Officer Class 6 (A</w:t>
      </w:r>
      <w:r w:rsidR="008D57D0" w:rsidRPr="00BC273C">
        <w:rPr>
          <w:iCs/>
        </w:rPr>
        <w:t>SO</w:t>
      </w:r>
      <w:r w:rsidR="008D57D0">
        <w:rPr>
          <w:iCs/>
        </w:rPr>
        <w:t>6)</w:t>
      </w:r>
    </w:p>
    <w:p w14:paraId="3CA53DD4" w14:textId="062C1E72" w:rsidR="001F0BC7" w:rsidRPr="008D57D0" w:rsidRDefault="001F0BC7" w:rsidP="008D57D0">
      <w:pPr>
        <w:rPr>
          <w:color w:val="0070C0"/>
        </w:rPr>
      </w:pPr>
      <w:r w:rsidRPr="00A270A3">
        <w:rPr>
          <w:b/>
          <w:szCs w:val="24"/>
        </w:rPr>
        <w:t>Location:</w:t>
      </w:r>
      <w:r>
        <w:rPr>
          <w:b/>
          <w:szCs w:val="24"/>
        </w:rPr>
        <w:t xml:space="preserve"> </w:t>
      </w:r>
      <w:r w:rsidR="008D57D0">
        <w:rPr>
          <w:iCs/>
        </w:rPr>
        <w:t xml:space="preserve">2 Constitution Ave, Canberra City, </w:t>
      </w:r>
      <w:r w:rsidRPr="001F0BC7">
        <w:rPr>
          <w:szCs w:val="24"/>
        </w:rPr>
        <w:t>Ngunnawal Country</w:t>
      </w:r>
    </w:p>
    <w:p w14:paraId="28D2CC25" w14:textId="26E1FB2D" w:rsidR="001F0BC7" w:rsidRPr="001F0BC7" w:rsidRDefault="001F0BC7" w:rsidP="001F0BC7">
      <w:pPr>
        <w:spacing w:before="240"/>
        <w:rPr>
          <w:b/>
          <w:szCs w:val="24"/>
        </w:rPr>
        <w:sectPr w:rsidR="001F0BC7" w:rsidRPr="001F0BC7" w:rsidSect="001F0BC7">
          <w:type w:val="continuous"/>
          <w:pgSz w:w="11906" w:h="16838" w:code="9"/>
          <w:pgMar w:top="851" w:right="1134" w:bottom="1134" w:left="1134" w:header="680" w:footer="680" w:gutter="0"/>
          <w:cols w:num="2" w:space="720"/>
          <w:docGrid w:linePitch="326"/>
        </w:sectPr>
      </w:pPr>
      <w:r w:rsidRPr="00A270A3">
        <w:rPr>
          <w:b/>
          <w:szCs w:val="24"/>
        </w:rPr>
        <w:t xml:space="preserve">Last Reviewed: </w:t>
      </w:r>
      <w:sdt>
        <w:sdtPr>
          <w:rPr>
            <w:bCs/>
            <w:szCs w:val="24"/>
          </w:rPr>
          <w:id w:val="-1873671734"/>
          <w:placeholder>
            <w:docPart w:val="F4CC9B0F1C9847F7B0E2D603D0D79A12"/>
          </w:placeholder>
          <w:date w:fullDate="2026-08-28T00:00:00Z">
            <w:dateFormat w:val="dd/MM/yyyy"/>
            <w:lid w:val="en-AU"/>
            <w:storeMappedDataAs w:val="dateTime"/>
            <w:calendar w:val="gregorian"/>
          </w:date>
        </w:sdtPr>
        <w:sdtEndPr/>
        <w:sdtContent>
          <w:r w:rsidR="008D57D0">
            <w:rPr>
              <w:bCs/>
              <w:szCs w:val="24"/>
            </w:rPr>
            <w:t>28/08/2026</w:t>
          </w:r>
        </w:sdtContent>
      </w:sdt>
    </w:p>
    <w:p w14:paraId="2E44AF11" w14:textId="77777777" w:rsidR="006B4A24" w:rsidRDefault="006B4A24" w:rsidP="002A43D2">
      <w:pPr>
        <w:pStyle w:val="Heading1"/>
        <w:pBdr>
          <w:bottom w:val="single" w:sz="12" w:space="1" w:color="auto"/>
        </w:pBdr>
        <w:rPr>
          <w:rFonts w:asciiTheme="minorHAnsi" w:hAnsiTheme="minorHAnsi"/>
          <w:sz w:val="32"/>
        </w:rPr>
      </w:pPr>
    </w:p>
    <w:p w14:paraId="27FF2F67" w14:textId="1827145B"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DIRECTORATE OVERVIEW</w:t>
      </w:r>
    </w:p>
    <w:p w14:paraId="7B96F0F9" w14:textId="77777777" w:rsidR="002F4D15" w:rsidRDefault="002F4D15" w:rsidP="008C40B5">
      <w:pPr>
        <w:spacing w:line="276" w:lineRule="auto"/>
        <w:rPr>
          <w:szCs w:val="24"/>
        </w:rPr>
      </w:pPr>
      <w:r w:rsidRPr="002F4D15">
        <w:rPr>
          <w:szCs w:val="24"/>
        </w:rPr>
        <w:t xml:space="preserve">The Justice and Community Safety Directorate (the Directorate) seeks to maintain a safe, just and resilient and inclusive community. </w:t>
      </w:r>
    </w:p>
    <w:p w14:paraId="7E897358" w14:textId="1994162B" w:rsidR="002F4D15" w:rsidRDefault="002F4D15" w:rsidP="008C40B5">
      <w:pPr>
        <w:spacing w:line="276" w:lineRule="auto"/>
        <w:rPr>
          <w:szCs w:val="24"/>
        </w:rPr>
      </w:pPr>
      <w:r w:rsidRPr="002F4D15">
        <w:rPr>
          <w:szCs w:val="24"/>
        </w:rPr>
        <w:t xml:space="preserve">Our purpose is to continuously improve the wellbeing of our community by delivering responsive justice and community safety services that: </w:t>
      </w:r>
    </w:p>
    <w:p w14:paraId="7918B2D4" w14:textId="2342E056" w:rsidR="002F4D15" w:rsidRPr="002F4D15" w:rsidRDefault="002F4D15" w:rsidP="002F4D15">
      <w:pPr>
        <w:pStyle w:val="ListParagraph"/>
        <w:numPr>
          <w:ilvl w:val="0"/>
          <w:numId w:val="36"/>
        </w:numPr>
        <w:spacing w:line="276" w:lineRule="auto"/>
        <w:rPr>
          <w:szCs w:val="24"/>
        </w:rPr>
      </w:pPr>
      <w:r w:rsidRPr="002F4D15">
        <w:rPr>
          <w:szCs w:val="24"/>
        </w:rPr>
        <w:t xml:space="preserve">Maintain the rule of law and support a democratic society; </w:t>
      </w:r>
    </w:p>
    <w:p w14:paraId="3A11AF5F" w14:textId="435A00C7" w:rsidR="002F4D15" w:rsidRPr="002F4D15" w:rsidRDefault="002F4D15" w:rsidP="002F4D15">
      <w:pPr>
        <w:pStyle w:val="ListParagraph"/>
        <w:numPr>
          <w:ilvl w:val="0"/>
          <w:numId w:val="36"/>
        </w:numPr>
        <w:spacing w:line="276" w:lineRule="auto"/>
        <w:rPr>
          <w:szCs w:val="24"/>
        </w:rPr>
      </w:pPr>
      <w:r w:rsidRPr="002F4D15">
        <w:rPr>
          <w:szCs w:val="24"/>
        </w:rPr>
        <w:t xml:space="preserve">Strengthens community safety; </w:t>
      </w:r>
    </w:p>
    <w:p w14:paraId="3019D591" w14:textId="61ED9957" w:rsidR="002F4D15" w:rsidRPr="002F4D15" w:rsidRDefault="002F4D15" w:rsidP="002F4D15">
      <w:pPr>
        <w:pStyle w:val="ListParagraph"/>
        <w:numPr>
          <w:ilvl w:val="0"/>
          <w:numId w:val="36"/>
        </w:numPr>
        <w:spacing w:line="276" w:lineRule="auto"/>
        <w:rPr>
          <w:szCs w:val="24"/>
        </w:rPr>
      </w:pPr>
      <w:r w:rsidRPr="002F4D15">
        <w:rPr>
          <w:szCs w:val="24"/>
        </w:rPr>
        <w:t xml:space="preserve">Protects people’s legal and human rights and interests; </w:t>
      </w:r>
    </w:p>
    <w:p w14:paraId="592086E9" w14:textId="1E4CBB04" w:rsidR="002F4D15" w:rsidRPr="002F4D15" w:rsidRDefault="002F4D15" w:rsidP="002F4D15">
      <w:pPr>
        <w:pStyle w:val="ListParagraph"/>
        <w:numPr>
          <w:ilvl w:val="0"/>
          <w:numId w:val="36"/>
        </w:numPr>
        <w:spacing w:line="276" w:lineRule="auto"/>
        <w:rPr>
          <w:szCs w:val="24"/>
        </w:rPr>
      </w:pPr>
      <w:r w:rsidRPr="002F4D15">
        <w:rPr>
          <w:szCs w:val="24"/>
        </w:rPr>
        <w:t xml:space="preserve">Cares for and supporting people who are at a higher risk of vulnerability; </w:t>
      </w:r>
    </w:p>
    <w:p w14:paraId="0B2563EB" w14:textId="61E277F2" w:rsidR="002F4D15" w:rsidRPr="002F4D15" w:rsidRDefault="002F4D15" w:rsidP="002F4D15">
      <w:pPr>
        <w:pStyle w:val="ListParagraph"/>
        <w:numPr>
          <w:ilvl w:val="0"/>
          <w:numId w:val="36"/>
        </w:numPr>
        <w:spacing w:line="276" w:lineRule="auto"/>
        <w:rPr>
          <w:szCs w:val="24"/>
        </w:rPr>
      </w:pPr>
      <w:r w:rsidRPr="002F4D15">
        <w:rPr>
          <w:szCs w:val="24"/>
        </w:rPr>
        <w:t xml:space="preserve">Enhances timely access to justice; </w:t>
      </w:r>
    </w:p>
    <w:p w14:paraId="51CB5C18" w14:textId="61E2BCB3" w:rsidR="002F4D15" w:rsidRPr="002F4D15" w:rsidRDefault="002F4D15" w:rsidP="002F4D15">
      <w:pPr>
        <w:pStyle w:val="ListParagraph"/>
        <w:numPr>
          <w:ilvl w:val="0"/>
          <w:numId w:val="36"/>
        </w:numPr>
        <w:spacing w:line="276" w:lineRule="auto"/>
        <w:rPr>
          <w:szCs w:val="24"/>
        </w:rPr>
      </w:pPr>
      <w:r w:rsidRPr="002F4D15">
        <w:rPr>
          <w:szCs w:val="24"/>
        </w:rPr>
        <w:t xml:space="preserve">Builds community and business resilience to emergencies and disasters/disruptions; and </w:t>
      </w:r>
    </w:p>
    <w:p w14:paraId="31CE8BF3" w14:textId="77777777" w:rsidR="002F4D15" w:rsidRPr="002F4D15" w:rsidRDefault="002F4D15" w:rsidP="002F4D15">
      <w:pPr>
        <w:pStyle w:val="ListParagraph"/>
        <w:numPr>
          <w:ilvl w:val="0"/>
          <w:numId w:val="36"/>
        </w:numPr>
        <w:spacing w:line="276" w:lineRule="auto"/>
        <w:rPr>
          <w:szCs w:val="24"/>
        </w:rPr>
      </w:pPr>
      <w:r w:rsidRPr="002F4D15">
        <w:rPr>
          <w:szCs w:val="24"/>
        </w:rPr>
        <w:t xml:space="preserve">Supports formal partnerships and shared decision making with First Nations Peoples. </w:t>
      </w:r>
    </w:p>
    <w:p w14:paraId="63C0E18A" w14:textId="033F633B" w:rsidR="002F4D15" w:rsidRDefault="002F4D15" w:rsidP="008C40B5">
      <w:pPr>
        <w:spacing w:line="276" w:lineRule="auto"/>
        <w:rPr>
          <w:szCs w:val="24"/>
        </w:rPr>
      </w:pPr>
      <w:r w:rsidRPr="002F4D15">
        <w:rPr>
          <w:szCs w:val="24"/>
        </w:rPr>
        <w:t xml:space="preserve">We will invest in the capability of our people, and we will support them to deliver innovative and sustainable services for our ACT Community. </w:t>
      </w:r>
    </w:p>
    <w:p w14:paraId="7020B0ED" w14:textId="43044D1B" w:rsidR="002F4D15" w:rsidRDefault="002F4D15" w:rsidP="002F4D15">
      <w:pPr>
        <w:spacing w:line="276" w:lineRule="auto"/>
        <w:rPr>
          <w:szCs w:val="24"/>
        </w:rPr>
      </w:pPr>
      <w:r w:rsidRPr="002F4D15">
        <w:rPr>
          <w:szCs w:val="24"/>
        </w:rPr>
        <w:t xml:space="preserve">We will do this by demonstrating strong public sector values and behaviours; we will be community minded; legal and human rights focussed; inclusive and diverse; passionate about our work and we will listen to and genuinely engage with our stakeholders. </w:t>
      </w:r>
    </w:p>
    <w:p w14:paraId="319CEB2D" w14:textId="77777777" w:rsidR="002F4D15" w:rsidRDefault="002F4D15" w:rsidP="002F4D15">
      <w:pPr>
        <w:pStyle w:val="BodyText"/>
      </w:pPr>
    </w:p>
    <w:p w14:paraId="505D5D7B" w14:textId="77777777" w:rsidR="006B4A24" w:rsidRDefault="006B4A24" w:rsidP="002F4D15">
      <w:pPr>
        <w:pStyle w:val="BodyText"/>
      </w:pPr>
    </w:p>
    <w:p w14:paraId="064A1AA7" w14:textId="77777777" w:rsidR="006B4A24" w:rsidRPr="002F4D15" w:rsidRDefault="006B4A24" w:rsidP="002F4D15">
      <w:pPr>
        <w:pStyle w:val="BodyText"/>
      </w:pPr>
    </w:p>
    <w:p w14:paraId="0811C06F" w14:textId="7D137C9E" w:rsidR="002F4D15" w:rsidRDefault="002F4D15" w:rsidP="008C40B5">
      <w:pPr>
        <w:spacing w:line="276" w:lineRule="auto"/>
        <w:rPr>
          <w:szCs w:val="24"/>
        </w:rPr>
      </w:pPr>
      <w:r w:rsidRPr="002F4D15">
        <w:rPr>
          <w:szCs w:val="24"/>
        </w:rPr>
        <w:t xml:space="preserve">The Directorate advises and supports the following ministerial portfolios: </w:t>
      </w:r>
    </w:p>
    <w:p w14:paraId="7F0D378E" w14:textId="5945BAF0" w:rsidR="002F4D15" w:rsidRPr="002F4D15" w:rsidRDefault="002F4D15" w:rsidP="002F4D15">
      <w:pPr>
        <w:pStyle w:val="ListParagraph"/>
        <w:numPr>
          <w:ilvl w:val="0"/>
          <w:numId w:val="35"/>
        </w:numPr>
        <w:spacing w:line="276" w:lineRule="auto"/>
        <w:rPr>
          <w:szCs w:val="24"/>
        </w:rPr>
      </w:pPr>
      <w:r w:rsidRPr="002F4D15">
        <w:rPr>
          <w:szCs w:val="24"/>
        </w:rPr>
        <w:t xml:space="preserve">Chief Minister </w:t>
      </w:r>
    </w:p>
    <w:p w14:paraId="1ADEBD37" w14:textId="22DBDA08" w:rsidR="002F4D15" w:rsidRPr="002F4D15" w:rsidRDefault="002F4D15" w:rsidP="002F4D15">
      <w:pPr>
        <w:pStyle w:val="ListParagraph"/>
        <w:numPr>
          <w:ilvl w:val="0"/>
          <w:numId w:val="35"/>
        </w:numPr>
        <w:spacing w:line="276" w:lineRule="auto"/>
        <w:rPr>
          <w:szCs w:val="24"/>
        </w:rPr>
      </w:pPr>
      <w:r w:rsidRPr="002F4D15">
        <w:rPr>
          <w:szCs w:val="24"/>
        </w:rPr>
        <w:t xml:space="preserve">Attorney-General </w:t>
      </w:r>
    </w:p>
    <w:p w14:paraId="1E8602AA" w14:textId="61DCDD2D" w:rsidR="002F4D15" w:rsidRPr="002F4D15" w:rsidRDefault="002F4D15" w:rsidP="002F4D15">
      <w:pPr>
        <w:pStyle w:val="ListParagraph"/>
        <w:numPr>
          <w:ilvl w:val="0"/>
          <w:numId w:val="35"/>
        </w:numPr>
        <w:spacing w:line="276" w:lineRule="auto"/>
        <w:rPr>
          <w:szCs w:val="24"/>
        </w:rPr>
      </w:pPr>
      <w:r w:rsidRPr="002F4D15">
        <w:rPr>
          <w:szCs w:val="24"/>
        </w:rPr>
        <w:t xml:space="preserve">Manager of Government Business </w:t>
      </w:r>
    </w:p>
    <w:p w14:paraId="0A3F18D9" w14:textId="782A9EC1" w:rsidR="002F4D15" w:rsidRPr="002F4D15" w:rsidRDefault="002F4D15" w:rsidP="002F4D15">
      <w:pPr>
        <w:pStyle w:val="ListParagraph"/>
        <w:numPr>
          <w:ilvl w:val="0"/>
          <w:numId w:val="35"/>
        </w:numPr>
        <w:spacing w:line="276" w:lineRule="auto"/>
        <w:rPr>
          <w:szCs w:val="24"/>
        </w:rPr>
      </w:pPr>
      <w:r w:rsidRPr="002F4D15">
        <w:rPr>
          <w:szCs w:val="24"/>
        </w:rPr>
        <w:t xml:space="preserve">Minister for Gaming Reform </w:t>
      </w:r>
    </w:p>
    <w:p w14:paraId="396E147E" w14:textId="3C2D3F42" w:rsidR="002F4D15" w:rsidRPr="002F4D15" w:rsidRDefault="002F4D15" w:rsidP="002F4D15">
      <w:pPr>
        <w:pStyle w:val="ListParagraph"/>
        <w:numPr>
          <w:ilvl w:val="0"/>
          <w:numId w:val="35"/>
        </w:numPr>
        <w:spacing w:line="276" w:lineRule="auto"/>
        <w:rPr>
          <w:szCs w:val="24"/>
        </w:rPr>
      </w:pPr>
      <w:r w:rsidRPr="002F4D15">
        <w:rPr>
          <w:szCs w:val="24"/>
        </w:rPr>
        <w:t xml:space="preserve">Minister for City and Government Services </w:t>
      </w:r>
    </w:p>
    <w:p w14:paraId="72460B39" w14:textId="7761C585" w:rsidR="002F4D15" w:rsidRPr="002F4D15" w:rsidRDefault="002F4D15" w:rsidP="002F4D15">
      <w:pPr>
        <w:pStyle w:val="ListParagraph"/>
        <w:numPr>
          <w:ilvl w:val="0"/>
          <w:numId w:val="35"/>
        </w:numPr>
        <w:spacing w:line="276" w:lineRule="auto"/>
        <w:rPr>
          <w:szCs w:val="24"/>
        </w:rPr>
      </w:pPr>
      <w:r w:rsidRPr="002F4D15">
        <w:rPr>
          <w:szCs w:val="24"/>
        </w:rPr>
        <w:t xml:space="preserve">Minister for Night-Time Economy </w:t>
      </w:r>
    </w:p>
    <w:p w14:paraId="47EA4969" w14:textId="3DF170E7" w:rsidR="002F4D15" w:rsidRPr="002F4D15" w:rsidRDefault="002F4D15" w:rsidP="002F4D15">
      <w:pPr>
        <w:pStyle w:val="ListParagraph"/>
        <w:numPr>
          <w:ilvl w:val="0"/>
          <w:numId w:val="35"/>
        </w:numPr>
        <w:spacing w:line="276" w:lineRule="auto"/>
        <w:rPr>
          <w:szCs w:val="24"/>
        </w:rPr>
      </w:pPr>
      <w:r w:rsidRPr="002F4D15">
        <w:rPr>
          <w:szCs w:val="24"/>
        </w:rPr>
        <w:t xml:space="preserve">Minister for Police, Fire and Emergency Services </w:t>
      </w:r>
    </w:p>
    <w:p w14:paraId="1790F279" w14:textId="3A9448FF" w:rsidR="002F4D15" w:rsidRPr="002F4D15" w:rsidRDefault="002F4D15" w:rsidP="002F4D15">
      <w:pPr>
        <w:pStyle w:val="ListParagraph"/>
        <w:numPr>
          <w:ilvl w:val="0"/>
          <w:numId w:val="35"/>
        </w:numPr>
        <w:spacing w:line="276" w:lineRule="auto"/>
        <w:rPr>
          <w:szCs w:val="24"/>
        </w:rPr>
      </w:pPr>
      <w:r w:rsidRPr="002F4D15">
        <w:rPr>
          <w:szCs w:val="24"/>
        </w:rPr>
        <w:t xml:space="preserve">Minister for Corrections </w:t>
      </w:r>
    </w:p>
    <w:p w14:paraId="1C5277E3" w14:textId="138813DC" w:rsidR="002F4D15" w:rsidRPr="002F4D15" w:rsidRDefault="002F4D15" w:rsidP="002F4D15">
      <w:pPr>
        <w:pStyle w:val="ListParagraph"/>
        <w:numPr>
          <w:ilvl w:val="0"/>
          <w:numId w:val="35"/>
        </w:numPr>
        <w:spacing w:line="276" w:lineRule="auto"/>
        <w:rPr>
          <w:szCs w:val="24"/>
        </w:rPr>
      </w:pPr>
      <w:r w:rsidRPr="002F4D15">
        <w:rPr>
          <w:szCs w:val="24"/>
        </w:rPr>
        <w:t xml:space="preserve">Minister for Women </w:t>
      </w:r>
    </w:p>
    <w:p w14:paraId="54213FE0" w14:textId="790FAA0C" w:rsidR="002F4D15" w:rsidRPr="002F4D15" w:rsidRDefault="002F4D15" w:rsidP="002F4D15">
      <w:pPr>
        <w:pStyle w:val="ListParagraph"/>
        <w:numPr>
          <w:ilvl w:val="0"/>
          <w:numId w:val="35"/>
        </w:numPr>
        <w:spacing w:line="276" w:lineRule="auto"/>
        <w:rPr>
          <w:szCs w:val="24"/>
        </w:rPr>
      </w:pPr>
      <w:r w:rsidRPr="002F4D15">
        <w:rPr>
          <w:szCs w:val="24"/>
        </w:rPr>
        <w:t xml:space="preserve">Minister for Prevention of Family and Domestic Violence </w:t>
      </w:r>
    </w:p>
    <w:p w14:paraId="03CA5D3C" w14:textId="22CE01A1" w:rsidR="008C40B5" w:rsidRPr="002F4D15" w:rsidRDefault="002F4D15" w:rsidP="002F4D15">
      <w:pPr>
        <w:pStyle w:val="ListParagraph"/>
        <w:numPr>
          <w:ilvl w:val="0"/>
          <w:numId w:val="35"/>
        </w:numPr>
        <w:spacing w:line="276" w:lineRule="auto"/>
        <w:rPr>
          <w:rFonts w:asciiTheme="minorHAnsi" w:hAnsiTheme="minorHAnsi" w:cs="Arial"/>
          <w:i/>
          <w:color w:val="0070C0"/>
          <w:szCs w:val="24"/>
        </w:rPr>
      </w:pPr>
      <w:r w:rsidRPr="002F4D15">
        <w:rPr>
          <w:szCs w:val="24"/>
        </w:rPr>
        <w:t>Minister for Human Rights</w:t>
      </w:r>
    </w:p>
    <w:p w14:paraId="05677FF9"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DIVISION OVERVIEW</w:t>
      </w:r>
    </w:p>
    <w:p w14:paraId="3145E02E" w14:textId="63BBF21F" w:rsidR="00217B0A" w:rsidRPr="005430A5" w:rsidRDefault="00217B0A" w:rsidP="00217B0A">
      <w:pPr>
        <w:jc w:val="both"/>
        <w:rPr>
          <w:rFonts w:asciiTheme="minorHAnsi" w:hAnsiTheme="minorHAnsi" w:cstheme="minorHAnsi"/>
          <w:noProof/>
        </w:rPr>
      </w:pPr>
      <w:r w:rsidRPr="005430A5">
        <w:rPr>
          <w:rFonts w:asciiTheme="minorHAnsi" w:hAnsiTheme="minorHAnsi" w:cstheme="minorHAnsi"/>
          <w:noProof/>
        </w:rPr>
        <w:t xml:space="preserve">ACT Corrective Services </w:t>
      </w:r>
      <w:r w:rsidR="00FD102C">
        <w:rPr>
          <w:rFonts w:asciiTheme="minorHAnsi" w:hAnsiTheme="minorHAnsi" w:cstheme="minorHAnsi"/>
          <w:noProof/>
        </w:rPr>
        <w:t xml:space="preserve">(ACTCS) </w:t>
      </w:r>
      <w:r w:rsidRPr="005430A5">
        <w:rPr>
          <w:rFonts w:asciiTheme="minorHAnsi" w:hAnsiTheme="minorHAnsi" w:cstheme="minorHAnsi"/>
          <w:noProof/>
        </w:rPr>
        <w:t xml:space="preserve">is a part of the Justice and Community Safety Directorate, which delivers and contributes to upholding the rule of law, the Westminister style of democratic government and the principles of fairness, equity and tolerance in the relationship between the government and our community. </w:t>
      </w:r>
    </w:p>
    <w:p w14:paraId="60B61A5A" w14:textId="77777777" w:rsidR="00217B0A" w:rsidRPr="005430A5" w:rsidRDefault="00217B0A" w:rsidP="00217B0A">
      <w:pPr>
        <w:rPr>
          <w:rFonts w:asciiTheme="minorHAnsi" w:hAnsiTheme="minorHAnsi" w:cstheme="minorHAnsi"/>
          <w:b/>
          <w:noProof/>
          <w:sz w:val="28"/>
          <w:szCs w:val="28"/>
        </w:rPr>
      </w:pPr>
      <w:r w:rsidRPr="005430A5">
        <w:rPr>
          <w:rFonts w:asciiTheme="minorHAnsi" w:hAnsiTheme="minorHAnsi" w:cstheme="minorHAnsi"/>
          <w:b/>
          <w:noProof/>
          <w:sz w:val="28"/>
          <w:szCs w:val="28"/>
        </w:rPr>
        <w:t>Our Values:      Respect | Integrity | Collaboration | Innovation | Dignity</w:t>
      </w:r>
    </w:p>
    <w:p w14:paraId="451DE023" w14:textId="77777777" w:rsidR="00217B0A" w:rsidRPr="005430A5" w:rsidRDefault="00217B0A" w:rsidP="00217B0A">
      <w:pPr>
        <w:tabs>
          <w:tab w:val="left" w:pos="1843"/>
        </w:tabs>
        <w:rPr>
          <w:rFonts w:asciiTheme="minorHAnsi" w:hAnsiTheme="minorHAnsi" w:cstheme="minorHAnsi"/>
          <w:noProof/>
        </w:rPr>
      </w:pPr>
      <w:r w:rsidRPr="005430A5">
        <w:rPr>
          <w:rFonts w:asciiTheme="minorHAnsi" w:hAnsiTheme="minorHAnsi" w:cstheme="minorHAnsi"/>
          <w:b/>
          <w:noProof/>
          <w:sz w:val="28"/>
          <w:szCs w:val="28"/>
        </w:rPr>
        <w:t>Our Vision:</w:t>
      </w:r>
      <w:r w:rsidRPr="005430A5">
        <w:rPr>
          <w:rFonts w:asciiTheme="minorHAnsi" w:hAnsiTheme="minorHAnsi" w:cstheme="minorHAnsi"/>
          <w:b/>
          <w:noProof/>
          <w:color w:val="1F497D"/>
          <w:sz w:val="28"/>
          <w:szCs w:val="28"/>
        </w:rPr>
        <w:t xml:space="preserve">       </w:t>
      </w:r>
      <w:r w:rsidRPr="005430A5">
        <w:rPr>
          <w:rFonts w:asciiTheme="minorHAnsi" w:hAnsiTheme="minorHAnsi" w:cstheme="minorHAnsi"/>
          <w:noProof/>
        </w:rPr>
        <w:t>To be recognised as a leader in the provision of effective Corrective Services which positively change lives, reduce re-offending and prevent future victims.</w:t>
      </w:r>
    </w:p>
    <w:p w14:paraId="262C78B5" w14:textId="77777777" w:rsidR="00217B0A" w:rsidRPr="005430A5" w:rsidRDefault="00217B0A" w:rsidP="00217B0A">
      <w:pPr>
        <w:rPr>
          <w:rFonts w:asciiTheme="minorHAnsi" w:hAnsiTheme="minorHAnsi" w:cstheme="minorHAnsi"/>
          <w:noProof/>
          <w:color w:val="1F3864"/>
        </w:rPr>
      </w:pPr>
      <w:r w:rsidRPr="005430A5">
        <w:rPr>
          <w:rFonts w:asciiTheme="minorHAnsi" w:hAnsiTheme="minorHAnsi" w:cstheme="minorHAnsi"/>
          <w:b/>
          <w:noProof/>
          <w:sz w:val="28"/>
          <w:szCs w:val="28"/>
        </w:rPr>
        <w:t>Our Mission:</w:t>
      </w:r>
      <w:r w:rsidRPr="005430A5">
        <w:rPr>
          <w:rFonts w:asciiTheme="minorHAnsi" w:hAnsiTheme="minorHAnsi" w:cstheme="minorHAnsi"/>
          <w:noProof/>
          <w:color w:val="1F3864"/>
        </w:rPr>
        <w:t xml:space="preserve">     </w:t>
      </w:r>
      <w:r w:rsidRPr="005430A5">
        <w:rPr>
          <w:rFonts w:asciiTheme="minorHAnsi" w:hAnsiTheme="minorHAnsi" w:cstheme="minorHAnsi"/>
          <w:noProof/>
        </w:rPr>
        <w:t>To contribute to a safer community through:</w:t>
      </w:r>
    </w:p>
    <w:p w14:paraId="131F7101" w14:textId="77777777" w:rsidR="00217B0A" w:rsidRPr="005430A5" w:rsidRDefault="00217B0A" w:rsidP="00217B0A">
      <w:pPr>
        <w:numPr>
          <w:ilvl w:val="0"/>
          <w:numId w:val="38"/>
        </w:numPr>
        <w:suppressAutoHyphens w:val="0"/>
        <w:spacing w:after="120"/>
        <w:ind w:left="426" w:hanging="357"/>
        <w:rPr>
          <w:rFonts w:asciiTheme="minorHAnsi" w:hAnsiTheme="minorHAnsi" w:cstheme="minorHAnsi"/>
          <w:noProof/>
        </w:rPr>
      </w:pPr>
      <w:r w:rsidRPr="005430A5">
        <w:rPr>
          <w:rFonts w:asciiTheme="minorHAnsi" w:hAnsiTheme="minorHAnsi" w:cstheme="minorHAnsi"/>
          <w:noProof/>
        </w:rPr>
        <w:t>The safe, secure, decent and humane management of offenders both in custody and the community; and</w:t>
      </w:r>
    </w:p>
    <w:p w14:paraId="383EDE26" w14:textId="77777777" w:rsidR="00217B0A" w:rsidRPr="005430A5" w:rsidRDefault="00217B0A" w:rsidP="00217B0A">
      <w:pPr>
        <w:numPr>
          <w:ilvl w:val="0"/>
          <w:numId w:val="38"/>
        </w:numPr>
        <w:suppressAutoHyphens w:val="0"/>
        <w:spacing w:line="276" w:lineRule="auto"/>
        <w:ind w:left="426" w:hanging="357"/>
        <w:rPr>
          <w:rFonts w:asciiTheme="minorHAnsi" w:hAnsiTheme="minorHAnsi" w:cstheme="minorHAnsi"/>
          <w:noProof/>
        </w:rPr>
      </w:pPr>
      <w:r w:rsidRPr="005430A5">
        <w:rPr>
          <w:rFonts w:asciiTheme="minorHAnsi" w:hAnsiTheme="minorHAnsi" w:cstheme="minorHAnsi"/>
          <w:noProof/>
        </w:rPr>
        <w:t>The provision of sustainable opportunities for offenders to lead law abiding and productive lives in the community through rehabilitation and reintegration.</w:t>
      </w:r>
    </w:p>
    <w:p w14:paraId="4E7AAB86"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BUSINESS UNIT OVERVIEW</w:t>
      </w:r>
    </w:p>
    <w:p w14:paraId="02562FC7" w14:textId="77777777" w:rsidR="00217B0A" w:rsidRPr="005430A5" w:rsidRDefault="00217B0A" w:rsidP="00217B0A">
      <w:pPr>
        <w:pStyle w:val="BodyText"/>
        <w:rPr>
          <w:rFonts w:asciiTheme="minorHAnsi" w:hAnsiTheme="minorHAnsi" w:cstheme="minorHAnsi"/>
        </w:rPr>
      </w:pPr>
      <w:r w:rsidRPr="005430A5">
        <w:rPr>
          <w:rFonts w:asciiTheme="minorHAnsi" w:hAnsiTheme="minorHAnsi" w:cstheme="minorHAnsi"/>
        </w:rPr>
        <w:t>Community Corrections plays a vital role in the monitoring, management and supervision of</w:t>
      </w:r>
      <w:r>
        <w:rPr>
          <w:rFonts w:asciiTheme="minorHAnsi" w:hAnsiTheme="minorHAnsi" w:cstheme="minorHAnsi"/>
        </w:rPr>
        <w:t xml:space="preserve"> p</w:t>
      </w:r>
      <w:r w:rsidRPr="005430A5">
        <w:rPr>
          <w:rFonts w:asciiTheme="minorHAnsi" w:hAnsiTheme="minorHAnsi" w:cstheme="minorHAnsi"/>
        </w:rPr>
        <w:t>ersons subject to a community-based Court or Parole Order and those who avail themselves of post-release transition support by seeking to reduce criminogenic risk and contribute to enhancing community safety.  Services are delivered through the following work areas:</w:t>
      </w:r>
    </w:p>
    <w:p w14:paraId="3F73A488" w14:textId="77777777" w:rsidR="00217B0A" w:rsidRPr="005430A5" w:rsidRDefault="00217B0A" w:rsidP="00217B0A">
      <w:pPr>
        <w:pStyle w:val="BodyText"/>
        <w:numPr>
          <w:ilvl w:val="0"/>
          <w:numId w:val="38"/>
        </w:numPr>
        <w:spacing w:after="120"/>
        <w:rPr>
          <w:rFonts w:asciiTheme="minorHAnsi" w:hAnsiTheme="minorHAnsi" w:cstheme="minorHAnsi"/>
        </w:rPr>
      </w:pPr>
      <w:r w:rsidRPr="005430A5">
        <w:rPr>
          <w:rFonts w:asciiTheme="minorHAnsi" w:hAnsiTheme="minorHAnsi" w:cstheme="minorHAnsi"/>
        </w:rPr>
        <w:lastRenderedPageBreak/>
        <w:t>Community Corrections - plays a vital role in the management and supervision of persons subject to a community-based Court or Parole Order by seeking to reduce criminogenic risk and providing support to address other causal factors related to their offending behaviour. </w:t>
      </w:r>
    </w:p>
    <w:p w14:paraId="527BDAF0" w14:textId="77777777" w:rsidR="00217B0A" w:rsidRPr="005430A5" w:rsidRDefault="00217B0A" w:rsidP="00217B0A">
      <w:pPr>
        <w:pStyle w:val="BodyText"/>
        <w:numPr>
          <w:ilvl w:val="0"/>
          <w:numId w:val="38"/>
        </w:numPr>
        <w:spacing w:after="120"/>
        <w:rPr>
          <w:rFonts w:asciiTheme="minorHAnsi" w:hAnsiTheme="minorHAnsi" w:cstheme="minorHAnsi"/>
        </w:rPr>
      </w:pPr>
      <w:r w:rsidRPr="005430A5">
        <w:rPr>
          <w:rFonts w:asciiTheme="minorHAnsi" w:hAnsiTheme="minorHAnsi" w:cstheme="minorHAnsi"/>
        </w:rPr>
        <w:t xml:space="preserve">Justice Housing Program and Reintegration – plays a vital role in the successful reintegration of offenders into the community, by delivering strong reintegrative services through housing and throughcare. </w:t>
      </w:r>
    </w:p>
    <w:p w14:paraId="748AF862" w14:textId="77777777" w:rsidR="00217B0A" w:rsidRPr="00217B0A" w:rsidRDefault="00217B0A" w:rsidP="00217B0A">
      <w:pPr>
        <w:pStyle w:val="ListParagraph"/>
        <w:widowControl w:val="0"/>
        <w:numPr>
          <w:ilvl w:val="0"/>
          <w:numId w:val="38"/>
        </w:numPr>
        <w:suppressAutoHyphens w:val="0"/>
        <w:autoSpaceDE w:val="0"/>
        <w:autoSpaceDN w:val="0"/>
        <w:spacing w:after="0"/>
        <w:rPr>
          <w:rFonts w:asciiTheme="minorHAnsi" w:eastAsia="Calibri" w:hAnsiTheme="minorHAnsi" w:cstheme="minorHAnsi"/>
          <w:lang w:val="en-US" w:eastAsia="en-US"/>
        </w:rPr>
      </w:pPr>
      <w:r w:rsidRPr="005430A5">
        <w:rPr>
          <w:rFonts w:asciiTheme="minorHAnsi" w:hAnsiTheme="minorHAnsi" w:cstheme="minorHAnsi"/>
        </w:rPr>
        <w:t>Intelligence Unit - is responsible for the strategic, operational and tactical intelligence across the whole of ACTCS, as well as the identification of systemic themes and risks within ACTCS and early indicators of criminal activity.</w:t>
      </w:r>
    </w:p>
    <w:p w14:paraId="1B1909F2" w14:textId="77777777" w:rsidR="00217B0A" w:rsidRPr="00217B0A" w:rsidRDefault="00217B0A" w:rsidP="00217B0A">
      <w:pPr>
        <w:widowControl w:val="0"/>
        <w:suppressAutoHyphens w:val="0"/>
        <w:autoSpaceDE w:val="0"/>
        <w:autoSpaceDN w:val="0"/>
        <w:spacing w:after="0"/>
        <w:rPr>
          <w:rFonts w:asciiTheme="minorHAnsi" w:eastAsia="Calibri" w:hAnsiTheme="minorHAnsi" w:cstheme="minorHAnsi"/>
          <w:lang w:val="en-US" w:eastAsia="en-US"/>
        </w:rPr>
      </w:pPr>
    </w:p>
    <w:p w14:paraId="0D46AF45" w14:textId="40ADF366" w:rsidR="00764EF4" w:rsidRPr="003F557A" w:rsidRDefault="00764EF4" w:rsidP="00B74516">
      <w:pPr>
        <w:pStyle w:val="BodyText"/>
        <w:rPr>
          <w:rFonts w:cs="Arial"/>
          <w:i/>
          <w:szCs w:val="24"/>
        </w:rPr>
      </w:pPr>
      <w:r w:rsidRPr="003D422A">
        <w:rPr>
          <w:rFonts w:cs="Arial"/>
          <w:szCs w:val="24"/>
        </w:rPr>
        <w:t>The A</w:t>
      </w:r>
      <w:r w:rsidR="00A6799C">
        <w:rPr>
          <w:rFonts w:cs="Arial"/>
          <w:szCs w:val="24"/>
        </w:rPr>
        <w:t xml:space="preserve">ustralian </w:t>
      </w:r>
      <w:r w:rsidRPr="003D422A">
        <w:rPr>
          <w:rFonts w:cs="Arial"/>
          <w:szCs w:val="24"/>
        </w:rPr>
        <w:t>C</w:t>
      </w:r>
      <w:r w:rsidR="00A6799C">
        <w:rPr>
          <w:rFonts w:cs="Arial"/>
          <w:szCs w:val="24"/>
        </w:rPr>
        <w:t xml:space="preserve">apital </w:t>
      </w:r>
      <w:r w:rsidRPr="003D422A">
        <w:rPr>
          <w:rFonts w:cs="Arial"/>
          <w:szCs w:val="24"/>
        </w:rPr>
        <w:t>T</w:t>
      </w:r>
      <w:r w:rsidR="00A6799C">
        <w:rPr>
          <w:rFonts w:cs="Arial"/>
          <w:szCs w:val="24"/>
        </w:rPr>
        <w:t xml:space="preserve">erritory </w:t>
      </w:r>
      <w:r w:rsidRPr="003D422A">
        <w:rPr>
          <w:rFonts w:cs="Arial"/>
          <w:szCs w:val="24"/>
        </w:rPr>
        <w:t>P</w:t>
      </w:r>
      <w:r w:rsidR="00A6799C">
        <w:rPr>
          <w:rFonts w:cs="Arial"/>
          <w:szCs w:val="24"/>
        </w:rPr>
        <w:t xml:space="preserve">ublic </w:t>
      </w:r>
      <w:r w:rsidRPr="003D422A">
        <w:rPr>
          <w:rFonts w:cs="Arial"/>
          <w:szCs w:val="24"/>
        </w:rPr>
        <w:t>S</w:t>
      </w:r>
      <w:r w:rsidR="00A6799C">
        <w:rPr>
          <w:rFonts w:cs="Arial"/>
          <w:szCs w:val="24"/>
        </w:rPr>
        <w:t>ervice (ACTPS)</w:t>
      </w:r>
      <w:r w:rsidR="00AB26D3">
        <w:rPr>
          <w:rFonts w:cs="Arial"/>
          <w:szCs w:val="24"/>
        </w:rPr>
        <w:t xml:space="preserve"> </w:t>
      </w:r>
      <w:r w:rsidRPr="003D422A">
        <w:rPr>
          <w:rFonts w:cs="Arial"/>
          <w:szCs w:val="24"/>
        </w:rPr>
        <w:t xml:space="preserve">is a </w:t>
      </w:r>
      <w:r w:rsidR="00E30F39" w:rsidRPr="003D422A">
        <w:rPr>
          <w:rFonts w:cs="Arial"/>
          <w:szCs w:val="24"/>
        </w:rPr>
        <w:t>values-based</w:t>
      </w:r>
      <w:r w:rsidRPr="003D422A">
        <w:rPr>
          <w:rFonts w:cs="Arial"/>
          <w:szCs w:val="24"/>
        </w:rPr>
        <w:t xml:space="preserve"> organisation where all employees are expected to embody the prescribed core values of respect, integrity, collaboration and innovation, </w:t>
      </w:r>
      <w:r w:rsidR="004F4613" w:rsidRPr="00AB26D3">
        <w:rPr>
          <w:rFonts w:cs="Arial"/>
          <w:szCs w:val="24"/>
        </w:rPr>
        <w:t>as well demonstrate the related signature behaviours</w:t>
      </w:r>
      <w:r w:rsidRPr="00AB26D3">
        <w:rPr>
          <w:rFonts w:cs="Arial"/>
          <w:szCs w:val="24"/>
        </w:rPr>
        <w:t xml:space="preserve">.   </w:t>
      </w:r>
    </w:p>
    <w:p w14:paraId="409578C2" w14:textId="2E9950AC" w:rsidR="007702B5" w:rsidRPr="00423241" w:rsidRDefault="007702B5" w:rsidP="007702B5">
      <w:pPr>
        <w:pStyle w:val="Heading1"/>
        <w:pBdr>
          <w:bottom w:val="single" w:sz="12" w:space="1" w:color="auto"/>
        </w:pBdr>
        <w:rPr>
          <w:rFonts w:asciiTheme="minorHAnsi" w:hAnsiTheme="minorHAnsi"/>
          <w:sz w:val="32"/>
        </w:rPr>
      </w:pPr>
      <w:r>
        <w:rPr>
          <w:rFonts w:asciiTheme="minorHAnsi" w:hAnsiTheme="minorHAnsi"/>
          <w:sz w:val="32"/>
        </w:rPr>
        <w:t xml:space="preserve">POSITION </w:t>
      </w:r>
      <w:r w:rsidRPr="00423241">
        <w:rPr>
          <w:rFonts w:asciiTheme="minorHAnsi" w:hAnsiTheme="minorHAnsi"/>
          <w:sz w:val="32"/>
        </w:rPr>
        <w:t>OVERVIEW</w:t>
      </w:r>
    </w:p>
    <w:p w14:paraId="147DE57F" w14:textId="5200F9F5" w:rsidR="008D57D0" w:rsidRPr="002339BE" w:rsidRDefault="008D57D0" w:rsidP="008D57D0">
      <w:pPr>
        <w:keepNext/>
        <w:suppressAutoHyphens w:val="0"/>
        <w:spacing w:before="120"/>
        <w:outlineLvl w:val="2"/>
        <w:rPr>
          <w:bCs/>
          <w:lang w:eastAsia="en-US"/>
        </w:rPr>
      </w:pPr>
      <w:r w:rsidRPr="00270DFC">
        <w:rPr>
          <w:rFonts w:asciiTheme="minorHAnsi" w:eastAsiaTheme="minorHAnsi" w:hAnsiTheme="minorHAnsi" w:cstheme="minorBidi"/>
          <w:bCs/>
          <w:lang w:eastAsia="en-US"/>
        </w:rPr>
        <w:t>The Victim Liaison Officer (VLO)</w:t>
      </w:r>
      <w:r w:rsidRPr="00270DFC">
        <w:rPr>
          <w:bCs/>
          <w:lang w:eastAsia="en-US"/>
        </w:rPr>
        <w:t xml:space="preserve"> is a full-time position within Community Corrections</w:t>
      </w:r>
      <w:r>
        <w:rPr>
          <w:bCs/>
          <w:lang w:eastAsia="en-US"/>
        </w:rPr>
        <w:t xml:space="preserve"> and plays a critical role in supporting ACT</w:t>
      </w:r>
      <w:r w:rsidR="00FD102C">
        <w:rPr>
          <w:bCs/>
          <w:lang w:eastAsia="en-US"/>
        </w:rPr>
        <w:t>CS</w:t>
      </w:r>
      <w:r>
        <w:rPr>
          <w:bCs/>
          <w:lang w:eastAsia="en-US"/>
        </w:rPr>
        <w:t xml:space="preserve"> to meet its obligations under the </w:t>
      </w:r>
      <w:r>
        <w:rPr>
          <w:bCs/>
          <w:i/>
          <w:iCs/>
          <w:lang w:eastAsia="en-US"/>
        </w:rPr>
        <w:t xml:space="preserve">Victims of Crime Act 1994 </w:t>
      </w:r>
      <w:r>
        <w:rPr>
          <w:bCs/>
          <w:lang w:eastAsia="en-US"/>
        </w:rPr>
        <w:t xml:space="preserve">legislation (‘the Charter of Rights for Victims of Crime’). </w:t>
      </w:r>
      <w:r w:rsidRPr="00270DFC">
        <w:rPr>
          <w:bCs/>
          <w:lang w:eastAsia="en-US"/>
        </w:rPr>
        <w:t xml:space="preserve">This position </w:t>
      </w:r>
      <w:r>
        <w:rPr>
          <w:bCs/>
          <w:lang w:eastAsia="en-US"/>
        </w:rPr>
        <w:t xml:space="preserve">provides </w:t>
      </w:r>
      <w:r w:rsidRPr="00270DFC">
        <w:rPr>
          <w:bCs/>
          <w:lang w:eastAsia="en-US"/>
        </w:rPr>
        <w:t xml:space="preserve">information, advice and support </w:t>
      </w:r>
      <w:r>
        <w:rPr>
          <w:bCs/>
          <w:lang w:eastAsia="en-US"/>
        </w:rPr>
        <w:t xml:space="preserve">across </w:t>
      </w:r>
      <w:r w:rsidRPr="00270DFC">
        <w:rPr>
          <w:bCs/>
          <w:lang w:eastAsia="en-US"/>
        </w:rPr>
        <w:t>Community Corrections to ensure that the rights</w:t>
      </w:r>
      <w:r>
        <w:rPr>
          <w:bCs/>
          <w:lang w:eastAsia="en-US"/>
        </w:rPr>
        <w:t>, interests and dignity</w:t>
      </w:r>
      <w:r w:rsidRPr="00270DFC">
        <w:rPr>
          <w:bCs/>
          <w:lang w:eastAsia="en-US"/>
        </w:rPr>
        <w:t xml:space="preserve"> of victims of crime are </w:t>
      </w:r>
      <w:r>
        <w:rPr>
          <w:bCs/>
          <w:lang w:eastAsia="en-US"/>
        </w:rPr>
        <w:t xml:space="preserve">recognised and </w:t>
      </w:r>
      <w:r w:rsidRPr="00270DFC">
        <w:rPr>
          <w:bCs/>
          <w:lang w:eastAsia="en-US"/>
        </w:rPr>
        <w:t xml:space="preserve">upheld within the offender case management framework. </w:t>
      </w:r>
    </w:p>
    <w:p w14:paraId="3CD9F12F" w14:textId="77777777" w:rsidR="008D57D0" w:rsidRDefault="008D57D0" w:rsidP="008D57D0">
      <w:pPr>
        <w:spacing w:before="120"/>
        <w:rPr>
          <w:lang w:eastAsia="ja-JP"/>
        </w:rPr>
      </w:pPr>
      <w:r>
        <w:t>The VLO</w:t>
      </w:r>
      <w:r w:rsidRPr="00270DFC">
        <w:rPr>
          <w:bCs/>
        </w:rPr>
        <w:t xml:space="preserve"> </w:t>
      </w:r>
      <w:r>
        <w:t xml:space="preserve">works collaboratively with Community Corrections staff and </w:t>
      </w:r>
      <w:r w:rsidRPr="00270DFC">
        <w:rPr>
          <w:bCs/>
        </w:rPr>
        <w:t xml:space="preserve">other </w:t>
      </w:r>
      <w:r>
        <w:t xml:space="preserve">criminal </w:t>
      </w:r>
      <w:r w:rsidRPr="00270DFC">
        <w:rPr>
          <w:bCs/>
        </w:rPr>
        <w:t>justice agencies</w:t>
      </w:r>
      <w:r>
        <w:t xml:space="preserve"> to promote victim-centred practices and </w:t>
      </w:r>
      <w:r w:rsidRPr="00270DFC">
        <w:rPr>
          <w:bCs/>
        </w:rPr>
        <w:t xml:space="preserve">in meeting their obligations under the Charter of Rights. </w:t>
      </w:r>
      <w:r>
        <w:t xml:space="preserve">The role supports victims by facilitating access to accurate information regarding Community Corrections processes and ensuring victims have appropriate opportunities to contribute to pre-sentencing reports and assessments. </w:t>
      </w:r>
      <w:r w:rsidRPr="00270DFC">
        <w:rPr>
          <w:bCs/>
        </w:rPr>
        <w:t xml:space="preserve"> </w:t>
      </w:r>
    </w:p>
    <w:p w14:paraId="10066CD2" w14:textId="0126ADA2" w:rsidR="008D57D0" w:rsidRDefault="008D57D0" w:rsidP="008D57D0">
      <w:pPr>
        <w:pStyle w:val="BodyText"/>
        <w:spacing w:before="120"/>
        <w:rPr>
          <w:lang w:eastAsia="ja-JP"/>
        </w:rPr>
      </w:pPr>
      <w:r>
        <w:rPr>
          <w:lang w:eastAsia="ja-JP"/>
        </w:rPr>
        <w:t xml:space="preserve">The VLO provides expert advice and guidance to Community Corrections staff on matters relating to victims of crime and assists in responding to complaints and concerns raised by victims in an empathetic, constructive and professional manner. The position works closely with the Victims of Crime Commissioner and other justice agencies to support the resolution of complaints involving ACTCS and to strengthen agency-wide compliance with the Charter of Rights for Victims of Crime. </w:t>
      </w:r>
    </w:p>
    <w:p w14:paraId="3153AFB1" w14:textId="7BA71B9A" w:rsidR="00217B0A" w:rsidRDefault="008D57D0" w:rsidP="008D57D0">
      <w:pPr>
        <w:pStyle w:val="BodyText"/>
        <w:spacing w:after="0"/>
        <w:rPr>
          <w:lang w:eastAsia="ja-JP"/>
        </w:rPr>
      </w:pPr>
      <w:r>
        <w:rPr>
          <w:lang w:eastAsia="ja-JP"/>
        </w:rPr>
        <w:t>The role represents ACTCS in interagency forums, communities of practice and other stakeholder engagements, contributing to continuous improvement in victim services and maintaining contemporary knowledge of services, supports and emerging issues affecting victims of crime. Through these activities, the VLO assists ACTCS to embed victim-focused principles into policy, practice and service delivery, ensuring the agency meets its legislative and ethical responsibilities to victims of crime.</w:t>
      </w:r>
    </w:p>
    <w:p w14:paraId="69FBB523" w14:textId="77777777" w:rsidR="008D57D0" w:rsidRDefault="008D57D0" w:rsidP="008D57D0">
      <w:pPr>
        <w:pStyle w:val="BodyText"/>
        <w:spacing w:after="0"/>
        <w:rPr>
          <w:rFonts w:asciiTheme="minorHAnsi" w:hAnsiTheme="minorHAnsi" w:cstheme="minorHAnsi"/>
        </w:rPr>
      </w:pPr>
    </w:p>
    <w:p w14:paraId="5295F1BD" w14:textId="77777777" w:rsidR="00945A41" w:rsidRDefault="00945A41" w:rsidP="008D57D0">
      <w:pPr>
        <w:pStyle w:val="BodyText"/>
        <w:spacing w:after="0"/>
        <w:rPr>
          <w:rFonts w:asciiTheme="minorHAnsi" w:hAnsiTheme="minorHAnsi" w:cstheme="minorHAnsi"/>
        </w:rPr>
      </w:pPr>
    </w:p>
    <w:p w14:paraId="18C94B56" w14:textId="77777777" w:rsidR="00217B0A" w:rsidRPr="005430A5" w:rsidRDefault="00217B0A" w:rsidP="00217B0A">
      <w:pPr>
        <w:pStyle w:val="BodyText"/>
        <w:spacing w:after="0"/>
        <w:rPr>
          <w:rFonts w:asciiTheme="minorHAnsi" w:hAnsiTheme="minorHAnsi" w:cstheme="minorHAnsi"/>
        </w:rPr>
      </w:pPr>
    </w:p>
    <w:p w14:paraId="221A3506" w14:textId="1556544C" w:rsidR="008C40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lastRenderedPageBreak/>
        <w:t>WHAT YOU WILL DO</w:t>
      </w:r>
    </w:p>
    <w:p w14:paraId="29366BE4" w14:textId="77777777" w:rsidR="008D57D0" w:rsidRPr="00970961" w:rsidRDefault="008D57D0" w:rsidP="008D57D0">
      <w:pPr>
        <w:spacing w:before="120"/>
      </w:pPr>
      <w:r>
        <w:rPr>
          <w:lang w:eastAsia="ja-JP"/>
        </w:rPr>
        <w:t>Under the limited direction of the Director, Community Corrections, the VLO will:</w:t>
      </w:r>
    </w:p>
    <w:p w14:paraId="27D5E039" w14:textId="77777777" w:rsidR="008D57D0" w:rsidRPr="000452CF" w:rsidRDefault="008D57D0" w:rsidP="008D57D0">
      <w:pPr>
        <w:pStyle w:val="ListParagraph"/>
        <w:numPr>
          <w:ilvl w:val="0"/>
          <w:numId w:val="39"/>
        </w:numPr>
        <w:spacing w:before="120" w:after="120"/>
        <w:contextualSpacing w:val="0"/>
      </w:pPr>
      <w:r w:rsidRPr="000452CF">
        <w:t>Provide specialist advice and support to Community Corrections staff to ensure victims of crime receive accurate, timely and appropriate information in accordance with legislative and policy requirements.</w:t>
      </w:r>
    </w:p>
    <w:p w14:paraId="5307AEBE" w14:textId="77777777" w:rsidR="008D57D0" w:rsidRPr="000452CF" w:rsidRDefault="008D57D0" w:rsidP="008D57D0">
      <w:pPr>
        <w:pStyle w:val="ListParagraph"/>
        <w:numPr>
          <w:ilvl w:val="0"/>
          <w:numId w:val="39"/>
        </w:numPr>
        <w:spacing w:before="120" w:after="120"/>
        <w:contextualSpacing w:val="0"/>
      </w:pPr>
      <w:r w:rsidRPr="000452CF">
        <w:t xml:space="preserve">Facilitate victim participation in correctional processes, including obtaining and incorporating victim input into </w:t>
      </w:r>
      <w:r>
        <w:t xml:space="preserve">sentencing assessments for Courts, such as </w:t>
      </w:r>
      <w:r w:rsidRPr="000452CF">
        <w:t>Pre-Sentence</w:t>
      </w:r>
      <w:r>
        <w:t xml:space="preserve"> Reports, Drug and Alcohol Treatment Assessments</w:t>
      </w:r>
      <w:r w:rsidRPr="000452CF">
        <w:t xml:space="preserve"> and Intensive Correction Order (ICO) Assessment Reports.</w:t>
      </w:r>
    </w:p>
    <w:p w14:paraId="68C7862A" w14:textId="77777777" w:rsidR="008D57D0" w:rsidRPr="000452CF" w:rsidRDefault="008D57D0" w:rsidP="008D57D0">
      <w:pPr>
        <w:pStyle w:val="ListParagraph"/>
        <w:numPr>
          <w:ilvl w:val="0"/>
          <w:numId w:val="39"/>
        </w:numPr>
        <w:spacing w:before="120" w:after="120"/>
        <w:contextualSpacing w:val="0"/>
      </w:pPr>
      <w:r w:rsidRPr="000452CF">
        <w:t>Respond to enquiries</w:t>
      </w:r>
      <w:r>
        <w:t>, concerns</w:t>
      </w:r>
      <w:r w:rsidRPr="000452CF">
        <w:t xml:space="preserve"> and complaints </w:t>
      </w:r>
      <w:r>
        <w:t xml:space="preserve">from victims of crime and/or their advocates and stakeholders </w:t>
      </w:r>
      <w:r w:rsidRPr="000452CF">
        <w:t>in a professional, empathetic and trauma-informed manner, promoting positive engagement and appropriate resolution outcomes.</w:t>
      </w:r>
    </w:p>
    <w:p w14:paraId="4972DC9D" w14:textId="77777777" w:rsidR="008D57D0" w:rsidRPr="000452CF" w:rsidRDefault="008D57D0" w:rsidP="008D57D0">
      <w:pPr>
        <w:pStyle w:val="ListParagraph"/>
        <w:numPr>
          <w:ilvl w:val="0"/>
          <w:numId w:val="39"/>
        </w:numPr>
        <w:spacing w:before="120" w:after="120"/>
        <w:contextualSpacing w:val="0"/>
      </w:pPr>
      <w:r w:rsidRPr="000452CF">
        <w:t>Deliver training, education and guidance to staff on victims' rights, victim safety and evidence-based practice within the offender case management context.</w:t>
      </w:r>
    </w:p>
    <w:p w14:paraId="56864754" w14:textId="77777777" w:rsidR="008D57D0" w:rsidRPr="000452CF" w:rsidRDefault="008D57D0" w:rsidP="008D57D0">
      <w:pPr>
        <w:pStyle w:val="ListParagraph"/>
        <w:numPr>
          <w:ilvl w:val="0"/>
          <w:numId w:val="39"/>
        </w:numPr>
        <w:spacing w:before="120" w:after="120"/>
        <w:contextualSpacing w:val="0"/>
      </w:pPr>
      <w:r w:rsidRPr="000452CF">
        <w:t xml:space="preserve">Provide </w:t>
      </w:r>
      <w:r>
        <w:t xml:space="preserve">timely </w:t>
      </w:r>
      <w:r w:rsidRPr="000452CF">
        <w:t>high-level advice, briefings, reports and recommendations on victim-related matters, legislative obligations, emerging issues and best practice approaches.</w:t>
      </w:r>
    </w:p>
    <w:p w14:paraId="786B489D" w14:textId="77777777" w:rsidR="008D57D0" w:rsidRPr="000452CF" w:rsidRDefault="008D57D0" w:rsidP="008D57D0">
      <w:pPr>
        <w:pStyle w:val="ListParagraph"/>
        <w:numPr>
          <w:ilvl w:val="0"/>
          <w:numId w:val="39"/>
        </w:numPr>
        <w:spacing w:before="120" w:after="120"/>
        <w:contextualSpacing w:val="0"/>
      </w:pPr>
      <w:r w:rsidRPr="000452CF">
        <w:t>Act as a liaison between ACT</w:t>
      </w:r>
      <w:r>
        <w:t>CS</w:t>
      </w:r>
      <w:r w:rsidRPr="000452CF">
        <w:t>, Victim Support ACT, criminal justice agencies and other government and non-government stakeholders to support effective information sharing and service coordination.</w:t>
      </w:r>
    </w:p>
    <w:p w14:paraId="46CDACD7" w14:textId="77777777" w:rsidR="008D57D0" w:rsidRPr="000452CF" w:rsidRDefault="008D57D0" w:rsidP="008D57D0">
      <w:pPr>
        <w:pStyle w:val="ListParagraph"/>
        <w:numPr>
          <w:ilvl w:val="0"/>
          <w:numId w:val="39"/>
        </w:numPr>
        <w:spacing w:before="120" w:after="120"/>
        <w:contextualSpacing w:val="0"/>
      </w:pPr>
      <w:r w:rsidRPr="000452CF">
        <w:t xml:space="preserve">Represent </w:t>
      </w:r>
      <w:r>
        <w:t>ACTCS</w:t>
      </w:r>
      <w:r w:rsidRPr="000452CF">
        <w:t xml:space="preserve"> at interagency meetings, forums, committees and working groups, contributing to initiatives that improve outcomes for victims of crime.</w:t>
      </w:r>
    </w:p>
    <w:p w14:paraId="5B6C8D0B" w14:textId="77777777" w:rsidR="008D57D0" w:rsidRPr="000452CF" w:rsidRDefault="008D57D0" w:rsidP="008D57D0">
      <w:pPr>
        <w:pStyle w:val="ListParagraph"/>
        <w:numPr>
          <w:ilvl w:val="0"/>
          <w:numId w:val="39"/>
        </w:numPr>
        <w:spacing w:before="120" w:after="120"/>
        <w:contextualSpacing w:val="0"/>
      </w:pPr>
      <w:r w:rsidRPr="000452CF">
        <w:t>Undertake research and maintain contemporary knowledge of legislation, policies and evidence-based practices to support continuous improvement in victim-centred service delivery.</w:t>
      </w:r>
    </w:p>
    <w:p w14:paraId="6E6BD023" w14:textId="77777777" w:rsidR="008D57D0" w:rsidRPr="000452CF" w:rsidRDefault="008D57D0" w:rsidP="008D57D0">
      <w:pPr>
        <w:pStyle w:val="ListParagraph"/>
        <w:numPr>
          <w:ilvl w:val="0"/>
          <w:numId w:val="39"/>
        </w:numPr>
        <w:spacing w:before="120" w:after="120"/>
        <w:contextualSpacing w:val="0"/>
      </w:pPr>
      <w:r w:rsidRPr="000452CF">
        <w:t>Contribute to the development, review and quality assurance of policies, procedures, records and information management systems</w:t>
      </w:r>
      <w:r>
        <w:t xml:space="preserve"> </w:t>
      </w:r>
      <w:r w:rsidRPr="000452CF">
        <w:t>to ensure compliance and data integrity.</w:t>
      </w:r>
    </w:p>
    <w:p w14:paraId="391CB332" w14:textId="77777777" w:rsidR="008D57D0" w:rsidRDefault="008D57D0" w:rsidP="008D57D0">
      <w:pPr>
        <w:pStyle w:val="ListParagraph"/>
        <w:numPr>
          <w:ilvl w:val="0"/>
          <w:numId w:val="39"/>
        </w:numPr>
        <w:spacing w:before="120" w:after="120"/>
        <w:contextualSpacing w:val="0"/>
      </w:pPr>
      <w:r w:rsidRPr="000452CF">
        <w:t>Undertake other duties as directed to support the achievement of Community Corrections objectives and organisational priorities.</w:t>
      </w:r>
    </w:p>
    <w:p w14:paraId="76C384EC" w14:textId="1D134EF9" w:rsidR="00217B0A" w:rsidRPr="008D57D0" w:rsidRDefault="008D57D0" w:rsidP="008D57D0">
      <w:pPr>
        <w:pStyle w:val="Heading2"/>
      </w:pPr>
      <w:r w:rsidRPr="008D57D0">
        <w:t xml:space="preserve">Maintain records in accordance with the requirements of the </w:t>
      </w:r>
      <w:r w:rsidRPr="008D57D0">
        <w:rPr>
          <w:i/>
          <w:iCs/>
        </w:rPr>
        <w:t>Territory Records Act 2002.</w:t>
      </w:r>
    </w:p>
    <w:p w14:paraId="45CF408E" w14:textId="77777777" w:rsidR="00217B0A" w:rsidRDefault="00217B0A" w:rsidP="008D57D0">
      <w:pPr>
        <w:pStyle w:val="Heading2"/>
        <w:rPr>
          <w:b/>
        </w:rPr>
      </w:pPr>
      <w:r w:rsidRPr="003F1CBF">
        <w:t xml:space="preserve">This position </w:t>
      </w:r>
      <w:r>
        <w:t xml:space="preserve">does not directly manage staff. </w:t>
      </w:r>
      <w:r w:rsidRPr="003F1CBF">
        <w:t xml:space="preserve"> </w:t>
      </w:r>
    </w:p>
    <w:p w14:paraId="082EF950" w14:textId="77777777" w:rsidR="008D57D0" w:rsidRDefault="008D57D0" w:rsidP="007702B5">
      <w:pPr>
        <w:pStyle w:val="Heading1"/>
        <w:pBdr>
          <w:bottom w:val="single" w:sz="12" w:space="1" w:color="auto"/>
        </w:pBdr>
        <w:rPr>
          <w:rFonts w:asciiTheme="minorHAnsi" w:hAnsiTheme="minorHAnsi"/>
          <w:sz w:val="32"/>
        </w:rPr>
      </w:pPr>
    </w:p>
    <w:p w14:paraId="00CD1B57" w14:textId="77777777" w:rsidR="008D57D0" w:rsidRDefault="008D57D0" w:rsidP="007702B5">
      <w:pPr>
        <w:pStyle w:val="Heading1"/>
        <w:pBdr>
          <w:bottom w:val="single" w:sz="12" w:space="1" w:color="auto"/>
        </w:pBdr>
        <w:rPr>
          <w:rFonts w:asciiTheme="minorHAnsi" w:hAnsiTheme="minorHAnsi"/>
          <w:sz w:val="32"/>
        </w:rPr>
      </w:pPr>
    </w:p>
    <w:p w14:paraId="7956C8F4" w14:textId="77777777" w:rsidR="008D57D0" w:rsidRDefault="008D57D0" w:rsidP="007702B5">
      <w:pPr>
        <w:pStyle w:val="Heading1"/>
        <w:pBdr>
          <w:bottom w:val="single" w:sz="12" w:space="1" w:color="auto"/>
        </w:pBdr>
        <w:rPr>
          <w:rFonts w:asciiTheme="minorHAnsi" w:hAnsiTheme="minorHAnsi"/>
          <w:sz w:val="32"/>
        </w:rPr>
      </w:pPr>
    </w:p>
    <w:p w14:paraId="316D90FD" w14:textId="579E9213" w:rsidR="007702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lastRenderedPageBreak/>
        <w:t>WHAT YOU REQUIRE</w:t>
      </w:r>
    </w:p>
    <w:p w14:paraId="29567064" w14:textId="141B300E" w:rsidR="00B266D2" w:rsidRDefault="00B266D2" w:rsidP="006A159D">
      <w:pPr>
        <w:pStyle w:val="BodyText"/>
        <w:rPr>
          <w:rFonts w:cs="Arial"/>
          <w:szCs w:val="24"/>
        </w:rPr>
      </w:pPr>
      <w:r w:rsidRPr="003D422A">
        <w:rPr>
          <w:rFonts w:cs="Arial"/>
          <w:szCs w:val="24"/>
        </w:rPr>
        <w:t xml:space="preserve">The </w:t>
      </w:r>
      <w:r>
        <w:rPr>
          <w:rFonts w:cs="Arial"/>
          <w:szCs w:val="24"/>
        </w:rPr>
        <w:t>following capabilities form the criteria that</w:t>
      </w:r>
      <w:r w:rsidR="006A159D">
        <w:rPr>
          <w:rFonts w:cs="Arial"/>
          <w:szCs w:val="24"/>
        </w:rPr>
        <w:t xml:space="preserve"> are required to </w:t>
      </w:r>
      <w:r w:rsidR="00173E02">
        <w:rPr>
          <w:rFonts w:cs="Arial"/>
          <w:szCs w:val="24"/>
        </w:rPr>
        <w:t>perform</w:t>
      </w:r>
      <w:r w:rsidR="006A159D">
        <w:rPr>
          <w:rFonts w:cs="Arial"/>
          <w:szCs w:val="24"/>
        </w:rPr>
        <w:t xml:space="preserve"> the </w:t>
      </w:r>
      <w:r w:rsidR="00173E02">
        <w:rPr>
          <w:rFonts w:cs="Arial"/>
          <w:szCs w:val="24"/>
        </w:rPr>
        <w:t xml:space="preserve">duties and responsibilities </w:t>
      </w:r>
      <w:r w:rsidR="006A159D">
        <w:rPr>
          <w:rFonts w:cs="Arial"/>
          <w:szCs w:val="24"/>
        </w:rPr>
        <w:t xml:space="preserve">of the position. </w:t>
      </w:r>
    </w:p>
    <w:p w14:paraId="245D0F61" w14:textId="24999D62" w:rsidR="008F29AC" w:rsidRPr="00C36633" w:rsidRDefault="00931430" w:rsidP="008F29AC">
      <w:pPr>
        <w:pStyle w:val="BodyText"/>
        <w:rPr>
          <w:b/>
          <w:sz w:val="28"/>
          <w:szCs w:val="28"/>
        </w:rPr>
      </w:pPr>
      <w:r w:rsidRPr="00C36633">
        <w:rPr>
          <w:b/>
          <w:sz w:val="28"/>
          <w:szCs w:val="28"/>
        </w:rPr>
        <w:t>Professional /</w:t>
      </w:r>
      <w:r w:rsidR="009E69AB" w:rsidRPr="00C36633">
        <w:rPr>
          <w:b/>
          <w:sz w:val="28"/>
          <w:szCs w:val="28"/>
        </w:rPr>
        <w:t xml:space="preserve"> </w:t>
      </w:r>
      <w:r w:rsidR="00040CD3" w:rsidRPr="00C36633">
        <w:rPr>
          <w:b/>
          <w:sz w:val="28"/>
          <w:szCs w:val="28"/>
        </w:rPr>
        <w:t xml:space="preserve">Technical </w:t>
      </w:r>
      <w:r w:rsidR="005861A6" w:rsidRPr="00C36633">
        <w:rPr>
          <w:b/>
          <w:sz w:val="28"/>
          <w:szCs w:val="28"/>
        </w:rPr>
        <w:t>S</w:t>
      </w:r>
      <w:r w:rsidR="008F29AC" w:rsidRPr="00C36633">
        <w:rPr>
          <w:b/>
          <w:sz w:val="28"/>
          <w:szCs w:val="28"/>
        </w:rPr>
        <w:t>kills</w:t>
      </w:r>
      <w:r w:rsidR="005C290A" w:rsidRPr="00C36633">
        <w:rPr>
          <w:b/>
          <w:sz w:val="28"/>
          <w:szCs w:val="28"/>
        </w:rPr>
        <w:t xml:space="preserve"> and Knowledge </w:t>
      </w:r>
    </w:p>
    <w:p w14:paraId="38C12CCC" w14:textId="77777777" w:rsidR="008D57D0" w:rsidRPr="008D57D0" w:rsidRDefault="008D57D0" w:rsidP="008D57D0">
      <w:pPr>
        <w:pStyle w:val="ListParagraph"/>
        <w:numPr>
          <w:ilvl w:val="0"/>
          <w:numId w:val="47"/>
        </w:numPr>
        <w:spacing w:before="120" w:after="120"/>
        <w:rPr>
          <w:iCs/>
        </w:rPr>
      </w:pPr>
      <w:r w:rsidRPr="008D57D0">
        <w:rPr>
          <w:iCs/>
        </w:rPr>
        <w:t>Demonstrated ability to apply</w:t>
      </w:r>
      <w:r w:rsidRPr="00013024">
        <w:t xml:space="preserve"> </w:t>
      </w:r>
      <w:r w:rsidRPr="00BE39FD">
        <w:t>the principles of contemporary best practices in relation to</w:t>
      </w:r>
      <w:r>
        <w:t xml:space="preserve"> victims of crime in the context of</w:t>
      </w:r>
      <w:r w:rsidRPr="00BE39FD">
        <w:t xml:space="preserve"> offender </w:t>
      </w:r>
      <w:r>
        <w:t xml:space="preserve">case </w:t>
      </w:r>
      <w:r w:rsidRPr="00BE39FD">
        <w:t>management</w:t>
      </w:r>
      <w:r w:rsidRPr="008D57D0">
        <w:rPr>
          <w:iCs/>
        </w:rPr>
        <w:t>.</w:t>
      </w:r>
    </w:p>
    <w:p w14:paraId="65E059B6" w14:textId="77777777" w:rsidR="008D57D0" w:rsidRDefault="008D57D0" w:rsidP="008D57D0">
      <w:pPr>
        <w:pStyle w:val="ListParagraph"/>
        <w:spacing w:after="0" w:line="120" w:lineRule="auto"/>
        <w:ind w:left="782"/>
      </w:pPr>
    </w:p>
    <w:p w14:paraId="77D5B4A5" w14:textId="77777777" w:rsidR="008D57D0" w:rsidRPr="008D57D0" w:rsidRDefault="008D57D0" w:rsidP="008D57D0">
      <w:pPr>
        <w:pStyle w:val="ListParagraph"/>
        <w:numPr>
          <w:ilvl w:val="0"/>
          <w:numId w:val="47"/>
        </w:numPr>
        <w:spacing w:before="120" w:after="120"/>
        <w:rPr>
          <w:iCs/>
        </w:rPr>
      </w:pPr>
      <w:r w:rsidRPr="008D57D0">
        <w:rPr>
          <w:iCs/>
        </w:rPr>
        <w:t>Demonstrated ability to interpret legislation, policy and standards for practical application along with a knowledge of, or ability to quickly acquire a knowledge of, issues directly relating to victims of crime.</w:t>
      </w:r>
    </w:p>
    <w:p w14:paraId="5C800411" w14:textId="77777777" w:rsidR="008D57D0" w:rsidRPr="008D57D0" w:rsidRDefault="008D57D0" w:rsidP="008D57D0">
      <w:pPr>
        <w:pStyle w:val="ListParagraph"/>
        <w:spacing w:after="0" w:line="120" w:lineRule="auto"/>
        <w:ind w:left="714"/>
        <w:rPr>
          <w:iCs/>
        </w:rPr>
      </w:pPr>
    </w:p>
    <w:p w14:paraId="76AA9101" w14:textId="49E52BFF" w:rsidR="001D0BB4" w:rsidRPr="008D57D0" w:rsidRDefault="008D57D0" w:rsidP="008D57D0">
      <w:pPr>
        <w:pStyle w:val="ListParagraph"/>
        <w:numPr>
          <w:ilvl w:val="0"/>
          <w:numId w:val="47"/>
        </w:numPr>
        <w:spacing w:before="120" w:after="120"/>
        <w:rPr>
          <w:iCs/>
        </w:rPr>
      </w:pPr>
      <w:r w:rsidRPr="008D57D0">
        <w:rPr>
          <w:iCs/>
        </w:rPr>
        <w:t>Demonstrated knowledge of the criminal justice system and how it interacts with the rights of victims of crime in accordance with relevant legislation.</w:t>
      </w:r>
    </w:p>
    <w:p w14:paraId="5A3A10E8" w14:textId="3109D2A0" w:rsidR="008F29AC" w:rsidRDefault="009E69AB" w:rsidP="008F29AC">
      <w:pPr>
        <w:pStyle w:val="BodyText"/>
        <w:rPr>
          <w:b/>
          <w:sz w:val="28"/>
          <w:szCs w:val="28"/>
        </w:rPr>
      </w:pPr>
      <w:r w:rsidRPr="00C36633">
        <w:rPr>
          <w:b/>
          <w:sz w:val="28"/>
          <w:szCs w:val="28"/>
        </w:rPr>
        <w:t>Behavioural Capabilities</w:t>
      </w:r>
      <w:r w:rsidR="005861A6" w:rsidRPr="00C36633">
        <w:rPr>
          <w:b/>
          <w:sz w:val="28"/>
          <w:szCs w:val="28"/>
        </w:rPr>
        <w:t xml:space="preserve"> </w:t>
      </w:r>
    </w:p>
    <w:p w14:paraId="2345618B" w14:textId="77777777" w:rsidR="008D57D0" w:rsidRPr="008D57D0" w:rsidRDefault="008D57D0" w:rsidP="008D57D0">
      <w:pPr>
        <w:pStyle w:val="ListParagraph"/>
        <w:numPr>
          <w:ilvl w:val="0"/>
          <w:numId w:val="48"/>
        </w:numPr>
        <w:spacing w:before="120" w:after="120"/>
        <w:rPr>
          <w:iCs/>
        </w:rPr>
      </w:pPr>
      <w:r w:rsidRPr="008D57D0">
        <w:rPr>
          <w:iCs/>
        </w:rPr>
        <w:t>Demonstrated ability to develop and maintain effective relationships with a wide range of internal and external stakeholders.</w:t>
      </w:r>
    </w:p>
    <w:p w14:paraId="37BBD5FB" w14:textId="77777777" w:rsidR="008D57D0" w:rsidRPr="00FD4EC6" w:rsidRDefault="008D57D0" w:rsidP="008D57D0">
      <w:pPr>
        <w:pStyle w:val="ListParagraph"/>
        <w:spacing w:after="0" w:line="120" w:lineRule="auto"/>
        <w:ind w:left="362"/>
        <w:rPr>
          <w:iCs/>
        </w:rPr>
      </w:pPr>
    </w:p>
    <w:p w14:paraId="3C0CD8C6" w14:textId="77777777" w:rsidR="008D57D0" w:rsidRPr="008D57D0" w:rsidRDefault="008D57D0" w:rsidP="008D57D0">
      <w:pPr>
        <w:pStyle w:val="ListParagraph"/>
        <w:numPr>
          <w:ilvl w:val="0"/>
          <w:numId w:val="48"/>
        </w:numPr>
        <w:spacing w:before="120" w:after="120"/>
        <w:rPr>
          <w:iCs/>
        </w:rPr>
      </w:pPr>
      <w:r w:rsidRPr="008D57D0">
        <w:rPr>
          <w:iCs/>
        </w:rPr>
        <w:t>High level written and verbal communication skills, including the ability to prepare written reports, as well as provide ongoing training and education.</w:t>
      </w:r>
    </w:p>
    <w:p w14:paraId="53E4EE8F" w14:textId="77777777" w:rsidR="008D57D0" w:rsidRPr="00B86533" w:rsidRDefault="008D57D0" w:rsidP="008D57D0">
      <w:pPr>
        <w:pStyle w:val="ListParagraph"/>
        <w:spacing w:after="0" w:line="120" w:lineRule="auto"/>
        <w:ind w:left="362"/>
      </w:pPr>
    </w:p>
    <w:p w14:paraId="10A0BA7F" w14:textId="77777777" w:rsidR="008D57D0" w:rsidRPr="008D57D0" w:rsidRDefault="008D57D0" w:rsidP="008D57D0">
      <w:pPr>
        <w:pStyle w:val="ListParagraph"/>
        <w:numPr>
          <w:ilvl w:val="0"/>
          <w:numId w:val="48"/>
        </w:numPr>
        <w:spacing w:before="120" w:after="120"/>
        <w:rPr>
          <w:iCs/>
        </w:rPr>
      </w:pPr>
      <w:r w:rsidRPr="008D57D0">
        <w:rPr>
          <w:iCs/>
        </w:rPr>
        <w:t xml:space="preserve">Demonstrated experience in working directly with vulnerable members of the community and the ability to work sensitively with people from diverse backgrounds including Aboriginal and Torres Strait Islander people, people with disability, LGBTQIA+ people, and culturally and linguistically diverse people. </w:t>
      </w:r>
    </w:p>
    <w:p w14:paraId="1A0BD68D" w14:textId="0736ADB8" w:rsidR="00717B1B" w:rsidRDefault="00AE5D2C" w:rsidP="00717B1B">
      <w:pPr>
        <w:pStyle w:val="BodyText"/>
        <w:rPr>
          <w:b/>
          <w:sz w:val="28"/>
          <w:szCs w:val="28"/>
        </w:rPr>
      </w:pPr>
      <w:r w:rsidRPr="00717B1B">
        <w:rPr>
          <w:b/>
          <w:sz w:val="28"/>
          <w:szCs w:val="28"/>
        </w:rPr>
        <w:t>C</w:t>
      </w:r>
      <w:r w:rsidR="00717B1B">
        <w:rPr>
          <w:b/>
          <w:sz w:val="28"/>
          <w:szCs w:val="28"/>
        </w:rPr>
        <w:t>ompliance Requirements</w:t>
      </w:r>
      <w:r w:rsidR="005E7A93">
        <w:rPr>
          <w:b/>
          <w:sz w:val="28"/>
          <w:szCs w:val="28"/>
        </w:rPr>
        <w:t>/</w:t>
      </w:r>
      <w:r w:rsidR="00423241" w:rsidRPr="00717B1B">
        <w:rPr>
          <w:b/>
          <w:sz w:val="28"/>
          <w:szCs w:val="28"/>
        </w:rPr>
        <w:t>Q</w:t>
      </w:r>
      <w:r w:rsidR="00717B1B">
        <w:rPr>
          <w:b/>
          <w:sz w:val="28"/>
          <w:szCs w:val="28"/>
        </w:rPr>
        <w:t>ualifications</w:t>
      </w:r>
    </w:p>
    <w:p w14:paraId="609C86AE" w14:textId="77777777" w:rsidR="008D57D0" w:rsidRPr="00945A41" w:rsidRDefault="008D57D0" w:rsidP="00945A41">
      <w:pPr>
        <w:pStyle w:val="ListParagraph"/>
        <w:numPr>
          <w:ilvl w:val="0"/>
          <w:numId w:val="50"/>
        </w:numPr>
        <w:spacing w:before="120" w:after="120"/>
        <w:rPr>
          <w:iCs/>
        </w:rPr>
      </w:pPr>
      <w:r w:rsidRPr="00945A41">
        <w:rPr>
          <w:iCs/>
        </w:rPr>
        <w:t>Experience working with victims of crime and relevant tertiary qualifications are highly desirable.</w:t>
      </w:r>
    </w:p>
    <w:p w14:paraId="6FE7A3F7" w14:textId="77777777" w:rsidR="008D57D0" w:rsidRPr="00945A41" w:rsidRDefault="008D57D0" w:rsidP="00945A41">
      <w:pPr>
        <w:pStyle w:val="ListParagraph"/>
        <w:numPr>
          <w:ilvl w:val="0"/>
          <w:numId w:val="50"/>
        </w:numPr>
        <w:spacing w:before="120" w:after="120"/>
        <w:rPr>
          <w:iCs/>
        </w:rPr>
      </w:pPr>
      <w:r w:rsidRPr="00945A41">
        <w:rPr>
          <w:iCs/>
        </w:rPr>
        <w:t>Background police checks will be conducted.</w:t>
      </w:r>
    </w:p>
    <w:p w14:paraId="248A2402" w14:textId="77777777" w:rsidR="008D57D0" w:rsidRPr="00945A41" w:rsidRDefault="008D57D0" w:rsidP="00945A41">
      <w:pPr>
        <w:pStyle w:val="ListParagraph"/>
        <w:numPr>
          <w:ilvl w:val="0"/>
          <w:numId w:val="50"/>
        </w:numPr>
        <w:spacing w:before="120" w:after="120"/>
        <w:rPr>
          <w:iCs/>
        </w:rPr>
      </w:pPr>
      <w:r w:rsidRPr="00945A41">
        <w:rPr>
          <w:iCs/>
        </w:rPr>
        <w:t xml:space="preserve">Driver’s licence is essential. </w:t>
      </w:r>
    </w:p>
    <w:p w14:paraId="62941C25" w14:textId="77777777" w:rsidR="008D57D0" w:rsidRPr="00945A41" w:rsidRDefault="008D57D0" w:rsidP="00945A41">
      <w:pPr>
        <w:pStyle w:val="ListParagraph"/>
        <w:numPr>
          <w:ilvl w:val="0"/>
          <w:numId w:val="50"/>
        </w:numPr>
        <w:spacing w:before="120" w:after="120"/>
        <w:rPr>
          <w:iCs/>
        </w:rPr>
      </w:pPr>
      <w:r w:rsidRPr="00945A41">
        <w:rPr>
          <w:iCs/>
        </w:rPr>
        <w:t>This position requires a pre-employment medical.</w:t>
      </w:r>
    </w:p>
    <w:p w14:paraId="670892DA" w14:textId="77777777" w:rsidR="008D57D0" w:rsidRPr="00945A41" w:rsidRDefault="008D57D0" w:rsidP="00945A41">
      <w:pPr>
        <w:pStyle w:val="ListParagraph"/>
        <w:numPr>
          <w:ilvl w:val="0"/>
          <w:numId w:val="50"/>
        </w:numPr>
        <w:spacing w:before="120" w:after="120"/>
        <w:rPr>
          <w:iCs/>
        </w:rPr>
      </w:pPr>
      <w:r w:rsidRPr="00945A41">
        <w:rPr>
          <w:iCs/>
        </w:rPr>
        <w:t>This position requires Working with Vulnerable People registration.</w:t>
      </w:r>
    </w:p>
    <w:p w14:paraId="3020554D" w14:textId="77777777" w:rsidR="00217B0A" w:rsidRPr="005430A5" w:rsidRDefault="00217B0A" w:rsidP="00945A41">
      <w:pPr>
        <w:pStyle w:val="DotPoint"/>
        <w:numPr>
          <w:ilvl w:val="0"/>
          <w:numId w:val="50"/>
        </w:numPr>
        <w:spacing w:after="120" w:line="276" w:lineRule="auto"/>
        <w:rPr>
          <w:rFonts w:asciiTheme="minorHAnsi" w:eastAsia="Calibri" w:hAnsiTheme="minorHAnsi" w:cstheme="minorHAnsi"/>
          <w:color w:val="000000" w:themeColor="text1"/>
        </w:rPr>
      </w:pPr>
      <w:r w:rsidRPr="005430A5">
        <w:rPr>
          <w:rFonts w:asciiTheme="minorHAnsi" w:eastAsia="Calibri" w:hAnsiTheme="minorHAnsi" w:cstheme="minorHAnsi"/>
          <w:color w:val="000000" w:themeColor="text1"/>
        </w:rPr>
        <w:t xml:space="preserve">To be eligible for permanent or temporary employment within the ACT Public Service (ACTPS) you must be an Australian citizen, a permanent resident or hold a valid work visa. </w:t>
      </w:r>
    </w:p>
    <w:p w14:paraId="63753899" w14:textId="77777777" w:rsidR="00217B0A" w:rsidRPr="005430A5" w:rsidRDefault="00217B0A" w:rsidP="00945A41">
      <w:pPr>
        <w:pStyle w:val="DotPoint"/>
        <w:numPr>
          <w:ilvl w:val="0"/>
          <w:numId w:val="50"/>
        </w:numPr>
        <w:spacing w:after="120" w:line="276" w:lineRule="auto"/>
        <w:rPr>
          <w:rFonts w:asciiTheme="minorHAnsi" w:eastAsia="Calibri" w:hAnsiTheme="minorHAnsi" w:cstheme="minorHAnsi"/>
          <w:color w:val="000000" w:themeColor="text1"/>
        </w:rPr>
      </w:pPr>
      <w:r w:rsidRPr="005430A5">
        <w:rPr>
          <w:rFonts w:asciiTheme="minorHAnsi" w:eastAsia="Calibri" w:hAnsiTheme="minorHAnsi" w:cstheme="minorHAnsi"/>
          <w:color w:val="000000" w:themeColor="text1"/>
        </w:rPr>
        <w:t>If an officer no longer holds a visa that permits them to work in Australia, their employment with the ACT Public Service (ACTPS) will be terminated.</w:t>
      </w:r>
    </w:p>
    <w:p w14:paraId="5B0DE858" w14:textId="77777777" w:rsidR="00072674" w:rsidRDefault="00072674" w:rsidP="005B56A8">
      <w:pPr>
        <w:pBdr>
          <w:bottom w:val="single" w:sz="4" w:space="1" w:color="auto"/>
        </w:pBdr>
        <w:rPr>
          <w:rFonts w:asciiTheme="minorHAnsi" w:hAnsiTheme="minorHAnsi"/>
          <w:b/>
          <w:sz w:val="32"/>
        </w:rPr>
      </w:pPr>
    </w:p>
    <w:p w14:paraId="3F976A16" w14:textId="77777777" w:rsidR="00072674" w:rsidRDefault="00072674" w:rsidP="00072674">
      <w:pPr>
        <w:suppressAutoHyphens w:val="0"/>
        <w:spacing w:after="0"/>
        <w:rPr>
          <w:rFonts w:asciiTheme="minorHAnsi" w:hAnsiTheme="minorHAnsi"/>
          <w:b/>
          <w:sz w:val="32"/>
        </w:rPr>
      </w:pPr>
      <w:r>
        <w:rPr>
          <w:rFonts w:asciiTheme="minorHAnsi" w:hAnsiTheme="minorHAnsi"/>
          <w:b/>
          <w:sz w:val="32"/>
        </w:rPr>
        <w:br w:type="page"/>
      </w:r>
    </w:p>
    <w:p w14:paraId="2ECD99F9" w14:textId="69C86423" w:rsidR="002A43D2" w:rsidRPr="00F62F0E" w:rsidRDefault="002A43D2" w:rsidP="005B56A8">
      <w:pPr>
        <w:pBdr>
          <w:bottom w:val="single" w:sz="4" w:space="1" w:color="auto"/>
        </w:pBdr>
        <w:rPr>
          <w:b/>
          <w:sz w:val="32"/>
          <w:szCs w:val="32"/>
          <w:lang w:eastAsia="ja-JP"/>
        </w:rPr>
      </w:pPr>
      <w:r w:rsidRPr="00F62F0E">
        <w:rPr>
          <w:b/>
          <w:sz w:val="32"/>
          <w:szCs w:val="32"/>
          <w:lang w:eastAsia="ja-JP"/>
        </w:rPr>
        <w:lastRenderedPageBreak/>
        <w:t xml:space="preserve">WORK ENVIRONMENT DESCRIPTION </w:t>
      </w:r>
    </w:p>
    <w:p w14:paraId="3CB485EE" w14:textId="6CBD5EC6" w:rsidR="00217B0A" w:rsidRPr="005430A5" w:rsidRDefault="00217B0A" w:rsidP="00217B0A">
      <w:pPr>
        <w:rPr>
          <w:rFonts w:asciiTheme="minorHAnsi" w:hAnsiTheme="minorHAnsi" w:cstheme="minorHAnsi"/>
        </w:rPr>
      </w:pPr>
      <w:r w:rsidRPr="005430A5">
        <w:rPr>
          <w:rFonts w:asciiTheme="minorHAnsi" w:hAnsiTheme="minorHAnsi" w:cstheme="minorHAnsi"/>
        </w:rPr>
        <w:t xml:space="preserve">The following work environment description outlines the inherent requirements of the role of </w:t>
      </w:r>
      <w:r w:rsidR="008D57D0">
        <w:rPr>
          <w:rFonts w:asciiTheme="minorHAnsi" w:hAnsiTheme="minorHAnsi" w:cstheme="minorHAnsi"/>
          <w:b/>
          <w:bCs/>
        </w:rPr>
        <w:t>Victim Liaison Officer</w:t>
      </w:r>
      <w:r w:rsidRPr="00217B0A">
        <w:rPr>
          <w:rFonts w:asciiTheme="minorHAnsi" w:hAnsiTheme="minorHAnsi" w:cstheme="minorHAnsi"/>
          <w:b/>
          <w:bCs/>
        </w:rPr>
        <w:t xml:space="preserve"> (P</w:t>
      </w:r>
      <w:r w:rsidR="008D57D0">
        <w:rPr>
          <w:rFonts w:asciiTheme="minorHAnsi" w:hAnsiTheme="minorHAnsi" w:cstheme="minorHAnsi"/>
          <w:b/>
          <w:bCs/>
        </w:rPr>
        <w:t>56633</w:t>
      </w:r>
      <w:r w:rsidRPr="00217B0A">
        <w:rPr>
          <w:rFonts w:asciiTheme="minorHAnsi" w:hAnsiTheme="minorHAnsi" w:cstheme="minorHAnsi"/>
          <w:b/>
          <w:bCs/>
        </w:rPr>
        <w:t>)</w:t>
      </w:r>
      <w:r w:rsidRPr="005430A5">
        <w:rPr>
          <w:rFonts w:asciiTheme="minorHAnsi" w:hAnsiTheme="minorHAnsi" w:cstheme="minorHAnsi"/>
        </w:rPr>
        <w:t xml:space="preserve"> and indicates how frequently each of these requirements would be performed. Please note that ACTPS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985DC5" w14:paraId="51EF9F79" w14:textId="77777777" w:rsidTr="00493773">
        <w:trPr>
          <w:trHeight w:val="454"/>
        </w:trPr>
        <w:tc>
          <w:tcPr>
            <w:tcW w:w="6912" w:type="dxa"/>
            <w:shd w:val="clear" w:color="auto" w:fill="DEEAF6" w:themeFill="accent1" w:themeFillTint="33"/>
            <w:vAlign w:val="center"/>
          </w:tcPr>
          <w:p w14:paraId="27A56354" w14:textId="77777777" w:rsidR="005B38C8" w:rsidRPr="00DA4EF8" w:rsidRDefault="005B38C8" w:rsidP="009B56B6">
            <w:pPr>
              <w:pStyle w:val="Tableheading"/>
            </w:pPr>
            <w:r w:rsidRPr="00DA4EF8">
              <w:t>ADMINISTRATIVE</w:t>
            </w:r>
          </w:p>
        </w:tc>
        <w:tc>
          <w:tcPr>
            <w:tcW w:w="2694" w:type="dxa"/>
            <w:shd w:val="clear" w:color="auto" w:fill="DEEAF6" w:themeFill="accent1" w:themeFillTint="33"/>
            <w:vAlign w:val="center"/>
          </w:tcPr>
          <w:p w14:paraId="0EE06782" w14:textId="77777777" w:rsidR="005B38C8" w:rsidRPr="00DA4EF8" w:rsidRDefault="00801DAF" w:rsidP="009B56B6">
            <w:pPr>
              <w:pStyle w:val="Tableheading"/>
              <w:jc w:val="center"/>
            </w:pPr>
            <w:r>
              <w:t>FREQUENCY</w:t>
            </w:r>
          </w:p>
        </w:tc>
      </w:tr>
      <w:tr w:rsidR="00217B0A" w:rsidRPr="005A754D" w14:paraId="3D3FFBE1" w14:textId="77777777" w:rsidTr="005B38C8">
        <w:trPr>
          <w:trHeight w:val="283"/>
        </w:trPr>
        <w:tc>
          <w:tcPr>
            <w:tcW w:w="6912" w:type="dxa"/>
            <w:vAlign w:val="center"/>
          </w:tcPr>
          <w:p w14:paraId="70C5B61A" w14:textId="77777777" w:rsidR="00217B0A" w:rsidRPr="00493773" w:rsidRDefault="00217B0A" w:rsidP="00217B0A">
            <w:pPr>
              <w:pStyle w:val="Tabletext"/>
              <w:spacing w:before="0" w:after="0"/>
              <w:rPr>
                <w:sz w:val="24"/>
              </w:rPr>
            </w:pPr>
            <w:r w:rsidRPr="00493773">
              <w:rPr>
                <w:sz w:val="24"/>
              </w:rPr>
              <w:t>Telephone use</w:t>
            </w:r>
          </w:p>
        </w:tc>
        <w:sdt>
          <w:sdtPr>
            <w:rPr>
              <w:rFonts w:asciiTheme="minorHAnsi" w:hAnsiTheme="minorHAnsi" w:cstheme="minorHAnsi"/>
              <w:sz w:val="24"/>
              <w:szCs w:val="24"/>
            </w:rPr>
            <w:id w:val="233384988"/>
            <w:placeholder>
              <w:docPart w:val="83DEAA809AEF47C089FDA2E37A6F8ED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E7F8C8" w14:textId="18244658" w:rsidR="00217B0A" w:rsidRPr="00493773" w:rsidRDefault="00217B0A" w:rsidP="00217B0A">
                <w:pPr>
                  <w:pStyle w:val="Tabletext"/>
                  <w:spacing w:before="0" w:after="0"/>
                  <w:jc w:val="center"/>
                  <w:rPr>
                    <w:sz w:val="24"/>
                    <w:szCs w:val="24"/>
                  </w:rPr>
                </w:pPr>
                <w:r w:rsidRPr="005430A5">
                  <w:rPr>
                    <w:rFonts w:asciiTheme="minorHAnsi" w:hAnsiTheme="minorHAnsi" w:cstheme="minorHAnsi"/>
                    <w:sz w:val="24"/>
                    <w:szCs w:val="24"/>
                  </w:rPr>
                  <w:t>Frequently</w:t>
                </w:r>
              </w:p>
            </w:tc>
          </w:sdtContent>
        </w:sdt>
      </w:tr>
      <w:tr w:rsidR="00217B0A" w:rsidRPr="005A754D" w14:paraId="1DBC2104" w14:textId="77777777" w:rsidTr="005B38C8">
        <w:trPr>
          <w:trHeight w:val="283"/>
        </w:trPr>
        <w:tc>
          <w:tcPr>
            <w:tcW w:w="6912" w:type="dxa"/>
            <w:vAlign w:val="center"/>
          </w:tcPr>
          <w:p w14:paraId="5AAEBDE1" w14:textId="77777777" w:rsidR="00217B0A" w:rsidRPr="00493773" w:rsidRDefault="00217B0A" w:rsidP="00217B0A">
            <w:pPr>
              <w:pStyle w:val="Tabletext"/>
              <w:spacing w:before="0" w:after="0"/>
              <w:rPr>
                <w:sz w:val="24"/>
              </w:rPr>
            </w:pPr>
            <w:r w:rsidRPr="00493773">
              <w:rPr>
                <w:sz w:val="24"/>
              </w:rPr>
              <w:t>General computer use</w:t>
            </w:r>
          </w:p>
        </w:tc>
        <w:sdt>
          <w:sdtPr>
            <w:rPr>
              <w:rFonts w:asciiTheme="minorHAnsi" w:hAnsiTheme="minorHAnsi" w:cstheme="minorHAnsi"/>
              <w:sz w:val="24"/>
              <w:szCs w:val="24"/>
            </w:rPr>
            <w:id w:val="407194553"/>
            <w:placeholder>
              <w:docPart w:val="31181070D2144DFCA428F846804FE69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B74417" w14:textId="76740A5D" w:rsidR="00217B0A" w:rsidRPr="00493773" w:rsidRDefault="00217B0A" w:rsidP="00217B0A">
                <w:pPr>
                  <w:pStyle w:val="Tabletext"/>
                  <w:spacing w:before="0" w:after="0"/>
                  <w:jc w:val="center"/>
                  <w:rPr>
                    <w:sz w:val="24"/>
                    <w:szCs w:val="24"/>
                  </w:rPr>
                </w:pPr>
                <w:r w:rsidRPr="005430A5">
                  <w:rPr>
                    <w:rFonts w:asciiTheme="minorHAnsi" w:hAnsiTheme="minorHAnsi" w:cstheme="minorHAnsi"/>
                    <w:sz w:val="24"/>
                    <w:szCs w:val="24"/>
                  </w:rPr>
                  <w:t>Frequently</w:t>
                </w:r>
              </w:p>
            </w:tc>
          </w:sdtContent>
        </w:sdt>
      </w:tr>
      <w:tr w:rsidR="00217B0A" w:rsidRPr="005A754D" w14:paraId="5F0DEF47" w14:textId="77777777" w:rsidTr="005B38C8">
        <w:trPr>
          <w:trHeight w:val="283"/>
        </w:trPr>
        <w:tc>
          <w:tcPr>
            <w:tcW w:w="6912" w:type="dxa"/>
            <w:vAlign w:val="center"/>
          </w:tcPr>
          <w:p w14:paraId="554B5744" w14:textId="77777777" w:rsidR="00217B0A" w:rsidRPr="00493773" w:rsidRDefault="00217B0A" w:rsidP="00217B0A">
            <w:pPr>
              <w:pStyle w:val="Tabletext"/>
              <w:spacing w:before="0" w:after="0"/>
              <w:rPr>
                <w:sz w:val="24"/>
              </w:rPr>
            </w:pPr>
            <w:r w:rsidRPr="00493773">
              <w:rPr>
                <w:sz w:val="24"/>
              </w:rPr>
              <w:t>Extensive keying/data entry</w:t>
            </w:r>
          </w:p>
        </w:tc>
        <w:sdt>
          <w:sdtPr>
            <w:rPr>
              <w:rFonts w:asciiTheme="minorHAnsi" w:hAnsiTheme="minorHAnsi" w:cstheme="minorHAnsi"/>
              <w:sz w:val="24"/>
              <w:szCs w:val="24"/>
            </w:rPr>
            <w:id w:val="407194555"/>
            <w:placeholder>
              <w:docPart w:val="03C827AF8BDA4290B076E7146BABC4E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5FAA1D" w14:textId="7563FA85" w:rsidR="00217B0A" w:rsidRPr="00493773" w:rsidRDefault="00217B0A" w:rsidP="00217B0A">
                <w:pPr>
                  <w:pStyle w:val="Tabletext"/>
                  <w:spacing w:before="0" w:after="0"/>
                  <w:jc w:val="center"/>
                  <w:rPr>
                    <w:sz w:val="24"/>
                    <w:szCs w:val="24"/>
                  </w:rPr>
                </w:pPr>
                <w:r w:rsidRPr="005430A5">
                  <w:rPr>
                    <w:rFonts w:asciiTheme="minorHAnsi" w:hAnsiTheme="minorHAnsi" w:cstheme="minorHAnsi"/>
                    <w:sz w:val="24"/>
                    <w:szCs w:val="24"/>
                  </w:rPr>
                  <w:t>Frequently</w:t>
                </w:r>
              </w:p>
            </w:tc>
          </w:sdtContent>
        </w:sdt>
      </w:tr>
      <w:tr w:rsidR="00217B0A" w:rsidRPr="005A754D" w14:paraId="2338B3B0" w14:textId="77777777" w:rsidTr="005B38C8">
        <w:trPr>
          <w:trHeight w:val="283"/>
        </w:trPr>
        <w:tc>
          <w:tcPr>
            <w:tcW w:w="6912" w:type="dxa"/>
            <w:vAlign w:val="center"/>
          </w:tcPr>
          <w:p w14:paraId="34A16158" w14:textId="77777777" w:rsidR="00217B0A" w:rsidRPr="00493773" w:rsidRDefault="00217B0A" w:rsidP="00217B0A">
            <w:pPr>
              <w:pStyle w:val="Tabletext"/>
              <w:spacing w:before="0" w:after="0"/>
              <w:rPr>
                <w:sz w:val="24"/>
              </w:rPr>
            </w:pPr>
            <w:r w:rsidRPr="00493773">
              <w:rPr>
                <w:sz w:val="24"/>
              </w:rPr>
              <w:t>Graphical/analytical based</w:t>
            </w:r>
          </w:p>
        </w:tc>
        <w:sdt>
          <w:sdtPr>
            <w:rPr>
              <w:rFonts w:asciiTheme="minorHAnsi" w:hAnsiTheme="minorHAnsi" w:cstheme="minorHAnsi"/>
              <w:sz w:val="24"/>
              <w:szCs w:val="24"/>
            </w:rPr>
            <w:id w:val="407194556"/>
            <w:placeholder>
              <w:docPart w:val="501BCF8F477042868C294F147431F5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202BAF" w14:textId="1E5AA91B" w:rsidR="00217B0A" w:rsidRPr="00493773" w:rsidRDefault="008D57D0" w:rsidP="00217B0A">
                <w:pPr>
                  <w:pStyle w:val="Tabletext"/>
                  <w:spacing w:before="0" w:after="0"/>
                  <w:jc w:val="center"/>
                  <w:rPr>
                    <w:sz w:val="24"/>
                    <w:szCs w:val="24"/>
                  </w:rPr>
                </w:pPr>
                <w:r>
                  <w:rPr>
                    <w:rFonts w:asciiTheme="minorHAnsi" w:hAnsiTheme="minorHAnsi" w:cstheme="minorHAnsi"/>
                    <w:sz w:val="24"/>
                    <w:szCs w:val="24"/>
                  </w:rPr>
                  <w:t>Never</w:t>
                </w:r>
              </w:p>
            </w:tc>
          </w:sdtContent>
        </w:sdt>
      </w:tr>
      <w:tr w:rsidR="00217B0A" w:rsidRPr="005A754D" w14:paraId="0F1ADB1F" w14:textId="77777777" w:rsidTr="005B38C8">
        <w:trPr>
          <w:trHeight w:val="283"/>
        </w:trPr>
        <w:tc>
          <w:tcPr>
            <w:tcW w:w="6912" w:type="dxa"/>
            <w:vAlign w:val="center"/>
          </w:tcPr>
          <w:p w14:paraId="51523BFB" w14:textId="77777777" w:rsidR="00217B0A" w:rsidRPr="00493773" w:rsidRDefault="00217B0A" w:rsidP="00217B0A">
            <w:pPr>
              <w:pStyle w:val="Tabletext"/>
              <w:spacing w:before="0" w:after="0"/>
              <w:rPr>
                <w:sz w:val="24"/>
              </w:rPr>
            </w:pPr>
            <w:r w:rsidRPr="00493773">
              <w:rPr>
                <w:sz w:val="24"/>
              </w:rPr>
              <w:t>Sitting at a desk</w:t>
            </w:r>
          </w:p>
        </w:tc>
        <w:sdt>
          <w:sdtPr>
            <w:rPr>
              <w:rFonts w:asciiTheme="minorHAnsi" w:hAnsiTheme="minorHAnsi" w:cstheme="minorHAnsi"/>
              <w:sz w:val="24"/>
              <w:szCs w:val="24"/>
            </w:rPr>
            <w:id w:val="407194557"/>
            <w:placeholder>
              <w:docPart w:val="0F7614494CFE4C15ADD90AC28CAF4AB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D3EC3E" w14:textId="249E045D" w:rsidR="00217B0A" w:rsidRPr="00493773" w:rsidRDefault="00217B0A" w:rsidP="00217B0A">
                <w:pPr>
                  <w:pStyle w:val="Tabletext"/>
                  <w:spacing w:before="0" w:after="0"/>
                  <w:jc w:val="center"/>
                  <w:rPr>
                    <w:sz w:val="24"/>
                    <w:szCs w:val="24"/>
                  </w:rPr>
                </w:pPr>
                <w:r w:rsidRPr="005430A5">
                  <w:rPr>
                    <w:rFonts w:asciiTheme="minorHAnsi" w:hAnsiTheme="minorHAnsi" w:cstheme="minorHAnsi"/>
                    <w:sz w:val="24"/>
                    <w:szCs w:val="24"/>
                  </w:rPr>
                  <w:t>Frequently</w:t>
                </w:r>
              </w:p>
            </w:tc>
          </w:sdtContent>
        </w:sdt>
      </w:tr>
      <w:tr w:rsidR="00217B0A" w:rsidRPr="005A754D" w14:paraId="02C5573A" w14:textId="77777777" w:rsidTr="005B38C8">
        <w:trPr>
          <w:trHeight w:val="283"/>
        </w:trPr>
        <w:tc>
          <w:tcPr>
            <w:tcW w:w="6912" w:type="dxa"/>
            <w:vAlign w:val="center"/>
          </w:tcPr>
          <w:p w14:paraId="1454EA83" w14:textId="77777777" w:rsidR="00217B0A" w:rsidRPr="00493773" w:rsidRDefault="00217B0A" w:rsidP="00217B0A">
            <w:pPr>
              <w:pStyle w:val="Tabletext"/>
              <w:spacing w:before="0" w:after="0"/>
              <w:rPr>
                <w:sz w:val="24"/>
              </w:rPr>
            </w:pPr>
            <w:r w:rsidRPr="00493773">
              <w:rPr>
                <w:sz w:val="24"/>
              </w:rPr>
              <w:t xml:space="preserve">Standing for long periods </w:t>
            </w:r>
          </w:p>
        </w:tc>
        <w:sdt>
          <w:sdtPr>
            <w:rPr>
              <w:rFonts w:asciiTheme="minorHAnsi" w:hAnsiTheme="minorHAnsi" w:cstheme="minorHAnsi"/>
              <w:sz w:val="24"/>
              <w:szCs w:val="24"/>
            </w:rPr>
            <w:id w:val="407194558"/>
            <w:placeholder>
              <w:docPart w:val="839D1C4B644B412FA7AC98F57C1B203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B56A8D" w14:textId="4A57D537" w:rsidR="00217B0A" w:rsidRPr="00493773" w:rsidRDefault="008D57D0" w:rsidP="00217B0A">
                <w:pPr>
                  <w:pStyle w:val="Tabletext"/>
                  <w:spacing w:before="0" w:after="0"/>
                  <w:jc w:val="center"/>
                  <w:rPr>
                    <w:sz w:val="24"/>
                    <w:szCs w:val="24"/>
                  </w:rPr>
                </w:pPr>
                <w:r>
                  <w:rPr>
                    <w:rFonts w:asciiTheme="minorHAnsi" w:hAnsiTheme="minorHAnsi" w:cstheme="minorHAnsi"/>
                    <w:sz w:val="24"/>
                    <w:szCs w:val="24"/>
                  </w:rPr>
                  <w:t>Never</w:t>
                </w:r>
              </w:p>
            </w:tc>
          </w:sdtContent>
        </w:sdt>
      </w:tr>
      <w:tr w:rsidR="00217B0A" w:rsidRPr="005A754D" w14:paraId="00630D86" w14:textId="77777777" w:rsidTr="005B38C8">
        <w:trPr>
          <w:trHeight w:val="283"/>
        </w:trPr>
        <w:tc>
          <w:tcPr>
            <w:tcW w:w="6912" w:type="dxa"/>
            <w:vAlign w:val="center"/>
          </w:tcPr>
          <w:p w14:paraId="67B001CB" w14:textId="7E69A7EC" w:rsidR="00217B0A" w:rsidRPr="00493773" w:rsidRDefault="00217B0A" w:rsidP="00217B0A">
            <w:pPr>
              <w:pStyle w:val="Tabletext"/>
              <w:spacing w:before="0" w:after="0"/>
              <w:rPr>
                <w:sz w:val="24"/>
              </w:rPr>
            </w:pPr>
            <w:r w:rsidRPr="00493773">
              <w:rPr>
                <w:sz w:val="24"/>
              </w:rPr>
              <w:t xml:space="preserve">Designated workstation </w:t>
            </w:r>
          </w:p>
        </w:tc>
        <w:sdt>
          <w:sdtPr>
            <w:rPr>
              <w:rFonts w:asciiTheme="minorHAnsi" w:hAnsiTheme="minorHAnsi" w:cstheme="minorHAnsi"/>
              <w:sz w:val="24"/>
              <w:szCs w:val="24"/>
            </w:rPr>
            <w:id w:val="407194559"/>
            <w:placeholder>
              <w:docPart w:val="4D1BD345053C49FCA1C2C0658832D4E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41ABA7" w14:textId="2140B3DA" w:rsidR="00217B0A" w:rsidRPr="00493773" w:rsidRDefault="00217B0A" w:rsidP="00217B0A">
                <w:pPr>
                  <w:pStyle w:val="Tabletext"/>
                  <w:spacing w:before="0" w:after="0"/>
                  <w:jc w:val="center"/>
                  <w:rPr>
                    <w:sz w:val="24"/>
                    <w:szCs w:val="24"/>
                  </w:rPr>
                </w:pPr>
                <w:r w:rsidRPr="005430A5">
                  <w:rPr>
                    <w:rFonts w:asciiTheme="minorHAnsi" w:hAnsiTheme="minorHAnsi" w:cstheme="minorHAnsi"/>
                    <w:sz w:val="24"/>
                    <w:szCs w:val="24"/>
                  </w:rPr>
                  <w:t>Frequently</w:t>
                </w:r>
              </w:p>
            </w:tc>
          </w:sdtContent>
        </w:sdt>
      </w:tr>
    </w:tbl>
    <w:p w14:paraId="730A77B6"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00D96F15" w14:textId="77777777" w:rsidTr="00493773">
        <w:trPr>
          <w:trHeight w:val="454"/>
        </w:trPr>
        <w:tc>
          <w:tcPr>
            <w:tcW w:w="6912" w:type="dxa"/>
            <w:shd w:val="clear" w:color="auto" w:fill="DEEAF6" w:themeFill="accent1" w:themeFillTint="33"/>
            <w:vAlign w:val="center"/>
          </w:tcPr>
          <w:p w14:paraId="739F7D7F" w14:textId="77777777" w:rsidR="005B38C8" w:rsidRPr="00985DC5" w:rsidRDefault="005B38C8" w:rsidP="005A0982">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489E6D71" w14:textId="77777777" w:rsidR="005B38C8" w:rsidRPr="00DA4EF8" w:rsidRDefault="00801DAF" w:rsidP="00801DAF">
            <w:pPr>
              <w:pStyle w:val="Tableheading"/>
              <w:jc w:val="center"/>
            </w:pPr>
            <w:r>
              <w:t>FREQUENCY</w:t>
            </w:r>
          </w:p>
        </w:tc>
      </w:tr>
      <w:tr w:rsidR="00217B0A" w:rsidRPr="005A754D" w14:paraId="5249743E" w14:textId="77777777" w:rsidTr="005B38C8">
        <w:trPr>
          <w:trHeight w:val="283"/>
        </w:trPr>
        <w:tc>
          <w:tcPr>
            <w:tcW w:w="6912" w:type="dxa"/>
            <w:vAlign w:val="center"/>
          </w:tcPr>
          <w:p w14:paraId="308722BD" w14:textId="305EE01D" w:rsidR="00217B0A" w:rsidRPr="00493773" w:rsidRDefault="00217B0A" w:rsidP="00217B0A">
            <w:pPr>
              <w:pStyle w:val="Tabletext"/>
              <w:spacing w:before="0" w:after="0"/>
              <w:rPr>
                <w:sz w:val="24"/>
              </w:rPr>
            </w:pPr>
            <w:r w:rsidRPr="00493773">
              <w:rPr>
                <w:sz w:val="24"/>
              </w:rPr>
              <w:t xml:space="preserve">Flexible working hours (access to flex time) </w:t>
            </w:r>
          </w:p>
        </w:tc>
        <w:sdt>
          <w:sdtPr>
            <w:rPr>
              <w:rFonts w:asciiTheme="minorHAnsi" w:hAnsiTheme="minorHAnsi" w:cstheme="minorHAnsi"/>
              <w:sz w:val="24"/>
              <w:szCs w:val="24"/>
            </w:rPr>
            <w:id w:val="407194600"/>
            <w:placeholder>
              <w:docPart w:val="F8F747E25000470A97D0CE9AA0BC6C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B4C89A6" w14:textId="72B63C03"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Frequently</w:t>
                </w:r>
              </w:p>
            </w:tc>
          </w:sdtContent>
        </w:sdt>
      </w:tr>
      <w:tr w:rsidR="00217B0A" w:rsidRPr="005A754D" w14:paraId="0D6DD4E1" w14:textId="77777777" w:rsidTr="005B38C8">
        <w:trPr>
          <w:trHeight w:val="283"/>
        </w:trPr>
        <w:tc>
          <w:tcPr>
            <w:tcW w:w="6912" w:type="dxa"/>
            <w:vAlign w:val="center"/>
          </w:tcPr>
          <w:p w14:paraId="66FD42E4" w14:textId="42C88ABB" w:rsidR="00217B0A" w:rsidRPr="00493773" w:rsidRDefault="00217B0A" w:rsidP="00217B0A">
            <w:pPr>
              <w:pStyle w:val="Tabletext"/>
              <w:spacing w:before="0" w:after="0"/>
              <w:rPr>
                <w:sz w:val="24"/>
              </w:rPr>
            </w:pPr>
            <w:r w:rsidRPr="00493773">
              <w:rPr>
                <w:sz w:val="24"/>
              </w:rPr>
              <w:t>Fixed or specified start/finish times</w:t>
            </w:r>
            <w:r>
              <w:rPr>
                <w:sz w:val="24"/>
              </w:rPr>
              <w:t xml:space="preserve"> </w:t>
            </w:r>
          </w:p>
        </w:tc>
        <w:sdt>
          <w:sdtPr>
            <w:rPr>
              <w:rFonts w:asciiTheme="minorHAnsi" w:hAnsiTheme="minorHAnsi" w:cstheme="minorHAnsi"/>
              <w:sz w:val="24"/>
              <w:szCs w:val="24"/>
            </w:rPr>
            <w:id w:val="407194601"/>
            <w:placeholder>
              <w:docPart w:val="AA7B38CC9C344030B64E6259F19DD04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FC12E6" w14:textId="3323DCBC" w:rsidR="00217B0A" w:rsidRPr="00493773" w:rsidRDefault="008D57D0" w:rsidP="00217B0A">
                <w:pPr>
                  <w:pStyle w:val="Tabletext"/>
                  <w:spacing w:before="0" w:after="0"/>
                  <w:jc w:val="center"/>
                  <w:rPr>
                    <w:sz w:val="24"/>
                  </w:rPr>
                </w:pPr>
                <w:r>
                  <w:rPr>
                    <w:rFonts w:asciiTheme="minorHAnsi" w:hAnsiTheme="minorHAnsi" w:cstheme="minorHAnsi"/>
                    <w:sz w:val="24"/>
                    <w:szCs w:val="24"/>
                  </w:rPr>
                  <w:t>Occasionally</w:t>
                </w:r>
              </w:p>
            </w:tc>
          </w:sdtContent>
        </w:sdt>
      </w:tr>
      <w:tr w:rsidR="00217B0A" w:rsidRPr="005A754D" w14:paraId="5E092AEE" w14:textId="77777777" w:rsidTr="005B38C8">
        <w:trPr>
          <w:trHeight w:val="283"/>
        </w:trPr>
        <w:tc>
          <w:tcPr>
            <w:tcW w:w="6912" w:type="dxa"/>
            <w:vAlign w:val="center"/>
          </w:tcPr>
          <w:p w14:paraId="498C6E9D" w14:textId="227F0BBD" w:rsidR="00217B0A" w:rsidRPr="00493773" w:rsidRDefault="00217B0A" w:rsidP="00217B0A">
            <w:pPr>
              <w:pStyle w:val="Tabletext"/>
              <w:spacing w:before="0" w:after="0"/>
              <w:rPr>
                <w:sz w:val="24"/>
              </w:rPr>
            </w:pPr>
            <w:r>
              <w:rPr>
                <w:sz w:val="24"/>
              </w:rPr>
              <w:t xml:space="preserve">Expected to work extensive hours over a significant period due to the nature of the duties </w:t>
            </w:r>
          </w:p>
        </w:tc>
        <w:sdt>
          <w:sdtPr>
            <w:rPr>
              <w:rFonts w:asciiTheme="minorHAnsi" w:hAnsiTheme="minorHAnsi" w:cstheme="minorHAnsi"/>
              <w:sz w:val="24"/>
              <w:szCs w:val="24"/>
            </w:rPr>
            <w:id w:val="596444114"/>
            <w:placeholder>
              <w:docPart w:val="31484B622213466A97C67B16C71F903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7C63B0" w14:textId="6405F077" w:rsidR="00217B0A" w:rsidRDefault="00217B0A" w:rsidP="00217B0A">
                <w:pPr>
                  <w:pStyle w:val="Tabletext"/>
                  <w:spacing w:before="0" w:after="0"/>
                  <w:jc w:val="center"/>
                  <w:rPr>
                    <w:sz w:val="24"/>
                    <w:szCs w:val="24"/>
                  </w:rPr>
                </w:pPr>
                <w:r w:rsidRPr="005430A5">
                  <w:rPr>
                    <w:rFonts w:asciiTheme="minorHAnsi" w:hAnsiTheme="minorHAnsi" w:cstheme="minorHAnsi"/>
                    <w:sz w:val="24"/>
                    <w:szCs w:val="24"/>
                  </w:rPr>
                  <w:t>Never</w:t>
                </w:r>
              </w:p>
            </w:tc>
          </w:sdtContent>
        </w:sdt>
      </w:tr>
      <w:tr w:rsidR="00217B0A" w:rsidRPr="005A754D" w14:paraId="613B37AB" w14:textId="77777777" w:rsidTr="005B38C8">
        <w:trPr>
          <w:trHeight w:val="283"/>
        </w:trPr>
        <w:tc>
          <w:tcPr>
            <w:tcW w:w="6912" w:type="dxa"/>
            <w:vAlign w:val="center"/>
          </w:tcPr>
          <w:p w14:paraId="20C0DE0E" w14:textId="77777777" w:rsidR="00217B0A" w:rsidRPr="00493773" w:rsidRDefault="00217B0A" w:rsidP="00217B0A">
            <w:pPr>
              <w:pStyle w:val="Tabletext"/>
              <w:spacing w:before="0" w:after="0"/>
              <w:rPr>
                <w:sz w:val="24"/>
              </w:rPr>
            </w:pPr>
            <w:r>
              <w:rPr>
                <w:sz w:val="24"/>
              </w:rPr>
              <w:t>Access to Accrued Days Off (ADO’s)</w:t>
            </w:r>
          </w:p>
        </w:tc>
        <w:sdt>
          <w:sdtPr>
            <w:rPr>
              <w:rFonts w:asciiTheme="minorHAnsi" w:hAnsiTheme="minorHAnsi" w:cstheme="minorHAnsi"/>
              <w:sz w:val="24"/>
              <w:szCs w:val="24"/>
            </w:rPr>
            <w:id w:val="596444115"/>
            <w:placeholder>
              <w:docPart w:val="0E13BFF0D47D465F86D2D9086DC571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380A6" w14:textId="0D505068" w:rsidR="00217B0A" w:rsidRDefault="00217B0A" w:rsidP="00217B0A">
                <w:pPr>
                  <w:pStyle w:val="Tabletext"/>
                  <w:spacing w:before="0" w:after="0"/>
                  <w:jc w:val="center"/>
                  <w:rPr>
                    <w:sz w:val="24"/>
                    <w:szCs w:val="24"/>
                  </w:rPr>
                </w:pPr>
                <w:r w:rsidRPr="005430A5">
                  <w:rPr>
                    <w:rFonts w:asciiTheme="minorHAnsi" w:hAnsiTheme="minorHAnsi" w:cstheme="minorHAnsi"/>
                    <w:sz w:val="24"/>
                    <w:szCs w:val="24"/>
                  </w:rPr>
                  <w:t>Never</w:t>
                </w:r>
              </w:p>
            </w:tc>
          </w:sdtContent>
        </w:sdt>
      </w:tr>
      <w:tr w:rsidR="00217B0A" w:rsidRPr="005A754D" w14:paraId="3D6AEFA2" w14:textId="77777777" w:rsidTr="005B38C8">
        <w:trPr>
          <w:trHeight w:val="283"/>
        </w:trPr>
        <w:tc>
          <w:tcPr>
            <w:tcW w:w="6912" w:type="dxa"/>
            <w:vAlign w:val="center"/>
          </w:tcPr>
          <w:p w14:paraId="37D39362" w14:textId="77777777" w:rsidR="00217B0A" w:rsidRPr="00493773" w:rsidRDefault="00217B0A" w:rsidP="00217B0A">
            <w:pPr>
              <w:pStyle w:val="Tabletext"/>
              <w:spacing w:before="0" w:after="0"/>
              <w:rPr>
                <w:sz w:val="24"/>
              </w:rPr>
            </w:pPr>
            <w:r w:rsidRPr="00493773">
              <w:rPr>
                <w:sz w:val="24"/>
              </w:rPr>
              <w:t xml:space="preserve">Peaks and troughs </w:t>
            </w:r>
          </w:p>
        </w:tc>
        <w:sdt>
          <w:sdtPr>
            <w:rPr>
              <w:rFonts w:asciiTheme="minorHAnsi" w:hAnsiTheme="minorHAnsi" w:cstheme="minorHAnsi"/>
              <w:sz w:val="24"/>
              <w:szCs w:val="24"/>
            </w:rPr>
            <w:id w:val="407194562"/>
            <w:placeholder>
              <w:docPart w:val="2ECF00CC57AD43318C9F8B06FF81E46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C9DE88" w14:textId="7B12AC04"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Occasionally</w:t>
                </w:r>
              </w:p>
            </w:tc>
          </w:sdtContent>
        </w:sdt>
      </w:tr>
      <w:tr w:rsidR="00217B0A" w:rsidRPr="005A754D" w14:paraId="1D6600C4" w14:textId="77777777" w:rsidTr="005B38C8">
        <w:trPr>
          <w:trHeight w:val="283"/>
        </w:trPr>
        <w:tc>
          <w:tcPr>
            <w:tcW w:w="6912" w:type="dxa"/>
            <w:vAlign w:val="center"/>
          </w:tcPr>
          <w:p w14:paraId="4A77E6BA" w14:textId="77777777" w:rsidR="00217B0A" w:rsidRPr="00493773" w:rsidRDefault="00217B0A" w:rsidP="00217B0A">
            <w:pPr>
              <w:pStyle w:val="Tabletext"/>
              <w:spacing w:before="0" w:after="0"/>
              <w:rPr>
                <w:sz w:val="24"/>
              </w:rPr>
            </w:pPr>
            <w:r w:rsidRPr="00493773">
              <w:rPr>
                <w:sz w:val="24"/>
              </w:rPr>
              <w:t xml:space="preserve">Frequent overtime </w:t>
            </w:r>
          </w:p>
        </w:tc>
        <w:sdt>
          <w:sdtPr>
            <w:rPr>
              <w:rFonts w:asciiTheme="minorHAnsi" w:hAnsiTheme="minorHAnsi" w:cstheme="minorHAnsi"/>
              <w:sz w:val="24"/>
              <w:szCs w:val="24"/>
            </w:rPr>
            <w:id w:val="407194563"/>
            <w:placeholder>
              <w:docPart w:val="50E72D05DCD94F35AC0CC6BF36FFE84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DB5558" w14:textId="702FD86E"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r w:rsidR="00217B0A" w:rsidRPr="005A754D" w14:paraId="0B915535" w14:textId="77777777" w:rsidTr="005B38C8">
        <w:trPr>
          <w:trHeight w:val="283"/>
        </w:trPr>
        <w:tc>
          <w:tcPr>
            <w:tcW w:w="6912" w:type="dxa"/>
            <w:vAlign w:val="center"/>
          </w:tcPr>
          <w:p w14:paraId="6D3812FA" w14:textId="77777777" w:rsidR="00217B0A" w:rsidRPr="00493773" w:rsidRDefault="00217B0A" w:rsidP="00217B0A">
            <w:pPr>
              <w:pStyle w:val="Tabletext"/>
              <w:spacing w:before="0" w:after="0"/>
              <w:rPr>
                <w:sz w:val="24"/>
              </w:rPr>
            </w:pPr>
            <w:r w:rsidRPr="00493773">
              <w:rPr>
                <w:sz w:val="24"/>
              </w:rPr>
              <w:t xml:space="preserve">Rostered shift work </w:t>
            </w:r>
          </w:p>
        </w:tc>
        <w:sdt>
          <w:sdtPr>
            <w:rPr>
              <w:rFonts w:asciiTheme="minorHAnsi" w:hAnsiTheme="minorHAnsi" w:cstheme="minorHAnsi"/>
              <w:sz w:val="24"/>
              <w:szCs w:val="24"/>
            </w:rPr>
            <w:id w:val="407194564"/>
            <w:placeholder>
              <w:docPart w:val="7769182D82C4451D8F0DC27EF28E987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3CEE5E" w14:textId="4ABF4AF4"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bl>
    <w:p w14:paraId="617E898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B74EA98" w14:textId="77777777" w:rsidTr="00493773">
        <w:trPr>
          <w:trHeight w:val="454"/>
        </w:trPr>
        <w:tc>
          <w:tcPr>
            <w:tcW w:w="6912" w:type="dxa"/>
            <w:shd w:val="clear" w:color="auto" w:fill="DEEAF6" w:themeFill="accent1" w:themeFillTint="33"/>
            <w:vAlign w:val="center"/>
          </w:tcPr>
          <w:p w14:paraId="4E6FC202" w14:textId="77777777" w:rsidR="005B38C8" w:rsidRPr="00985DC5" w:rsidRDefault="005B38C8" w:rsidP="00801DAF">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3072B420" w14:textId="77777777" w:rsidR="005B38C8" w:rsidRPr="00DA4EF8" w:rsidRDefault="00801DAF" w:rsidP="00801DAF">
            <w:pPr>
              <w:pStyle w:val="Tableheading"/>
              <w:jc w:val="center"/>
            </w:pPr>
            <w:r>
              <w:t>FREQUENCY</w:t>
            </w:r>
          </w:p>
        </w:tc>
      </w:tr>
      <w:tr w:rsidR="00217B0A" w:rsidRPr="005A754D" w14:paraId="011F4F64" w14:textId="77777777" w:rsidTr="005B38C8">
        <w:trPr>
          <w:trHeight w:val="283"/>
        </w:trPr>
        <w:tc>
          <w:tcPr>
            <w:tcW w:w="6912" w:type="dxa"/>
            <w:vAlign w:val="center"/>
          </w:tcPr>
          <w:p w14:paraId="0F58A130" w14:textId="77777777" w:rsidR="00217B0A" w:rsidRPr="00493773" w:rsidRDefault="00217B0A" w:rsidP="00217B0A">
            <w:pPr>
              <w:pStyle w:val="Tabletext"/>
              <w:spacing w:before="0" w:after="0"/>
              <w:rPr>
                <w:sz w:val="24"/>
              </w:rPr>
            </w:pPr>
            <w:r w:rsidRPr="00493773">
              <w:rPr>
                <w:sz w:val="24"/>
              </w:rPr>
              <w:t>Work with others towards shared goals in a team environment</w:t>
            </w:r>
          </w:p>
        </w:tc>
        <w:sdt>
          <w:sdtPr>
            <w:rPr>
              <w:rFonts w:asciiTheme="minorHAnsi" w:hAnsiTheme="minorHAnsi" w:cstheme="minorHAnsi"/>
              <w:sz w:val="24"/>
              <w:szCs w:val="24"/>
            </w:rPr>
            <w:id w:val="407194565"/>
            <w:placeholder>
              <w:docPart w:val="99B13F8ECA9D46BEAE6AC6D3DBEFB7B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2C6B5A" w14:textId="0E20F722"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Frequently</w:t>
                </w:r>
              </w:p>
            </w:tc>
          </w:sdtContent>
        </w:sdt>
      </w:tr>
      <w:tr w:rsidR="00217B0A" w:rsidRPr="005A754D" w14:paraId="3B5F70BC" w14:textId="77777777" w:rsidTr="005B38C8">
        <w:trPr>
          <w:trHeight w:val="283"/>
        </w:trPr>
        <w:tc>
          <w:tcPr>
            <w:tcW w:w="6912" w:type="dxa"/>
            <w:vAlign w:val="center"/>
          </w:tcPr>
          <w:p w14:paraId="29354DD3" w14:textId="77777777" w:rsidR="00217B0A" w:rsidRPr="00493773" w:rsidRDefault="00217B0A" w:rsidP="00217B0A">
            <w:pPr>
              <w:pStyle w:val="Tabletext"/>
              <w:spacing w:before="0" w:after="0"/>
              <w:rPr>
                <w:sz w:val="24"/>
              </w:rPr>
            </w:pPr>
            <w:r w:rsidRPr="00493773">
              <w:rPr>
                <w:sz w:val="24"/>
              </w:rPr>
              <w:t>Work in isolation from other staff (remote supervision)</w:t>
            </w:r>
          </w:p>
        </w:tc>
        <w:sdt>
          <w:sdtPr>
            <w:rPr>
              <w:rFonts w:asciiTheme="minorHAnsi" w:hAnsiTheme="minorHAnsi" w:cstheme="minorHAnsi"/>
              <w:sz w:val="24"/>
              <w:szCs w:val="24"/>
            </w:rPr>
            <w:id w:val="407194566"/>
            <w:placeholder>
              <w:docPart w:val="91D0FA9A0DFA444FB8EBB3828693CA0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F76EB7" w14:textId="4FFBCDBA" w:rsidR="00217B0A" w:rsidRPr="00493773" w:rsidRDefault="008D57D0" w:rsidP="00217B0A">
                <w:pPr>
                  <w:pStyle w:val="Tabletext"/>
                  <w:spacing w:before="0" w:after="0"/>
                  <w:jc w:val="center"/>
                  <w:rPr>
                    <w:sz w:val="24"/>
                  </w:rPr>
                </w:pPr>
                <w:r>
                  <w:rPr>
                    <w:rFonts w:asciiTheme="minorHAnsi" w:hAnsiTheme="minorHAnsi" w:cstheme="minorHAnsi"/>
                    <w:sz w:val="24"/>
                    <w:szCs w:val="24"/>
                  </w:rPr>
                  <w:t>Occasionally</w:t>
                </w:r>
              </w:p>
            </w:tc>
          </w:sdtContent>
        </w:sdt>
      </w:tr>
      <w:tr w:rsidR="00217B0A" w:rsidRPr="005A754D" w14:paraId="5E2E3DDF" w14:textId="77777777" w:rsidTr="005B38C8">
        <w:trPr>
          <w:trHeight w:val="283"/>
        </w:trPr>
        <w:tc>
          <w:tcPr>
            <w:tcW w:w="6912" w:type="dxa"/>
            <w:vAlign w:val="center"/>
          </w:tcPr>
          <w:p w14:paraId="57749D1C" w14:textId="77777777" w:rsidR="00217B0A" w:rsidRPr="00493773" w:rsidRDefault="00217B0A" w:rsidP="00217B0A">
            <w:pPr>
              <w:pStyle w:val="Tabletext"/>
              <w:spacing w:before="0" w:after="0"/>
              <w:rPr>
                <w:sz w:val="24"/>
              </w:rPr>
            </w:pPr>
            <w:r w:rsidRPr="00493773">
              <w:rPr>
                <w:sz w:val="24"/>
              </w:rPr>
              <w:t>Working in a call centre environment</w:t>
            </w:r>
          </w:p>
        </w:tc>
        <w:sdt>
          <w:sdtPr>
            <w:rPr>
              <w:rFonts w:asciiTheme="minorHAnsi" w:hAnsiTheme="minorHAnsi" w:cstheme="minorHAnsi"/>
              <w:sz w:val="24"/>
              <w:szCs w:val="24"/>
            </w:rPr>
            <w:id w:val="407194567"/>
            <w:placeholder>
              <w:docPart w:val="BE0B0C2ED34C4E90B0F380FEAF96E55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C1995" w14:textId="30B696DC"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r w:rsidR="00217B0A" w:rsidRPr="005A754D" w14:paraId="4388FCA8" w14:textId="77777777" w:rsidTr="005B38C8">
        <w:trPr>
          <w:trHeight w:val="283"/>
        </w:trPr>
        <w:tc>
          <w:tcPr>
            <w:tcW w:w="6912" w:type="dxa"/>
            <w:vAlign w:val="center"/>
          </w:tcPr>
          <w:p w14:paraId="2F087E90" w14:textId="77777777" w:rsidR="00217B0A" w:rsidRPr="00493773" w:rsidRDefault="00217B0A" w:rsidP="00217B0A">
            <w:pPr>
              <w:pStyle w:val="Tabletext"/>
              <w:spacing w:before="0" w:after="0"/>
              <w:rPr>
                <w:sz w:val="24"/>
              </w:rPr>
            </w:pPr>
            <w:r w:rsidRPr="00493773">
              <w:rPr>
                <w:sz w:val="24"/>
              </w:rPr>
              <w:t>Working directly with the public</w:t>
            </w:r>
          </w:p>
        </w:tc>
        <w:sdt>
          <w:sdtPr>
            <w:rPr>
              <w:rFonts w:asciiTheme="minorHAnsi" w:hAnsiTheme="minorHAnsi" w:cstheme="minorHAnsi"/>
              <w:sz w:val="24"/>
              <w:szCs w:val="24"/>
            </w:rPr>
            <w:id w:val="407194568"/>
            <w:placeholder>
              <w:docPart w:val="5E377C5B440F4DF78B3E636F55B16CC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EC1906" w14:textId="2E1104CA" w:rsidR="00217B0A" w:rsidRPr="00493773" w:rsidRDefault="008D57D0" w:rsidP="00217B0A">
                <w:pPr>
                  <w:pStyle w:val="Tabletext"/>
                  <w:spacing w:before="0" w:after="0"/>
                  <w:jc w:val="center"/>
                  <w:rPr>
                    <w:sz w:val="24"/>
                  </w:rPr>
                </w:pPr>
                <w:r>
                  <w:rPr>
                    <w:rFonts w:asciiTheme="minorHAnsi" w:hAnsiTheme="minorHAnsi" w:cstheme="minorHAnsi"/>
                    <w:sz w:val="24"/>
                    <w:szCs w:val="24"/>
                  </w:rPr>
                  <w:t>Frequently</w:t>
                </w:r>
              </w:p>
            </w:tc>
          </w:sdtContent>
        </w:sdt>
      </w:tr>
    </w:tbl>
    <w:p w14:paraId="79518E12"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E4204B9" w14:textId="77777777" w:rsidTr="00493773">
        <w:trPr>
          <w:trHeight w:val="454"/>
        </w:trPr>
        <w:tc>
          <w:tcPr>
            <w:tcW w:w="6912" w:type="dxa"/>
            <w:shd w:val="clear" w:color="auto" w:fill="DEEAF6" w:themeFill="accent1" w:themeFillTint="33"/>
            <w:vAlign w:val="center"/>
          </w:tcPr>
          <w:p w14:paraId="48C44EF6" w14:textId="77777777" w:rsidR="005B38C8" w:rsidRPr="00985DC5" w:rsidRDefault="00801DAF" w:rsidP="00801DAF">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2E16081D" w14:textId="77777777" w:rsidR="005B38C8" w:rsidRPr="00DA4EF8" w:rsidRDefault="00801DAF" w:rsidP="00801DAF">
            <w:pPr>
              <w:pStyle w:val="Tableheading"/>
              <w:jc w:val="center"/>
            </w:pPr>
            <w:r>
              <w:t>FREQUENCY</w:t>
            </w:r>
          </w:p>
        </w:tc>
      </w:tr>
      <w:tr w:rsidR="00217B0A" w:rsidRPr="005A754D" w14:paraId="160C34E1" w14:textId="77777777" w:rsidTr="005B38C8">
        <w:trPr>
          <w:trHeight w:val="283"/>
        </w:trPr>
        <w:tc>
          <w:tcPr>
            <w:tcW w:w="6912" w:type="dxa"/>
            <w:vAlign w:val="center"/>
          </w:tcPr>
          <w:p w14:paraId="65BBEBEC" w14:textId="77777777" w:rsidR="00217B0A" w:rsidRPr="00493773" w:rsidRDefault="00217B0A" w:rsidP="00217B0A">
            <w:pPr>
              <w:pStyle w:val="Tabletext"/>
              <w:spacing w:before="0" w:after="0"/>
              <w:rPr>
                <w:sz w:val="24"/>
              </w:rPr>
            </w:pPr>
            <w:r w:rsidRPr="00493773">
              <w:rPr>
                <w:sz w:val="24"/>
              </w:rPr>
              <w:t>Distance walking (large buildings or inter-building transit)</w:t>
            </w:r>
          </w:p>
        </w:tc>
        <w:sdt>
          <w:sdtPr>
            <w:rPr>
              <w:rFonts w:asciiTheme="minorHAnsi" w:hAnsiTheme="minorHAnsi" w:cstheme="minorHAnsi"/>
              <w:sz w:val="24"/>
              <w:szCs w:val="24"/>
            </w:rPr>
            <w:id w:val="407194569"/>
            <w:placeholder>
              <w:docPart w:val="E65C53C81A284C9AA00351CDA1D3BD7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5697D8" w14:textId="16BE0DFD" w:rsidR="00217B0A" w:rsidRPr="00493773" w:rsidRDefault="008D57D0" w:rsidP="00217B0A">
                <w:pPr>
                  <w:pStyle w:val="Tabletext"/>
                  <w:spacing w:before="0" w:after="0"/>
                  <w:jc w:val="center"/>
                  <w:rPr>
                    <w:sz w:val="24"/>
                  </w:rPr>
                </w:pPr>
                <w:r>
                  <w:rPr>
                    <w:rFonts w:asciiTheme="minorHAnsi" w:hAnsiTheme="minorHAnsi" w:cstheme="minorHAnsi"/>
                    <w:sz w:val="24"/>
                    <w:szCs w:val="24"/>
                  </w:rPr>
                  <w:t>Never</w:t>
                </w:r>
              </w:p>
            </w:tc>
          </w:sdtContent>
        </w:sdt>
      </w:tr>
      <w:tr w:rsidR="00217B0A" w:rsidRPr="005A754D" w14:paraId="056F1907" w14:textId="77777777" w:rsidTr="005B38C8">
        <w:trPr>
          <w:trHeight w:val="283"/>
        </w:trPr>
        <w:tc>
          <w:tcPr>
            <w:tcW w:w="6912" w:type="dxa"/>
            <w:vAlign w:val="center"/>
          </w:tcPr>
          <w:p w14:paraId="6D555581" w14:textId="77777777" w:rsidR="00217B0A" w:rsidRPr="00493773" w:rsidRDefault="00217B0A" w:rsidP="00217B0A">
            <w:pPr>
              <w:pStyle w:val="Tabletext"/>
              <w:spacing w:before="0" w:after="0"/>
              <w:rPr>
                <w:sz w:val="24"/>
              </w:rPr>
            </w:pPr>
            <w:r w:rsidRPr="00493773">
              <w:rPr>
                <w:sz w:val="24"/>
              </w:rPr>
              <w:t xml:space="preserve">Working outdoors </w:t>
            </w:r>
          </w:p>
        </w:tc>
        <w:sdt>
          <w:sdtPr>
            <w:rPr>
              <w:rFonts w:asciiTheme="minorHAnsi" w:hAnsiTheme="minorHAnsi" w:cstheme="minorHAnsi"/>
              <w:sz w:val="24"/>
              <w:szCs w:val="24"/>
            </w:rPr>
            <w:id w:val="407194570"/>
            <w:placeholder>
              <w:docPart w:val="CFE1FA35342C4776A511A4E6156AACE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BE37C9" w14:textId="171FE639"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bl>
    <w:p w14:paraId="121FD087"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8748089" w14:textId="77777777" w:rsidTr="00493773">
        <w:trPr>
          <w:trHeight w:val="454"/>
        </w:trPr>
        <w:tc>
          <w:tcPr>
            <w:tcW w:w="6912" w:type="dxa"/>
            <w:shd w:val="clear" w:color="auto" w:fill="DEEAF6" w:themeFill="accent1" w:themeFillTint="33"/>
            <w:vAlign w:val="center"/>
          </w:tcPr>
          <w:p w14:paraId="698F7A3F" w14:textId="77777777" w:rsidR="005B38C8" w:rsidRPr="00985DC5" w:rsidRDefault="00493773" w:rsidP="00801DAF">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4051AD5C" w14:textId="77777777" w:rsidR="005B38C8" w:rsidRPr="00DA4EF8" w:rsidRDefault="00493773" w:rsidP="00801DAF">
            <w:pPr>
              <w:pStyle w:val="Tableheading"/>
              <w:jc w:val="center"/>
            </w:pPr>
            <w:r>
              <w:t>FREQUENCY</w:t>
            </w:r>
          </w:p>
        </w:tc>
      </w:tr>
      <w:tr w:rsidR="00217B0A" w:rsidRPr="005A754D" w14:paraId="1CBEDC78" w14:textId="77777777" w:rsidTr="005B38C8">
        <w:trPr>
          <w:trHeight w:val="283"/>
        </w:trPr>
        <w:tc>
          <w:tcPr>
            <w:tcW w:w="6912" w:type="dxa"/>
            <w:vAlign w:val="center"/>
          </w:tcPr>
          <w:p w14:paraId="4873C0A4" w14:textId="77777777" w:rsidR="00217B0A" w:rsidRPr="00493773" w:rsidRDefault="00217B0A" w:rsidP="00217B0A">
            <w:pPr>
              <w:pStyle w:val="Tabletext"/>
              <w:spacing w:before="0" w:after="0"/>
              <w:rPr>
                <w:sz w:val="24"/>
              </w:rPr>
            </w:pPr>
            <w:r w:rsidRPr="00493773">
              <w:rPr>
                <w:sz w:val="24"/>
              </w:rPr>
              <w:t>Lifting 0 – 5kg</w:t>
            </w:r>
          </w:p>
        </w:tc>
        <w:sdt>
          <w:sdtPr>
            <w:rPr>
              <w:rFonts w:asciiTheme="minorHAnsi" w:hAnsiTheme="minorHAnsi" w:cstheme="minorHAnsi"/>
              <w:sz w:val="24"/>
              <w:szCs w:val="24"/>
            </w:rPr>
            <w:id w:val="407194571"/>
            <w:placeholder>
              <w:docPart w:val="4569A89D5D3743ABAC1E0D2CBE675D8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B22840" w14:textId="2D71C4B4"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Occasionally</w:t>
                </w:r>
              </w:p>
            </w:tc>
          </w:sdtContent>
        </w:sdt>
      </w:tr>
      <w:tr w:rsidR="00217B0A" w:rsidRPr="005A754D" w14:paraId="0E976399" w14:textId="77777777" w:rsidTr="005B38C8">
        <w:trPr>
          <w:trHeight w:val="283"/>
        </w:trPr>
        <w:tc>
          <w:tcPr>
            <w:tcW w:w="6912" w:type="dxa"/>
            <w:vAlign w:val="center"/>
          </w:tcPr>
          <w:p w14:paraId="611CAA6E" w14:textId="77777777" w:rsidR="00217B0A" w:rsidRPr="00493773" w:rsidRDefault="00217B0A" w:rsidP="00217B0A">
            <w:pPr>
              <w:pStyle w:val="Tabletext"/>
              <w:spacing w:before="0" w:after="0"/>
              <w:rPr>
                <w:sz w:val="24"/>
              </w:rPr>
            </w:pPr>
            <w:r w:rsidRPr="00493773">
              <w:rPr>
                <w:sz w:val="24"/>
              </w:rPr>
              <w:t>Lifting 5 – 10kg</w:t>
            </w:r>
          </w:p>
        </w:tc>
        <w:sdt>
          <w:sdtPr>
            <w:rPr>
              <w:rFonts w:asciiTheme="minorHAnsi" w:hAnsiTheme="minorHAnsi" w:cstheme="minorHAnsi"/>
              <w:sz w:val="24"/>
              <w:szCs w:val="24"/>
            </w:rPr>
            <w:id w:val="407194572"/>
            <w:placeholder>
              <w:docPart w:val="FDD4F7B4C0314B9AA9C50F5CAA75708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C318B3" w14:textId="3C110DFE"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Occasionally</w:t>
                </w:r>
              </w:p>
            </w:tc>
          </w:sdtContent>
        </w:sdt>
      </w:tr>
      <w:tr w:rsidR="00217B0A" w:rsidRPr="005A754D" w14:paraId="38D8507D" w14:textId="77777777" w:rsidTr="005B38C8">
        <w:trPr>
          <w:trHeight w:val="283"/>
        </w:trPr>
        <w:tc>
          <w:tcPr>
            <w:tcW w:w="6912" w:type="dxa"/>
            <w:vAlign w:val="center"/>
          </w:tcPr>
          <w:p w14:paraId="60D48C84" w14:textId="77777777" w:rsidR="00217B0A" w:rsidRPr="00493773" w:rsidRDefault="00217B0A" w:rsidP="00217B0A">
            <w:pPr>
              <w:pStyle w:val="Tabletext"/>
              <w:spacing w:before="0" w:after="0"/>
              <w:rPr>
                <w:sz w:val="24"/>
              </w:rPr>
            </w:pPr>
            <w:r w:rsidRPr="00493773">
              <w:rPr>
                <w:sz w:val="24"/>
              </w:rPr>
              <w:t>Lifting 10kg+</w:t>
            </w:r>
          </w:p>
        </w:tc>
        <w:sdt>
          <w:sdtPr>
            <w:rPr>
              <w:rFonts w:asciiTheme="minorHAnsi" w:hAnsiTheme="minorHAnsi" w:cstheme="minorHAnsi"/>
              <w:sz w:val="24"/>
              <w:szCs w:val="24"/>
            </w:rPr>
            <w:id w:val="407194573"/>
            <w:placeholder>
              <w:docPart w:val="3B215C4A83B1442682AE3076BCCB8BD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51F9D09" w14:textId="69067DC6"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r w:rsidR="00217B0A" w:rsidRPr="005A754D" w14:paraId="3D857F4D" w14:textId="77777777" w:rsidTr="005B38C8">
        <w:trPr>
          <w:trHeight w:val="283"/>
        </w:trPr>
        <w:tc>
          <w:tcPr>
            <w:tcW w:w="6912" w:type="dxa"/>
            <w:vAlign w:val="center"/>
          </w:tcPr>
          <w:p w14:paraId="5D94ACAA" w14:textId="77777777" w:rsidR="00217B0A" w:rsidRPr="00493773" w:rsidRDefault="00217B0A" w:rsidP="00217B0A">
            <w:pPr>
              <w:pStyle w:val="Tabletext"/>
              <w:spacing w:before="0" w:after="0"/>
              <w:rPr>
                <w:sz w:val="24"/>
              </w:rPr>
            </w:pPr>
            <w:r w:rsidRPr="00493773">
              <w:rPr>
                <w:sz w:val="24"/>
              </w:rPr>
              <w:lastRenderedPageBreak/>
              <w:t>Climbing</w:t>
            </w:r>
          </w:p>
        </w:tc>
        <w:sdt>
          <w:sdtPr>
            <w:rPr>
              <w:rFonts w:asciiTheme="minorHAnsi" w:hAnsiTheme="minorHAnsi" w:cstheme="minorHAnsi"/>
              <w:sz w:val="24"/>
              <w:szCs w:val="24"/>
            </w:rPr>
            <w:id w:val="407194574"/>
            <w:placeholder>
              <w:docPart w:val="603668C649E84CDF8A12A42CD8381C8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B0ED1F" w14:textId="0B959539"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r w:rsidR="00217B0A" w:rsidRPr="005A754D" w14:paraId="3A5FD0FE" w14:textId="77777777" w:rsidTr="005B38C8">
        <w:trPr>
          <w:trHeight w:val="283"/>
        </w:trPr>
        <w:tc>
          <w:tcPr>
            <w:tcW w:w="6912" w:type="dxa"/>
            <w:vAlign w:val="center"/>
          </w:tcPr>
          <w:p w14:paraId="457179ED" w14:textId="77777777" w:rsidR="00217B0A" w:rsidRPr="00493773" w:rsidRDefault="00217B0A" w:rsidP="00217B0A">
            <w:pPr>
              <w:pStyle w:val="Tabletext"/>
              <w:spacing w:before="0" w:after="0"/>
              <w:rPr>
                <w:sz w:val="24"/>
              </w:rPr>
            </w:pPr>
            <w:r w:rsidRPr="00493773">
              <w:rPr>
                <w:sz w:val="24"/>
              </w:rPr>
              <w:t>Reaching</w:t>
            </w:r>
          </w:p>
        </w:tc>
        <w:sdt>
          <w:sdtPr>
            <w:rPr>
              <w:rFonts w:asciiTheme="minorHAnsi" w:hAnsiTheme="minorHAnsi" w:cstheme="minorHAnsi"/>
              <w:sz w:val="24"/>
              <w:szCs w:val="24"/>
            </w:rPr>
            <w:id w:val="407194575"/>
            <w:placeholder>
              <w:docPart w:val="8DDB3BE68E2E43909F74A05E49791E3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5F417B" w14:textId="50EA1766" w:rsidR="00217B0A" w:rsidRPr="00493773" w:rsidRDefault="008D57D0" w:rsidP="00217B0A">
                <w:pPr>
                  <w:pStyle w:val="Tabletext"/>
                  <w:spacing w:before="0" w:after="0"/>
                  <w:jc w:val="center"/>
                  <w:rPr>
                    <w:sz w:val="24"/>
                  </w:rPr>
                </w:pPr>
                <w:r>
                  <w:rPr>
                    <w:rFonts w:asciiTheme="minorHAnsi" w:hAnsiTheme="minorHAnsi" w:cstheme="minorHAnsi"/>
                    <w:sz w:val="24"/>
                    <w:szCs w:val="24"/>
                  </w:rPr>
                  <w:t>Never</w:t>
                </w:r>
              </w:p>
            </w:tc>
          </w:sdtContent>
        </w:sdt>
      </w:tr>
      <w:tr w:rsidR="00217B0A" w:rsidRPr="005A754D" w14:paraId="53218FA9" w14:textId="77777777" w:rsidTr="005B38C8">
        <w:trPr>
          <w:trHeight w:val="283"/>
        </w:trPr>
        <w:tc>
          <w:tcPr>
            <w:tcW w:w="6912" w:type="dxa"/>
            <w:vAlign w:val="center"/>
          </w:tcPr>
          <w:p w14:paraId="08E17ACA" w14:textId="77777777" w:rsidR="00217B0A" w:rsidRPr="00493773" w:rsidRDefault="00217B0A" w:rsidP="00217B0A">
            <w:pPr>
              <w:pStyle w:val="Tabletext"/>
              <w:spacing w:before="0" w:after="0"/>
              <w:rPr>
                <w:sz w:val="24"/>
              </w:rPr>
            </w:pPr>
            <w:r w:rsidRPr="00493773">
              <w:rPr>
                <w:sz w:val="24"/>
              </w:rPr>
              <w:t>Bending/squatting</w:t>
            </w:r>
          </w:p>
        </w:tc>
        <w:sdt>
          <w:sdtPr>
            <w:rPr>
              <w:rFonts w:asciiTheme="minorHAnsi" w:hAnsiTheme="minorHAnsi" w:cstheme="minorHAnsi"/>
              <w:sz w:val="24"/>
              <w:szCs w:val="24"/>
            </w:rPr>
            <w:id w:val="407194576"/>
            <w:placeholder>
              <w:docPart w:val="0EF46C24A3394F93AB38934BE67C1BC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305B0B" w14:textId="27D28DFE" w:rsidR="00217B0A" w:rsidRPr="00493773" w:rsidRDefault="008D57D0" w:rsidP="00217B0A">
                <w:pPr>
                  <w:pStyle w:val="Tabletext"/>
                  <w:spacing w:before="0" w:after="0"/>
                  <w:jc w:val="center"/>
                  <w:rPr>
                    <w:sz w:val="24"/>
                  </w:rPr>
                </w:pPr>
                <w:r>
                  <w:rPr>
                    <w:rFonts w:asciiTheme="minorHAnsi" w:hAnsiTheme="minorHAnsi" w:cstheme="minorHAnsi"/>
                    <w:sz w:val="24"/>
                    <w:szCs w:val="24"/>
                  </w:rPr>
                  <w:t>Never</w:t>
                </w:r>
              </w:p>
            </w:tc>
          </w:sdtContent>
        </w:sdt>
      </w:tr>
      <w:tr w:rsidR="00217B0A" w:rsidRPr="005A754D" w14:paraId="1415A803" w14:textId="77777777" w:rsidTr="005B38C8">
        <w:trPr>
          <w:trHeight w:val="283"/>
        </w:trPr>
        <w:tc>
          <w:tcPr>
            <w:tcW w:w="6912" w:type="dxa"/>
            <w:vAlign w:val="center"/>
          </w:tcPr>
          <w:p w14:paraId="499117FE" w14:textId="77777777" w:rsidR="00217B0A" w:rsidRPr="00493773" w:rsidRDefault="00217B0A" w:rsidP="00217B0A">
            <w:pPr>
              <w:pStyle w:val="Tabletext"/>
              <w:spacing w:before="0" w:after="0"/>
              <w:rPr>
                <w:sz w:val="24"/>
              </w:rPr>
            </w:pPr>
            <w:r w:rsidRPr="00493773">
              <w:rPr>
                <w:sz w:val="24"/>
              </w:rPr>
              <w:t>Push/pull</w:t>
            </w:r>
          </w:p>
        </w:tc>
        <w:sdt>
          <w:sdtPr>
            <w:rPr>
              <w:rFonts w:asciiTheme="minorHAnsi" w:hAnsiTheme="minorHAnsi" w:cstheme="minorHAnsi"/>
              <w:sz w:val="24"/>
              <w:szCs w:val="24"/>
            </w:rPr>
            <w:id w:val="407194577"/>
            <w:placeholder>
              <w:docPart w:val="A789284B65064D0FB598D47878F1C13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523DB1" w14:textId="1633CE32"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r w:rsidR="00217B0A" w:rsidRPr="005A754D" w14:paraId="153A1CD9" w14:textId="77777777" w:rsidTr="005B38C8">
        <w:trPr>
          <w:trHeight w:val="283"/>
        </w:trPr>
        <w:tc>
          <w:tcPr>
            <w:tcW w:w="6912" w:type="dxa"/>
            <w:vAlign w:val="center"/>
          </w:tcPr>
          <w:p w14:paraId="1DDB4678" w14:textId="77777777" w:rsidR="00217B0A" w:rsidRPr="00493773" w:rsidRDefault="00217B0A" w:rsidP="00217B0A">
            <w:pPr>
              <w:pStyle w:val="Tabletext"/>
              <w:spacing w:before="0" w:after="0"/>
              <w:rPr>
                <w:sz w:val="24"/>
              </w:rPr>
            </w:pPr>
            <w:r w:rsidRPr="00493773">
              <w:rPr>
                <w:sz w:val="24"/>
              </w:rPr>
              <w:t>Sequential repetitive movements in a short amount of time</w:t>
            </w:r>
          </w:p>
        </w:tc>
        <w:sdt>
          <w:sdtPr>
            <w:rPr>
              <w:rFonts w:asciiTheme="minorHAnsi" w:hAnsiTheme="minorHAnsi" w:cstheme="minorHAnsi"/>
              <w:sz w:val="24"/>
              <w:szCs w:val="24"/>
            </w:rPr>
            <w:id w:val="407194579"/>
            <w:placeholder>
              <w:docPart w:val="31A3B6D6D8DB415AA03CD04E83CAEAB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2B3919" w14:textId="231D43D4"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bl>
    <w:p w14:paraId="71715D1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61823E0C" w14:textId="77777777" w:rsidTr="00493773">
        <w:trPr>
          <w:trHeight w:val="454"/>
        </w:trPr>
        <w:tc>
          <w:tcPr>
            <w:tcW w:w="6912" w:type="dxa"/>
            <w:shd w:val="clear" w:color="auto" w:fill="DEEAF6" w:themeFill="accent1" w:themeFillTint="33"/>
            <w:vAlign w:val="center"/>
          </w:tcPr>
          <w:p w14:paraId="250E1728" w14:textId="77777777" w:rsidR="005B38C8" w:rsidRPr="00985DC5" w:rsidRDefault="00493773" w:rsidP="00801DAF">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289B1BB2" w14:textId="77777777" w:rsidR="005B38C8" w:rsidRPr="00DA4EF8" w:rsidRDefault="00493773" w:rsidP="00801DAF">
            <w:pPr>
              <w:pStyle w:val="Tableheading"/>
              <w:jc w:val="center"/>
            </w:pPr>
            <w:r>
              <w:t>FREQUENCY</w:t>
            </w:r>
          </w:p>
        </w:tc>
      </w:tr>
      <w:tr w:rsidR="005B38C8" w:rsidRPr="005A754D" w14:paraId="0D8A9FA8" w14:textId="77777777" w:rsidTr="005B38C8">
        <w:trPr>
          <w:trHeight w:val="283"/>
        </w:trPr>
        <w:tc>
          <w:tcPr>
            <w:tcW w:w="6912" w:type="dxa"/>
            <w:vAlign w:val="center"/>
          </w:tcPr>
          <w:p w14:paraId="5C935003" w14:textId="77777777" w:rsidR="005B38C8" w:rsidRPr="00493773" w:rsidRDefault="005B38C8" w:rsidP="00493773">
            <w:pPr>
              <w:pStyle w:val="Tabletext"/>
              <w:spacing w:before="0" w:after="0"/>
              <w:rPr>
                <w:sz w:val="24"/>
              </w:rPr>
            </w:pPr>
            <w:r w:rsidRPr="00493773">
              <w:rPr>
                <w:sz w:val="24"/>
              </w:rPr>
              <w:t>Frequent travel – multiple work sites</w:t>
            </w:r>
          </w:p>
        </w:tc>
        <w:sdt>
          <w:sdtPr>
            <w:rPr>
              <w:sz w:val="24"/>
              <w:szCs w:val="24"/>
            </w:rPr>
            <w:id w:val="407194580"/>
            <w:placeholder>
              <w:docPart w:val="1C4EF02310C7435983896FE6250366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A717462" w14:textId="6FF5F7E9" w:rsidR="005B38C8" w:rsidRPr="00493773" w:rsidRDefault="008D57D0" w:rsidP="00493773">
                <w:pPr>
                  <w:pStyle w:val="Tabletext"/>
                  <w:spacing w:before="0" w:after="0"/>
                  <w:jc w:val="center"/>
                  <w:rPr>
                    <w:sz w:val="24"/>
                  </w:rPr>
                </w:pPr>
                <w:r>
                  <w:rPr>
                    <w:sz w:val="24"/>
                    <w:szCs w:val="24"/>
                  </w:rPr>
                  <w:t>Never</w:t>
                </w:r>
              </w:p>
            </w:tc>
          </w:sdtContent>
        </w:sdt>
      </w:tr>
      <w:tr w:rsidR="005B38C8" w:rsidRPr="005A754D" w14:paraId="52AC417F" w14:textId="77777777" w:rsidTr="005B38C8">
        <w:trPr>
          <w:trHeight w:val="283"/>
        </w:trPr>
        <w:tc>
          <w:tcPr>
            <w:tcW w:w="6912" w:type="dxa"/>
            <w:vAlign w:val="center"/>
          </w:tcPr>
          <w:p w14:paraId="1A1BB185" w14:textId="77777777" w:rsidR="005B38C8" w:rsidRPr="00493773" w:rsidRDefault="005B38C8" w:rsidP="00493773">
            <w:pPr>
              <w:pStyle w:val="Tabletext"/>
              <w:spacing w:before="0" w:after="0"/>
              <w:rPr>
                <w:sz w:val="24"/>
              </w:rPr>
            </w:pPr>
            <w:r w:rsidRPr="00493773">
              <w:rPr>
                <w:sz w:val="24"/>
              </w:rPr>
              <w:t xml:space="preserve">Frequent travel – driving </w:t>
            </w:r>
          </w:p>
        </w:tc>
        <w:sdt>
          <w:sdtPr>
            <w:rPr>
              <w:sz w:val="24"/>
              <w:szCs w:val="24"/>
            </w:rPr>
            <w:id w:val="407194581"/>
            <w:placeholder>
              <w:docPart w:val="06B061D597D5420CB99E5376218FFAC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760BB7" w14:textId="5D810D8B" w:rsidR="005B38C8" w:rsidRPr="00493773" w:rsidRDefault="008D57D0" w:rsidP="00493773">
                <w:pPr>
                  <w:pStyle w:val="Tabletext"/>
                  <w:spacing w:before="0" w:after="0"/>
                  <w:jc w:val="center"/>
                  <w:rPr>
                    <w:sz w:val="24"/>
                  </w:rPr>
                </w:pPr>
                <w:r>
                  <w:rPr>
                    <w:sz w:val="24"/>
                    <w:szCs w:val="24"/>
                  </w:rPr>
                  <w:t>Occasionally</w:t>
                </w:r>
              </w:p>
            </w:tc>
          </w:sdtContent>
        </w:sdt>
      </w:tr>
      <w:tr w:rsidR="005B38C8" w:rsidRPr="005A754D" w14:paraId="5C14ABDC" w14:textId="77777777" w:rsidTr="005B38C8">
        <w:trPr>
          <w:trHeight w:val="283"/>
        </w:trPr>
        <w:tc>
          <w:tcPr>
            <w:tcW w:w="6912" w:type="dxa"/>
            <w:vAlign w:val="center"/>
          </w:tcPr>
          <w:p w14:paraId="3559930F" w14:textId="77777777" w:rsidR="005B38C8" w:rsidRPr="00493773" w:rsidRDefault="005B38C8" w:rsidP="00493773">
            <w:pPr>
              <w:pStyle w:val="Tabletext"/>
              <w:spacing w:before="0" w:after="0"/>
              <w:rPr>
                <w:sz w:val="24"/>
              </w:rPr>
            </w:pPr>
            <w:r w:rsidRPr="00493773">
              <w:rPr>
                <w:sz w:val="24"/>
              </w:rPr>
              <w:t xml:space="preserve">Frequent travel – interstate </w:t>
            </w:r>
          </w:p>
        </w:tc>
        <w:sdt>
          <w:sdtPr>
            <w:rPr>
              <w:sz w:val="24"/>
              <w:szCs w:val="24"/>
            </w:rPr>
            <w:id w:val="407194582"/>
            <w:placeholder>
              <w:docPart w:val="615023181D5940EAA69249CBD5E51B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6B6BD5" w14:textId="6D589E92" w:rsidR="005B38C8" w:rsidRPr="00493773" w:rsidRDefault="00217B0A" w:rsidP="00493773">
                <w:pPr>
                  <w:pStyle w:val="Tabletext"/>
                  <w:spacing w:before="0" w:after="0"/>
                  <w:jc w:val="center"/>
                  <w:rPr>
                    <w:sz w:val="24"/>
                  </w:rPr>
                </w:pPr>
                <w:r>
                  <w:rPr>
                    <w:sz w:val="24"/>
                    <w:szCs w:val="24"/>
                  </w:rPr>
                  <w:t>Never</w:t>
                </w:r>
              </w:p>
            </w:tc>
          </w:sdtContent>
        </w:sdt>
      </w:tr>
    </w:tbl>
    <w:p w14:paraId="2011FCD4"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256B835" w14:textId="77777777" w:rsidTr="00493773">
        <w:trPr>
          <w:trHeight w:val="454"/>
        </w:trPr>
        <w:tc>
          <w:tcPr>
            <w:tcW w:w="6912" w:type="dxa"/>
            <w:shd w:val="clear" w:color="auto" w:fill="DEEAF6" w:themeFill="accent1" w:themeFillTint="33"/>
            <w:vAlign w:val="center"/>
          </w:tcPr>
          <w:p w14:paraId="6D1D05B0" w14:textId="77777777" w:rsidR="005B38C8" w:rsidRPr="00985DC5" w:rsidRDefault="00493773" w:rsidP="00493773">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0D702561" w14:textId="77777777" w:rsidR="005B38C8" w:rsidRPr="00DA4EF8" w:rsidRDefault="00493773" w:rsidP="00493773">
            <w:pPr>
              <w:pStyle w:val="Tableheading"/>
              <w:jc w:val="center"/>
            </w:pPr>
            <w:r>
              <w:t>FREQUENCY</w:t>
            </w:r>
          </w:p>
        </w:tc>
      </w:tr>
      <w:tr w:rsidR="00217B0A" w:rsidRPr="005A754D" w14:paraId="492674A3" w14:textId="77777777" w:rsidTr="00442939">
        <w:trPr>
          <w:trHeight w:val="283"/>
        </w:trPr>
        <w:tc>
          <w:tcPr>
            <w:tcW w:w="6912" w:type="dxa"/>
            <w:vAlign w:val="center"/>
          </w:tcPr>
          <w:p w14:paraId="73E5850B" w14:textId="77777777" w:rsidR="00217B0A" w:rsidRPr="00493773" w:rsidRDefault="00217B0A" w:rsidP="00217B0A">
            <w:pPr>
              <w:pStyle w:val="Tabletext"/>
              <w:spacing w:before="0" w:after="0"/>
              <w:rPr>
                <w:sz w:val="24"/>
              </w:rPr>
            </w:pPr>
            <w:r w:rsidRPr="00493773">
              <w:rPr>
                <w:sz w:val="24"/>
              </w:rPr>
              <w:t xml:space="preserve">Working at heights </w:t>
            </w:r>
          </w:p>
        </w:tc>
        <w:sdt>
          <w:sdtPr>
            <w:rPr>
              <w:rFonts w:asciiTheme="minorHAnsi" w:hAnsiTheme="minorHAnsi" w:cstheme="minorHAnsi"/>
              <w:sz w:val="24"/>
              <w:szCs w:val="24"/>
            </w:rPr>
            <w:id w:val="407194583"/>
            <w:placeholder>
              <w:docPart w:val="CB71BEFB73A246A1A8A651385F43748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2DF540" w14:textId="0405632F"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r w:rsidR="00217B0A" w:rsidRPr="005A754D" w14:paraId="5A2714F1" w14:textId="77777777" w:rsidTr="00442939">
        <w:trPr>
          <w:trHeight w:val="283"/>
        </w:trPr>
        <w:tc>
          <w:tcPr>
            <w:tcW w:w="6912" w:type="dxa"/>
            <w:vAlign w:val="center"/>
          </w:tcPr>
          <w:p w14:paraId="635569A1" w14:textId="77777777" w:rsidR="00217B0A" w:rsidRPr="00493773" w:rsidRDefault="00217B0A" w:rsidP="00217B0A">
            <w:pPr>
              <w:pStyle w:val="Tabletext"/>
              <w:spacing w:before="0" w:after="0"/>
              <w:rPr>
                <w:sz w:val="24"/>
              </w:rPr>
            </w:pPr>
            <w:r w:rsidRPr="00493773">
              <w:rPr>
                <w:sz w:val="24"/>
              </w:rPr>
              <w:t xml:space="preserve">Exposure to extreme temperatures </w:t>
            </w:r>
          </w:p>
        </w:tc>
        <w:sdt>
          <w:sdtPr>
            <w:rPr>
              <w:rFonts w:asciiTheme="minorHAnsi" w:hAnsiTheme="minorHAnsi" w:cstheme="minorHAnsi"/>
              <w:sz w:val="24"/>
              <w:szCs w:val="24"/>
            </w:rPr>
            <w:id w:val="407194584"/>
            <w:placeholder>
              <w:docPart w:val="D767FD75BD684B07B0CDB5269095AA2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C22C37" w14:textId="4162D1AC"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r w:rsidR="00217B0A" w:rsidRPr="005A754D" w14:paraId="7FFB61BD" w14:textId="77777777" w:rsidTr="00442939">
        <w:trPr>
          <w:trHeight w:val="283"/>
        </w:trPr>
        <w:tc>
          <w:tcPr>
            <w:tcW w:w="6912" w:type="dxa"/>
            <w:vAlign w:val="center"/>
          </w:tcPr>
          <w:p w14:paraId="285B4F06" w14:textId="77777777" w:rsidR="00217B0A" w:rsidRPr="00493773" w:rsidRDefault="00217B0A" w:rsidP="00217B0A">
            <w:pPr>
              <w:pStyle w:val="Tabletext"/>
              <w:spacing w:before="0" w:after="0"/>
              <w:rPr>
                <w:sz w:val="24"/>
              </w:rPr>
            </w:pPr>
            <w:r w:rsidRPr="00493773">
              <w:rPr>
                <w:sz w:val="24"/>
              </w:rPr>
              <w:t>Operation of heavy machinery e.g. forklift</w:t>
            </w:r>
          </w:p>
        </w:tc>
        <w:sdt>
          <w:sdtPr>
            <w:rPr>
              <w:rFonts w:asciiTheme="minorHAnsi" w:hAnsiTheme="minorHAnsi" w:cstheme="minorHAnsi"/>
              <w:sz w:val="24"/>
              <w:szCs w:val="24"/>
            </w:rPr>
            <w:id w:val="407194585"/>
            <w:placeholder>
              <w:docPart w:val="9F8026600A704CAD908E95A3B849E6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1F35B1E" w14:textId="242A640B"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r w:rsidR="00217B0A" w:rsidRPr="005A754D" w14:paraId="141599D1" w14:textId="77777777" w:rsidTr="00442939">
        <w:trPr>
          <w:trHeight w:val="283"/>
        </w:trPr>
        <w:tc>
          <w:tcPr>
            <w:tcW w:w="6912" w:type="dxa"/>
            <w:vAlign w:val="center"/>
          </w:tcPr>
          <w:p w14:paraId="69E199AD" w14:textId="77777777" w:rsidR="00217B0A" w:rsidRPr="00493773" w:rsidRDefault="00217B0A" w:rsidP="00217B0A">
            <w:pPr>
              <w:pStyle w:val="Tabletext"/>
              <w:spacing w:before="0" w:after="0"/>
              <w:rPr>
                <w:sz w:val="24"/>
              </w:rPr>
            </w:pPr>
            <w:r w:rsidRPr="00493773">
              <w:rPr>
                <w:sz w:val="24"/>
              </w:rPr>
              <w:t>Confined spaces</w:t>
            </w:r>
          </w:p>
        </w:tc>
        <w:sdt>
          <w:sdtPr>
            <w:rPr>
              <w:rFonts w:asciiTheme="minorHAnsi" w:hAnsiTheme="minorHAnsi" w:cstheme="minorHAnsi"/>
              <w:sz w:val="24"/>
              <w:szCs w:val="24"/>
            </w:rPr>
            <w:id w:val="407194586"/>
            <w:placeholder>
              <w:docPart w:val="87B35AAD79CF435F8B23988FC4D4F94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D1722B" w14:textId="5F2FD666"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r w:rsidR="00217B0A" w:rsidRPr="005A754D" w14:paraId="07A05C16" w14:textId="77777777" w:rsidTr="00442939">
        <w:trPr>
          <w:trHeight w:val="283"/>
        </w:trPr>
        <w:tc>
          <w:tcPr>
            <w:tcW w:w="6912" w:type="dxa"/>
            <w:vAlign w:val="center"/>
          </w:tcPr>
          <w:p w14:paraId="1BBA9143" w14:textId="77777777" w:rsidR="00217B0A" w:rsidRPr="00493773" w:rsidRDefault="00217B0A" w:rsidP="00217B0A">
            <w:pPr>
              <w:pStyle w:val="Tabletext"/>
              <w:spacing w:before="0" w:after="0"/>
              <w:rPr>
                <w:sz w:val="24"/>
              </w:rPr>
            </w:pPr>
            <w:r w:rsidRPr="00493773">
              <w:rPr>
                <w:sz w:val="24"/>
              </w:rPr>
              <w:t>Excessive noise</w:t>
            </w:r>
          </w:p>
        </w:tc>
        <w:sdt>
          <w:sdtPr>
            <w:rPr>
              <w:rFonts w:asciiTheme="minorHAnsi" w:hAnsiTheme="minorHAnsi" w:cstheme="minorHAnsi"/>
              <w:sz w:val="24"/>
              <w:szCs w:val="24"/>
            </w:rPr>
            <w:id w:val="407194587"/>
            <w:placeholder>
              <w:docPart w:val="88C3C54E8BC745CEA5A802A5C0EA231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6382DE" w14:textId="72D449B9"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r w:rsidR="00217B0A" w:rsidRPr="005A754D" w14:paraId="2AC6A7C7" w14:textId="77777777" w:rsidTr="00442939">
        <w:trPr>
          <w:trHeight w:val="283"/>
        </w:trPr>
        <w:tc>
          <w:tcPr>
            <w:tcW w:w="6912" w:type="dxa"/>
            <w:vAlign w:val="center"/>
          </w:tcPr>
          <w:p w14:paraId="2DF97EE0" w14:textId="77777777" w:rsidR="00217B0A" w:rsidRPr="00493773" w:rsidRDefault="00217B0A" w:rsidP="00217B0A">
            <w:pPr>
              <w:pStyle w:val="Tabletext"/>
              <w:spacing w:before="0" w:after="0"/>
              <w:rPr>
                <w:sz w:val="24"/>
              </w:rPr>
            </w:pPr>
            <w:r w:rsidRPr="00493773">
              <w:rPr>
                <w:sz w:val="24"/>
              </w:rPr>
              <w:t>Low lighting</w:t>
            </w:r>
          </w:p>
        </w:tc>
        <w:sdt>
          <w:sdtPr>
            <w:rPr>
              <w:rFonts w:asciiTheme="minorHAnsi" w:hAnsiTheme="minorHAnsi" w:cstheme="minorHAnsi"/>
              <w:sz w:val="24"/>
              <w:szCs w:val="24"/>
            </w:rPr>
            <w:id w:val="407194588"/>
            <w:placeholder>
              <w:docPart w:val="771C6E0E6B1842C598DBCEDDB372786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7852AC5" w14:textId="0C47B749"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r w:rsidR="00217B0A" w:rsidRPr="005A754D" w14:paraId="5B3643DD" w14:textId="77777777" w:rsidTr="00442939">
        <w:trPr>
          <w:trHeight w:val="283"/>
        </w:trPr>
        <w:tc>
          <w:tcPr>
            <w:tcW w:w="6912" w:type="dxa"/>
            <w:vAlign w:val="center"/>
          </w:tcPr>
          <w:p w14:paraId="221F3976" w14:textId="77777777" w:rsidR="00217B0A" w:rsidRPr="00493773" w:rsidRDefault="00217B0A" w:rsidP="00217B0A">
            <w:pPr>
              <w:pStyle w:val="Tabletext"/>
              <w:spacing w:before="0" w:after="0"/>
              <w:rPr>
                <w:sz w:val="24"/>
              </w:rPr>
            </w:pPr>
            <w:r w:rsidRPr="00493773">
              <w:rPr>
                <w:sz w:val="24"/>
              </w:rPr>
              <w:t>Handling of dangerous goods/equipment</w:t>
            </w:r>
          </w:p>
        </w:tc>
        <w:sdt>
          <w:sdtPr>
            <w:rPr>
              <w:rFonts w:asciiTheme="minorHAnsi" w:hAnsiTheme="minorHAnsi" w:cstheme="minorHAnsi"/>
              <w:sz w:val="24"/>
              <w:szCs w:val="24"/>
            </w:rPr>
            <w:id w:val="407194589"/>
            <w:placeholder>
              <w:docPart w:val="2BAA4E68A3FF4AEA94ACFB949B5B1C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EC383D" w14:textId="7BB781E8"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r w:rsidR="00217B0A" w:rsidRPr="005A754D" w14:paraId="55491888" w14:textId="77777777" w:rsidTr="00442939">
        <w:trPr>
          <w:trHeight w:val="283"/>
        </w:trPr>
        <w:tc>
          <w:tcPr>
            <w:tcW w:w="6912" w:type="dxa"/>
            <w:vAlign w:val="center"/>
          </w:tcPr>
          <w:p w14:paraId="4BD66EF8" w14:textId="77777777" w:rsidR="00217B0A" w:rsidRPr="00493773" w:rsidRDefault="00217B0A" w:rsidP="00217B0A">
            <w:pPr>
              <w:pStyle w:val="Tabletext"/>
              <w:spacing w:before="0" w:after="0"/>
              <w:rPr>
                <w:sz w:val="24"/>
              </w:rPr>
            </w:pPr>
            <w:r w:rsidRPr="00493773">
              <w:rPr>
                <w:sz w:val="24"/>
              </w:rPr>
              <w:t xml:space="preserve">Working with asbestos </w:t>
            </w:r>
          </w:p>
        </w:tc>
        <w:sdt>
          <w:sdtPr>
            <w:rPr>
              <w:rFonts w:asciiTheme="minorHAnsi" w:hAnsiTheme="minorHAnsi" w:cstheme="minorHAnsi"/>
              <w:sz w:val="24"/>
              <w:szCs w:val="24"/>
            </w:rPr>
            <w:id w:val="407194590"/>
            <w:placeholder>
              <w:docPart w:val="B035F8812E4A474497F6E9E815EB15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6BF954" w14:textId="4274EF9A"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r w:rsidR="00217B0A" w:rsidRPr="00311AE8" w14:paraId="6AF09CCC" w14:textId="77777777" w:rsidTr="00442939">
        <w:trPr>
          <w:trHeight w:val="283"/>
        </w:trPr>
        <w:tc>
          <w:tcPr>
            <w:tcW w:w="6912" w:type="dxa"/>
            <w:vAlign w:val="center"/>
          </w:tcPr>
          <w:p w14:paraId="703EED8C" w14:textId="77777777" w:rsidR="00217B0A" w:rsidRPr="005F1B26" w:rsidRDefault="00217B0A" w:rsidP="00217B0A">
            <w:pPr>
              <w:pStyle w:val="Tabletext"/>
              <w:spacing w:before="0" w:after="0"/>
              <w:rPr>
                <w:sz w:val="24"/>
              </w:rPr>
            </w:pPr>
            <w:r w:rsidRPr="005F1B26">
              <w:rPr>
                <w:sz w:val="24"/>
              </w:rPr>
              <w:t>Potential to encounter agitated customers</w:t>
            </w:r>
          </w:p>
        </w:tc>
        <w:sdt>
          <w:sdtPr>
            <w:rPr>
              <w:rFonts w:asciiTheme="minorHAnsi" w:eastAsia="Times New Roman" w:hAnsiTheme="minorHAnsi" w:cstheme="minorHAnsi"/>
              <w:sz w:val="24"/>
              <w:szCs w:val="24"/>
            </w:rPr>
            <w:id w:val="407194591"/>
            <w:placeholder>
              <w:docPart w:val="B914196971874A9BAE7CCCCCA5850637"/>
            </w:placeholder>
            <w:dropDownList>
              <w:listItem w:value="Choose an item."/>
              <w:listItem w:displayText="Never" w:value="Never"/>
              <w:listItem w:displayText="Occasionally" w:value="Occasionally"/>
              <w:listItem w:displayText="Frequently" w:value="Frequently"/>
            </w:dropDownList>
          </w:sdtPr>
          <w:sdtEndPr>
            <w:rPr>
              <w:rFonts w:eastAsia="Calibri"/>
              <w:sz w:val="20"/>
              <w:szCs w:val="22"/>
            </w:rPr>
          </w:sdtEndPr>
          <w:sdtContent>
            <w:tc>
              <w:tcPr>
                <w:tcW w:w="2694" w:type="dxa"/>
                <w:vAlign w:val="center"/>
              </w:tcPr>
              <w:p w14:paraId="5345B8C1" w14:textId="77777777" w:rsidR="00217B0A" w:rsidRPr="005430A5" w:rsidRDefault="00217B0A" w:rsidP="00217B0A">
                <w:pPr>
                  <w:pStyle w:val="Tabletext"/>
                  <w:jc w:val="center"/>
                  <w:rPr>
                    <w:rFonts w:asciiTheme="minorHAnsi" w:hAnsiTheme="minorHAnsi" w:cstheme="minorHAnsi"/>
                    <w:sz w:val="24"/>
                    <w:szCs w:val="24"/>
                  </w:rPr>
                </w:pPr>
                <w:r w:rsidRPr="005430A5">
                  <w:rPr>
                    <w:rFonts w:asciiTheme="minorHAnsi" w:hAnsiTheme="minorHAnsi" w:cstheme="minorHAnsi"/>
                    <w:sz w:val="24"/>
                    <w:szCs w:val="24"/>
                  </w:rPr>
                  <w:t>Occasionally</w:t>
                </w:r>
              </w:p>
              <w:p w14:paraId="392C1363" w14:textId="34CDB149" w:rsidR="00217B0A" w:rsidRPr="005F1B26" w:rsidRDefault="00217B0A" w:rsidP="00217B0A">
                <w:pPr>
                  <w:pStyle w:val="Tabletext"/>
                  <w:spacing w:before="0" w:after="0"/>
                  <w:jc w:val="center"/>
                  <w:rPr>
                    <w:sz w:val="24"/>
                  </w:rPr>
                </w:pPr>
              </w:p>
            </w:tc>
          </w:sdtContent>
        </w:sdt>
      </w:tr>
      <w:tr w:rsidR="00217B0A" w:rsidRPr="00311AE8" w14:paraId="5E59ED96" w14:textId="77777777" w:rsidTr="00442939">
        <w:trPr>
          <w:trHeight w:val="283"/>
        </w:trPr>
        <w:tc>
          <w:tcPr>
            <w:tcW w:w="6912" w:type="dxa"/>
            <w:vAlign w:val="center"/>
          </w:tcPr>
          <w:p w14:paraId="2BBC242A" w14:textId="77777777" w:rsidR="00217B0A" w:rsidRPr="005F1B26" w:rsidRDefault="00217B0A" w:rsidP="00217B0A">
            <w:pPr>
              <w:pStyle w:val="Tabletext"/>
              <w:spacing w:before="0" w:after="0"/>
              <w:rPr>
                <w:sz w:val="24"/>
              </w:rPr>
            </w:pPr>
            <w:r w:rsidRPr="005F1B26">
              <w:rPr>
                <w:sz w:val="24"/>
              </w:rPr>
              <w:t>Exposure to potentially distressing case material</w:t>
            </w:r>
          </w:p>
        </w:tc>
        <w:sdt>
          <w:sdtPr>
            <w:rPr>
              <w:rFonts w:asciiTheme="minorHAnsi" w:hAnsiTheme="minorHAnsi" w:cstheme="minorHAnsi"/>
              <w:sz w:val="24"/>
              <w:szCs w:val="24"/>
            </w:rPr>
            <w:id w:val="182894372"/>
            <w:placeholder>
              <w:docPart w:val="80CA9ACCC6654FDBA47CB12AA5C3A4C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C42204" w14:textId="42EAFD5E" w:rsidR="00217B0A" w:rsidRPr="005F1B26" w:rsidRDefault="00217B0A" w:rsidP="00217B0A">
                <w:pPr>
                  <w:pStyle w:val="Tabletext"/>
                  <w:spacing w:before="0" w:after="0"/>
                  <w:jc w:val="center"/>
                  <w:rPr>
                    <w:sz w:val="24"/>
                    <w:szCs w:val="24"/>
                  </w:rPr>
                </w:pPr>
                <w:r w:rsidRPr="005430A5">
                  <w:rPr>
                    <w:rFonts w:asciiTheme="minorHAnsi" w:hAnsiTheme="minorHAnsi" w:cstheme="minorHAnsi"/>
                    <w:sz w:val="24"/>
                    <w:szCs w:val="24"/>
                  </w:rPr>
                  <w:t>Occasionally</w:t>
                </w:r>
              </w:p>
            </w:tc>
          </w:sdtContent>
        </w:sdt>
      </w:tr>
    </w:tbl>
    <w:p w14:paraId="3AFC7054" w14:textId="77777777" w:rsidR="002A43D2" w:rsidRDefault="002A43D2" w:rsidP="00493773">
      <w:pPr>
        <w:spacing w:after="0"/>
        <w:rPr>
          <w:sz w:val="4"/>
        </w:rPr>
      </w:pPr>
    </w:p>
    <w:p w14:paraId="016E2262"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EA87664" w14:textId="77777777" w:rsidTr="00493773">
        <w:trPr>
          <w:trHeight w:val="454"/>
        </w:trPr>
        <w:tc>
          <w:tcPr>
            <w:tcW w:w="6912" w:type="dxa"/>
            <w:shd w:val="clear" w:color="auto" w:fill="DEEAF6" w:themeFill="accent1" w:themeFillTint="33"/>
            <w:vAlign w:val="center"/>
          </w:tcPr>
          <w:p w14:paraId="7929B13C"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4F814E5F" w14:textId="77777777" w:rsidR="005B38C8" w:rsidRPr="00DA4EF8" w:rsidRDefault="00493773" w:rsidP="00493773">
            <w:pPr>
              <w:pStyle w:val="Tableheading"/>
              <w:jc w:val="center"/>
            </w:pPr>
            <w:r>
              <w:t>FREQUENCY</w:t>
            </w:r>
          </w:p>
        </w:tc>
      </w:tr>
      <w:tr w:rsidR="005B38C8" w:rsidRPr="005A754D" w14:paraId="143DA488" w14:textId="77777777" w:rsidTr="00442939">
        <w:trPr>
          <w:trHeight w:val="283"/>
        </w:trPr>
        <w:tc>
          <w:tcPr>
            <w:tcW w:w="6912" w:type="dxa"/>
            <w:vAlign w:val="center"/>
          </w:tcPr>
          <w:p w14:paraId="0FD2B90A"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17EE4" w14:textId="54142E60" w:rsidR="005B38C8" w:rsidRPr="00493773" w:rsidRDefault="00217B0A" w:rsidP="00715C75">
                <w:pPr>
                  <w:pStyle w:val="Tabletext"/>
                  <w:spacing w:before="0" w:after="0"/>
                  <w:jc w:val="center"/>
                  <w:rPr>
                    <w:sz w:val="24"/>
                  </w:rPr>
                </w:pPr>
                <w:r>
                  <w:rPr>
                    <w:sz w:val="24"/>
                    <w:szCs w:val="24"/>
                  </w:rPr>
                  <w:t>Never</w:t>
                </w:r>
              </w:p>
            </w:tc>
          </w:sdtContent>
        </w:sdt>
      </w:tr>
      <w:tr w:rsidR="005B38C8" w:rsidRPr="005A754D" w14:paraId="01ED51BC" w14:textId="77777777" w:rsidTr="00442939">
        <w:trPr>
          <w:trHeight w:val="283"/>
        </w:trPr>
        <w:tc>
          <w:tcPr>
            <w:tcW w:w="6912" w:type="dxa"/>
            <w:vAlign w:val="center"/>
          </w:tcPr>
          <w:p w14:paraId="1BDDB59F" w14:textId="4B10AF77" w:rsidR="005B38C8" w:rsidRPr="00493773" w:rsidRDefault="00D25B82" w:rsidP="00493773">
            <w:pPr>
              <w:pStyle w:val="Tabletext"/>
              <w:spacing w:before="0" w:after="0"/>
              <w:rPr>
                <w:sz w:val="24"/>
              </w:rPr>
            </w:pPr>
            <w:r>
              <w:rPr>
                <w:sz w:val="24"/>
              </w:rPr>
              <w:t>Personal Protective Equipment (</w:t>
            </w:r>
            <w:r w:rsidR="005B38C8" w:rsidRPr="00493773">
              <w:rPr>
                <w:sz w:val="24"/>
              </w:rPr>
              <w:t>PPE</w:t>
            </w:r>
            <w:r>
              <w:rPr>
                <w:sz w:val="24"/>
              </w:rPr>
              <w:t>)</w:t>
            </w:r>
            <w:r w:rsidR="005B38C8" w:rsidRPr="00493773">
              <w:rPr>
                <w:sz w:val="24"/>
              </w:rPr>
              <w:t xml:space="preserve"> required </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8D61CA" w14:textId="3D276C9B" w:rsidR="005B38C8" w:rsidRPr="00493773" w:rsidRDefault="00217B0A" w:rsidP="00715C75">
                <w:pPr>
                  <w:pStyle w:val="Tabletext"/>
                  <w:spacing w:before="0" w:after="0"/>
                  <w:jc w:val="center"/>
                  <w:rPr>
                    <w:sz w:val="24"/>
                  </w:rPr>
                </w:pPr>
                <w:r>
                  <w:rPr>
                    <w:sz w:val="24"/>
                    <w:szCs w:val="24"/>
                  </w:rPr>
                  <w:t>Never</w:t>
                </w:r>
              </w:p>
            </w:tc>
          </w:sdtContent>
        </w:sdt>
      </w:tr>
    </w:tbl>
    <w:p w14:paraId="08655A7D" w14:textId="77777777" w:rsidR="00015483" w:rsidRPr="002A43D2" w:rsidRDefault="00015483" w:rsidP="00493773">
      <w:pPr>
        <w:spacing w:after="0"/>
      </w:pPr>
    </w:p>
    <w:p w14:paraId="5C63B243" w14:textId="77777777" w:rsidR="00217B0A" w:rsidRPr="002A43D2" w:rsidRDefault="00217B0A">
      <w:pPr>
        <w:spacing w:after="0"/>
      </w:pPr>
    </w:p>
    <w:sectPr w:rsidR="00217B0A"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3D63D" w14:textId="77777777" w:rsidR="004933B9" w:rsidRDefault="004933B9" w:rsidP="00456927">
      <w:pPr>
        <w:spacing w:after="0"/>
      </w:pPr>
      <w:r>
        <w:separator/>
      </w:r>
    </w:p>
  </w:endnote>
  <w:endnote w:type="continuationSeparator" w:id="0">
    <w:p w14:paraId="375C9AF9" w14:textId="77777777" w:rsidR="004933B9" w:rsidRDefault="004933B9"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73C17" w14:textId="77777777" w:rsidR="004933B9" w:rsidRDefault="004933B9" w:rsidP="00456927">
      <w:pPr>
        <w:spacing w:after="0"/>
      </w:pPr>
      <w:r>
        <w:separator/>
      </w:r>
    </w:p>
  </w:footnote>
  <w:footnote w:type="continuationSeparator" w:id="0">
    <w:p w14:paraId="4450229F" w14:textId="77777777" w:rsidR="004933B9" w:rsidRDefault="004933B9"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1A9B9" w14:textId="56DEFADB" w:rsidR="00260764" w:rsidRPr="00260764" w:rsidRDefault="008B6A21" w:rsidP="00260764">
    <w:pPr>
      <w:pStyle w:val="Header"/>
      <w:jc w:val="center"/>
    </w:pPr>
    <w:r>
      <w:rPr>
        <w:rFonts w:asciiTheme="minorHAnsi" w:hAnsiTheme="minorHAnsi"/>
        <w:noProof/>
        <w:sz w:val="52"/>
      </w:rPr>
      <mc:AlternateContent>
        <mc:Choice Requires="wpg">
          <w:drawing>
            <wp:anchor distT="0" distB="0" distL="114300" distR="114300" simplePos="0" relativeHeight="251659264" behindDoc="0" locked="0" layoutInCell="1" allowOverlap="1" wp14:anchorId="434A7E4C" wp14:editId="1579FF7E">
              <wp:simplePos x="0" y="0"/>
              <wp:positionH relativeFrom="column">
                <wp:posOffset>-752475</wp:posOffset>
              </wp:positionH>
              <wp:positionV relativeFrom="paragraph">
                <wp:posOffset>-451990</wp:posOffset>
              </wp:positionV>
              <wp:extent cx="7560129" cy="1295400"/>
              <wp:effectExtent l="0" t="0" r="3175" b="0"/>
              <wp:wrapTight wrapText="bothSides">
                <wp:wrapPolygon edited="0">
                  <wp:start x="0" y="0"/>
                  <wp:lineTo x="0" y="20965"/>
                  <wp:lineTo x="19813" y="21282"/>
                  <wp:lineTo x="20847" y="21282"/>
                  <wp:lineTo x="20901" y="21282"/>
                  <wp:lineTo x="21391" y="20329"/>
                  <wp:lineTo x="21555" y="19694"/>
                  <wp:lineTo x="21555" y="0"/>
                  <wp:lineTo x="0" y="0"/>
                </wp:wrapPolygon>
              </wp:wrapTight>
              <wp:docPr id="2028947672" name="Group 8"/>
              <wp:cNvGraphicFramePr/>
              <a:graphic xmlns:a="http://schemas.openxmlformats.org/drawingml/2006/main">
                <a:graphicData uri="http://schemas.microsoft.com/office/word/2010/wordprocessingGroup">
                  <wpg:wgp>
                    <wpg:cNvGrpSpPr/>
                    <wpg:grpSpPr>
                      <a:xfrm>
                        <a:off x="0" y="0"/>
                        <a:ext cx="7560129" cy="1295400"/>
                        <a:chOff x="0" y="0"/>
                        <a:chExt cx="7560129" cy="1295400"/>
                      </a:xfrm>
                    </wpg:grpSpPr>
                    <pic:pic xmlns:pic="http://schemas.openxmlformats.org/drawingml/2006/picture">
                      <pic:nvPicPr>
                        <pic:cNvPr id="1859949842" name="Picture 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1490" cy="1278255"/>
                        </a:xfrm>
                        <a:prstGeom prst="rect">
                          <a:avLst/>
                        </a:prstGeom>
                        <a:noFill/>
                        <a:ln>
                          <a:noFill/>
                        </a:ln>
                      </pic:spPr>
                    </pic:pic>
                    <pic:pic xmlns:pic="http://schemas.openxmlformats.org/drawingml/2006/picture">
                      <pic:nvPicPr>
                        <pic:cNvPr id="1928135813" name="Picture 4"/>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6226629" y="0"/>
                          <a:ext cx="1333500" cy="1295400"/>
                        </a:xfrm>
                        <a:prstGeom prst="rect">
                          <a:avLst/>
                        </a:prstGeom>
                        <a:noFill/>
                        <a:ln>
                          <a:noFill/>
                        </a:ln>
                      </pic:spPr>
                    </pic:pic>
                    <pic:pic xmlns:pic="http://schemas.openxmlformats.org/drawingml/2006/picture">
                      <pic:nvPicPr>
                        <pic:cNvPr id="1421329129" name="Picture 7"/>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721567" y="286139"/>
                          <a:ext cx="2114550" cy="659765"/>
                        </a:xfrm>
                        <a:prstGeom prst="rect">
                          <a:avLst/>
                        </a:prstGeom>
                      </pic:spPr>
                    </pic:pic>
                  </wpg:wgp>
                </a:graphicData>
              </a:graphic>
            </wp:anchor>
          </w:drawing>
        </mc:Choice>
        <mc:Fallback xmlns:w16cei="http://schemas.microsoft.com/office/word/2026/wordml/cei">
          <w:pict>
            <v:group w14:anchorId="2A7A5EE1" id="Group 8" o:spid="_x0000_s1026" style="position:absolute;margin-left:-59.25pt;margin-top:-35.6pt;width:595.3pt;height:102pt;z-index:251659264" coordsize="75601,129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width:68414;height:12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">
                <v:imagedata r:id="rId4" o:title=""/>
              </v:shape>
              <v:shape id="Picture 4" o:spid="_x0000_s1028" type="#_x0000_t75" style="position:absolute;left:62266;width:13335;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">
                <v:imagedata r:id="rId5" o:title=""/>
              </v:shape>
              <v:shape id="Picture 7" o:spid="_x0000_s1029" type="#_x0000_t75" style="position:absolute;left:7215;top:2861;width:21146;height:6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">
                <v:imagedata r:id="rId6" o:title=""/>
              </v:shape>
              <w10:wrap type="tight"/>
            </v:group>
          </w:pict>
        </mc:Fallback>
      </mc:AlternateContent>
    </w:r>
  </w:p>
  <w:p w14:paraId="5A474136" w14:textId="622B605A"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0629EB"/>
    <w:multiLevelType w:val="hybridMultilevel"/>
    <w:tmpl w:val="8D4625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9C718D"/>
    <w:multiLevelType w:val="hybridMultilevel"/>
    <w:tmpl w:val="1EFE565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0CDF7463"/>
    <w:multiLevelType w:val="hybridMultilevel"/>
    <w:tmpl w:val="D3A86FB2"/>
    <w:lvl w:ilvl="0" w:tplc="96EEC71E">
      <w:start w:val="1"/>
      <w:numFmt w:val="decimal"/>
      <w:pStyle w:val="Heading2"/>
      <w:lvlText w:val="%1."/>
      <w:lvlJc w:val="left"/>
      <w:pPr>
        <w:ind w:left="720" w:hanging="360"/>
      </w:pPr>
      <w:rPr>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FD64515"/>
    <w:multiLevelType w:val="hybridMultilevel"/>
    <w:tmpl w:val="D3948B8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0802E85"/>
    <w:multiLevelType w:val="hybridMultilevel"/>
    <w:tmpl w:val="ED60FE1E"/>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7" w15:restartNumberingAfterBreak="0">
    <w:nsid w:val="129174A8"/>
    <w:multiLevelType w:val="hybridMultilevel"/>
    <w:tmpl w:val="4216C6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86624C6"/>
    <w:multiLevelType w:val="hybridMultilevel"/>
    <w:tmpl w:val="F4AE7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1D21FF1"/>
    <w:multiLevelType w:val="hybridMultilevel"/>
    <w:tmpl w:val="CD665C28"/>
    <w:lvl w:ilvl="0" w:tplc="26087E0E">
      <w:start w:val="1"/>
      <w:numFmt w:val="bullet"/>
      <w:pStyle w:val="Listlevel1J"/>
      <w:lvlText w:val=""/>
      <w:lvlJc w:val="left"/>
      <w:pPr>
        <w:tabs>
          <w:tab w:val="num" w:pos="720"/>
        </w:tabs>
        <w:ind w:left="720" w:hanging="360"/>
      </w:pPr>
      <w:rPr>
        <w:rFonts w:ascii="Symbol" w:hAnsi="Symbol" w:hint="default"/>
      </w:rPr>
    </w:lvl>
    <w:lvl w:ilvl="1" w:tplc="3E50E7BC">
      <w:start w:val="1"/>
      <w:numFmt w:val="bullet"/>
      <w:pStyle w:val="Listlevel2J"/>
      <w:lvlText w:val="o"/>
      <w:lvlJc w:val="left"/>
      <w:pPr>
        <w:tabs>
          <w:tab w:val="num" w:pos="1440"/>
        </w:tabs>
        <w:ind w:left="1440" w:hanging="360"/>
      </w:pPr>
      <w:rPr>
        <w:rFonts w:ascii="Courier New" w:hAnsi="Courier New" w:cs="Times New Roman" w:hint="default"/>
      </w:rPr>
    </w:lvl>
    <w:lvl w:ilvl="2" w:tplc="04090003">
      <w:start w:val="1"/>
      <w:numFmt w:val="bullet"/>
      <w:lvlText w:val="o"/>
      <w:lvlJc w:val="left"/>
      <w:pPr>
        <w:tabs>
          <w:tab w:val="num" w:pos="2160"/>
        </w:tabs>
        <w:ind w:left="2160" w:hanging="360"/>
      </w:pPr>
      <w:rPr>
        <w:rFonts w:ascii="Courier New" w:hAnsi="Courier New" w:cs="Times New Roman"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72E3CAC"/>
    <w:multiLevelType w:val="hybridMultilevel"/>
    <w:tmpl w:val="85DE15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ACA515E"/>
    <w:multiLevelType w:val="hybridMultilevel"/>
    <w:tmpl w:val="CB5E4C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90C52EB"/>
    <w:multiLevelType w:val="hybridMultilevel"/>
    <w:tmpl w:val="BF78F96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9164A19"/>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20"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21" w15:restartNumberingAfterBreak="0">
    <w:nsid w:val="3C22F6AF"/>
    <w:multiLevelType w:val="hybridMultilevel"/>
    <w:tmpl w:val="489A9E70"/>
    <w:lvl w:ilvl="0" w:tplc="B9687256">
      <w:start w:val="1"/>
      <w:numFmt w:val="decimal"/>
      <w:lvlText w:val="%1."/>
      <w:lvlJc w:val="left"/>
      <w:pPr>
        <w:ind w:left="720" w:hanging="360"/>
      </w:pPr>
    </w:lvl>
    <w:lvl w:ilvl="1" w:tplc="C1206726">
      <w:start w:val="1"/>
      <w:numFmt w:val="lowerLetter"/>
      <w:lvlText w:val="%2."/>
      <w:lvlJc w:val="left"/>
      <w:pPr>
        <w:ind w:left="1440" w:hanging="360"/>
      </w:pPr>
    </w:lvl>
    <w:lvl w:ilvl="2" w:tplc="7E12FE70">
      <w:start w:val="1"/>
      <w:numFmt w:val="lowerRoman"/>
      <w:lvlText w:val="%3."/>
      <w:lvlJc w:val="right"/>
      <w:pPr>
        <w:ind w:left="2160" w:hanging="180"/>
      </w:pPr>
    </w:lvl>
    <w:lvl w:ilvl="3" w:tplc="A05A3B46">
      <w:start w:val="1"/>
      <w:numFmt w:val="decimal"/>
      <w:lvlText w:val="%4."/>
      <w:lvlJc w:val="left"/>
      <w:pPr>
        <w:ind w:left="2880" w:hanging="360"/>
      </w:pPr>
    </w:lvl>
    <w:lvl w:ilvl="4" w:tplc="63901AC0">
      <w:start w:val="1"/>
      <w:numFmt w:val="lowerLetter"/>
      <w:lvlText w:val="%5."/>
      <w:lvlJc w:val="left"/>
      <w:pPr>
        <w:ind w:left="3600" w:hanging="360"/>
      </w:pPr>
    </w:lvl>
    <w:lvl w:ilvl="5" w:tplc="AAB2F088">
      <w:start w:val="1"/>
      <w:numFmt w:val="lowerRoman"/>
      <w:lvlText w:val="%6."/>
      <w:lvlJc w:val="right"/>
      <w:pPr>
        <w:ind w:left="4320" w:hanging="180"/>
      </w:pPr>
    </w:lvl>
    <w:lvl w:ilvl="6" w:tplc="12D6F590">
      <w:start w:val="1"/>
      <w:numFmt w:val="decimal"/>
      <w:lvlText w:val="%7."/>
      <w:lvlJc w:val="left"/>
      <w:pPr>
        <w:ind w:left="5040" w:hanging="360"/>
      </w:pPr>
    </w:lvl>
    <w:lvl w:ilvl="7" w:tplc="49081728">
      <w:start w:val="1"/>
      <w:numFmt w:val="lowerLetter"/>
      <w:lvlText w:val="%8."/>
      <w:lvlJc w:val="left"/>
      <w:pPr>
        <w:ind w:left="5760" w:hanging="360"/>
      </w:pPr>
    </w:lvl>
    <w:lvl w:ilvl="8" w:tplc="DEF4E0AA">
      <w:start w:val="1"/>
      <w:numFmt w:val="lowerRoman"/>
      <w:lvlText w:val="%9."/>
      <w:lvlJc w:val="right"/>
      <w:pPr>
        <w:ind w:left="6480" w:hanging="180"/>
      </w:pPr>
    </w:lvl>
  </w:abstractNum>
  <w:abstractNum w:abstractNumId="22"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23" w15:restartNumberingAfterBreak="0">
    <w:nsid w:val="3F9D2B24"/>
    <w:multiLevelType w:val="hybridMultilevel"/>
    <w:tmpl w:val="708E80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4327652C"/>
    <w:multiLevelType w:val="hybridMultilevel"/>
    <w:tmpl w:val="2236F1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889679C"/>
    <w:multiLevelType w:val="hybridMultilevel"/>
    <w:tmpl w:val="52D070E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A3933E9"/>
    <w:multiLevelType w:val="hybridMultilevel"/>
    <w:tmpl w:val="226A8536"/>
    <w:lvl w:ilvl="0" w:tplc="0C090005">
      <w:start w:val="1"/>
      <w:numFmt w:val="bullet"/>
      <w:lvlText w:val=""/>
      <w:lvlJc w:val="left"/>
      <w:pPr>
        <w:ind w:left="363" w:hanging="360"/>
      </w:pPr>
      <w:rPr>
        <w:rFonts w:ascii="Wingdings" w:hAnsi="Wingdings" w:hint="default"/>
      </w:rPr>
    </w:lvl>
    <w:lvl w:ilvl="1" w:tplc="0C090003" w:tentative="1">
      <w:start w:val="1"/>
      <w:numFmt w:val="bullet"/>
      <w:lvlText w:val="o"/>
      <w:lvlJc w:val="left"/>
      <w:pPr>
        <w:ind w:left="1083" w:hanging="360"/>
      </w:pPr>
      <w:rPr>
        <w:rFonts w:ascii="Courier New" w:hAnsi="Courier New" w:cs="Courier New" w:hint="default"/>
      </w:rPr>
    </w:lvl>
    <w:lvl w:ilvl="2" w:tplc="0C090005" w:tentative="1">
      <w:start w:val="1"/>
      <w:numFmt w:val="bullet"/>
      <w:lvlText w:val=""/>
      <w:lvlJc w:val="left"/>
      <w:pPr>
        <w:ind w:left="1803" w:hanging="360"/>
      </w:pPr>
      <w:rPr>
        <w:rFonts w:ascii="Wingdings" w:hAnsi="Wingdings" w:hint="default"/>
      </w:rPr>
    </w:lvl>
    <w:lvl w:ilvl="3" w:tplc="0C090001" w:tentative="1">
      <w:start w:val="1"/>
      <w:numFmt w:val="bullet"/>
      <w:lvlText w:val=""/>
      <w:lvlJc w:val="left"/>
      <w:pPr>
        <w:ind w:left="2523" w:hanging="360"/>
      </w:pPr>
      <w:rPr>
        <w:rFonts w:ascii="Symbol" w:hAnsi="Symbol" w:hint="default"/>
      </w:rPr>
    </w:lvl>
    <w:lvl w:ilvl="4" w:tplc="0C090003" w:tentative="1">
      <w:start w:val="1"/>
      <w:numFmt w:val="bullet"/>
      <w:lvlText w:val="o"/>
      <w:lvlJc w:val="left"/>
      <w:pPr>
        <w:ind w:left="3243" w:hanging="360"/>
      </w:pPr>
      <w:rPr>
        <w:rFonts w:ascii="Courier New" w:hAnsi="Courier New" w:cs="Courier New" w:hint="default"/>
      </w:rPr>
    </w:lvl>
    <w:lvl w:ilvl="5" w:tplc="0C090005" w:tentative="1">
      <w:start w:val="1"/>
      <w:numFmt w:val="bullet"/>
      <w:lvlText w:val=""/>
      <w:lvlJc w:val="left"/>
      <w:pPr>
        <w:ind w:left="3963" w:hanging="360"/>
      </w:pPr>
      <w:rPr>
        <w:rFonts w:ascii="Wingdings" w:hAnsi="Wingdings" w:hint="default"/>
      </w:rPr>
    </w:lvl>
    <w:lvl w:ilvl="6" w:tplc="0C090001" w:tentative="1">
      <w:start w:val="1"/>
      <w:numFmt w:val="bullet"/>
      <w:lvlText w:val=""/>
      <w:lvlJc w:val="left"/>
      <w:pPr>
        <w:ind w:left="4683" w:hanging="360"/>
      </w:pPr>
      <w:rPr>
        <w:rFonts w:ascii="Symbol" w:hAnsi="Symbol" w:hint="default"/>
      </w:rPr>
    </w:lvl>
    <w:lvl w:ilvl="7" w:tplc="0C090003" w:tentative="1">
      <w:start w:val="1"/>
      <w:numFmt w:val="bullet"/>
      <w:lvlText w:val="o"/>
      <w:lvlJc w:val="left"/>
      <w:pPr>
        <w:ind w:left="5403" w:hanging="360"/>
      </w:pPr>
      <w:rPr>
        <w:rFonts w:ascii="Courier New" w:hAnsi="Courier New" w:cs="Courier New" w:hint="default"/>
      </w:rPr>
    </w:lvl>
    <w:lvl w:ilvl="8" w:tplc="0C090005" w:tentative="1">
      <w:start w:val="1"/>
      <w:numFmt w:val="bullet"/>
      <w:lvlText w:val=""/>
      <w:lvlJc w:val="left"/>
      <w:pPr>
        <w:ind w:left="6123" w:hanging="360"/>
      </w:pPr>
      <w:rPr>
        <w:rFonts w:ascii="Wingdings" w:hAnsi="Wingdings" w:hint="default"/>
      </w:rPr>
    </w:lvl>
  </w:abstractNum>
  <w:abstractNum w:abstractNumId="28" w15:restartNumberingAfterBreak="0">
    <w:nsid w:val="4EA67EB0"/>
    <w:multiLevelType w:val="hybridMultilevel"/>
    <w:tmpl w:val="EF70262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0964E0E"/>
    <w:multiLevelType w:val="hybridMultilevel"/>
    <w:tmpl w:val="0FC2FFA6"/>
    <w:lvl w:ilvl="0" w:tplc="1966DF6C">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15:restartNumberingAfterBreak="0">
    <w:nsid w:val="585508C8"/>
    <w:multiLevelType w:val="hybridMultilevel"/>
    <w:tmpl w:val="0BEA94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E8E3E5D"/>
    <w:multiLevelType w:val="hybridMultilevel"/>
    <w:tmpl w:val="448E53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EA10F57"/>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35"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36" w15:restartNumberingAfterBreak="0">
    <w:nsid w:val="601309F4"/>
    <w:multiLevelType w:val="hybridMultilevel"/>
    <w:tmpl w:val="0D188F2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7"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5D031E1"/>
    <w:multiLevelType w:val="hybridMultilevel"/>
    <w:tmpl w:val="743A779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6C931999"/>
    <w:multiLevelType w:val="hybridMultilevel"/>
    <w:tmpl w:val="930A5D7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6CA13BE6"/>
    <w:multiLevelType w:val="multilevel"/>
    <w:tmpl w:val="5BC4E3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2270899"/>
    <w:multiLevelType w:val="singleLevel"/>
    <w:tmpl w:val="0C09000F"/>
    <w:lvl w:ilvl="0">
      <w:start w:val="1"/>
      <w:numFmt w:val="decimal"/>
      <w:lvlText w:val="%1."/>
      <w:lvlJc w:val="left"/>
      <w:pPr>
        <w:ind w:left="360" w:hanging="360"/>
      </w:pPr>
    </w:lvl>
  </w:abstractNum>
  <w:abstractNum w:abstractNumId="44" w15:restartNumberingAfterBreak="0">
    <w:nsid w:val="7BC45D01"/>
    <w:multiLevelType w:val="hybridMultilevel"/>
    <w:tmpl w:val="5AB0AC3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7DD6445A"/>
    <w:multiLevelType w:val="hybridMultilevel"/>
    <w:tmpl w:val="14FC87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648629304">
    <w:abstractNumId w:val="20"/>
  </w:num>
  <w:num w:numId="2" w16cid:durableId="989602160">
    <w:abstractNumId w:val="20"/>
  </w:num>
  <w:num w:numId="3" w16cid:durableId="1743067589">
    <w:abstractNumId w:val="22"/>
  </w:num>
  <w:num w:numId="4" w16cid:durableId="1102605113">
    <w:abstractNumId w:val="20"/>
  </w:num>
  <w:num w:numId="5" w16cid:durableId="109594383">
    <w:abstractNumId w:val="22"/>
  </w:num>
  <w:num w:numId="6" w16cid:durableId="1977493562">
    <w:abstractNumId w:val="2"/>
  </w:num>
  <w:num w:numId="7" w16cid:durableId="360134187">
    <w:abstractNumId w:val="0"/>
  </w:num>
  <w:num w:numId="8" w16cid:durableId="956183502">
    <w:abstractNumId w:val="24"/>
  </w:num>
  <w:num w:numId="9" w16cid:durableId="867523510">
    <w:abstractNumId w:val="31"/>
  </w:num>
  <w:num w:numId="10" w16cid:durableId="468479904">
    <w:abstractNumId w:val="13"/>
  </w:num>
  <w:num w:numId="11" w16cid:durableId="58140521">
    <w:abstractNumId w:val="40"/>
  </w:num>
  <w:num w:numId="12" w16cid:durableId="841897036">
    <w:abstractNumId w:val="9"/>
  </w:num>
  <w:num w:numId="13" w16cid:durableId="694425144">
    <w:abstractNumId w:val="38"/>
  </w:num>
  <w:num w:numId="14" w16cid:durableId="861089032">
    <w:abstractNumId w:val="12"/>
  </w:num>
  <w:num w:numId="15" w16cid:durableId="902450333">
    <w:abstractNumId w:val="46"/>
  </w:num>
  <w:num w:numId="16" w16cid:durableId="314648715">
    <w:abstractNumId w:val="43"/>
  </w:num>
  <w:num w:numId="17" w16cid:durableId="1310476060">
    <w:abstractNumId w:val="8"/>
  </w:num>
  <w:num w:numId="18" w16cid:durableId="941957437">
    <w:abstractNumId w:val="37"/>
  </w:num>
  <w:num w:numId="19" w16cid:durableId="981542282">
    <w:abstractNumId w:val="35"/>
  </w:num>
  <w:num w:numId="20" w16cid:durableId="1753887414">
    <w:abstractNumId w:val="30"/>
  </w:num>
  <w:num w:numId="21" w16cid:durableId="1366635524">
    <w:abstractNumId w:val="11"/>
  </w:num>
  <w:num w:numId="22" w16cid:durableId="680549525">
    <w:abstractNumId w:val="33"/>
  </w:num>
  <w:num w:numId="23" w16cid:durableId="1227104614">
    <w:abstractNumId w:val="1"/>
  </w:num>
  <w:num w:numId="24" w16cid:durableId="1817839660">
    <w:abstractNumId w:val="23"/>
  </w:num>
  <w:num w:numId="25" w16cid:durableId="1454012446">
    <w:abstractNumId w:val="15"/>
  </w:num>
  <w:num w:numId="26" w16cid:durableId="1489633523">
    <w:abstractNumId w:val="17"/>
  </w:num>
  <w:num w:numId="27" w16cid:durableId="1559246821">
    <w:abstractNumId w:val="45"/>
  </w:num>
  <w:num w:numId="28" w16cid:durableId="490099370">
    <w:abstractNumId w:val="19"/>
  </w:num>
  <w:num w:numId="29" w16cid:durableId="1111508305">
    <w:abstractNumId w:val="3"/>
  </w:num>
  <w:num w:numId="30" w16cid:durableId="1821847775">
    <w:abstractNumId w:val="7"/>
  </w:num>
  <w:num w:numId="31" w16cid:durableId="1480607044">
    <w:abstractNumId w:val="36"/>
  </w:num>
  <w:num w:numId="32" w16cid:durableId="1322583822">
    <w:abstractNumId w:val="25"/>
  </w:num>
  <w:num w:numId="33" w16cid:durableId="1028944516">
    <w:abstractNumId w:val="32"/>
  </w:num>
  <w:num w:numId="34" w16cid:durableId="190455702">
    <w:abstractNumId w:val="10"/>
  </w:num>
  <w:num w:numId="35" w16cid:durableId="662271906">
    <w:abstractNumId w:val="29"/>
  </w:num>
  <w:num w:numId="36" w16cid:durableId="1219896182">
    <w:abstractNumId w:val="16"/>
  </w:num>
  <w:num w:numId="37" w16cid:durableId="687020724">
    <w:abstractNumId w:val="21"/>
  </w:num>
  <w:num w:numId="38" w16cid:durableId="1852065745">
    <w:abstractNumId w:val="27"/>
  </w:num>
  <w:num w:numId="39" w16cid:durableId="1078791091">
    <w:abstractNumId w:val="4"/>
  </w:num>
  <w:num w:numId="40" w16cid:durableId="2110349875">
    <w:abstractNumId w:val="6"/>
  </w:num>
  <w:num w:numId="41" w16cid:durableId="757677375">
    <w:abstractNumId w:val="42"/>
  </w:num>
  <w:num w:numId="42" w16cid:durableId="430129999">
    <w:abstractNumId w:val="44"/>
  </w:num>
  <w:num w:numId="43" w16cid:durableId="201751676">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69661142">
    <w:abstractNumId w:val="41"/>
  </w:num>
  <w:num w:numId="45" w16cid:durableId="449476161">
    <w:abstractNumId w:val="18"/>
  </w:num>
  <w:num w:numId="46" w16cid:durableId="1810902352">
    <w:abstractNumId w:val="34"/>
  </w:num>
  <w:num w:numId="47" w16cid:durableId="338654989">
    <w:abstractNumId w:val="5"/>
  </w:num>
  <w:num w:numId="48" w16cid:durableId="998391136">
    <w:abstractNumId w:val="28"/>
  </w:num>
  <w:num w:numId="49" w16cid:durableId="267124767">
    <w:abstractNumId w:val="39"/>
  </w:num>
  <w:num w:numId="50" w16cid:durableId="125266726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15483"/>
    <w:rsid w:val="0001642D"/>
    <w:rsid w:val="00034483"/>
    <w:rsid w:val="00034905"/>
    <w:rsid w:val="00036182"/>
    <w:rsid w:val="00037E42"/>
    <w:rsid w:val="00040CD3"/>
    <w:rsid w:val="00044187"/>
    <w:rsid w:val="000456E0"/>
    <w:rsid w:val="00045D17"/>
    <w:rsid w:val="00051744"/>
    <w:rsid w:val="00057CF9"/>
    <w:rsid w:val="00061670"/>
    <w:rsid w:val="00072674"/>
    <w:rsid w:val="00074DA8"/>
    <w:rsid w:val="00075C33"/>
    <w:rsid w:val="00083084"/>
    <w:rsid w:val="00083AB8"/>
    <w:rsid w:val="00090C5A"/>
    <w:rsid w:val="00094562"/>
    <w:rsid w:val="000A5186"/>
    <w:rsid w:val="000B622C"/>
    <w:rsid w:val="000C3654"/>
    <w:rsid w:val="000C452E"/>
    <w:rsid w:val="000E2939"/>
    <w:rsid w:val="000E639E"/>
    <w:rsid w:val="000F2684"/>
    <w:rsid w:val="000F2688"/>
    <w:rsid w:val="0010052B"/>
    <w:rsid w:val="00114CE0"/>
    <w:rsid w:val="00127312"/>
    <w:rsid w:val="001360FE"/>
    <w:rsid w:val="001429A6"/>
    <w:rsid w:val="001501F0"/>
    <w:rsid w:val="0015056D"/>
    <w:rsid w:val="001552C6"/>
    <w:rsid w:val="00160D2A"/>
    <w:rsid w:val="00166318"/>
    <w:rsid w:val="0016790E"/>
    <w:rsid w:val="00173E02"/>
    <w:rsid w:val="0017746E"/>
    <w:rsid w:val="00183A2A"/>
    <w:rsid w:val="00185003"/>
    <w:rsid w:val="001905C2"/>
    <w:rsid w:val="00192AD3"/>
    <w:rsid w:val="001948AD"/>
    <w:rsid w:val="00196DC8"/>
    <w:rsid w:val="001A12DC"/>
    <w:rsid w:val="001A36F2"/>
    <w:rsid w:val="001B306F"/>
    <w:rsid w:val="001B4119"/>
    <w:rsid w:val="001C206E"/>
    <w:rsid w:val="001C74C9"/>
    <w:rsid w:val="001C7CEE"/>
    <w:rsid w:val="001D0161"/>
    <w:rsid w:val="001D0BB4"/>
    <w:rsid w:val="001D284A"/>
    <w:rsid w:val="001D2953"/>
    <w:rsid w:val="001E49C0"/>
    <w:rsid w:val="001E5640"/>
    <w:rsid w:val="001F0BC7"/>
    <w:rsid w:val="001F2C45"/>
    <w:rsid w:val="001F76A4"/>
    <w:rsid w:val="002014E5"/>
    <w:rsid w:val="00204473"/>
    <w:rsid w:val="0020493E"/>
    <w:rsid w:val="002113B4"/>
    <w:rsid w:val="0021151E"/>
    <w:rsid w:val="00214732"/>
    <w:rsid w:val="00217B0A"/>
    <w:rsid w:val="00220092"/>
    <w:rsid w:val="00221A41"/>
    <w:rsid w:val="0022484E"/>
    <w:rsid w:val="0022677F"/>
    <w:rsid w:val="0023024E"/>
    <w:rsid w:val="00231B57"/>
    <w:rsid w:val="0023640E"/>
    <w:rsid w:val="00243603"/>
    <w:rsid w:val="00246B15"/>
    <w:rsid w:val="00252449"/>
    <w:rsid w:val="0026001C"/>
    <w:rsid w:val="00260764"/>
    <w:rsid w:val="00262DEE"/>
    <w:rsid w:val="0027094B"/>
    <w:rsid w:val="00271701"/>
    <w:rsid w:val="00272F0B"/>
    <w:rsid w:val="002756D8"/>
    <w:rsid w:val="002840E6"/>
    <w:rsid w:val="00284D8B"/>
    <w:rsid w:val="00285B53"/>
    <w:rsid w:val="00290E50"/>
    <w:rsid w:val="00290FAD"/>
    <w:rsid w:val="00295705"/>
    <w:rsid w:val="002A0C3B"/>
    <w:rsid w:val="002A43D2"/>
    <w:rsid w:val="002A49EE"/>
    <w:rsid w:val="002A6F3A"/>
    <w:rsid w:val="002A74F6"/>
    <w:rsid w:val="002B1194"/>
    <w:rsid w:val="002B297D"/>
    <w:rsid w:val="002B4318"/>
    <w:rsid w:val="002C41BC"/>
    <w:rsid w:val="002D07A1"/>
    <w:rsid w:val="002D2A0D"/>
    <w:rsid w:val="002E5B17"/>
    <w:rsid w:val="002E6343"/>
    <w:rsid w:val="002E78B8"/>
    <w:rsid w:val="002F0510"/>
    <w:rsid w:val="002F3365"/>
    <w:rsid w:val="002F4D15"/>
    <w:rsid w:val="002F69C3"/>
    <w:rsid w:val="0030208D"/>
    <w:rsid w:val="003020B5"/>
    <w:rsid w:val="00305A5F"/>
    <w:rsid w:val="00306ED0"/>
    <w:rsid w:val="0031523D"/>
    <w:rsid w:val="00326758"/>
    <w:rsid w:val="00327679"/>
    <w:rsid w:val="00334F25"/>
    <w:rsid w:val="0033768C"/>
    <w:rsid w:val="00344845"/>
    <w:rsid w:val="003461EF"/>
    <w:rsid w:val="00347432"/>
    <w:rsid w:val="00350170"/>
    <w:rsid w:val="0035537A"/>
    <w:rsid w:val="00356DD0"/>
    <w:rsid w:val="003660FD"/>
    <w:rsid w:val="00366983"/>
    <w:rsid w:val="00367C98"/>
    <w:rsid w:val="00373FED"/>
    <w:rsid w:val="003743B3"/>
    <w:rsid w:val="00384332"/>
    <w:rsid w:val="0039040A"/>
    <w:rsid w:val="00392AFC"/>
    <w:rsid w:val="00394A89"/>
    <w:rsid w:val="003958AF"/>
    <w:rsid w:val="00395E36"/>
    <w:rsid w:val="003A3785"/>
    <w:rsid w:val="003B7B87"/>
    <w:rsid w:val="003C6108"/>
    <w:rsid w:val="003C6256"/>
    <w:rsid w:val="003D422A"/>
    <w:rsid w:val="003F557A"/>
    <w:rsid w:val="00401E4D"/>
    <w:rsid w:val="00402D13"/>
    <w:rsid w:val="004061F4"/>
    <w:rsid w:val="00410BF0"/>
    <w:rsid w:val="004121AA"/>
    <w:rsid w:val="00423122"/>
    <w:rsid w:val="00423241"/>
    <w:rsid w:val="0042331E"/>
    <w:rsid w:val="00432969"/>
    <w:rsid w:val="00434524"/>
    <w:rsid w:val="0043559B"/>
    <w:rsid w:val="00440141"/>
    <w:rsid w:val="00440D74"/>
    <w:rsid w:val="00441286"/>
    <w:rsid w:val="00441ECC"/>
    <w:rsid w:val="00442939"/>
    <w:rsid w:val="004530AE"/>
    <w:rsid w:val="00455CDA"/>
    <w:rsid w:val="00456927"/>
    <w:rsid w:val="00461819"/>
    <w:rsid w:val="00464D35"/>
    <w:rsid w:val="00474D11"/>
    <w:rsid w:val="00475504"/>
    <w:rsid w:val="00480812"/>
    <w:rsid w:val="00481829"/>
    <w:rsid w:val="00481BE9"/>
    <w:rsid w:val="0048530A"/>
    <w:rsid w:val="00486402"/>
    <w:rsid w:val="00486ED4"/>
    <w:rsid w:val="00492EE9"/>
    <w:rsid w:val="004933B9"/>
    <w:rsid w:val="00493773"/>
    <w:rsid w:val="00495B39"/>
    <w:rsid w:val="004A2C60"/>
    <w:rsid w:val="004A3822"/>
    <w:rsid w:val="004A5A47"/>
    <w:rsid w:val="004A7311"/>
    <w:rsid w:val="004B32D2"/>
    <w:rsid w:val="004C1716"/>
    <w:rsid w:val="004C6C23"/>
    <w:rsid w:val="004E4685"/>
    <w:rsid w:val="004F2565"/>
    <w:rsid w:val="004F3F6F"/>
    <w:rsid w:val="004F4613"/>
    <w:rsid w:val="004F46AC"/>
    <w:rsid w:val="00505A6D"/>
    <w:rsid w:val="00507949"/>
    <w:rsid w:val="005107B8"/>
    <w:rsid w:val="00514711"/>
    <w:rsid w:val="0052245D"/>
    <w:rsid w:val="0053083B"/>
    <w:rsid w:val="00536C34"/>
    <w:rsid w:val="00541C41"/>
    <w:rsid w:val="005466BD"/>
    <w:rsid w:val="0054727B"/>
    <w:rsid w:val="0055314F"/>
    <w:rsid w:val="0055729E"/>
    <w:rsid w:val="00561454"/>
    <w:rsid w:val="00573D58"/>
    <w:rsid w:val="00576FB9"/>
    <w:rsid w:val="00582863"/>
    <w:rsid w:val="0058419A"/>
    <w:rsid w:val="00584463"/>
    <w:rsid w:val="005861A6"/>
    <w:rsid w:val="00587DFD"/>
    <w:rsid w:val="005A0982"/>
    <w:rsid w:val="005A0F3B"/>
    <w:rsid w:val="005A5D64"/>
    <w:rsid w:val="005A70F8"/>
    <w:rsid w:val="005B38C8"/>
    <w:rsid w:val="005B39D3"/>
    <w:rsid w:val="005B4948"/>
    <w:rsid w:val="005B56A8"/>
    <w:rsid w:val="005B7C35"/>
    <w:rsid w:val="005C290A"/>
    <w:rsid w:val="005C2940"/>
    <w:rsid w:val="005C2BFC"/>
    <w:rsid w:val="005C391C"/>
    <w:rsid w:val="005D4959"/>
    <w:rsid w:val="005D4EDB"/>
    <w:rsid w:val="005D5063"/>
    <w:rsid w:val="005E0077"/>
    <w:rsid w:val="005E2EBD"/>
    <w:rsid w:val="005E4E9D"/>
    <w:rsid w:val="005E7A93"/>
    <w:rsid w:val="005F1480"/>
    <w:rsid w:val="005F1A2B"/>
    <w:rsid w:val="005F1B26"/>
    <w:rsid w:val="00601827"/>
    <w:rsid w:val="006030D0"/>
    <w:rsid w:val="00604AD4"/>
    <w:rsid w:val="00604B5C"/>
    <w:rsid w:val="00615D88"/>
    <w:rsid w:val="00621532"/>
    <w:rsid w:val="00622D9B"/>
    <w:rsid w:val="00626AEC"/>
    <w:rsid w:val="00633DEE"/>
    <w:rsid w:val="00634E13"/>
    <w:rsid w:val="006522B3"/>
    <w:rsid w:val="00653FBE"/>
    <w:rsid w:val="00661329"/>
    <w:rsid w:val="006616A2"/>
    <w:rsid w:val="00665693"/>
    <w:rsid w:val="00666999"/>
    <w:rsid w:val="00676EE5"/>
    <w:rsid w:val="006822CC"/>
    <w:rsid w:val="00685107"/>
    <w:rsid w:val="006873BA"/>
    <w:rsid w:val="006912A5"/>
    <w:rsid w:val="0069634D"/>
    <w:rsid w:val="006A159D"/>
    <w:rsid w:val="006A552A"/>
    <w:rsid w:val="006B4A24"/>
    <w:rsid w:val="006B5CD6"/>
    <w:rsid w:val="006C102C"/>
    <w:rsid w:val="006C3FCC"/>
    <w:rsid w:val="006C7246"/>
    <w:rsid w:val="006C74CE"/>
    <w:rsid w:val="006D353D"/>
    <w:rsid w:val="006E453E"/>
    <w:rsid w:val="006F09E8"/>
    <w:rsid w:val="006F49C0"/>
    <w:rsid w:val="007010FB"/>
    <w:rsid w:val="00701A46"/>
    <w:rsid w:val="007117A5"/>
    <w:rsid w:val="00712EF1"/>
    <w:rsid w:val="00715C75"/>
    <w:rsid w:val="00717B1B"/>
    <w:rsid w:val="0072498E"/>
    <w:rsid w:val="00725A09"/>
    <w:rsid w:val="00727237"/>
    <w:rsid w:val="007471D6"/>
    <w:rsid w:val="00753085"/>
    <w:rsid w:val="00764EF4"/>
    <w:rsid w:val="007702B5"/>
    <w:rsid w:val="007774E5"/>
    <w:rsid w:val="007B23B6"/>
    <w:rsid w:val="007B4877"/>
    <w:rsid w:val="007C029B"/>
    <w:rsid w:val="007C03C0"/>
    <w:rsid w:val="007C257B"/>
    <w:rsid w:val="007C40E2"/>
    <w:rsid w:val="007E0752"/>
    <w:rsid w:val="007E23ED"/>
    <w:rsid w:val="007E396F"/>
    <w:rsid w:val="007E3B64"/>
    <w:rsid w:val="007E4124"/>
    <w:rsid w:val="007F088F"/>
    <w:rsid w:val="007F332D"/>
    <w:rsid w:val="00800211"/>
    <w:rsid w:val="00801DAF"/>
    <w:rsid w:val="00802C7D"/>
    <w:rsid w:val="00810089"/>
    <w:rsid w:val="00814878"/>
    <w:rsid w:val="0081518C"/>
    <w:rsid w:val="00816ACF"/>
    <w:rsid w:val="00820354"/>
    <w:rsid w:val="00827843"/>
    <w:rsid w:val="008343E7"/>
    <w:rsid w:val="0083521F"/>
    <w:rsid w:val="00853027"/>
    <w:rsid w:val="0085512F"/>
    <w:rsid w:val="0085751D"/>
    <w:rsid w:val="00860D79"/>
    <w:rsid w:val="008612C8"/>
    <w:rsid w:val="008707DA"/>
    <w:rsid w:val="008778EF"/>
    <w:rsid w:val="00887553"/>
    <w:rsid w:val="008B22B1"/>
    <w:rsid w:val="008B254D"/>
    <w:rsid w:val="008B6A21"/>
    <w:rsid w:val="008B6BB8"/>
    <w:rsid w:val="008C40B5"/>
    <w:rsid w:val="008C4982"/>
    <w:rsid w:val="008C5432"/>
    <w:rsid w:val="008D1EA2"/>
    <w:rsid w:val="008D57D0"/>
    <w:rsid w:val="008E3ED7"/>
    <w:rsid w:val="008E4109"/>
    <w:rsid w:val="008E5749"/>
    <w:rsid w:val="008E704D"/>
    <w:rsid w:val="008F0135"/>
    <w:rsid w:val="008F29AC"/>
    <w:rsid w:val="008F2BF6"/>
    <w:rsid w:val="008F53EF"/>
    <w:rsid w:val="008F78B3"/>
    <w:rsid w:val="009020BE"/>
    <w:rsid w:val="00910A68"/>
    <w:rsid w:val="0091264C"/>
    <w:rsid w:val="00914F3E"/>
    <w:rsid w:val="0091504C"/>
    <w:rsid w:val="00917324"/>
    <w:rsid w:val="00917A43"/>
    <w:rsid w:val="00917AED"/>
    <w:rsid w:val="00921435"/>
    <w:rsid w:val="00925679"/>
    <w:rsid w:val="00925D84"/>
    <w:rsid w:val="009304D0"/>
    <w:rsid w:val="00931430"/>
    <w:rsid w:val="0093491F"/>
    <w:rsid w:val="00934C54"/>
    <w:rsid w:val="00944B05"/>
    <w:rsid w:val="00945A41"/>
    <w:rsid w:val="009468CB"/>
    <w:rsid w:val="00951EF1"/>
    <w:rsid w:val="00956BB9"/>
    <w:rsid w:val="0097328E"/>
    <w:rsid w:val="0097715C"/>
    <w:rsid w:val="00982A27"/>
    <w:rsid w:val="00986862"/>
    <w:rsid w:val="00987C48"/>
    <w:rsid w:val="00991759"/>
    <w:rsid w:val="009B1D24"/>
    <w:rsid w:val="009B3A9E"/>
    <w:rsid w:val="009B4408"/>
    <w:rsid w:val="009B56B6"/>
    <w:rsid w:val="009B61FE"/>
    <w:rsid w:val="009B7A0E"/>
    <w:rsid w:val="009C37BC"/>
    <w:rsid w:val="009C544A"/>
    <w:rsid w:val="009C7A6B"/>
    <w:rsid w:val="009D329B"/>
    <w:rsid w:val="009D33ED"/>
    <w:rsid w:val="009D46E6"/>
    <w:rsid w:val="009D6C8B"/>
    <w:rsid w:val="009E0BC2"/>
    <w:rsid w:val="009E1DD3"/>
    <w:rsid w:val="009E635F"/>
    <w:rsid w:val="009E69AB"/>
    <w:rsid w:val="009F5427"/>
    <w:rsid w:val="00A0134E"/>
    <w:rsid w:val="00A05E7F"/>
    <w:rsid w:val="00A1194D"/>
    <w:rsid w:val="00A13839"/>
    <w:rsid w:val="00A20BEE"/>
    <w:rsid w:val="00A25992"/>
    <w:rsid w:val="00A270A3"/>
    <w:rsid w:val="00A31D1D"/>
    <w:rsid w:val="00A331E5"/>
    <w:rsid w:val="00A358FA"/>
    <w:rsid w:val="00A42B6C"/>
    <w:rsid w:val="00A6799C"/>
    <w:rsid w:val="00A67D9A"/>
    <w:rsid w:val="00A67EFD"/>
    <w:rsid w:val="00A67FDF"/>
    <w:rsid w:val="00A75FA8"/>
    <w:rsid w:val="00A81E05"/>
    <w:rsid w:val="00A82BCC"/>
    <w:rsid w:val="00A940E8"/>
    <w:rsid w:val="00A97920"/>
    <w:rsid w:val="00AA5EBD"/>
    <w:rsid w:val="00AB26D3"/>
    <w:rsid w:val="00AB2DC4"/>
    <w:rsid w:val="00AB6B4E"/>
    <w:rsid w:val="00AC1E3C"/>
    <w:rsid w:val="00AC419F"/>
    <w:rsid w:val="00AC42C3"/>
    <w:rsid w:val="00AD698B"/>
    <w:rsid w:val="00AE293C"/>
    <w:rsid w:val="00AE3735"/>
    <w:rsid w:val="00AE5D2C"/>
    <w:rsid w:val="00AE5DB5"/>
    <w:rsid w:val="00AE7101"/>
    <w:rsid w:val="00AF1222"/>
    <w:rsid w:val="00B060E9"/>
    <w:rsid w:val="00B10AE6"/>
    <w:rsid w:val="00B140A3"/>
    <w:rsid w:val="00B14F71"/>
    <w:rsid w:val="00B16D45"/>
    <w:rsid w:val="00B1764A"/>
    <w:rsid w:val="00B266D2"/>
    <w:rsid w:val="00B34F4E"/>
    <w:rsid w:val="00B41628"/>
    <w:rsid w:val="00B45C3A"/>
    <w:rsid w:val="00B52740"/>
    <w:rsid w:val="00B54281"/>
    <w:rsid w:val="00B60BC4"/>
    <w:rsid w:val="00B6117A"/>
    <w:rsid w:val="00B6194A"/>
    <w:rsid w:val="00B66DAD"/>
    <w:rsid w:val="00B7075A"/>
    <w:rsid w:val="00B74516"/>
    <w:rsid w:val="00B76AEC"/>
    <w:rsid w:val="00B814CB"/>
    <w:rsid w:val="00B9317B"/>
    <w:rsid w:val="00B9564C"/>
    <w:rsid w:val="00BB6A5F"/>
    <w:rsid w:val="00BB7CA4"/>
    <w:rsid w:val="00BC022B"/>
    <w:rsid w:val="00BC3B9A"/>
    <w:rsid w:val="00BC79E2"/>
    <w:rsid w:val="00BE45BF"/>
    <w:rsid w:val="00BF50AE"/>
    <w:rsid w:val="00BF6527"/>
    <w:rsid w:val="00C03BA9"/>
    <w:rsid w:val="00C0471B"/>
    <w:rsid w:val="00C11089"/>
    <w:rsid w:val="00C133A3"/>
    <w:rsid w:val="00C14B96"/>
    <w:rsid w:val="00C15B5E"/>
    <w:rsid w:val="00C34784"/>
    <w:rsid w:val="00C363C4"/>
    <w:rsid w:val="00C365EF"/>
    <w:rsid w:val="00C36633"/>
    <w:rsid w:val="00C43765"/>
    <w:rsid w:val="00C51FDA"/>
    <w:rsid w:val="00C565DC"/>
    <w:rsid w:val="00C5687B"/>
    <w:rsid w:val="00C60047"/>
    <w:rsid w:val="00C62CDF"/>
    <w:rsid w:val="00C63771"/>
    <w:rsid w:val="00C63BEA"/>
    <w:rsid w:val="00C63F3A"/>
    <w:rsid w:val="00C72853"/>
    <w:rsid w:val="00C75A36"/>
    <w:rsid w:val="00C91044"/>
    <w:rsid w:val="00C944C2"/>
    <w:rsid w:val="00CA359C"/>
    <w:rsid w:val="00CB2FA2"/>
    <w:rsid w:val="00CD3133"/>
    <w:rsid w:val="00CE1AEA"/>
    <w:rsid w:val="00CE32CB"/>
    <w:rsid w:val="00CE4EF3"/>
    <w:rsid w:val="00CF5813"/>
    <w:rsid w:val="00CF7E61"/>
    <w:rsid w:val="00D01554"/>
    <w:rsid w:val="00D0239B"/>
    <w:rsid w:val="00D10DDC"/>
    <w:rsid w:val="00D14203"/>
    <w:rsid w:val="00D1468D"/>
    <w:rsid w:val="00D172F9"/>
    <w:rsid w:val="00D2304F"/>
    <w:rsid w:val="00D23188"/>
    <w:rsid w:val="00D25B82"/>
    <w:rsid w:val="00D41714"/>
    <w:rsid w:val="00D43403"/>
    <w:rsid w:val="00D451A6"/>
    <w:rsid w:val="00D50DA6"/>
    <w:rsid w:val="00D544FB"/>
    <w:rsid w:val="00D573A3"/>
    <w:rsid w:val="00D610BD"/>
    <w:rsid w:val="00D628E1"/>
    <w:rsid w:val="00D66353"/>
    <w:rsid w:val="00D737F9"/>
    <w:rsid w:val="00D75169"/>
    <w:rsid w:val="00D77C23"/>
    <w:rsid w:val="00D96AAB"/>
    <w:rsid w:val="00D97AFF"/>
    <w:rsid w:val="00DA4E54"/>
    <w:rsid w:val="00DA77DB"/>
    <w:rsid w:val="00DC1F6C"/>
    <w:rsid w:val="00DC2FF8"/>
    <w:rsid w:val="00DC3343"/>
    <w:rsid w:val="00DC36A6"/>
    <w:rsid w:val="00DC5F70"/>
    <w:rsid w:val="00DD053C"/>
    <w:rsid w:val="00DD195C"/>
    <w:rsid w:val="00DD47F9"/>
    <w:rsid w:val="00DD59BC"/>
    <w:rsid w:val="00DD6689"/>
    <w:rsid w:val="00DE3037"/>
    <w:rsid w:val="00DF344C"/>
    <w:rsid w:val="00DF46B4"/>
    <w:rsid w:val="00E059B1"/>
    <w:rsid w:val="00E06429"/>
    <w:rsid w:val="00E11CED"/>
    <w:rsid w:val="00E13EAD"/>
    <w:rsid w:val="00E160EF"/>
    <w:rsid w:val="00E242E5"/>
    <w:rsid w:val="00E30F39"/>
    <w:rsid w:val="00E43160"/>
    <w:rsid w:val="00E513E1"/>
    <w:rsid w:val="00E57678"/>
    <w:rsid w:val="00E65E3F"/>
    <w:rsid w:val="00E66219"/>
    <w:rsid w:val="00E662A3"/>
    <w:rsid w:val="00E7588A"/>
    <w:rsid w:val="00E80AE9"/>
    <w:rsid w:val="00E83374"/>
    <w:rsid w:val="00E873C4"/>
    <w:rsid w:val="00E87B6A"/>
    <w:rsid w:val="00E97A2C"/>
    <w:rsid w:val="00EA6D12"/>
    <w:rsid w:val="00EB0DAE"/>
    <w:rsid w:val="00EB1248"/>
    <w:rsid w:val="00EB3BC0"/>
    <w:rsid w:val="00EB3F11"/>
    <w:rsid w:val="00EB4655"/>
    <w:rsid w:val="00EB76C6"/>
    <w:rsid w:val="00EB777E"/>
    <w:rsid w:val="00EC17F2"/>
    <w:rsid w:val="00EC5BAD"/>
    <w:rsid w:val="00EC7F5A"/>
    <w:rsid w:val="00ED156A"/>
    <w:rsid w:val="00ED2B07"/>
    <w:rsid w:val="00ED638F"/>
    <w:rsid w:val="00ED798F"/>
    <w:rsid w:val="00EF1299"/>
    <w:rsid w:val="00F10165"/>
    <w:rsid w:val="00F15A25"/>
    <w:rsid w:val="00F1669D"/>
    <w:rsid w:val="00F20919"/>
    <w:rsid w:val="00F312A2"/>
    <w:rsid w:val="00F322AA"/>
    <w:rsid w:val="00F36F2D"/>
    <w:rsid w:val="00F43DC5"/>
    <w:rsid w:val="00F517A9"/>
    <w:rsid w:val="00F533E7"/>
    <w:rsid w:val="00F56AB9"/>
    <w:rsid w:val="00F60676"/>
    <w:rsid w:val="00F62F0E"/>
    <w:rsid w:val="00F63605"/>
    <w:rsid w:val="00F66B23"/>
    <w:rsid w:val="00F7692D"/>
    <w:rsid w:val="00F775E8"/>
    <w:rsid w:val="00F862C7"/>
    <w:rsid w:val="00F863CF"/>
    <w:rsid w:val="00F94966"/>
    <w:rsid w:val="00FA7EBD"/>
    <w:rsid w:val="00FB019C"/>
    <w:rsid w:val="00FB36C8"/>
    <w:rsid w:val="00FB5C3A"/>
    <w:rsid w:val="00FD102C"/>
    <w:rsid w:val="00FD2E2F"/>
    <w:rsid w:val="00FD5A4A"/>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15:docId w15:val="{7FBB2B2D-6060-48E7-9968-EED7A801B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8D57D0"/>
    <w:pPr>
      <w:keepNext/>
      <w:keepLines/>
      <w:numPr>
        <w:numId w:val="39"/>
      </w:numPr>
      <w:outlineLvl w:val="1"/>
    </w:pPr>
    <w:rPr>
      <w:bCs/>
      <w:szCs w:val="24"/>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8D57D0"/>
    <w:rPr>
      <w:bCs/>
      <w:sz w:val="24"/>
      <w:szCs w:val="24"/>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aliases w:val="NFP GP Bulleted List,List Paragraph1,Recommendation,List Paragraph11,standard lewis,Heading 2.,List Paragraph111,L,F5 List Paragraph,Dot pt,CV text,Medium Grid 1 - Accent 21,Numbered Paragraph,List Paragraph2,FooterText"/>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character" w:customStyle="1" w:styleId="ListParagraphChar">
    <w:name w:val="List Paragraph Char"/>
    <w:aliases w:val="NFP GP Bulleted List Char,List Paragraph1 Char,Recommendation Char,List Paragraph11 Char,standard lewis Char,Heading 2. Char,List Paragraph111 Char,L Char,F5 List Paragraph Char,Dot pt Char,CV text Char,Medium Grid 1 - Accent 21 Char"/>
    <w:basedOn w:val="DefaultParagraphFont"/>
    <w:link w:val="ListParagraph"/>
    <w:uiPriority w:val="34"/>
    <w:locked/>
    <w:rsid w:val="00217B0A"/>
    <w:rPr>
      <w:sz w:val="24"/>
    </w:rPr>
  </w:style>
  <w:style w:type="paragraph" w:customStyle="1" w:styleId="Listlevel2J">
    <w:name w:val="List level 2 J"/>
    <w:basedOn w:val="Normal"/>
    <w:rsid w:val="00217B0A"/>
    <w:pPr>
      <w:numPr>
        <w:ilvl w:val="1"/>
        <w:numId w:val="43"/>
      </w:numPr>
      <w:suppressAutoHyphens w:val="0"/>
      <w:spacing w:before="100" w:beforeAutospacing="1" w:after="100" w:afterAutospacing="1"/>
    </w:pPr>
    <w:rPr>
      <w:rFonts w:ascii="Arial" w:hAnsi="Arial"/>
      <w:color w:val="000000"/>
      <w:sz w:val="20"/>
      <w:lang w:eastAsia="en-US"/>
    </w:rPr>
  </w:style>
  <w:style w:type="paragraph" w:customStyle="1" w:styleId="Listlevel1J">
    <w:name w:val="List level 1 J"/>
    <w:basedOn w:val="Normal"/>
    <w:rsid w:val="00217B0A"/>
    <w:pPr>
      <w:numPr>
        <w:numId w:val="43"/>
      </w:numPr>
      <w:suppressAutoHyphens w:val="0"/>
      <w:spacing w:before="100" w:beforeAutospacing="1" w:after="100" w:afterAutospacing="1"/>
    </w:pPr>
    <w:rPr>
      <w:rFonts w:ascii="Arial" w:hAnsi="Arial"/>
      <w:color w:val="000000"/>
      <w:sz w:val="20"/>
      <w:lang w:eastAsia="en-US"/>
    </w:rPr>
  </w:style>
  <w:style w:type="paragraph" w:styleId="Revision">
    <w:name w:val="Revision"/>
    <w:hidden/>
    <w:uiPriority w:val="99"/>
    <w:semiHidden/>
    <w:rsid w:val="00FD102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20(Chief%20Ministers)%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4EF02310C7435983896FE62503667C"/>
        <w:category>
          <w:name w:val="General"/>
          <w:gallery w:val="placeholder"/>
        </w:category>
        <w:types>
          <w:type w:val="bbPlcHdr"/>
        </w:types>
        <w:behaviors>
          <w:behavior w:val="content"/>
        </w:behaviors>
        <w:guid w:val="{2A46BAF2-410E-4650-A5E2-5B8255C283B9}"/>
      </w:docPartPr>
      <w:docPartBody>
        <w:p w:rsidR="000901FA" w:rsidRDefault="00CB334D">
          <w:pPr>
            <w:pStyle w:val="1C4EF02310C7435983896FE62503667C9"/>
          </w:pPr>
          <w:r w:rsidRPr="00493773">
            <w:rPr>
              <w:rStyle w:val="PlaceholderText"/>
              <w:sz w:val="24"/>
            </w:rPr>
            <w:t>Choose an item.</w:t>
          </w:r>
        </w:p>
      </w:docPartBody>
    </w:docPart>
    <w:docPart>
      <w:docPartPr>
        <w:name w:val="06B061D597D5420CB99E5376218FFAC4"/>
        <w:category>
          <w:name w:val="General"/>
          <w:gallery w:val="placeholder"/>
        </w:category>
        <w:types>
          <w:type w:val="bbPlcHdr"/>
        </w:types>
        <w:behaviors>
          <w:behavior w:val="content"/>
        </w:behaviors>
        <w:guid w:val="{E237B0CD-A066-4E05-99BD-0B9E7ED2FB30}"/>
      </w:docPartPr>
      <w:docPartBody>
        <w:p w:rsidR="000901FA" w:rsidRDefault="00CB334D">
          <w:pPr>
            <w:pStyle w:val="06B061D597D5420CB99E5376218FFAC49"/>
          </w:pPr>
          <w:r w:rsidRPr="00493773">
            <w:rPr>
              <w:rStyle w:val="PlaceholderText"/>
              <w:sz w:val="24"/>
            </w:rPr>
            <w:t>Choose an item.</w:t>
          </w:r>
        </w:p>
      </w:docPartBody>
    </w:docPart>
    <w:docPart>
      <w:docPartPr>
        <w:name w:val="615023181D5940EAA69249CBD5E51B69"/>
        <w:category>
          <w:name w:val="General"/>
          <w:gallery w:val="placeholder"/>
        </w:category>
        <w:types>
          <w:type w:val="bbPlcHdr"/>
        </w:types>
        <w:behaviors>
          <w:behavior w:val="content"/>
        </w:behaviors>
        <w:guid w:val="{A315DE12-3C0E-41DB-8F85-ED20666FD8A2}"/>
      </w:docPartPr>
      <w:docPartBody>
        <w:p w:rsidR="000901FA" w:rsidRDefault="00CB334D">
          <w:pPr>
            <w:pStyle w:val="615023181D5940EAA69249CBD5E51B699"/>
          </w:pPr>
          <w:r w:rsidRPr="00493773">
            <w:rPr>
              <w:rStyle w:val="PlaceholderText"/>
              <w:sz w:val="24"/>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0901FA" w:rsidRDefault="00CB334D">
          <w:pPr>
            <w:pStyle w:val="C2A236068F6A4FBDB3FF2613DA3C67F89"/>
          </w:pPr>
          <w:r w:rsidRPr="00493773">
            <w:rPr>
              <w:rStyle w:val="PlaceholderText"/>
              <w:sz w:val="24"/>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0901FA" w:rsidRDefault="00CB334D">
          <w:pPr>
            <w:pStyle w:val="E90866A1B92345718171ECCC784C32439"/>
          </w:pPr>
          <w:r w:rsidRPr="00493773">
            <w:rPr>
              <w:rStyle w:val="PlaceholderText"/>
              <w:sz w:val="24"/>
            </w:rPr>
            <w:t>Choose an item.</w:t>
          </w:r>
        </w:p>
      </w:docPartBody>
    </w:docPart>
    <w:docPart>
      <w:docPartPr>
        <w:name w:val="83DEAA809AEF47C089FDA2E37A6F8EDE"/>
        <w:category>
          <w:name w:val="General"/>
          <w:gallery w:val="placeholder"/>
        </w:category>
        <w:types>
          <w:type w:val="bbPlcHdr"/>
        </w:types>
        <w:behaviors>
          <w:behavior w:val="content"/>
        </w:behaviors>
        <w:guid w:val="{AF73C2A4-A6A0-43CF-8D21-9D69A8B14975}"/>
      </w:docPartPr>
      <w:docPartBody>
        <w:p w:rsidR="00A6140E" w:rsidRDefault="00B102D5" w:rsidP="00B102D5">
          <w:pPr>
            <w:pStyle w:val="83DEAA809AEF47C089FDA2E37A6F8EDE"/>
          </w:pPr>
          <w:r w:rsidRPr="004D2D92">
            <w:rPr>
              <w:rStyle w:val="PlaceholderText"/>
            </w:rPr>
            <w:t>Choose an item.</w:t>
          </w:r>
        </w:p>
      </w:docPartBody>
    </w:docPart>
    <w:docPart>
      <w:docPartPr>
        <w:name w:val="31181070D2144DFCA428F846804FE69F"/>
        <w:category>
          <w:name w:val="General"/>
          <w:gallery w:val="placeholder"/>
        </w:category>
        <w:types>
          <w:type w:val="bbPlcHdr"/>
        </w:types>
        <w:behaviors>
          <w:behavior w:val="content"/>
        </w:behaviors>
        <w:guid w:val="{2BED4F1D-FC20-4CE6-A992-DFF22CD7A122}"/>
      </w:docPartPr>
      <w:docPartBody>
        <w:p w:rsidR="00A6140E" w:rsidRDefault="00B102D5" w:rsidP="00B102D5">
          <w:pPr>
            <w:pStyle w:val="31181070D2144DFCA428F846804FE69F"/>
          </w:pPr>
          <w:r w:rsidRPr="004D2D92">
            <w:rPr>
              <w:rStyle w:val="PlaceholderText"/>
            </w:rPr>
            <w:t>Choose an item.</w:t>
          </w:r>
        </w:p>
      </w:docPartBody>
    </w:docPart>
    <w:docPart>
      <w:docPartPr>
        <w:name w:val="03C827AF8BDA4290B076E7146BABC4EB"/>
        <w:category>
          <w:name w:val="General"/>
          <w:gallery w:val="placeholder"/>
        </w:category>
        <w:types>
          <w:type w:val="bbPlcHdr"/>
        </w:types>
        <w:behaviors>
          <w:behavior w:val="content"/>
        </w:behaviors>
        <w:guid w:val="{3D4EBAE9-7D94-4CB2-9A1D-A9404A51D1A4}"/>
      </w:docPartPr>
      <w:docPartBody>
        <w:p w:rsidR="00A6140E" w:rsidRDefault="00B102D5" w:rsidP="00B102D5">
          <w:pPr>
            <w:pStyle w:val="03C827AF8BDA4290B076E7146BABC4EB"/>
          </w:pPr>
          <w:r w:rsidRPr="004D2D92">
            <w:rPr>
              <w:rStyle w:val="PlaceholderText"/>
            </w:rPr>
            <w:t>Choose an item.</w:t>
          </w:r>
        </w:p>
      </w:docPartBody>
    </w:docPart>
    <w:docPart>
      <w:docPartPr>
        <w:name w:val="501BCF8F477042868C294F147431F5F8"/>
        <w:category>
          <w:name w:val="General"/>
          <w:gallery w:val="placeholder"/>
        </w:category>
        <w:types>
          <w:type w:val="bbPlcHdr"/>
        </w:types>
        <w:behaviors>
          <w:behavior w:val="content"/>
        </w:behaviors>
        <w:guid w:val="{D8E9F30E-3F70-4013-B842-A47A10C926D8}"/>
      </w:docPartPr>
      <w:docPartBody>
        <w:p w:rsidR="00A6140E" w:rsidRDefault="00B102D5" w:rsidP="00B102D5">
          <w:pPr>
            <w:pStyle w:val="501BCF8F477042868C294F147431F5F8"/>
          </w:pPr>
          <w:r w:rsidRPr="004D2D92">
            <w:rPr>
              <w:rStyle w:val="PlaceholderText"/>
            </w:rPr>
            <w:t>Choose an item.</w:t>
          </w:r>
        </w:p>
      </w:docPartBody>
    </w:docPart>
    <w:docPart>
      <w:docPartPr>
        <w:name w:val="0F7614494CFE4C15ADD90AC28CAF4ABE"/>
        <w:category>
          <w:name w:val="General"/>
          <w:gallery w:val="placeholder"/>
        </w:category>
        <w:types>
          <w:type w:val="bbPlcHdr"/>
        </w:types>
        <w:behaviors>
          <w:behavior w:val="content"/>
        </w:behaviors>
        <w:guid w:val="{F2C02C89-79A1-4B09-829E-B031A8C92DA5}"/>
      </w:docPartPr>
      <w:docPartBody>
        <w:p w:rsidR="00A6140E" w:rsidRDefault="00B102D5" w:rsidP="00B102D5">
          <w:pPr>
            <w:pStyle w:val="0F7614494CFE4C15ADD90AC28CAF4ABE"/>
          </w:pPr>
          <w:r w:rsidRPr="004D2D92">
            <w:rPr>
              <w:rStyle w:val="PlaceholderText"/>
            </w:rPr>
            <w:t>Choose an item.</w:t>
          </w:r>
        </w:p>
      </w:docPartBody>
    </w:docPart>
    <w:docPart>
      <w:docPartPr>
        <w:name w:val="839D1C4B644B412FA7AC98F57C1B2032"/>
        <w:category>
          <w:name w:val="General"/>
          <w:gallery w:val="placeholder"/>
        </w:category>
        <w:types>
          <w:type w:val="bbPlcHdr"/>
        </w:types>
        <w:behaviors>
          <w:behavior w:val="content"/>
        </w:behaviors>
        <w:guid w:val="{B5D99BB0-8F6B-419D-A544-734A0A62EFB0}"/>
      </w:docPartPr>
      <w:docPartBody>
        <w:p w:rsidR="00A6140E" w:rsidRDefault="00B102D5" w:rsidP="00B102D5">
          <w:pPr>
            <w:pStyle w:val="839D1C4B644B412FA7AC98F57C1B2032"/>
          </w:pPr>
          <w:r w:rsidRPr="004D2D92">
            <w:rPr>
              <w:rStyle w:val="PlaceholderText"/>
            </w:rPr>
            <w:t>Choose an item.</w:t>
          </w:r>
        </w:p>
      </w:docPartBody>
    </w:docPart>
    <w:docPart>
      <w:docPartPr>
        <w:name w:val="4D1BD345053C49FCA1C2C0658832D4EF"/>
        <w:category>
          <w:name w:val="General"/>
          <w:gallery w:val="placeholder"/>
        </w:category>
        <w:types>
          <w:type w:val="bbPlcHdr"/>
        </w:types>
        <w:behaviors>
          <w:behavior w:val="content"/>
        </w:behaviors>
        <w:guid w:val="{F65D69AC-5710-4CB6-849B-A969CD760133}"/>
      </w:docPartPr>
      <w:docPartBody>
        <w:p w:rsidR="00A6140E" w:rsidRDefault="00B102D5" w:rsidP="00B102D5">
          <w:pPr>
            <w:pStyle w:val="4D1BD345053C49FCA1C2C0658832D4EF"/>
          </w:pPr>
          <w:r w:rsidRPr="004D2D92">
            <w:rPr>
              <w:rStyle w:val="PlaceholderText"/>
            </w:rPr>
            <w:t>Choose an item.</w:t>
          </w:r>
        </w:p>
      </w:docPartBody>
    </w:docPart>
    <w:docPart>
      <w:docPartPr>
        <w:name w:val="F8F747E25000470A97D0CE9AA0BC6C8F"/>
        <w:category>
          <w:name w:val="General"/>
          <w:gallery w:val="placeholder"/>
        </w:category>
        <w:types>
          <w:type w:val="bbPlcHdr"/>
        </w:types>
        <w:behaviors>
          <w:behavior w:val="content"/>
        </w:behaviors>
        <w:guid w:val="{ED900448-2963-4932-BE8E-583840EF43CB}"/>
      </w:docPartPr>
      <w:docPartBody>
        <w:p w:rsidR="00A6140E" w:rsidRDefault="00B102D5" w:rsidP="00B102D5">
          <w:pPr>
            <w:pStyle w:val="F8F747E25000470A97D0CE9AA0BC6C8F"/>
          </w:pPr>
          <w:r w:rsidRPr="004D2D92">
            <w:rPr>
              <w:rStyle w:val="PlaceholderText"/>
            </w:rPr>
            <w:t>Choose an item.</w:t>
          </w:r>
        </w:p>
      </w:docPartBody>
    </w:docPart>
    <w:docPart>
      <w:docPartPr>
        <w:name w:val="AA7B38CC9C344030B64E6259F19DD04B"/>
        <w:category>
          <w:name w:val="General"/>
          <w:gallery w:val="placeholder"/>
        </w:category>
        <w:types>
          <w:type w:val="bbPlcHdr"/>
        </w:types>
        <w:behaviors>
          <w:behavior w:val="content"/>
        </w:behaviors>
        <w:guid w:val="{3A8B5E28-C9CF-47C1-A127-1C22C2274A80}"/>
      </w:docPartPr>
      <w:docPartBody>
        <w:p w:rsidR="00A6140E" w:rsidRDefault="00B102D5" w:rsidP="00B102D5">
          <w:pPr>
            <w:pStyle w:val="AA7B38CC9C344030B64E6259F19DD04B"/>
          </w:pPr>
          <w:r w:rsidRPr="004D2D92">
            <w:rPr>
              <w:rStyle w:val="PlaceholderText"/>
            </w:rPr>
            <w:t>Choose an item.</w:t>
          </w:r>
        </w:p>
      </w:docPartBody>
    </w:docPart>
    <w:docPart>
      <w:docPartPr>
        <w:name w:val="31484B622213466A97C67B16C71F9031"/>
        <w:category>
          <w:name w:val="General"/>
          <w:gallery w:val="placeholder"/>
        </w:category>
        <w:types>
          <w:type w:val="bbPlcHdr"/>
        </w:types>
        <w:behaviors>
          <w:behavior w:val="content"/>
        </w:behaviors>
        <w:guid w:val="{EDAE665D-48D3-461D-8810-6E81D7F38F8F}"/>
      </w:docPartPr>
      <w:docPartBody>
        <w:p w:rsidR="00A6140E" w:rsidRDefault="00B102D5" w:rsidP="00B102D5">
          <w:pPr>
            <w:pStyle w:val="31484B622213466A97C67B16C71F9031"/>
          </w:pPr>
          <w:r w:rsidRPr="004D2D92">
            <w:rPr>
              <w:rStyle w:val="PlaceholderText"/>
            </w:rPr>
            <w:t>Choose an item.</w:t>
          </w:r>
        </w:p>
      </w:docPartBody>
    </w:docPart>
    <w:docPart>
      <w:docPartPr>
        <w:name w:val="0E13BFF0D47D465F86D2D9086DC5710A"/>
        <w:category>
          <w:name w:val="General"/>
          <w:gallery w:val="placeholder"/>
        </w:category>
        <w:types>
          <w:type w:val="bbPlcHdr"/>
        </w:types>
        <w:behaviors>
          <w:behavior w:val="content"/>
        </w:behaviors>
        <w:guid w:val="{6349FEF3-E212-4435-A1EB-D10BBCC8A1DA}"/>
      </w:docPartPr>
      <w:docPartBody>
        <w:p w:rsidR="00A6140E" w:rsidRDefault="00B102D5" w:rsidP="00B102D5">
          <w:pPr>
            <w:pStyle w:val="0E13BFF0D47D465F86D2D9086DC5710A"/>
          </w:pPr>
          <w:r w:rsidRPr="004D2D92">
            <w:rPr>
              <w:rStyle w:val="PlaceholderText"/>
            </w:rPr>
            <w:t>Choose an item.</w:t>
          </w:r>
        </w:p>
      </w:docPartBody>
    </w:docPart>
    <w:docPart>
      <w:docPartPr>
        <w:name w:val="2ECF00CC57AD43318C9F8B06FF81E46B"/>
        <w:category>
          <w:name w:val="General"/>
          <w:gallery w:val="placeholder"/>
        </w:category>
        <w:types>
          <w:type w:val="bbPlcHdr"/>
        </w:types>
        <w:behaviors>
          <w:behavior w:val="content"/>
        </w:behaviors>
        <w:guid w:val="{18E7FDAE-96F4-41BE-AB18-D531E9C7ED70}"/>
      </w:docPartPr>
      <w:docPartBody>
        <w:p w:rsidR="00A6140E" w:rsidRDefault="00B102D5" w:rsidP="00B102D5">
          <w:pPr>
            <w:pStyle w:val="2ECF00CC57AD43318C9F8B06FF81E46B"/>
          </w:pPr>
          <w:r w:rsidRPr="004D2D92">
            <w:rPr>
              <w:rStyle w:val="PlaceholderText"/>
            </w:rPr>
            <w:t>Choose an item.</w:t>
          </w:r>
        </w:p>
      </w:docPartBody>
    </w:docPart>
    <w:docPart>
      <w:docPartPr>
        <w:name w:val="50E72D05DCD94F35AC0CC6BF36FFE84F"/>
        <w:category>
          <w:name w:val="General"/>
          <w:gallery w:val="placeholder"/>
        </w:category>
        <w:types>
          <w:type w:val="bbPlcHdr"/>
        </w:types>
        <w:behaviors>
          <w:behavior w:val="content"/>
        </w:behaviors>
        <w:guid w:val="{912A3FD4-5647-44D7-BB1C-0872A9F304A2}"/>
      </w:docPartPr>
      <w:docPartBody>
        <w:p w:rsidR="00A6140E" w:rsidRDefault="00B102D5" w:rsidP="00B102D5">
          <w:pPr>
            <w:pStyle w:val="50E72D05DCD94F35AC0CC6BF36FFE84F"/>
          </w:pPr>
          <w:r w:rsidRPr="004D2D92">
            <w:rPr>
              <w:rStyle w:val="PlaceholderText"/>
            </w:rPr>
            <w:t>Choose an item.</w:t>
          </w:r>
        </w:p>
      </w:docPartBody>
    </w:docPart>
    <w:docPart>
      <w:docPartPr>
        <w:name w:val="7769182D82C4451D8F0DC27EF28E9873"/>
        <w:category>
          <w:name w:val="General"/>
          <w:gallery w:val="placeholder"/>
        </w:category>
        <w:types>
          <w:type w:val="bbPlcHdr"/>
        </w:types>
        <w:behaviors>
          <w:behavior w:val="content"/>
        </w:behaviors>
        <w:guid w:val="{4E439DB1-63D7-48CE-AFBB-AD779D0DB86E}"/>
      </w:docPartPr>
      <w:docPartBody>
        <w:p w:rsidR="00A6140E" w:rsidRDefault="00B102D5" w:rsidP="00B102D5">
          <w:pPr>
            <w:pStyle w:val="7769182D82C4451D8F0DC27EF28E9873"/>
          </w:pPr>
          <w:r w:rsidRPr="004D2D92">
            <w:rPr>
              <w:rStyle w:val="PlaceholderText"/>
            </w:rPr>
            <w:t>Choose an item.</w:t>
          </w:r>
        </w:p>
      </w:docPartBody>
    </w:docPart>
    <w:docPart>
      <w:docPartPr>
        <w:name w:val="99B13F8ECA9D46BEAE6AC6D3DBEFB7B0"/>
        <w:category>
          <w:name w:val="General"/>
          <w:gallery w:val="placeholder"/>
        </w:category>
        <w:types>
          <w:type w:val="bbPlcHdr"/>
        </w:types>
        <w:behaviors>
          <w:behavior w:val="content"/>
        </w:behaviors>
        <w:guid w:val="{02C56F3B-C2D1-41B9-B6E6-12C4B15E3ACA}"/>
      </w:docPartPr>
      <w:docPartBody>
        <w:p w:rsidR="00A6140E" w:rsidRDefault="00B102D5" w:rsidP="00B102D5">
          <w:pPr>
            <w:pStyle w:val="99B13F8ECA9D46BEAE6AC6D3DBEFB7B0"/>
          </w:pPr>
          <w:r w:rsidRPr="004D2D92">
            <w:rPr>
              <w:rStyle w:val="PlaceholderText"/>
            </w:rPr>
            <w:t>Choose an item.</w:t>
          </w:r>
        </w:p>
      </w:docPartBody>
    </w:docPart>
    <w:docPart>
      <w:docPartPr>
        <w:name w:val="91D0FA9A0DFA444FB8EBB3828693CA03"/>
        <w:category>
          <w:name w:val="General"/>
          <w:gallery w:val="placeholder"/>
        </w:category>
        <w:types>
          <w:type w:val="bbPlcHdr"/>
        </w:types>
        <w:behaviors>
          <w:behavior w:val="content"/>
        </w:behaviors>
        <w:guid w:val="{C6791327-C8F3-4967-B7E4-6087F504A4EF}"/>
      </w:docPartPr>
      <w:docPartBody>
        <w:p w:rsidR="00A6140E" w:rsidRDefault="00B102D5" w:rsidP="00B102D5">
          <w:pPr>
            <w:pStyle w:val="91D0FA9A0DFA444FB8EBB3828693CA03"/>
          </w:pPr>
          <w:r w:rsidRPr="004D2D92">
            <w:rPr>
              <w:rStyle w:val="PlaceholderText"/>
            </w:rPr>
            <w:t>Choose an item.</w:t>
          </w:r>
        </w:p>
      </w:docPartBody>
    </w:docPart>
    <w:docPart>
      <w:docPartPr>
        <w:name w:val="BE0B0C2ED34C4E90B0F380FEAF96E551"/>
        <w:category>
          <w:name w:val="General"/>
          <w:gallery w:val="placeholder"/>
        </w:category>
        <w:types>
          <w:type w:val="bbPlcHdr"/>
        </w:types>
        <w:behaviors>
          <w:behavior w:val="content"/>
        </w:behaviors>
        <w:guid w:val="{1598C6DA-368C-4451-A158-C2BD66FEE4DF}"/>
      </w:docPartPr>
      <w:docPartBody>
        <w:p w:rsidR="00A6140E" w:rsidRDefault="00B102D5" w:rsidP="00B102D5">
          <w:pPr>
            <w:pStyle w:val="BE0B0C2ED34C4E90B0F380FEAF96E551"/>
          </w:pPr>
          <w:r w:rsidRPr="004D2D92">
            <w:rPr>
              <w:rStyle w:val="PlaceholderText"/>
            </w:rPr>
            <w:t>Choose an item.</w:t>
          </w:r>
        </w:p>
      </w:docPartBody>
    </w:docPart>
    <w:docPart>
      <w:docPartPr>
        <w:name w:val="5E377C5B440F4DF78B3E636F55B16CC2"/>
        <w:category>
          <w:name w:val="General"/>
          <w:gallery w:val="placeholder"/>
        </w:category>
        <w:types>
          <w:type w:val="bbPlcHdr"/>
        </w:types>
        <w:behaviors>
          <w:behavior w:val="content"/>
        </w:behaviors>
        <w:guid w:val="{BC0ADEF9-B733-44CC-9988-FA6CAC8D633B}"/>
      </w:docPartPr>
      <w:docPartBody>
        <w:p w:rsidR="00A6140E" w:rsidRDefault="00B102D5" w:rsidP="00B102D5">
          <w:pPr>
            <w:pStyle w:val="5E377C5B440F4DF78B3E636F55B16CC2"/>
          </w:pPr>
          <w:r w:rsidRPr="004D2D92">
            <w:rPr>
              <w:rStyle w:val="PlaceholderText"/>
            </w:rPr>
            <w:t>Choose an item.</w:t>
          </w:r>
        </w:p>
      </w:docPartBody>
    </w:docPart>
    <w:docPart>
      <w:docPartPr>
        <w:name w:val="E65C53C81A284C9AA00351CDA1D3BD74"/>
        <w:category>
          <w:name w:val="General"/>
          <w:gallery w:val="placeholder"/>
        </w:category>
        <w:types>
          <w:type w:val="bbPlcHdr"/>
        </w:types>
        <w:behaviors>
          <w:behavior w:val="content"/>
        </w:behaviors>
        <w:guid w:val="{ABB1C06B-CC02-4D4E-80C3-DB1AA7C17A31}"/>
      </w:docPartPr>
      <w:docPartBody>
        <w:p w:rsidR="00A6140E" w:rsidRDefault="00B102D5" w:rsidP="00B102D5">
          <w:pPr>
            <w:pStyle w:val="E65C53C81A284C9AA00351CDA1D3BD74"/>
          </w:pPr>
          <w:r w:rsidRPr="004D2D92">
            <w:rPr>
              <w:rStyle w:val="PlaceholderText"/>
            </w:rPr>
            <w:t>Choose an item.</w:t>
          </w:r>
        </w:p>
      </w:docPartBody>
    </w:docPart>
    <w:docPart>
      <w:docPartPr>
        <w:name w:val="CFE1FA35342C4776A511A4E6156AACE2"/>
        <w:category>
          <w:name w:val="General"/>
          <w:gallery w:val="placeholder"/>
        </w:category>
        <w:types>
          <w:type w:val="bbPlcHdr"/>
        </w:types>
        <w:behaviors>
          <w:behavior w:val="content"/>
        </w:behaviors>
        <w:guid w:val="{0A119F7A-B7D6-44D4-88E5-30A8BCE0A9DB}"/>
      </w:docPartPr>
      <w:docPartBody>
        <w:p w:rsidR="00A6140E" w:rsidRDefault="00B102D5" w:rsidP="00B102D5">
          <w:pPr>
            <w:pStyle w:val="CFE1FA35342C4776A511A4E6156AACE2"/>
          </w:pPr>
          <w:r w:rsidRPr="004D2D92">
            <w:rPr>
              <w:rStyle w:val="PlaceholderText"/>
            </w:rPr>
            <w:t>Choose an item.</w:t>
          </w:r>
        </w:p>
      </w:docPartBody>
    </w:docPart>
    <w:docPart>
      <w:docPartPr>
        <w:name w:val="4569A89D5D3743ABAC1E0D2CBE675D89"/>
        <w:category>
          <w:name w:val="General"/>
          <w:gallery w:val="placeholder"/>
        </w:category>
        <w:types>
          <w:type w:val="bbPlcHdr"/>
        </w:types>
        <w:behaviors>
          <w:behavior w:val="content"/>
        </w:behaviors>
        <w:guid w:val="{4E58E9DE-9AFA-47A6-94AE-96EB1998EEA1}"/>
      </w:docPartPr>
      <w:docPartBody>
        <w:p w:rsidR="00A6140E" w:rsidRDefault="00B102D5" w:rsidP="00B102D5">
          <w:pPr>
            <w:pStyle w:val="4569A89D5D3743ABAC1E0D2CBE675D89"/>
          </w:pPr>
          <w:r w:rsidRPr="004D2D92">
            <w:rPr>
              <w:rStyle w:val="PlaceholderText"/>
            </w:rPr>
            <w:t>Choose an item.</w:t>
          </w:r>
        </w:p>
      </w:docPartBody>
    </w:docPart>
    <w:docPart>
      <w:docPartPr>
        <w:name w:val="FDD4F7B4C0314B9AA9C50F5CAA757085"/>
        <w:category>
          <w:name w:val="General"/>
          <w:gallery w:val="placeholder"/>
        </w:category>
        <w:types>
          <w:type w:val="bbPlcHdr"/>
        </w:types>
        <w:behaviors>
          <w:behavior w:val="content"/>
        </w:behaviors>
        <w:guid w:val="{CED97F3C-0B3C-4730-B694-CBF50CC7D0E2}"/>
      </w:docPartPr>
      <w:docPartBody>
        <w:p w:rsidR="00A6140E" w:rsidRDefault="00B102D5" w:rsidP="00B102D5">
          <w:pPr>
            <w:pStyle w:val="FDD4F7B4C0314B9AA9C50F5CAA757085"/>
          </w:pPr>
          <w:r w:rsidRPr="004D2D92">
            <w:rPr>
              <w:rStyle w:val="PlaceholderText"/>
            </w:rPr>
            <w:t>Choose an item.</w:t>
          </w:r>
        </w:p>
      </w:docPartBody>
    </w:docPart>
    <w:docPart>
      <w:docPartPr>
        <w:name w:val="3B215C4A83B1442682AE3076BCCB8BD3"/>
        <w:category>
          <w:name w:val="General"/>
          <w:gallery w:val="placeholder"/>
        </w:category>
        <w:types>
          <w:type w:val="bbPlcHdr"/>
        </w:types>
        <w:behaviors>
          <w:behavior w:val="content"/>
        </w:behaviors>
        <w:guid w:val="{00460D2A-4745-4343-946D-AB58015188A1}"/>
      </w:docPartPr>
      <w:docPartBody>
        <w:p w:rsidR="00A6140E" w:rsidRDefault="00B102D5" w:rsidP="00B102D5">
          <w:pPr>
            <w:pStyle w:val="3B215C4A83B1442682AE3076BCCB8BD3"/>
          </w:pPr>
          <w:r w:rsidRPr="004D2D92">
            <w:rPr>
              <w:rStyle w:val="PlaceholderText"/>
            </w:rPr>
            <w:t>Choose an item.</w:t>
          </w:r>
        </w:p>
      </w:docPartBody>
    </w:docPart>
    <w:docPart>
      <w:docPartPr>
        <w:name w:val="603668C649E84CDF8A12A42CD8381C8D"/>
        <w:category>
          <w:name w:val="General"/>
          <w:gallery w:val="placeholder"/>
        </w:category>
        <w:types>
          <w:type w:val="bbPlcHdr"/>
        </w:types>
        <w:behaviors>
          <w:behavior w:val="content"/>
        </w:behaviors>
        <w:guid w:val="{CE107804-4E6F-44EB-BE61-690436BB61F9}"/>
      </w:docPartPr>
      <w:docPartBody>
        <w:p w:rsidR="00A6140E" w:rsidRDefault="00B102D5" w:rsidP="00B102D5">
          <w:pPr>
            <w:pStyle w:val="603668C649E84CDF8A12A42CD8381C8D"/>
          </w:pPr>
          <w:r w:rsidRPr="004D2D92">
            <w:rPr>
              <w:rStyle w:val="PlaceholderText"/>
            </w:rPr>
            <w:t>Choose an item.</w:t>
          </w:r>
        </w:p>
      </w:docPartBody>
    </w:docPart>
    <w:docPart>
      <w:docPartPr>
        <w:name w:val="8DDB3BE68E2E43909F74A05E49791E39"/>
        <w:category>
          <w:name w:val="General"/>
          <w:gallery w:val="placeholder"/>
        </w:category>
        <w:types>
          <w:type w:val="bbPlcHdr"/>
        </w:types>
        <w:behaviors>
          <w:behavior w:val="content"/>
        </w:behaviors>
        <w:guid w:val="{B76AB697-32A1-4224-86D7-03E45C42ADA4}"/>
      </w:docPartPr>
      <w:docPartBody>
        <w:p w:rsidR="00A6140E" w:rsidRDefault="00B102D5" w:rsidP="00B102D5">
          <w:pPr>
            <w:pStyle w:val="8DDB3BE68E2E43909F74A05E49791E39"/>
          </w:pPr>
          <w:r w:rsidRPr="004D2D92">
            <w:rPr>
              <w:rStyle w:val="PlaceholderText"/>
            </w:rPr>
            <w:t>Choose an item.</w:t>
          </w:r>
        </w:p>
      </w:docPartBody>
    </w:docPart>
    <w:docPart>
      <w:docPartPr>
        <w:name w:val="0EF46C24A3394F93AB38934BE67C1BCC"/>
        <w:category>
          <w:name w:val="General"/>
          <w:gallery w:val="placeholder"/>
        </w:category>
        <w:types>
          <w:type w:val="bbPlcHdr"/>
        </w:types>
        <w:behaviors>
          <w:behavior w:val="content"/>
        </w:behaviors>
        <w:guid w:val="{2C9D7EBF-30DE-4A2C-8DCC-DF3C630391CA}"/>
      </w:docPartPr>
      <w:docPartBody>
        <w:p w:rsidR="00A6140E" w:rsidRDefault="00B102D5" w:rsidP="00B102D5">
          <w:pPr>
            <w:pStyle w:val="0EF46C24A3394F93AB38934BE67C1BCC"/>
          </w:pPr>
          <w:r w:rsidRPr="004D2D92">
            <w:rPr>
              <w:rStyle w:val="PlaceholderText"/>
            </w:rPr>
            <w:t>Choose an item.</w:t>
          </w:r>
        </w:p>
      </w:docPartBody>
    </w:docPart>
    <w:docPart>
      <w:docPartPr>
        <w:name w:val="A789284B65064D0FB598D47878F1C130"/>
        <w:category>
          <w:name w:val="General"/>
          <w:gallery w:val="placeholder"/>
        </w:category>
        <w:types>
          <w:type w:val="bbPlcHdr"/>
        </w:types>
        <w:behaviors>
          <w:behavior w:val="content"/>
        </w:behaviors>
        <w:guid w:val="{B64EB898-ED73-4931-BEAF-1D0D0A3BF20D}"/>
      </w:docPartPr>
      <w:docPartBody>
        <w:p w:rsidR="00A6140E" w:rsidRDefault="00B102D5" w:rsidP="00B102D5">
          <w:pPr>
            <w:pStyle w:val="A789284B65064D0FB598D47878F1C130"/>
          </w:pPr>
          <w:r w:rsidRPr="004D2D92">
            <w:rPr>
              <w:rStyle w:val="PlaceholderText"/>
            </w:rPr>
            <w:t>Choose an item.</w:t>
          </w:r>
        </w:p>
      </w:docPartBody>
    </w:docPart>
    <w:docPart>
      <w:docPartPr>
        <w:name w:val="31A3B6D6D8DB415AA03CD04E83CAEAB4"/>
        <w:category>
          <w:name w:val="General"/>
          <w:gallery w:val="placeholder"/>
        </w:category>
        <w:types>
          <w:type w:val="bbPlcHdr"/>
        </w:types>
        <w:behaviors>
          <w:behavior w:val="content"/>
        </w:behaviors>
        <w:guid w:val="{18946217-1EA1-407D-8C79-E88DC8146BE4}"/>
      </w:docPartPr>
      <w:docPartBody>
        <w:p w:rsidR="00A6140E" w:rsidRDefault="00B102D5" w:rsidP="00B102D5">
          <w:pPr>
            <w:pStyle w:val="31A3B6D6D8DB415AA03CD04E83CAEAB4"/>
          </w:pPr>
          <w:r w:rsidRPr="004D2D92">
            <w:rPr>
              <w:rStyle w:val="PlaceholderText"/>
            </w:rPr>
            <w:t>Choose an item.</w:t>
          </w:r>
        </w:p>
      </w:docPartBody>
    </w:docPart>
    <w:docPart>
      <w:docPartPr>
        <w:name w:val="CB71BEFB73A246A1A8A651385F43748C"/>
        <w:category>
          <w:name w:val="General"/>
          <w:gallery w:val="placeholder"/>
        </w:category>
        <w:types>
          <w:type w:val="bbPlcHdr"/>
        </w:types>
        <w:behaviors>
          <w:behavior w:val="content"/>
        </w:behaviors>
        <w:guid w:val="{032006F7-B589-46EA-83E4-3ED27418E89D}"/>
      </w:docPartPr>
      <w:docPartBody>
        <w:p w:rsidR="00A6140E" w:rsidRDefault="00B102D5" w:rsidP="00B102D5">
          <w:pPr>
            <w:pStyle w:val="CB71BEFB73A246A1A8A651385F43748C"/>
          </w:pPr>
          <w:r w:rsidRPr="004D2D92">
            <w:rPr>
              <w:rStyle w:val="PlaceholderText"/>
            </w:rPr>
            <w:t>Choose an item.</w:t>
          </w:r>
        </w:p>
      </w:docPartBody>
    </w:docPart>
    <w:docPart>
      <w:docPartPr>
        <w:name w:val="D767FD75BD684B07B0CDB5269095AA29"/>
        <w:category>
          <w:name w:val="General"/>
          <w:gallery w:val="placeholder"/>
        </w:category>
        <w:types>
          <w:type w:val="bbPlcHdr"/>
        </w:types>
        <w:behaviors>
          <w:behavior w:val="content"/>
        </w:behaviors>
        <w:guid w:val="{80C98C10-A92D-44D6-A2AE-60DC55810FFD}"/>
      </w:docPartPr>
      <w:docPartBody>
        <w:p w:rsidR="00A6140E" w:rsidRDefault="00B102D5" w:rsidP="00B102D5">
          <w:pPr>
            <w:pStyle w:val="D767FD75BD684B07B0CDB5269095AA29"/>
          </w:pPr>
          <w:r w:rsidRPr="004D2D92">
            <w:rPr>
              <w:rStyle w:val="PlaceholderText"/>
            </w:rPr>
            <w:t>Choose an item.</w:t>
          </w:r>
        </w:p>
      </w:docPartBody>
    </w:docPart>
    <w:docPart>
      <w:docPartPr>
        <w:name w:val="9F8026600A704CAD908E95A3B849E60C"/>
        <w:category>
          <w:name w:val="General"/>
          <w:gallery w:val="placeholder"/>
        </w:category>
        <w:types>
          <w:type w:val="bbPlcHdr"/>
        </w:types>
        <w:behaviors>
          <w:behavior w:val="content"/>
        </w:behaviors>
        <w:guid w:val="{0BE0D4DB-4A81-4D76-89E4-8C93F01C28CF}"/>
      </w:docPartPr>
      <w:docPartBody>
        <w:p w:rsidR="00A6140E" w:rsidRDefault="00B102D5" w:rsidP="00B102D5">
          <w:pPr>
            <w:pStyle w:val="9F8026600A704CAD908E95A3B849E60C"/>
          </w:pPr>
          <w:r w:rsidRPr="004D2D92">
            <w:rPr>
              <w:rStyle w:val="PlaceholderText"/>
            </w:rPr>
            <w:t>Choose an item.</w:t>
          </w:r>
        </w:p>
      </w:docPartBody>
    </w:docPart>
    <w:docPart>
      <w:docPartPr>
        <w:name w:val="87B35AAD79CF435F8B23988FC4D4F94E"/>
        <w:category>
          <w:name w:val="General"/>
          <w:gallery w:val="placeholder"/>
        </w:category>
        <w:types>
          <w:type w:val="bbPlcHdr"/>
        </w:types>
        <w:behaviors>
          <w:behavior w:val="content"/>
        </w:behaviors>
        <w:guid w:val="{D8391392-7B9E-4A38-8BF6-48A23975D7B4}"/>
      </w:docPartPr>
      <w:docPartBody>
        <w:p w:rsidR="00A6140E" w:rsidRDefault="00B102D5" w:rsidP="00B102D5">
          <w:pPr>
            <w:pStyle w:val="87B35AAD79CF435F8B23988FC4D4F94E"/>
          </w:pPr>
          <w:r w:rsidRPr="004D2D92">
            <w:rPr>
              <w:rStyle w:val="PlaceholderText"/>
            </w:rPr>
            <w:t>Choose an item.</w:t>
          </w:r>
        </w:p>
      </w:docPartBody>
    </w:docPart>
    <w:docPart>
      <w:docPartPr>
        <w:name w:val="88C3C54E8BC745CEA5A802A5C0EA2312"/>
        <w:category>
          <w:name w:val="General"/>
          <w:gallery w:val="placeholder"/>
        </w:category>
        <w:types>
          <w:type w:val="bbPlcHdr"/>
        </w:types>
        <w:behaviors>
          <w:behavior w:val="content"/>
        </w:behaviors>
        <w:guid w:val="{B914BB8A-AA0B-41FC-B9E1-9AC3776C184A}"/>
      </w:docPartPr>
      <w:docPartBody>
        <w:p w:rsidR="00A6140E" w:rsidRDefault="00B102D5" w:rsidP="00B102D5">
          <w:pPr>
            <w:pStyle w:val="88C3C54E8BC745CEA5A802A5C0EA2312"/>
          </w:pPr>
          <w:r w:rsidRPr="004D2D92">
            <w:rPr>
              <w:rStyle w:val="PlaceholderText"/>
            </w:rPr>
            <w:t>Choose an item.</w:t>
          </w:r>
        </w:p>
      </w:docPartBody>
    </w:docPart>
    <w:docPart>
      <w:docPartPr>
        <w:name w:val="771C6E0E6B1842C598DBCEDDB3727862"/>
        <w:category>
          <w:name w:val="General"/>
          <w:gallery w:val="placeholder"/>
        </w:category>
        <w:types>
          <w:type w:val="bbPlcHdr"/>
        </w:types>
        <w:behaviors>
          <w:behavior w:val="content"/>
        </w:behaviors>
        <w:guid w:val="{CDC48755-B76B-48FB-8F1F-4B9D5EA30742}"/>
      </w:docPartPr>
      <w:docPartBody>
        <w:p w:rsidR="00A6140E" w:rsidRDefault="00B102D5" w:rsidP="00B102D5">
          <w:pPr>
            <w:pStyle w:val="771C6E0E6B1842C598DBCEDDB3727862"/>
          </w:pPr>
          <w:r w:rsidRPr="004D2D92">
            <w:rPr>
              <w:rStyle w:val="PlaceholderText"/>
            </w:rPr>
            <w:t>Choose an item.</w:t>
          </w:r>
        </w:p>
      </w:docPartBody>
    </w:docPart>
    <w:docPart>
      <w:docPartPr>
        <w:name w:val="2BAA4E68A3FF4AEA94ACFB949B5B1C0B"/>
        <w:category>
          <w:name w:val="General"/>
          <w:gallery w:val="placeholder"/>
        </w:category>
        <w:types>
          <w:type w:val="bbPlcHdr"/>
        </w:types>
        <w:behaviors>
          <w:behavior w:val="content"/>
        </w:behaviors>
        <w:guid w:val="{917DF768-5B41-4D6C-8C60-9DD128CFDE57}"/>
      </w:docPartPr>
      <w:docPartBody>
        <w:p w:rsidR="00A6140E" w:rsidRDefault="00B102D5" w:rsidP="00B102D5">
          <w:pPr>
            <w:pStyle w:val="2BAA4E68A3FF4AEA94ACFB949B5B1C0B"/>
          </w:pPr>
          <w:r w:rsidRPr="004D2D92">
            <w:rPr>
              <w:rStyle w:val="PlaceholderText"/>
            </w:rPr>
            <w:t>Choose an item.</w:t>
          </w:r>
        </w:p>
      </w:docPartBody>
    </w:docPart>
    <w:docPart>
      <w:docPartPr>
        <w:name w:val="B035F8812E4A474497F6E9E815EB1569"/>
        <w:category>
          <w:name w:val="General"/>
          <w:gallery w:val="placeholder"/>
        </w:category>
        <w:types>
          <w:type w:val="bbPlcHdr"/>
        </w:types>
        <w:behaviors>
          <w:behavior w:val="content"/>
        </w:behaviors>
        <w:guid w:val="{A59732D0-41BF-4172-9AB3-6C43814E1BD3}"/>
      </w:docPartPr>
      <w:docPartBody>
        <w:p w:rsidR="00A6140E" w:rsidRDefault="00B102D5" w:rsidP="00B102D5">
          <w:pPr>
            <w:pStyle w:val="B035F8812E4A474497F6E9E815EB1569"/>
          </w:pPr>
          <w:r w:rsidRPr="004D2D92">
            <w:rPr>
              <w:rStyle w:val="PlaceholderText"/>
            </w:rPr>
            <w:t>Choose an item.</w:t>
          </w:r>
        </w:p>
      </w:docPartBody>
    </w:docPart>
    <w:docPart>
      <w:docPartPr>
        <w:name w:val="B914196971874A9BAE7CCCCCA5850637"/>
        <w:category>
          <w:name w:val="General"/>
          <w:gallery w:val="placeholder"/>
        </w:category>
        <w:types>
          <w:type w:val="bbPlcHdr"/>
        </w:types>
        <w:behaviors>
          <w:behavior w:val="content"/>
        </w:behaviors>
        <w:guid w:val="{FEB64000-4DF7-4C88-A0AC-BCCC80AD8BC1}"/>
      </w:docPartPr>
      <w:docPartBody>
        <w:p w:rsidR="00A6140E" w:rsidRDefault="00B102D5" w:rsidP="00B102D5">
          <w:pPr>
            <w:pStyle w:val="B914196971874A9BAE7CCCCCA5850637"/>
          </w:pPr>
          <w:r w:rsidRPr="004D2D92">
            <w:rPr>
              <w:rStyle w:val="PlaceholderText"/>
            </w:rPr>
            <w:t>Choose an item.</w:t>
          </w:r>
        </w:p>
      </w:docPartBody>
    </w:docPart>
    <w:docPart>
      <w:docPartPr>
        <w:name w:val="80CA9ACCC6654FDBA47CB12AA5C3A4C2"/>
        <w:category>
          <w:name w:val="General"/>
          <w:gallery w:val="placeholder"/>
        </w:category>
        <w:types>
          <w:type w:val="bbPlcHdr"/>
        </w:types>
        <w:behaviors>
          <w:behavior w:val="content"/>
        </w:behaviors>
        <w:guid w:val="{24438CFC-4D4E-4930-8486-CC6A9C791206}"/>
      </w:docPartPr>
      <w:docPartBody>
        <w:p w:rsidR="00A6140E" w:rsidRDefault="00B102D5" w:rsidP="00B102D5">
          <w:pPr>
            <w:pStyle w:val="80CA9ACCC6654FDBA47CB12AA5C3A4C2"/>
          </w:pPr>
          <w:r w:rsidRPr="004D2D92">
            <w:rPr>
              <w:rStyle w:val="PlaceholderText"/>
            </w:rPr>
            <w:t>Choose an item.</w:t>
          </w:r>
        </w:p>
      </w:docPartBody>
    </w:docPart>
    <w:docPart>
      <w:docPartPr>
        <w:name w:val="5D712B9C98C94ABEB3675F89C18B62D0"/>
        <w:category>
          <w:name w:val="General"/>
          <w:gallery w:val="placeholder"/>
        </w:category>
        <w:types>
          <w:type w:val="bbPlcHdr"/>
        </w:types>
        <w:behaviors>
          <w:behavior w:val="content"/>
        </w:behaviors>
        <w:guid w:val="{8761C23E-FF73-4113-B1D1-39CF8A133E42}"/>
      </w:docPartPr>
      <w:docPartBody>
        <w:p w:rsidR="00A6140E" w:rsidRDefault="00B102D5" w:rsidP="00B102D5">
          <w:pPr>
            <w:pStyle w:val="5D712B9C98C94ABEB3675F89C18B62D0"/>
          </w:pPr>
          <w:r w:rsidRPr="003C74CE">
            <w:rPr>
              <w:rStyle w:val="PlaceholderText"/>
            </w:rPr>
            <w:t>Click or tap here to enter text.</w:t>
          </w:r>
        </w:p>
      </w:docPartBody>
    </w:docPart>
    <w:docPart>
      <w:docPartPr>
        <w:name w:val="F4CC9B0F1C9847F7B0E2D603D0D79A12"/>
        <w:category>
          <w:name w:val="General"/>
          <w:gallery w:val="placeholder"/>
        </w:category>
        <w:types>
          <w:type w:val="bbPlcHdr"/>
        </w:types>
        <w:behaviors>
          <w:behavior w:val="content"/>
        </w:behaviors>
        <w:guid w:val="{09CFDE1A-CB9C-465F-924D-3915A0FCDE45}"/>
      </w:docPartPr>
      <w:docPartBody>
        <w:p w:rsidR="00A6140E" w:rsidRDefault="00B102D5" w:rsidP="00B102D5">
          <w:pPr>
            <w:pStyle w:val="F4CC9B0F1C9847F7B0E2D603D0D79A12"/>
          </w:pPr>
          <w:r w:rsidRPr="003C74C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34483"/>
    <w:rsid w:val="00040E3C"/>
    <w:rsid w:val="00065067"/>
    <w:rsid w:val="000901FA"/>
    <w:rsid w:val="00221A41"/>
    <w:rsid w:val="00272BF3"/>
    <w:rsid w:val="002A6F3A"/>
    <w:rsid w:val="003113D0"/>
    <w:rsid w:val="00343F80"/>
    <w:rsid w:val="004E4685"/>
    <w:rsid w:val="004F50C4"/>
    <w:rsid w:val="00501749"/>
    <w:rsid w:val="00634BF0"/>
    <w:rsid w:val="00681A19"/>
    <w:rsid w:val="006A4FE8"/>
    <w:rsid w:val="006F494E"/>
    <w:rsid w:val="00770BA6"/>
    <w:rsid w:val="008248AC"/>
    <w:rsid w:val="008B6BB8"/>
    <w:rsid w:val="008C6B8E"/>
    <w:rsid w:val="008F2BF6"/>
    <w:rsid w:val="0098012A"/>
    <w:rsid w:val="00991759"/>
    <w:rsid w:val="00A6140E"/>
    <w:rsid w:val="00B102D5"/>
    <w:rsid w:val="00B90E58"/>
    <w:rsid w:val="00BB585A"/>
    <w:rsid w:val="00C6479F"/>
    <w:rsid w:val="00C72853"/>
    <w:rsid w:val="00C7736D"/>
    <w:rsid w:val="00CB334D"/>
    <w:rsid w:val="00D41984"/>
    <w:rsid w:val="00D84F94"/>
    <w:rsid w:val="00DD74F2"/>
    <w:rsid w:val="00E13EAD"/>
    <w:rsid w:val="00E718BE"/>
    <w:rsid w:val="00F90E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B102D5"/>
    <w:rPr>
      <w:color w:val="808080"/>
    </w:rPr>
  </w:style>
  <w:style w:type="paragraph" w:customStyle="1" w:styleId="1C4EF02310C7435983896FE62503667C9">
    <w:name w:val="1C4EF02310C7435983896FE62503667C9"/>
    <w:pPr>
      <w:suppressAutoHyphens/>
      <w:spacing w:before="80" w:after="120" w:line="240" w:lineRule="auto"/>
    </w:pPr>
    <w:rPr>
      <w:rFonts w:ascii="Calibri" w:eastAsia="Calibri" w:hAnsi="Calibri" w:cs="Times New Roman"/>
      <w:sz w:val="20"/>
    </w:rPr>
  </w:style>
  <w:style w:type="paragraph" w:customStyle="1" w:styleId="06B061D597D5420CB99E5376218FFAC49">
    <w:name w:val="06B061D597D5420CB99E5376218FFAC49"/>
    <w:pPr>
      <w:suppressAutoHyphens/>
      <w:spacing w:before="80" w:after="120" w:line="240" w:lineRule="auto"/>
    </w:pPr>
    <w:rPr>
      <w:rFonts w:ascii="Calibri" w:eastAsia="Calibri" w:hAnsi="Calibri" w:cs="Times New Roman"/>
      <w:sz w:val="20"/>
    </w:rPr>
  </w:style>
  <w:style w:type="paragraph" w:customStyle="1" w:styleId="615023181D5940EAA69249CBD5E51B699">
    <w:name w:val="615023181D5940EAA69249CBD5E51B699"/>
    <w:pPr>
      <w:suppressAutoHyphens/>
      <w:spacing w:before="80" w:after="120" w:line="240" w:lineRule="auto"/>
    </w:pPr>
    <w:rPr>
      <w:rFonts w:ascii="Calibri" w:eastAsia="Calibri" w:hAnsi="Calibri" w:cs="Times New Roman"/>
      <w:sz w:val="20"/>
    </w:rPr>
  </w:style>
  <w:style w:type="paragraph" w:customStyle="1" w:styleId="C2A236068F6A4FBDB3FF2613DA3C67F89">
    <w:name w:val="C2A236068F6A4FBDB3FF2613DA3C67F89"/>
    <w:pPr>
      <w:suppressAutoHyphens/>
      <w:spacing w:before="80" w:after="120" w:line="240" w:lineRule="auto"/>
    </w:pPr>
    <w:rPr>
      <w:rFonts w:ascii="Calibri" w:eastAsia="Calibri" w:hAnsi="Calibri" w:cs="Times New Roman"/>
      <w:sz w:val="20"/>
    </w:rPr>
  </w:style>
  <w:style w:type="paragraph" w:customStyle="1" w:styleId="E90866A1B92345718171ECCC784C32439">
    <w:name w:val="E90866A1B92345718171ECCC784C32439"/>
    <w:pPr>
      <w:suppressAutoHyphens/>
      <w:spacing w:before="80" w:after="120" w:line="240" w:lineRule="auto"/>
    </w:pPr>
    <w:rPr>
      <w:rFonts w:ascii="Calibri" w:eastAsia="Calibri" w:hAnsi="Calibri" w:cs="Times New Roman"/>
      <w:sz w:val="20"/>
    </w:rPr>
  </w:style>
  <w:style w:type="paragraph" w:customStyle="1" w:styleId="83DEAA809AEF47C089FDA2E37A6F8EDE">
    <w:name w:val="83DEAA809AEF47C089FDA2E37A6F8EDE"/>
    <w:rsid w:val="00B102D5"/>
    <w:pPr>
      <w:spacing w:after="160" w:line="278" w:lineRule="auto"/>
    </w:pPr>
    <w:rPr>
      <w:kern w:val="2"/>
      <w:sz w:val="24"/>
      <w:szCs w:val="24"/>
      <w14:ligatures w14:val="standardContextual"/>
    </w:rPr>
  </w:style>
  <w:style w:type="paragraph" w:customStyle="1" w:styleId="31181070D2144DFCA428F846804FE69F">
    <w:name w:val="31181070D2144DFCA428F846804FE69F"/>
    <w:rsid w:val="00B102D5"/>
    <w:pPr>
      <w:spacing w:after="160" w:line="278" w:lineRule="auto"/>
    </w:pPr>
    <w:rPr>
      <w:kern w:val="2"/>
      <w:sz w:val="24"/>
      <w:szCs w:val="24"/>
      <w14:ligatures w14:val="standardContextual"/>
    </w:rPr>
  </w:style>
  <w:style w:type="paragraph" w:customStyle="1" w:styleId="03C827AF8BDA4290B076E7146BABC4EB">
    <w:name w:val="03C827AF8BDA4290B076E7146BABC4EB"/>
    <w:rsid w:val="00B102D5"/>
    <w:pPr>
      <w:spacing w:after="160" w:line="278" w:lineRule="auto"/>
    </w:pPr>
    <w:rPr>
      <w:kern w:val="2"/>
      <w:sz w:val="24"/>
      <w:szCs w:val="24"/>
      <w14:ligatures w14:val="standardContextual"/>
    </w:rPr>
  </w:style>
  <w:style w:type="paragraph" w:customStyle="1" w:styleId="501BCF8F477042868C294F147431F5F8">
    <w:name w:val="501BCF8F477042868C294F147431F5F8"/>
    <w:rsid w:val="00B102D5"/>
    <w:pPr>
      <w:spacing w:after="160" w:line="278" w:lineRule="auto"/>
    </w:pPr>
    <w:rPr>
      <w:kern w:val="2"/>
      <w:sz w:val="24"/>
      <w:szCs w:val="24"/>
      <w14:ligatures w14:val="standardContextual"/>
    </w:rPr>
  </w:style>
  <w:style w:type="paragraph" w:customStyle="1" w:styleId="0F7614494CFE4C15ADD90AC28CAF4ABE">
    <w:name w:val="0F7614494CFE4C15ADD90AC28CAF4ABE"/>
    <w:rsid w:val="00B102D5"/>
    <w:pPr>
      <w:spacing w:after="160" w:line="278" w:lineRule="auto"/>
    </w:pPr>
    <w:rPr>
      <w:kern w:val="2"/>
      <w:sz w:val="24"/>
      <w:szCs w:val="24"/>
      <w14:ligatures w14:val="standardContextual"/>
    </w:rPr>
  </w:style>
  <w:style w:type="paragraph" w:customStyle="1" w:styleId="839D1C4B644B412FA7AC98F57C1B2032">
    <w:name w:val="839D1C4B644B412FA7AC98F57C1B2032"/>
    <w:rsid w:val="00B102D5"/>
    <w:pPr>
      <w:spacing w:after="160" w:line="278" w:lineRule="auto"/>
    </w:pPr>
    <w:rPr>
      <w:kern w:val="2"/>
      <w:sz w:val="24"/>
      <w:szCs w:val="24"/>
      <w14:ligatures w14:val="standardContextual"/>
    </w:rPr>
  </w:style>
  <w:style w:type="paragraph" w:customStyle="1" w:styleId="4D1BD345053C49FCA1C2C0658832D4EF">
    <w:name w:val="4D1BD345053C49FCA1C2C0658832D4EF"/>
    <w:rsid w:val="00B102D5"/>
    <w:pPr>
      <w:spacing w:after="160" w:line="278" w:lineRule="auto"/>
    </w:pPr>
    <w:rPr>
      <w:kern w:val="2"/>
      <w:sz w:val="24"/>
      <w:szCs w:val="24"/>
      <w14:ligatures w14:val="standardContextual"/>
    </w:rPr>
  </w:style>
  <w:style w:type="paragraph" w:customStyle="1" w:styleId="F8F747E25000470A97D0CE9AA0BC6C8F">
    <w:name w:val="F8F747E25000470A97D0CE9AA0BC6C8F"/>
    <w:rsid w:val="00B102D5"/>
    <w:pPr>
      <w:spacing w:after="160" w:line="278" w:lineRule="auto"/>
    </w:pPr>
    <w:rPr>
      <w:kern w:val="2"/>
      <w:sz w:val="24"/>
      <w:szCs w:val="24"/>
      <w14:ligatures w14:val="standardContextual"/>
    </w:rPr>
  </w:style>
  <w:style w:type="paragraph" w:customStyle="1" w:styleId="AA7B38CC9C344030B64E6259F19DD04B">
    <w:name w:val="AA7B38CC9C344030B64E6259F19DD04B"/>
    <w:rsid w:val="00B102D5"/>
    <w:pPr>
      <w:spacing w:after="160" w:line="278" w:lineRule="auto"/>
    </w:pPr>
    <w:rPr>
      <w:kern w:val="2"/>
      <w:sz w:val="24"/>
      <w:szCs w:val="24"/>
      <w14:ligatures w14:val="standardContextual"/>
    </w:rPr>
  </w:style>
  <w:style w:type="paragraph" w:customStyle="1" w:styleId="31484B622213466A97C67B16C71F9031">
    <w:name w:val="31484B622213466A97C67B16C71F9031"/>
    <w:rsid w:val="00B102D5"/>
    <w:pPr>
      <w:spacing w:after="160" w:line="278" w:lineRule="auto"/>
    </w:pPr>
    <w:rPr>
      <w:kern w:val="2"/>
      <w:sz w:val="24"/>
      <w:szCs w:val="24"/>
      <w14:ligatures w14:val="standardContextual"/>
    </w:rPr>
  </w:style>
  <w:style w:type="paragraph" w:customStyle="1" w:styleId="0E13BFF0D47D465F86D2D9086DC5710A">
    <w:name w:val="0E13BFF0D47D465F86D2D9086DC5710A"/>
    <w:rsid w:val="00B102D5"/>
    <w:pPr>
      <w:spacing w:after="160" w:line="278" w:lineRule="auto"/>
    </w:pPr>
    <w:rPr>
      <w:kern w:val="2"/>
      <w:sz w:val="24"/>
      <w:szCs w:val="24"/>
      <w14:ligatures w14:val="standardContextual"/>
    </w:rPr>
  </w:style>
  <w:style w:type="paragraph" w:customStyle="1" w:styleId="2ECF00CC57AD43318C9F8B06FF81E46B">
    <w:name w:val="2ECF00CC57AD43318C9F8B06FF81E46B"/>
    <w:rsid w:val="00B102D5"/>
    <w:pPr>
      <w:spacing w:after="160" w:line="278" w:lineRule="auto"/>
    </w:pPr>
    <w:rPr>
      <w:kern w:val="2"/>
      <w:sz w:val="24"/>
      <w:szCs w:val="24"/>
      <w14:ligatures w14:val="standardContextual"/>
    </w:rPr>
  </w:style>
  <w:style w:type="paragraph" w:customStyle="1" w:styleId="50E72D05DCD94F35AC0CC6BF36FFE84F">
    <w:name w:val="50E72D05DCD94F35AC0CC6BF36FFE84F"/>
    <w:rsid w:val="00B102D5"/>
    <w:pPr>
      <w:spacing w:after="160" w:line="278" w:lineRule="auto"/>
    </w:pPr>
    <w:rPr>
      <w:kern w:val="2"/>
      <w:sz w:val="24"/>
      <w:szCs w:val="24"/>
      <w14:ligatures w14:val="standardContextual"/>
    </w:rPr>
  </w:style>
  <w:style w:type="paragraph" w:customStyle="1" w:styleId="7769182D82C4451D8F0DC27EF28E9873">
    <w:name w:val="7769182D82C4451D8F0DC27EF28E9873"/>
    <w:rsid w:val="00B102D5"/>
    <w:pPr>
      <w:spacing w:after="160" w:line="278" w:lineRule="auto"/>
    </w:pPr>
    <w:rPr>
      <w:kern w:val="2"/>
      <w:sz w:val="24"/>
      <w:szCs w:val="24"/>
      <w14:ligatures w14:val="standardContextual"/>
    </w:rPr>
  </w:style>
  <w:style w:type="paragraph" w:customStyle="1" w:styleId="99B13F8ECA9D46BEAE6AC6D3DBEFB7B0">
    <w:name w:val="99B13F8ECA9D46BEAE6AC6D3DBEFB7B0"/>
    <w:rsid w:val="00B102D5"/>
    <w:pPr>
      <w:spacing w:after="160" w:line="278" w:lineRule="auto"/>
    </w:pPr>
    <w:rPr>
      <w:kern w:val="2"/>
      <w:sz w:val="24"/>
      <w:szCs w:val="24"/>
      <w14:ligatures w14:val="standardContextual"/>
    </w:rPr>
  </w:style>
  <w:style w:type="paragraph" w:customStyle="1" w:styleId="91D0FA9A0DFA444FB8EBB3828693CA03">
    <w:name w:val="91D0FA9A0DFA444FB8EBB3828693CA03"/>
    <w:rsid w:val="00B102D5"/>
    <w:pPr>
      <w:spacing w:after="160" w:line="278" w:lineRule="auto"/>
    </w:pPr>
    <w:rPr>
      <w:kern w:val="2"/>
      <w:sz w:val="24"/>
      <w:szCs w:val="24"/>
      <w14:ligatures w14:val="standardContextual"/>
    </w:rPr>
  </w:style>
  <w:style w:type="paragraph" w:customStyle="1" w:styleId="BE0B0C2ED34C4E90B0F380FEAF96E551">
    <w:name w:val="BE0B0C2ED34C4E90B0F380FEAF96E551"/>
    <w:rsid w:val="00B102D5"/>
    <w:pPr>
      <w:spacing w:after="160" w:line="278" w:lineRule="auto"/>
    </w:pPr>
    <w:rPr>
      <w:kern w:val="2"/>
      <w:sz w:val="24"/>
      <w:szCs w:val="24"/>
      <w14:ligatures w14:val="standardContextual"/>
    </w:rPr>
  </w:style>
  <w:style w:type="paragraph" w:customStyle="1" w:styleId="5E377C5B440F4DF78B3E636F55B16CC2">
    <w:name w:val="5E377C5B440F4DF78B3E636F55B16CC2"/>
    <w:rsid w:val="00B102D5"/>
    <w:pPr>
      <w:spacing w:after="160" w:line="278" w:lineRule="auto"/>
    </w:pPr>
    <w:rPr>
      <w:kern w:val="2"/>
      <w:sz w:val="24"/>
      <w:szCs w:val="24"/>
      <w14:ligatures w14:val="standardContextual"/>
    </w:rPr>
  </w:style>
  <w:style w:type="paragraph" w:customStyle="1" w:styleId="E65C53C81A284C9AA00351CDA1D3BD74">
    <w:name w:val="E65C53C81A284C9AA00351CDA1D3BD74"/>
    <w:rsid w:val="00B102D5"/>
    <w:pPr>
      <w:spacing w:after="160" w:line="278" w:lineRule="auto"/>
    </w:pPr>
    <w:rPr>
      <w:kern w:val="2"/>
      <w:sz w:val="24"/>
      <w:szCs w:val="24"/>
      <w14:ligatures w14:val="standardContextual"/>
    </w:rPr>
  </w:style>
  <w:style w:type="paragraph" w:customStyle="1" w:styleId="CFE1FA35342C4776A511A4E6156AACE2">
    <w:name w:val="CFE1FA35342C4776A511A4E6156AACE2"/>
    <w:rsid w:val="00B102D5"/>
    <w:pPr>
      <w:spacing w:after="160" w:line="278" w:lineRule="auto"/>
    </w:pPr>
    <w:rPr>
      <w:kern w:val="2"/>
      <w:sz w:val="24"/>
      <w:szCs w:val="24"/>
      <w14:ligatures w14:val="standardContextual"/>
    </w:rPr>
  </w:style>
  <w:style w:type="paragraph" w:customStyle="1" w:styleId="4569A89D5D3743ABAC1E0D2CBE675D89">
    <w:name w:val="4569A89D5D3743ABAC1E0D2CBE675D89"/>
    <w:rsid w:val="00B102D5"/>
    <w:pPr>
      <w:spacing w:after="160" w:line="278" w:lineRule="auto"/>
    </w:pPr>
    <w:rPr>
      <w:kern w:val="2"/>
      <w:sz w:val="24"/>
      <w:szCs w:val="24"/>
      <w14:ligatures w14:val="standardContextual"/>
    </w:rPr>
  </w:style>
  <w:style w:type="paragraph" w:customStyle="1" w:styleId="FDD4F7B4C0314B9AA9C50F5CAA757085">
    <w:name w:val="FDD4F7B4C0314B9AA9C50F5CAA757085"/>
    <w:rsid w:val="00B102D5"/>
    <w:pPr>
      <w:spacing w:after="160" w:line="278" w:lineRule="auto"/>
    </w:pPr>
    <w:rPr>
      <w:kern w:val="2"/>
      <w:sz w:val="24"/>
      <w:szCs w:val="24"/>
      <w14:ligatures w14:val="standardContextual"/>
    </w:rPr>
  </w:style>
  <w:style w:type="paragraph" w:customStyle="1" w:styleId="3B215C4A83B1442682AE3076BCCB8BD3">
    <w:name w:val="3B215C4A83B1442682AE3076BCCB8BD3"/>
    <w:rsid w:val="00B102D5"/>
    <w:pPr>
      <w:spacing w:after="160" w:line="278" w:lineRule="auto"/>
    </w:pPr>
    <w:rPr>
      <w:kern w:val="2"/>
      <w:sz w:val="24"/>
      <w:szCs w:val="24"/>
      <w14:ligatures w14:val="standardContextual"/>
    </w:rPr>
  </w:style>
  <w:style w:type="paragraph" w:customStyle="1" w:styleId="603668C649E84CDF8A12A42CD8381C8D">
    <w:name w:val="603668C649E84CDF8A12A42CD8381C8D"/>
    <w:rsid w:val="00B102D5"/>
    <w:pPr>
      <w:spacing w:after="160" w:line="278" w:lineRule="auto"/>
    </w:pPr>
    <w:rPr>
      <w:kern w:val="2"/>
      <w:sz w:val="24"/>
      <w:szCs w:val="24"/>
      <w14:ligatures w14:val="standardContextual"/>
    </w:rPr>
  </w:style>
  <w:style w:type="paragraph" w:customStyle="1" w:styleId="8DDB3BE68E2E43909F74A05E49791E39">
    <w:name w:val="8DDB3BE68E2E43909F74A05E49791E39"/>
    <w:rsid w:val="00B102D5"/>
    <w:pPr>
      <w:spacing w:after="160" w:line="278" w:lineRule="auto"/>
    </w:pPr>
    <w:rPr>
      <w:kern w:val="2"/>
      <w:sz w:val="24"/>
      <w:szCs w:val="24"/>
      <w14:ligatures w14:val="standardContextual"/>
    </w:rPr>
  </w:style>
  <w:style w:type="paragraph" w:customStyle="1" w:styleId="0EF46C24A3394F93AB38934BE67C1BCC">
    <w:name w:val="0EF46C24A3394F93AB38934BE67C1BCC"/>
    <w:rsid w:val="00B102D5"/>
    <w:pPr>
      <w:spacing w:after="160" w:line="278" w:lineRule="auto"/>
    </w:pPr>
    <w:rPr>
      <w:kern w:val="2"/>
      <w:sz w:val="24"/>
      <w:szCs w:val="24"/>
      <w14:ligatures w14:val="standardContextual"/>
    </w:rPr>
  </w:style>
  <w:style w:type="paragraph" w:customStyle="1" w:styleId="A789284B65064D0FB598D47878F1C130">
    <w:name w:val="A789284B65064D0FB598D47878F1C130"/>
    <w:rsid w:val="00B102D5"/>
    <w:pPr>
      <w:spacing w:after="160" w:line="278" w:lineRule="auto"/>
    </w:pPr>
    <w:rPr>
      <w:kern w:val="2"/>
      <w:sz w:val="24"/>
      <w:szCs w:val="24"/>
      <w14:ligatures w14:val="standardContextual"/>
    </w:rPr>
  </w:style>
  <w:style w:type="paragraph" w:customStyle="1" w:styleId="31A3B6D6D8DB415AA03CD04E83CAEAB4">
    <w:name w:val="31A3B6D6D8DB415AA03CD04E83CAEAB4"/>
    <w:rsid w:val="00B102D5"/>
    <w:pPr>
      <w:spacing w:after="160" w:line="278" w:lineRule="auto"/>
    </w:pPr>
    <w:rPr>
      <w:kern w:val="2"/>
      <w:sz w:val="24"/>
      <w:szCs w:val="24"/>
      <w14:ligatures w14:val="standardContextual"/>
    </w:rPr>
  </w:style>
  <w:style w:type="paragraph" w:customStyle="1" w:styleId="CB71BEFB73A246A1A8A651385F43748C">
    <w:name w:val="CB71BEFB73A246A1A8A651385F43748C"/>
    <w:rsid w:val="00B102D5"/>
    <w:pPr>
      <w:spacing w:after="160" w:line="278" w:lineRule="auto"/>
    </w:pPr>
    <w:rPr>
      <w:kern w:val="2"/>
      <w:sz w:val="24"/>
      <w:szCs w:val="24"/>
      <w14:ligatures w14:val="standardContextual"/>
    </w:rPr>
  </w:style>
  <w:style w:type="paragraph" w:customStyle="1" w:styleId="D767FD75BD684B07B0CDB5269095AA29">
    <w:name w:val="D767FD75BD684B07B0CDB5269095AA29"/>
    <w:rsid w:val="00B102D5"/>
    <w:pPr>
      <w:spacing w:after="160" w:line="278" w:lineRule="auto"/>
    </w:pPr>
    <w:rPr>
      <w:kern w:val="2"/>
      <w:sz w:val="24"/>
      <w:szCs w:val="24"/>
      <w14:ligatures w14:val="standardContextual"/>
    </w:rPr>
  </w:style>
  <w:style w:type="paragraph" w:customStyle="1" w:styleId="9F8026600A704CAD908E95A3B849E60C">
    <w:name w:val="9F8026600A704CAD908E95A3B849E60C"/>
    <w:rsid w:val="00B102D5"/>
    <w:pPr>
      <w:spacing w:after="160" w:line="278" w:lineRule="auto"/>
    </w:pPr>
    <w:rPr>
      <w:kern w:val="2"/>
      <w:sz w:val="24"/>
      <w:szCs w:val="24"/>
      <w14:ligatures w14:val="standardContextual"/>
    </w:rPr>
  </w:style>
  <w:style w:type="paragraph" w:customStyle="1" w:styleId="87B35AAD79CF435F8B23988FC4D4F94E">
    <w:name w:val="87B35AAD79CF435F8B23988FC4D4F94E"/>
    <w:rsid w:val="00B102D5"/>
    <w:pPr>
      <w:spacing w:after="160" w:line="278" w:lineRule="auto"/>
    </w:pPr>
    <w:rPr>
      <w:kern w:val="2"/>
      <w:sz w:val="24"/>
      <w:szCs w:val="24"/>
      <w14:ligatures w14:val="standardContextual"/>
    </w:rPr>
  </w:style>
  <w:style w:type="paragraph" w:customStyle="1" w:styleId="88C3C54E8BC745CEA5A802A5C0EA2312">
    <w:name w:val="88C3C54E8BC745CEA5A802A5C0EA2312"/>
    <w:rsid w:val="00B102D5"/>
    <w:pPr>
      <w:spacing w:after="160" w:line="278" w:lineRule="auto"/>
    </w:pPr>
    <w:rPr>
      <w:kern w:val="2"/>
      <w:sz w:val="24"/>
      <w:szCs w:val="24"/>
      <w14:ligatures w14:val="standardContextual"/>
    </w:rPr>
  </w:style>
  <w:style w:type="paragraph" w:customStyle="1" w:styleId="771C6E0E6B1842C598DBCEDDB3727862">
    <w:name w:val="771C6E0E6B1842C598DBCEDDB3727862"/>
    <w:rsid w:val="00B102D5"/>
    <w:pPr>
      <w:spacing w:after="160" w:line="278" w:lineRule="auto"/>
    </w:pPr>
    <w:rPr>
      <w:kern w:val="2"/>
      <w:sz w:val="24"/>
      <w:szCs w:val="24"/>
      <w14:ligatures w14:val="standardContextual"/>
    </w:rPr>
  </w:style>
  <w:style w:type="paragraph" w:customStyle="1" w:styleId="2BAA4E68A3FF4AEA94ACFB949B5B1C0B">
    <w:name w:val="2BAA4E68A3FF4AEA94ACFB949B5B1C0B"/>
    <w:rsid w:val="00B102D5"/>
    <w:pPr>
      <w:spacing w:after="160" w:line="278" w:lineRule="auto"/>
    </w:pPr>
    <w:rPr>
      <w:kern w:val="2"/>
      <w:sz w:val="24"/>
      <w:szCs w:val="24"/>
      <w14:ligatures w14:val="standardContextual"/>
    </w:rPr>
  </w:style>
  <w:style w:type="paragraph" w:customStyle="1" w:styleId="B035F8812E4A474497F6E9E815EB1569">
    <w:name w:val="B035F8812E4A474497F6E9E815EB1569"/>
    <w:rsid w:val="00B102D5"/>
    <w:pPr>
      <w:spacing w:after="160" w:line="278" w:lineRule="auto"/>
    </w:pPr>
    <w:rPr>
      <w:kern w:val="2"/>
      <w:sz w:val="24"/>
      <w:szCs w:val="24"/>
      <w14:ligatures w14:val="standardContextual"/>
    </w:rPr>
  </w:style>
  <w:style w:type="paragraph" w:customStyle="1" w:styleId="B914196971874A9BAE7CCCCCA5850637">
    <w:name w:val="B914196971874A9BAE7CCCCCA5850637"/>
    <w:rsid w:val="00B102D5"/>
    <w:pPr>
      <w:spacing w:after="160" w:line="278" w:lineRule="auto"/>
    </w:pPr>
    <w:rPr>
      <w:kern w:val="2"/>
      <w:sz w:val="24"/>
      <w:szCs w:val="24"/>
      <w14:ligatures w14:val="standardContextual"/>
    </w:rPr>
  </w:style>
  <w:style w:type="paragraph" w:customStyle="1" w:styleId="80CA9ACCC6654FDBA47CB12AA5C3A4C2">
    <w:name w:val="80CA9ACCC6654FDBA47CB12AA5C3A4C2"/>
    <w:rsid w:val="00B102D5"/>
    <w:pPr>
      <w:spacing w:after="160" w:line="278" w:lineRule="auto"/>
    </w:pPr>
    <w:rPr>
      <w:kern w:val="2"/>
      <w:sz w:val="24"/>
      <w:szCs w:val="24"/>
      <w14:ligatures w14:val="standardContextual"/>
    </w:rPr>
  </w:style>
  <w:style w:type="paragraph" w:customStyle="1" w:styleId="5D712B9C98C94ABEB3675F89C18B62D0">
    <w:name w:val="5D712B9C98C94ABEB3675F89C18B62D0"/>
    <w:rsid w:val="00B102D5"/>
    <w:pPr>
      <w:spacing w:after="160" w:line="278" w:lineRule="auto"/>
    </w:pPr>
    <w:rPr>
      <w:kern w:val="2"/>
      <w:sz w:val="24"/>
      <w:szCs w:val="24"/>
      <w14:ligatures w14:val="standardContextual"/>
    </w:rPr>
  </w:style>
  <w:style w:type="paragraph" w:customStyle="1" w:styleId="F4CC9B0F1C9847F7B0E2D603D0D79A12">
    <w:name w:val="F4CC9B0F1C9847F7B0E2D603D0D79A12"/>
    <w:rsid w:val="00B102D5"/>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2.xml><?xml version="1.0" encoding="utf-8"?>
<ct:contentTypeSchema xmlns:ct="http://schemas.microsoft.com/office/2006/metadata/contentType" xmlns:ma="http://schemas.microsoft.com/office/2006/metadata/properties/metaAttributes" ct:_="" ma:_="" ma:contentTypeName="Document" ma:contentTypeID="0x010100D0C6880DF9201342B5C6A165D675C523" ma:contentTypeVersion="24" ma:contentTypeDescription="Create a new document." ma:contentTypeScope="" ma:versionID="64ab71d22221f2aa223f82c416d2d14d">
  <xsd:schema xmlns:xsd="http://www.w3.org/2001/XMLSchema" xmlns:xs="http://www.w3.org/2001/XMLSchema" xmlns:p="http://schemas.microsoft.com/office/2006/metadata/properties" xmlns:ns2="90f4b0c5-0876-4eab-b7a9-276a3b7cf62b" xmlns:ns3="a5114ee5-3726-4731-9074-90979358cacc" targetNamespace="http://schemas.microsoft.com/office/2006/metadata/properties" ma:root="true" ma:fieldsID="338c7fb43052ab9180b41b59d12df56d" ns2:_="" ns3:_="">
    <xsd:import namespace="90f4b0c5-0876-4eab-b7a9-276a3b7cf62b"/>
    <xsd:import namespace="a5114ee5-3726-4731-9074-90979358cac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ImageMetadataListItemId" minOccurs="0"/>
                <xsd:element ref="ns2:ImageMetadataListFieldId" minOccurs="0"/>
                <xsd:element ref="ns2:KWIZVersionName" minOccurs="0"/>
                <xsd:element ref="ns2:KWIZVersionDescription" minOccurs="0"/>
                <xsd:element ref="ns2:KWIZVersionCreatedBy" minOccurs="0"/>
                <xsd:element ref="ns2:KWIZVersionActiveVID" minOccurs="0"/>
                <xsd:element ref="ns2:KWIZVersionPublishedVID" minOccurs="0"/>
                <xsd:element ref="ns2:KWIZPublishingEnabl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4b0c5-0876-4eab-b7a9-276a3b7cf6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ImageMetadataListItemId" ma:index="24" nillable="true" ma:displayName="ImageMetadataListItemId" ma:hidden="true" ma:indexed="true" ma:internalName="ImageMetadataListItemId">
      <xsd:simpleType>
        <xsd:restriction base="dms:Unknown"/>
      </xsd:simpleType>
    </xsd:element>
    <xsd:element name="ImageMetadataListFieldId" ma:index="25" nillable="true" ma:displayName="ImageMetadataListFieldId" ma:hidden="true" ma:indexed="true" ma:internalName="ImageMetadataListFieldId">
      <xsd:simpleType>
        <xsd:restriction base="dms:Unknown"/>
      </xsd:simpleType>
    </xsd:element>
    <xsd:element name="KWIZVersionName" ma:index="26" nillable="true" ma:displayName="KWIZVersionName" ma:hidden="true" ma:internalName="KWIZVersionName">
      <xsd:simpleType>
        <xsd:restriction base="dms:Text">
          <xsd:maxLength value="255"/>
        </xsd:restriction>
      </xsd:simpleType>
    </xsd:element>
    <xsd:element name="KWIZVersionDescription" ma:index="27" nillable="true" ma:displayName="KWIZVersionDescription" ma:hidden="true" ma:internalName="KWIZVersionDescription">
      <xsd:simpleType>
        <xsd:restriction base="dms:Note"/>
      </xsd:simpleType>
    </xsd:element>
    <xsd:element name="KWIZVersionCreatedBy" ma:index="28" nillable="true" ma:displayName="KWIZVersionCreatedBy" ma:hidden="true" ma:internalName="KWIZVersionCreatedBy">
      <xsd:simpleType>
        <xsd:restriction base="dms:Text">
          <xsd:maxLength value="255"/>
        </xsd:restriction>
      </xsd:simpleType>
    </xsd:element>
    <xsd:element name="KWIZVersionActiveVID" ma:index="29" nillable="true" ma:displayName="KWIZVersionActiveVID" ma:hidden="true" ma:internalName="KWIZVersionActiveVID">
      <xsd:simpleType>
        <xsd:restriction base="dms:Text">
          <xsd:maxLength value="255"/>
        </xsd:restriction>
      </xsd:simpleType>
    </xsd:element>
    <xsd:element name="KWIZVersionPublishedVID" ma:index="30" nillable="true" ma:displayName="KWIZVersionPublishedVID" ma:hidden="true" ma:internalName="KWIZVersionPublishedVID">
      <xsd:simpleType>
        <xsd:restriction base="dms:Text">
          <xsd:maxLength value="255"/>
        </xsd:restriction>
      </xsd:simpleType>
    </xsd:element>
    <xsd:element name="KWIZPublishingEnabled" ma:index="31" nillable="true" ma:displayName="KWIZPublishingEnabled" ma:hidden="true" ma:internalName="KWIZPublishingEnabl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5114ee5-3726-4731-9074-90979358cac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836693f-27a7-45bd-9b0b-d2a3c676af03}" ma:internalName="TaxCatchAll" ma:showField="CatchAllData" ma:web="a5114ee5-3726-4731-9074-90979358ca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5114ee5-3726-4731-9074-90979358cacc" xsi:nil="true"/>
    <lcf76f155ced4ddcb4097134ff3c332f xmlns="90f4b0c5-0876-4eab-b7a9-276a3b7cf62b">
      <Terms xmlns="http://schemas.microsoft.com/office/infopath/2007/PartnerControls"/>
    </lcf76f155ced4ddcb4097134ff3c332f>
    <KWIZVersionPublishedVID xmlns="90f4b0c5-0876-4eab-b7a9-276a3b7cf62b" xsi:nil="true"/>
    <KWIZVersionDescription xmlns="90f4b0c5-0876-4eab-b7a9-276a3b7cf62b" xsi:nil="true"/>
    <KWIZVersionCreatedBy xmlns="90f4b0c5-0876-4eab-b7a9-276a3b7cf62b" xsi:nil="true"/>
    <ImageMetadataListFieldId xmlns="90f4b0c5-0876-4eab-b7a9-276a3b7cf62b" xsi:nil="true"/>
    <ImageMetadataListItemId xmlns="90f4b0c5-0876-4eab-b7a9-276a3b7cf62b" xsi:nil="true"/>
    <KWIZVersionActiveVID xmlns="90f4b0c5-0876-4eab-b7a9-276a3b7cf62b" xsi:nil="true"/>
    <KWIZPublishingEnabled xmlns="90f4b0c5-0876-4eab-b7a9-276a3b7cf62b" xsi:nil="true"/>
    <KWIZVersionName xmlns="90f4b0c5-0876-4eab-b7a9-276a3b7cf62b" xsi:nil="true"/>
  </documentManagement>
</p:properti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8E1DECCC-233A-44E6-A128-9E4615DCB3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f4b0c5-0876-4eab-b7a9-276a3b7cf62b"/>
    <ds:schemaRef ds:uri="a5114ee5-3726-4731-9074-90979358c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a5114ee5-3726-4731-9074-90979358cacc"/>
    <ds:schemaRef ds:uri="90f4b0c5-0876-4eab-b7a9-276a3b7cf62b"/>
  </ds:schemaRefs>
</ds:datastoreItem>
</file>

<file path=customXml/itemProps4.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5.xml><?xml version="1.0" encoding="utf-8"?>
<ds:datastoreItem xmlns:ds="http://schemas.openxmlformats.org/officeDocument/2006/customXml" ds:itemID="{4B8AE5AB-9F2B-4CDD-8F4B-2C6FDCDF943A}">
  <ds:schemaRefs>
    <ds:schemaRef ds:uri="http://schemas.openxmlformats.org/officeDocument/2006/bibliography"/>
  </ds:schemaRefs>
</ds:datastoreItem>
</file>

<file path=customXml/itemProps6.xml><?xml version="1.0" encoding="utf-8"?>
<ds:datastoreItem xmlns:ds="http://schemas.openxmlformats.org/officeDocument/2006/customXml" ds:itemID="{C7E80B9E-DE87-4A47-A8AD-AADD901779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PD Template  (Chief Ministers) (18)</Template>
  <TotalTime>0</TotalTime>
  <Pages>7</Pages>
  <Words>1878</Words>
  <Characters>10705</Characters>
  <DocSecurity>0</DocSecurity>
  <Lines>89</Lines>
  <Paragraphs>25</Paragraphs>
  <ScaleCrop>false</ScaleCrop>
  <HeadingPairs>
    <vt:vector size="2" baseType="variant">
      <vt:variant>
        <vt:lpstr>Title</vt:lpstr>
      </vt:variant>
      <vt:variant>
        <vt:i4>1</vt:i4>
      </vt:variant>
    </vt:vector>
  </HeadingPairs>
  <TitlesOfParts>
    <vt:vector size="1" baseType="lpstr">
      <vt:lpstr>Position Description Template - Chief Ministers</vt:lpstr>
    </vt:vector>
  </TitlesOfParts>
  <LinksUpToDate>false</LinksUpToDate>
  <CharactersWithSpaces>12558</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2017-12-10T21:24:00Z</cp:lastPrinted>
  <dcterms:created xsi:type="dcterms:W3CDTF">2026-10-08T03:48:00Z</dcterms:created>
  <dcterms:modified xsi:type="dcterms:W3CDTF">2026-10-08T03:48:00Z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0x010100D0C6880DF9201342B5C6A165D675C523</vt:lpwstr>
  </property>
  <property fmtid="{D5CDD505-2E9C-101B-9397-08002B2CF9AE}" pid="17" name="MSIP_Label_69af8531-eb46-4968-8cb3-105d2f5ea87e_Enabled">
    <vt:lpwstr>true</vt:lpwstr>
  </property>
  <property fmtid="{D5CDD505-2E9C-101B-9397-08002B2CF9AE}" pid="18" name="MSIP_Label_69af8531-eb46-4968-8cb3-105d2f5ea87e_SetDate">
    <vt:lpwstr>2026-06-22T23:05:25Z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5e12a298-9aad-4695-beb9-4fa5fb085552</vt:lpwstr>
  </property>
  <property fmtid="{D5CDD505-2E9C-101B-9397-08002B2CF9AE}" pid="23" name="MSIP_Label_69af8531-eb46-4968-8cb3-105d2f5ea87e_ContentBits">
    <vt:lpwstr>0</vt:lpwstr>
  </property>
  <property fmtid="{D5CDD505-2E9C-101B-9397-08002B2CF9AE}" pid="24" name="MSIP_Label_69af8531-eb46-4968-8cb3-105d2f5ea87e_Tag">
    <vt:lpwstr>10, 3, 0, 1</vt:lpwstr>
  </property>
</Properties>
</file>