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D9528" w14:textId="78F1FF9F" w:rsidR="002A43D2" w:rsidRPr="006271E0" w:rsidRDefault="001459EB" w:rsidP="002A43D2">
      <w:pPr>
        <w:pStyle w:val="Title"/>
        <w:jc w:val="right"/>
        <w:rPr>
          <w:rFonts w:asciiTheme="minorHAnsi" w:hAnsiTheme="minorHAnsi"/>
          <w:sz w:val="44"/>
          <w:szCs w:val="44"/>
        </w:rPr>
      </w:pPr>
      <w:r w:rsidRPr="006271E0">
        <w:rPr>
          <w:rFonts w:asciiTheme="minorHAnsi" w:hAnsiTheme="minorHAnsi"/>
          <w:noProof/>
          <w:sz w:val="44"/>
          <w:szCs w:val="44"/>
        </w:rPr>
        <w:drawing>
          <wp:anchor distT="0" distB="0" distL="114300" distR="114300" simplePos="0" relativeHeight="251657728" behindDoc="1" locked="0" layoutInCell="1" allowOverlap="1" wp14:anchorId="6963B4DF" wp14:editId="311EC4BA">
            <wp:simplePos x="0" y="0"/>
            <wp:positionH relativeFrom="column">
              <wp:posOffset>-201930</wp:posOffset>
            </wp:positionH>
            <wp:positionV relativeFrom="paragraph">
              <wp:posOffset>-262890</wp:posOffset>
            </wp:positionV>
            <wp:extent cx="2428875" cy="924560"/>
            <wp:effectExtent l="19050" t="0" r="9525" b="0"/>
            <wp:wrapTight wrapText="bothSides">
              <wp:wrapPolygon edited="0">
                <wp:start x="-169" y="0"/>
                <wp:lineTo x="-169" y="21363"/>
                <wp:lineTo x="21685" y="21363"/>
                <wp:lineTo x="21685" y="0"/>
                <wp:lineTo x="-169" y="0"/>
              </wp:wrapPolygon>
            </wp:wrapTight>
            <wp:docPr id="2" name="Picture 2" descr="Chief Minister, Treasury and Economic Develop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ief Minister, Treasury and Economic Development logo"/>
                    <pic:cNvPicPr>
                      <a:picLocks noChangeAspect="1" noChangeArrowheads="1"/>
                    </pic:cNvPicPr>
                  </pic:nvPicPr>
                  <pic:blipFill>
                    <a:blip r:embed="rId14" cstate="print"/>
                    <a:srcRect/>
                    <a:stretch>
                      <a:fillRect/>
                    </a:stretch>
                  </pic:blipFill>
                  <pic:spPr bwMode="auto">
                    <a:xfrm>
                      <a:off x="0" y="0"/>
                      <a:ext cx="2428875" cy="924560"/>
                    </a:xfrm>
                    <a:prstGeom prst="rect">
                      <a:avLst/>
                    </a:prstGeom>
                    <a:noFill/>
                    <a:ln w="9525">
                      <a:noFill/>
                      <a:miter lim="800000"/>
                      <a:headEnd/>
                      <a:tailEnd/>
                    </a:ln>
                  </pic:spPr>
                </pic:pic>
              </a:graphicData>
            </a:graphic>
          </wp:anchor>
        </w:drawing>
      </w:r>
      <w:r w:rsidR="002A43D2" w:rsidRPr="006271E0">
        <w:rPr>
          <w:rFonts w:asciiTheme="minorHAnsi" w:hAnsiTheme="minorHAnsi"/>
          <w:sz w:val="44"/>
          <w:szCs w:val="44"/>
        </w:rPr>
        <w:t>POSITION DESCRIPTION</w:t>
      </w:r>
    </w:p>
    <w:p w14:paraId="1C3FE66A" w14:textId="77777777" w:rsidR="002A43D2" w:rsidRPr="003C5ED1" w:rsidRDefault="002A43D2" w:rsidP="002A43D2">
      <w:pPr>
        <w:rPr>
          <w:rFonts w:asciiTheme="minorHAnsi" w:hAnsiTheme="minorHAnsi"/>
          <w:sz w:val="22"/>
          <w:szCs w:val="22"/>
        </w:rPr>
      </w:pPr>
    </w:p>
    <w:p w14:paraId="5A7743E7" w14:textId="77777777" w:rsidR="006F09E8" w:rsidRPr="003C5ED1" w:rsidRDefault="006F09E8" w:rsidP="002A43D2">
      <w:pPr>
        <w:tabs>
          <w:tab w:val="left" w:pos="3600"/>
        </w:tabs>
        <w:rPr>
          <w:rFonts w:asciiTheme="minorHAnsi" w:hAnsiTheme="minorHAnsi"/>
          <w:b/>
          <w:sz w:val="22"/>
          <w:szCs w:val="22"/>
        </w:rPr>
        <w:sectPr w:rsidR="006F09E8" w:rsidRPr="003C5ED1" w:rsidSect="00344CE0">
          <w:headerReference w:type="even" r:id="rId15"/>
          <w:headerReference w:type="default" r:id="rId16"/>
          <w:footerReference w:type="even" r:id="rId17"/>
          <w:headerReference w:type="first" r:id="rId18"/>
          <w:footerReference w:type="first" r:id="rId19"/>
          <w:pgSz w:w="11906" w:h="16838" w:code="9"/>
          <w:pgMar w:top="851" w:right="1134" w:bottom="1134" w:left="1134" w:header="680" w:footer="680" w:gutter="0"/>
          <w:cols w:space="720"/>
          <w:docGrid w:linePitch="326"/>
        </w:sectPr>
      </w:pPr>
    </w:p>
    <w:p w14:paraId="7FD241D3" w14:textId="77777777" w:rsidR="006271E0" w:rsidRDefault="006271E0" w:rsidP="002A43D2">
      <w:pPr>
        <w:tabs>
          <w:tab w:val="left" w:pos="3600"/>
        </w:tabs>
        <w:rPr>
          <w:rFonts w:asciiTheme="minorHAnsi" w:hAnsiTheme="minorHAnsi"/>
          <w:b/>
          <w:sz w:val="22"/>
          <w:szCs w:val="22"/>
        </w:rPr>
      </w:pPr>
    </w:p>
    <w:p w14:paraId="2C74D521" w14:textId="7F94E5C7" w:rsidR="006F09E8" w:rsidRPr="003C5ED1" w:rsidRDefault="002A43D2" w:rsidP="002A43D2">
      <w:pPr>
        <w:tabs>
          <w:tab w:val="left" w:pos="3600"/>
        </w:tabs>
        <w:rPr>
          <w:rFonts w:asciiTheme="minorHAnsi" w:hAnsiTheme="minorHAnsi"/>
          <w:sz w:val="22"/>
          <w:szCs w:val="22"/>
        </w:rPr>
      </w:pPr>
      <w:r w:rsidRPr="003C5ED1">
        <w:rPr>
          <w:rFonts w:asciiTheme="minorHAnsi" w:hAnsiTheme="minorHAnsi"/>
          <w:b/>
          <w:sz w:val="22"/>
          <w:szCs w:val="22"/>
        </w:rPr>
        <w:t xml:space="preserve">Directorate: </w:t>
      </w:r>
      <w:r w:rsidR="00936073">
        <w:rPr>
          <w:rFonts w:asciiTheme="minorHAnsi" w:hAnsiTheme="minorHAnsi"/>
          <w:sz w:val="22"/>
          <w:szCs w:val="22"/>
        </w:rPr>
        <w:t>City and Environment</w:t>
      </w:r>
    </w:p>
    <w:p w14:paraId="19210F29" w14:textId="77777777" w:rsidR="006F09E8" w:rsidRPr="003C5ED1" w:rsidRDefault="002A43D2" w:rsidP="002A43D2">
      <w:pPr>
        <w:spacing w:before="240"/>
        <w:rPr>
          <w:rFonts w:asciiTheme="minorHAnsi" w:hAnsiTheme="minorHAnsi"/>
          <w:sz w:val="22"/>
          <w:szCs w:val="22"/>
        </w:rPr>
      </w:pPr>
      <w:r w:rsidRPr="003C5ED1">
        <w:rPr>
          <w:rFonts w:asciiTheme="minorHAnsi" w:hAnsiTheme="minorHAnsi"/>
          <w:b/>
          <w:sz w:val="22"/>
          <w:szCs w:val="22"/>
        </w:rPr>
        <w:t xml:space="preserve">Division: </w:t>
      </w:r>
      <w:r w:rsidR="00B44F24" w:rsidRPr="003C5ED1">
        <w:rPr>
          <w:rFonts w:asciiTheme="minorHAnsi" w:hAnsiTheme="minorHAnsi"/>
          <w:sz w:val="22"/>
          <w:szCs w:val="22"/>
        </w:rPr>
        <w:t>Access Canberra</w:t>
      </w:r>
    </w:p>
    <w:p w14:paraId="244F45E7" w14:textId="550B1C8A" w:rsidR="009731E7" w:rsidRPr="003C5ED1" w:rsidRDefault="002A43D2" w:rsidP="006F09E8">
      <w:pPr>
        <w:spacing w:before="240"/>
        <w:rPr>
          <w:rFonts w:asciiTheme="minorHAnsi" w:hAnsiTheme="minorHAnsi"/>
          <w:sz w:val="22"/>
          <w:szCs w:val="22"/>
        </w:rPr>
      </w:pPr>
      <w:r w:rsidRPr="003C5ED1">
        <w:rPr>
          <w:rFonts w:asciiTheme="minorHAnsi" w:hAnsiTheme="minorHAnsi"/>
          <w:b/>
          <w:sz w:val="22"/>
          <w:szCs w:val="22"/>
        </w:rPr>
        <w:t>Business Unit:</w:t>
      </w:r>
      <w:r w:rsidRPr="003C5ED1">
        <w:rPr>
          <w:rFonts w:asciiTheme="minorHAnsi" w:hAnsiTheme="minorHAnsi"/>
          <w:b/>
          <w:sz w:val="22"/>
          <w:szCs w:val="22"/>
        </w:rPr>
        <w:tab/>
      </w:r>
      <w:r w:rsidR="00A52963" w:rsidRPr="003C5ED1">
        <w:rPr>
          <w:rFonts w:asciiTheme="minorHAnsi" w:hAnsiTheme="minorHAnsi"/>
          <w:sz w:val="22"/>
          <w:szCs w:val="22"/>
        </w:rPr>
        <w:t xml:space="preserve">Construction </w:t>
      </w:r>
      <w:r w:rsidR="00D56A2E" w:rsidRPr="003C5ED1">
        <w:rPr>
          <w:rFonts w:asciiTheme="minorHAnsi" w:hAnsiTheme="minorHAnsi"/>
          <w:sz w:val="22"/>
          <w:szCs w:val="22"/>
        </w:rPr>
        <w:t xml:space="preserve">and </w:t>
      </w:r>
      <w:r w:rsidR="00D52DCD">
        <w:rPr>
          <w:rFonts w:asciiTheme="minorHAnsi" w:hAnsiTheme="minorHAnsi"/>
          <w:sz w:val="22"/>
          <w:szCs w:val="22"/>
        </w:rPr>
        <w:t>Planning Regulation</w:t>
      </w:r>
    </w:p>
    <w:p w14:paraId="301404DB" w14:textId="77777777" w:rsidR="006271E0" w:rsidRDefault="006271E0" w:rsidP="00A52963">
      <w:pPr>
        <w:spacing w:before="240"/>
        <w:ind w:left="1440" w:hanging="1440"/>
        <w:rPr>
          <w:rFonts w:asciiTheme="minorHAnsi" w:hAnsiTheme="minorHAnsi"/>
          <w:b/>
          <w:sz w:val="22"/>
          <w:szCs w:val="22"/>
        </w:rPr>
      </w:pPr>
    </w:p>
    <w:p w14:paraId="44BD7DDB" w14:textId="77777777" w:rsidR="006271E0" w:rsidRDefault="006271E0" w:rsidP="00A52963">
      <w:pPr>
        <w:spacing w:before="240"/>
        <w:ind w:left="1440" w:hanging="1440"/>
        <w:rPr>
          <w:rFonts w:asciiTheme="minorHAnsi" w:hAnsiTheme="minorHAnsi"/>
          <w:b/>
          <w:sz w:val="22"/>
          <w:szCs w:val="22"/>
        </w:rPr>
      </w:pPr>
    </w:p>
    <w:p w14:paraId="103976A1" w14:textId="72E8545A" w:rsidR="000049C7" w:rsidRPr="003C5ED1" w:rsidRDefault="006F09E8" w:rsidP="00A52963">
      <w:pPr>
        <w:spacing w:before="240"/>
        <w:ind w:left="1440" w:hanging="1440"/>
        <w:rPr>
          <w:rFonts w:asciiTheme="minorHAnsi" w:hAnsiTheme="minorHAnsi"/>
          <w:sz w:val="22"/>
          <w:szCs w:val="22"/>
        </w:rPr>
      </w:pPr>
      <w:r w:rsidRPr="003C5ED1">
        <w:rPr>
          <w:rFonts w:asciiTheme="minorHAnsi" w:hAnsiTheme="minorHAnsi"/>
          <w:b/>
          <w:sz w:val="22"/>
          <w:szCs w:val="22"/>
        </w:rPr>
        <w:t>Position Title:</w:t>
      </w:r>
      <w:r w:rsidRPr="003C5ED1">
        <w:rPr>
          <w:rFonts w:asciiTheme="minorHAnsi" w:hAnsiTheme="minorHAnsi"/>
          <w:b/>
          <w:sz w:val="22"/>
          <w:szCs w:val="22"/>
        </w:rPr>
        <w:tab/>
      </w:r>
      <w:r w:rsidR="00CB2F09">
        <w:rPr>
          <w:rFonts w:asciiTheme="minorHAnsi" w:hAnsiTheme="minorHAnsi"/>
          <w:sz w:val="22"/>
          <w:szCs w:val="22"/>
        </w:rPr>
        <w:t>Building</w:t>
      </w:r>
      <w:r w:rsidR="00537C68">
        <w:rPr>
          <w:rFonts w:asciiTheme="minorHAnsi" w:hAnsiTheme="minorHAnsi"/>
          <w:sz w:val="22"/>
          <w:szCs w:val="22"/>
        </w:rPr>
        <w:t>, Planning</w:t>
      </w:r>
      <w:r w:rsidR="00CB2F09">
        <w:rPr>
          <w:rFonts w:asciiTheme="minorHAnsi" w:hAnsiTheme="minorHAnsi"/>
          <w:sz w:val="22"/>
          <w:szCs w:val="22"/>
        </w:rPr>
        <w:t xml:space="preserve"> and Energy Assessor</w:t>
      </w:r>
      <w:r w:rsidR="00D52DCD">
        <w:rPr>
          <w:rFonts w:asciiTheme="minorHAnsi" w:hAnsiTheme="minorHAnsi"/>
          <w:sz w:val="22"/>
          <w:szCs w:val="22"/>
        </w:rPr>
        <w:t xml:space="preserve"> </w:t>
      </w:r>
      <w:r w:rsidR="009F4F0B">
        <w:rPr>
          <w:rFonts w:asciiTheme="minorHAnsi" w:hAnsiTheme="minorHAnsi"/>
          <w:sz w:val="22"/>
          <w:szCs w:val="22"/>
        </w:rPr>
        <w:t>Auditor</w:t>
      </w:r>
    </w:p>
    <w:p w14:paraId="0788AB73" w14:textId="333783DC" w:rsidR="006F09E8" w:rsidRPr="003C5ED1" w:rsidRDefault="006F09E8" w:rsidP="006F09E8">
      <w:pPr>
        <w:spacing w:before="240"/>
        <w:rPr>
          <w:rFonts w:asciiTheme="minorHAnsi" w:hAnsiTheme="minorHAnsi"/>
          <w:sz w:val="22"/>
          <w:szCs w:val="22"/>
        </w:rPr>
      </w:pPr>
      <w:r w:rsidRPr="003C5ED1">
        <w:rPr>
          <w:rFonts w:asciiTheme="minorHAnsi" w:hAnsiTheme="minorHAnsi"/>
          <w:b/>
          <w:sz w:val="22"/>
          <w:szCs w:val="22"/>
        </w:rPr>
        <w:t>Position Number:</w:t>
      </w:r>
      <w:r w:rsidR="00A52963" w:rsidRPr="003C5ED1">
        <w:rPr>
          <w:rFonts w:asciiTheme="minorHAnsi" w:hAnsiTheme="minorHAnsi"/>
          <w:b/>
          <w:sz w:val="22"/>
          <w:szCs w:val="22"/>
        </w:rPr>
        <w:t xml:space="preserve"> </w:t>
      </w:r>
      <w:r w:rsidR="006D25A6">
        <w:rPr>
          <w:rFonts w:asciiTheme="minorHAnsi" w:hAnsiTheme="minorHAnsi"/>
          <w:sz w:val="22"/>
          <w:szCs w:val="22"/>
        </w:rPr>
        <w:t>PN</w:t>
      </w:r>
      <w:r w:rsidR="00D52DCD">
        <w:rPr>
          <w:rFonts w:asciiTheme="minorHAnsi" w:hAnsiTheme="minorHAnsi"/>
          <w:sz w:val="22"/>
          <w:szCs w:val="22"/>
        </w:rPr>
        <w:t xml:space="preserve"> </w:t>
      </w:r>
      <w:r w:rsidR="003C3896">
        <w:rPr>
          <w:rFonts w:asciiTheme="minorHAnsi" w:hAnsiTheme="minorHAnsi"/>
          <w:sz w:val="22"/>
          <w:szCs w:val="22"/>
        </w:rPr>
        <w:t>17433</w:t>
      </w:r>
    </w:p>
    <w:p w14:paraId="21260DA8" w14:textId="77777777" w:rsidR="006F09E8" w:rsidRPr="003C5ED1" w:rsidRDefault="006F09E8" w:rsidP="006F09E8">
      <w:pPr>
        <w:spacing w:before="240"/>
        <w:rPr>
          <w:rFonts w:asciiTheme="minorHAnsi" w:hAnsiTheme="minorHAnsi"/>
          <w:b/>
          <w:sz w:val="22"/>
          <w:szCs w:val="22"/>
        </w:rPr>
      </w:pPr>
      <w:r w:rsidRPr="003C5ED1">
        <w:rPr>
          <w:rFonts w:asciiTheme="minorHAnsi" w:hAnsiTheme="minorHAnsi"/>
          <w:b/>
          <w:sz w:val="22"/>
          <w:szCs w:val="22"/>
        </w:rPr>
        <w:t xml:space="preserve">Classification: </w:t>
      </w:r>
      <w:r w:rsidR="00A52963" w:rsidRPr="003C5ED1">
        <w:rPr>
          <w:rFonts w:asciiTheme="minorHAnsi" w:hAnsiTheme="minorHAnsi"/>
          <w:sz w:val="22"/>
          <w:szCs w:val="22"/>
        </w:rPr>
        <w:tab/>
        <w:t>AS06</w:t>
      </w:r>
    </w:p>
    <w:p w14:paraId="4BE6A652" w14:textId="6B3A521C" w:rsidR="002A43D2" w:rsidRPr="003C5ED1" w:rsidRDefault="002A43D2" w:rsidP="002A43D2">
      <w:pPr>
        <w:spacing w:before="240"/>
        <w:rPr>
          <w:rFonts w:asciiTheme="minorHAnsi" w:hAnsiTheme="minorHAnsi"/>
          <w:b/>
          <w:sz w:val="22"/>
          <w:szCs w:val="22"/>
        </w:rPr>
      </w:pPr>
      <w:r w:rsidRPr="003C5ED1">
        <w:rPr>
          <w:rFonts w:asciiTheme="minorHAnsi" w:hAnsiTheme="minorHAnsi"/>
          <w:b/>
          <w:sz w:val="22"/>
          <w:szCs w:val="22"/>
        </w:rPr>
        <w:t xml:space="preserve">Location: </w:t>
      </w:r>
      <w:r w:rsidR="00841C44" w:rsidRPr="003C5ED1">
        <w:rPr>
          <w:rFonts w:asciiTheme="minorHAnsi" w:hAnsiTheme="minorHAnsi"/>
          <w:sz w:val="22"/>
          <w:szCs w:val="22"/>
        </w:rPr>
        <w:t>Mitchell</w:t>
      </w:r>
      <w:r w:rsidR="00D400EF">
        <w:rPr>
          <w:rFonts w:asciiTheme="minorHAnsi" w:hAnsiTheme="minorHAnsi"/>
          <w:sz w:val="22"/>
          <w:szCs w:val="22"/>
        </w:rPr>
        <w:t>/Various</w:t>
      </w:r>
    </w:p>
    <w:p w14:paraId="6A876BC8" w14:textId="3A42941D" w:rsidR="002A43D2" w:rsidRPr="00D400EF" w:rsidRDefault="002A43D2" w:rsidP="002A43D2">
      <w:pPr>
        <w:spacing w:before="240"/>
        <w:rPr>
          <w:rFonts w:asciiTheme="minorHAnsi" w:hAnsiTheme="minorHAnsi"/>
          <w:sz w:val="22"/>
          <w:szCs w:val="22"/>
        </w:rPr>
      </w:pPr>
      <w:r w:rsidRPr="003C5ED1">
        <w:rPr>
          <w:rFonts w:asciiTheme="minorHAnsi" w:hAnsiTheme="minorHAnsi"/>
          <w:b/>
          <w:sz w:val="22"/>
          <w:szCs w:val="22"/>
        </w:rPr>
        <w:t>Last Reviewed:</w:t>
      </w:r>
      <w:r w:rsidR="00A772F6">
        <w:rPr>
          <w:rFonts w:asciiTheme="minorHAnsi" w:hAnsiTheme="minorHAnsi"/>
          <w:b/>
          <w:sz w:val="22"/>
          <w:szCs w:val="22"/>
        </w:rPr>
        <w:t xml:space="preserve"> </w:t>
      </w:r>
      <w:r w:rsidR="003C3896">
        <w:rPr>
          <w:rFonts w:asciiTheme="minorHAnsi" w:hAnsiTheme="minorHAnsi"/>
          <w:sz w:val="22"/>
          <w:szCs w:val="22"/>
        </w:rPr>
        <w:t>October 2026</w:t>
      </w:r>
    </w:p>
    <w:p w14:paraId="683EC93F" w14:textId="77777777" w:rsidR="006F09E8" w:rsidRPr="003C5ED1" w:rsidRDefault="006F09E8" w:rsidP="002A43D2">
      <w:pPr>
        <w:pStyle w:val="Heading1"/>
        <w:pBdr>
          <w:bottom w:val="single" w:sz="12" w:space="1" w:color="auto"/>
        </w:pBdr>
        <w:rPr>
          <w:rFonts w:asciiTheme="minorHAnsi" w:hAnsiTheme="minorHAnsi"/>
          <w:sz w:val="22"/>
          <w:szCs w:val="22"/>
        </w:rPr>
        <w:sectPr w:rsidR="006F09E8" w:rsidRPr="003C5ED1" w:rsidSect="00344CE0">
          <w:type w:val="continuous"/>
          <w:pgSz w:w="11906" w:h="16838" w:code="9"/>
          <w:pgMar w:top="851" w:right="1134" w:bottom="1134" w:left="1134" w:header="680" w:footer="680" w:gutter="0"/>
          <w:cols w:num="2" w:space="720"/>
          <w:docGrid w:linePitch="326"/>
        </w:sectPr>
      </w:pPr>
    </w:p>
    <w:p w14:paraId="6E0ACBED" w14:textId="77777777" w:rsidR="002A43D2" w:rsidRPr="00FE1A27" w:rsidRDefault="002A43D2" w:rsidP="002A43D2">
      <w:pPr>
        <w:pStyle w:val="Heading1"/>
        <w:pBdr>
          <w:bottom w:val="single" w:sz="12" w:space="1" w:color="auto"/>
        </w:pBdr>
        <w:rPr>
          <w:rFonts w:asciiTheme="minorHAnsi" w:hAnsiTheme="minorHAnsi"/>
          <w:sz w:val="24"/>
          <w:szCs w:val="24"/>
        </w:rPr>
      </w:pPr>
      <w:r w:rsidRPr="00FE1A27">
        <w:rPr>
          <w:rFonts w:asciiTheme="minorHAnsi" w:hAnsiTheme="minorHAnsi"/>
          <w:sz w:val="24"/>
          <w:szCs w:val="24"/>
        </w:rPr>
        <w:t>DIRECTORATE OVERVIEW</w:t>
      </w:r>
    </w:p>
    <w:p w14:paraId="2F3E3B5C" w14:textId="70CFF4A2" w:rsidR="00373FED" w:rsidRPr="003C5ED1" w:rsidRDefault="002171F1" w:rsidP="00AF1AAC">
      <w:pPr>
        <w:spacing w:before="240" w:line="264" w:lineRule="auto"/>
        <w:rPr>
          <w:rFonts w:asciiTheme="minorHAnsi" w:hAnsiTheme="minorHAnsi"/>
          <w:sz w:val="22"/>
          <w:szCs w:val="22"/>
        </w:rPr>
      </w:pPr>
      <w:r>
        <w:rPr>
          <w:rFonts w:asciiTheme="minorHAnsi" w:hAnsiTheme="minorHAnsi"/>
          <w:sz w:val="22"/>
          <w:szCs w:val="22"/>
        </w:rPr>
        <w:t>City and Environment</w:t>
      </w:r>
      <w:r w:rsidR="002A43D2" w:rsidRPr="003C5ED1">
        <w:rPr>
          <w:rFonts w:asciiTheme="minorHAnsi" w:hAnsiTheme="minorHAnsi"/>
          <w:sz w:val="22"/>
          <w:szCs w:val="22"/>
        </w:rPr>
        <w:t xml:space="preserve"> Directorate (C</w:t>
      </w:r>
      <w:r>
        <w:rPr>
          <w:rFonts w:asciiTheme="minorHAnsi" w:hAnsiTheme="minorHAnsi"/>
          <w:sz w:val="22"/>
          <w:szCs w:val="22"/>
        </w:rPr>
        <w:t>ED</w:t>
      </w:r>
      <w:r w:rsidR="002A43D2" w:rsidRPr="003C5ED1">
        <w:rPr>
          <w:rFonts w:asciiTheme="minorHAnsi" w:hAnsiTheme="minorHAnsi"/>
          <w:sz w:val="22"/>
          <w:szCs w:val="22"/>
        </w:rPr>
        <w:t>) leads the ACT Public Service and provides strategic advice and support to the Chief Minister, Treasurer, Minister for Economic Development and the Cabinet on policy, financial and economic matters, service delivery and whole of government issues. The Directorate facilitates the implementation of government priorities and drives many new initiatives, including Access Canberra which provides a range of ACT Government shopfront and regulatory services. The Directorate is also responsible for Shared Services which provides financial, ICT and HR support across Government. The Director-General of C</w:t>
      </w:r>
      <w:r>
        <w:rPr>
          <w:rFonts w:asciiTheme="minorHAnsi" w:hAnsiTheme="minorHAnsi"/>
          <w:sz w:val="22"/>
          <w:szCs w:val="22"/>
        </w:rPr>
        <w:t>E</w:t>
      </w:r>
      <w:r w:rsidR="002A43D2" w:rsidRPr="003C5ED1">
        <w:rPr>
          <w:rFonts w:asciiTheme="minorHAnsi" w:hAnsiTheme="minorHAnsi"/>
          <w:sz w:val="22"/>
          <w:szCs w:val="22"/>
        </w:rPr>
        <w:t>D is also the Head of Service.</w:t>
      </w:r>
    </w:p>
    <w:p w14:paraId="73B544CA" w14:textId="77777777" w:rsidR="002A43D2" w:rsidRPr="00FE1A27" w:rsidRDefault="002A43D2" w:rsidP="002A43D2">
      <w:pPr>
        <w:pStyle w:val="Heading1"/>
        <w:pBdr>
          <w:bottom w:val="single" w:sz="12" w:space="1" w:color="auto"/>
        </w:pBdr>
        <w:rPr>
          <w:rFonts w:asciiTheme="minorHAnsi" w:hAnsiTheme="minorHAnsi"/>
          <w:sz w:val="24"/>
          <w:szCs w:val="24"/>
        </w:rPr>
      </w:pPr>
      <w:r w:rsidRPr="00FE1A27">
        <w:rPr>
          <w:rFonts w:asciiTheme="minorHAnsi" w:hAnsiTheme="minorHAnsi"/>
          <w:sz w:val="24"/>
          <w:szCs w:val="24"/>
        </w:rPr>
        <w:t>DIVISION OVERVIEW</w:t>
      </w:r>
    </w:p>
    <w:p w14:paraId="0C1CE882" w14:textId="77777777" w:rsidR="005916F8" w:rsidRPr="003C5ED1" w:rsidRDefault="005916F8" w:rsidP="005916F8">
      <w:pPr>
        <w:pStyle w:val="Heading2"/>
        <w:rPr>
          <w:rFonts w:asciiTheme="minorHAnsi" w:hAnsiTheme="minorHAnsi"/>
          <w:sz w:val="22"/>
          <w:szCs w:val="22"/>
        </w:rPr>
      </w:pPr>
      <w:r w:rsidRPr="003C5ED1">
        <w:rPr>
          <w:rFonts w:asciiTheme="minorHAnsi" w:hAnsiTheme="minorHAnsi"/>
          <w:sz w:val="22"/>
          <w:szCs w:val="22"/>
        </w:rPr>
        <w:t xml:space="preserve">What we do </w:t>
      </w:r>
    </w:p>
    <w:p w14:paraId="4C106A44" w14:textId="77777777" w:rsidR="003C5ED1" w:rsidRDefault="005916F8" w:rsidP="00641D8A">
      <w:pPr>
        <w:spacing w:line="264" w:lineRule="auto"/>
        <w:rPr>
          <w:rFonts w:asciiTheme="minorHAnsi" w:hAnsiTheme="minorHAnsi"/>
          <w:sz w:val="22"/>
          <w:szCs w:val="22"/>
        </w:rPr>
      </w:pPr>
      <w:r w:rsidRPr="003C5ED1">
        <w:rPr>
          <w:rFonts w:asciiTheme="minorHAnsi" w:hAnsiTheme="minorHAnsi"/>
          <w:sz w:val="22"/>
          <w:szCs w:val="22"/>
        </w:rPr>
        <w:t xml:space="preserve">At Access Canberra, </w:t>
      </w:r>
      <w:r w:rsidR="00E420B3" w:rsidRPr="003C5ED1">
        <w:rPr>
          <w:rFonts w:asciiTheme="minorHAnsi" w:hAnsiTheme="minorHAnsi"/>
          <w:sz w:val="22"/>
          <w:szCs w:val="22"/>
        </w:rPr>
        <w:t>we play a key role in supporting a safe and vibrant city. We improve the way industry does business, and help protect and improve Canberra’s liveability.  We actively engage in a risk and harm approach to compliance across a broad range of industry sectors to build a strong economy, safe community and sustainable environment.</w:t>
      </w:r>
    </w:p>
    <w:p w14:paraId="2CC97E88" w14:textId="77777777" w:rsidR="007509C8" w:rsidRPr="003C5ED1" w:rsidRDefault="005916F8" w:rsidP="00641D8A">
      <w:pPr>
        <w:spacing w:line="264" w:lineRule="auto"/>
        <w:rPr>
          <w:rFonts w:asciiTheme="minorHAnsi" w:hAnsiTheme="minorHAnsi"/>
          <w:sz w:val="22"/>
          <w:szCs w:val="22"/>
        </w:rPr>
      </w:pPr>
      <w:r w:rsidRPr="003C5ED1">
        <w:rPr>
          <w:rFonts w:asciiTheme="minorHAnsi" w:hAnsiTheme="minorHAnsi"/>
          <w:sz w:val="22"/>
          <w:szCs w:val="22"/>
        </w:rPr>
        <w:t>Access Canberra is unique to the ACT Government</w:t>
      </w:r>
      <w:r w:rsidR="00A813D1">
        <w:rPr>
          <w:rFonts w:asciiTheme="minorHAnsi" w:hAnsiTheme="minorHAnsi"/>
          <w:sz w:val="22"/>
          <w:szCs w:val="22"/>
        </w:rPr>
        <w:t>. W</w:t>
      </w:r>
      <w:r w:rsidRPr="003C5ED1">
        <w:rPr>
          <w:rFonts w:asciiTheme="minorHAnsi" w:hAnsiTheme="minorHAnsi"/>
          <w:sz w:val="22"/>
          <w:szCs w:val="22"/>
        </w:rPr>
        <w:t>e work across many different regulatory and customer service areas to support the delivery of regulatory reform and red tape reduction, drive government priorities and implement new initiatives</w:t>
      </w:r>
      <w:r w:rsidR="00A813D1">
        <w:rPr>
          <w:rFonts w:asciiTheme="minorHAnsi" w:hAnsiTheme="minorHAnsi"/>
          <w:sz w:val="22"/>
          <w:szCs w:val="22"/>
        </w:rPr>
        <w:t>.</w:t>
      </w:r>
      <w:r w:rsidR="00DA4126" w:rsidRPr="003C5ED1">
        <w:rPr>
          <w:rFonts w:asciiTheme="minorHAnsi" w:hAnsiTheme="minorHAnsi"/>
          <w:sz w:val="22"/>
          <w:szCs w:val="22"/>
        </w:rPr>
        <w:t xml:space="preserve"> We help community organisations, business and individuals work with the ACT Government and constantly look for new ways to deliver our services.</w:t>
      </w:r>
    </w:p>
    <w:p w14:paraId="4907FA5A" w14:textId="77777777" w:rsidR="005916F8" w:rsidRPr="003C5ED1" w:rsidRDefault="005916F8" w:rsidP="005916F8">
      <w:pPr>
        <w:pStyle w:val="Heading2"/>
        <w:rPr>
          <w:rFonts w:asciiTheme="minorHAnsi" w:hAnsiTheme="minorHAnsi"/>
          <w:sz w:val="22"/>
          <w:szCs w:val="22"/>
        </w:rPr>
      </w:pPr>
      <w:r w:rsidRPr="003C5ED1">
        <w:rPr>
          <w:rFonts w:asciiTheme="minorHAnsi" w:hAnsiTheme="minorHAnsi"/>
          <w:sz w:val="22"/>
          <w:szCs w:val="22"/>
        </w:rPr>
        <w:t>Who we are</w:t>
      </w:r>
    </w:p>
    <w:p w14:paraId="521C2B75" w14:textId="77777777" w:rsidR="005916F8" w:rsidRPr="003C5ED1" w:rsidRDefault="005916F8" w:rsidP="00AF1AAC">
      <w:pPr>
        <w:spacing w:line="264" w:lineRule="auto"/>
        <w:rPr>
          <w:rFonts w:asciiTheme="minorHAnsi" w:hAnsiTheme="minorHAnsi"/>
          <w:b/>
          <w:sz w:val="22"/>
          <w:szCs w:val="22"/>
        </w:rPr>
      </w:pPr>
      <w:r w:rsidRPr="003C5ED1">
        <w:rPr>
          <w:rFonts w:asciiTheme="minorHAnsi" w:hAnsiTheme="minorHAnsi"/>
          <w:sz w:val="22"/>
          <w:szCs w:val="22"/>
        </w:rPr>
        <w:t>We are a diverse, innovative and professional team of people who come from a wide variety of backgrounds. We welcome people with experience from the community, public and private sectors and believe the more diverse our knowledge base is, the better our results will be.</w:t>
      </w:r>
    </w:p>
    <w:p w14:paraId="1DBBFC66" w14:textId="77777777" w:rsidR="005916F8" w:rsidRPr="003C5ED1" w:rsidRDefault="005916F8" w:rsidP="00AF1AAC">
      <w:pPr>
        <w:spacing w:line="264" w:lineRule="auto"/>
        <w:rPr>
          <w:rFonts w:asciiTheme="minorHAnsi" w:hAnsiTheme="minorHAnsi"/>
          <w:sz w:val="22"/>
          <w:szCs w:val="22"/>
        </w:rPr>
      </w:pPr>
      <w:r w:rsidRPr="003C5ED1">
        <w:rPr>
          <w:rFonts w:asciiTheme="minorHAnsi" w:hAnsiTheme="minorHAnsi"/>
          <w:sz w:val="22"/>
          <w:szCs w:val="22"/>
        </w:rPr>
        <w:t>We value people with innovative and creative ideas, who communicate with candour and respect, and who have the motivation to drive projects from conception through to delivery. We are curious about each other’s work and always ask “who else needs to know?”</w:t>
      </w:r>
    </w:p>
    <w:p w14:paraId="4FCEA72D" w14:textId="77777777" w:rsidR="005916F8" w:rsidRPr="003C5ED1" w:rsidRDefault="005916F8" w:rsidP="005916F8">
      <w:pPr>
        <w:pStyle w:val="Heading2"/>
        <w:rPr>
          <w:rFonts w:asciiTheme="minorHAnsi" w:hAnsiTheme="minorHAnsi"/>
          <w:sz w:val="22"/>
          <w:szCs w:val="22"/>
        </w:rPr>
      </w:pPr>
      <w:r w:rsidRPr="003C5ED1">
        <w:rPr>
          <w:rFonts w:asciiTheme="minorHAnsi" w:hAnsiTheme="minorHAnsi"/>
          <w:sz w:val="22"/>
          <w:szCs w:val="22"/>
        </w:rPr>
        <w:lastRenderedPageBreak/>
        <w:t>What we offer</w:t>
      </w:r>
    </w:p>
    <w:p w14:paraId="45F0462F" w14:textId="77777777" w:rsidR="005916F8" w:rsidRPr="003C5ED1" w:rsidRDefault="005916F8" w:rsidP="00AF1AAC">
      <w:pPr>
        <w:pStyle w:val="ListParagraph"/>
        <w:numPr>
          <w:ilvl w:val="0"/>
          <w:numId w:val="26"/>
        </w:numPr>
        <w:spacing w:line="264" w:lineRule="auto"/>
        <w:ind w:left="714" w:hanging="357"/>
        <w:rPr>
          <w:rFonts w:asciiTheme="minorHAnsi" w:hAnsiTheme="minorHAnsi"/>
          <w:sz w:val="22"/>
          <w:szCs w:val="22"/>
        </w:rPr>
      </w:pPr>
      <w:r w:rsidRPr="003C5ED1">
        <w:rPr>
          <w:rFonts w:asciiTheme="minorHAnsi" w:hAnsiTheme="minorHAnsi"/>
          <w:sz w:val="22"/>
          <w:szCs w:val="22"/>
        </w:rPr>
        <w:t>Interesting and fulfilling work in a unique government environment where you can see the impact you have on the Canberra community.</w:t>
      </w:r>
    </w:p>
    <w:p w14:paraId="2DC154F0" w14:textId="77777777" w:rsidR="005916F8" w:rsidRPr="003C5ED1" w:rsidRDefault="005916F8" w:rsidP="00AF1AAC">
      <w:pPr>
        <w:pStyle w:val="ListParagraph"/>
        <w:numPr>
          <w:ilvl w:val="0"/>
          <w:numId w:val="26"/>
        </w:numPr>
        <w:spacing w:line="264" w:lineRule="auto"/>
        <w:ind w:left="714" w:hanging="357"/>
        <w:rPr>
          <w:rFonts w:asciiTheme="minorHAnsi" w:hAnsiTheme="minorHAnsi"/>
          <w:sz w:val="22"/>
          <w:szCs w:val="22"/>
        </w:rPr>
      </w:pPr>
      <w:r w:rsidRPr="003C5ED1">
        <w:rPr>
          <w:rFonts w:asciiTheme="minorHAnsi" w:hAnsiTheme="minorHAnsi"/>
          <w:sz w:val="22"/>
          <w:szCs w:val="22"/>
        </w:rPr>
        <w:t>The opportunity to work with passionate, innovative and experienced leaders who encourage and support you to develop your interests and expertise.</w:t>
      </w:r>
    </w:p>
    <w:p w14:paraId="6CE4492F" w14:textId="77777777" w:rsidR="005916F8" w:rsidRPr="003C5ED1" w:rsidRDefault="005916F8" w:rsidP="00AF1AAC">
      <w:pPr>
        <w:pStyle w:val="ListParagraph"/>
        <w:numPr>
          <w:ilvl w:val="0"/>
          <w:numId w:val="26"/>
        </w:numPr>
        <w:spacing w:line="264" w:lineRule="auto"/>
        <w:ind w:left="714" w:hanging="357"/>
        <w:rPr>
          <w:rFonts w:asciiTheme="minorHAnsi" w:hAnsiTheme="minorHAnsi"/>
          <w:b/>
          <w:spacing w:val="5"/>
          <w:sz w:val="22"/>
          <w:szCs w:val="22"/>
          <w:lang w:eastAsia="ja-JP"/>
        </w:rPr>
      </w:pPr>
      <w:r w:rsidRPr="003C5ED1">
        <w:rPr>
          <w:rFonts w:asciiTheme="minorHAnsi" w:hAnsiTheme="minorHAnsi"/>
          <w:sz w:val="22"/>
          <w:szCs w:val="22"/>
        </w:rPr>
        <w:t>A flexible workplace enabling activity-based work in a fun and creative environment.</w:t>
      </w:r>
    </w:p>
    <w:p w14:paraId="0CD893A7" w14:textId="77777777" w:rsidR="007509C8" w:rsidRPr="003C5ED1" w:rsidRDefault="007509C8" w:rsidP="00DA27D5">
      <w:pPr>
        <w:pStyle w:val="ListParagraph"/>
        <w:rPr>
          <w:rFonts w:asciiTheme="minorHAnsi" w:hAnsiTheme="minorHAnsi"/>
          <w:b/>
          <w:spacing w:val="5"/>
          <w:sz w:val="22"/>
          <w:szCs w:val="22"/>
          <w:lang w:eastAsia="ja-JP"/>
        </w:rPr>
      </w:pPr>
    </w:p>
    <w:p w14:paraId="6BA51FA5" w14:textId="267DF42A" w:rsidR="002A43D2" w:rsidRPr="00FE1A27" w:rsidRDefault="0004150E" w:rsidP="00633BC6">
      <w:pPr>
        <w:pStyle w:val="Heading1"/>
        <w:pBdr>
          <w:bottom w:val="single" w:sz="12" w:space="1" w:color="auto"/>
        </w:pBdr>
        <w:rPr>
          <w:rFonts w:asciiTheme="minorHAnsi" w:hAnsiTheme="minorHAnsi"/>
          <w:sz w:val="24"/>
          <w:szCs w:val="24"/>
        </w:rPr>
      </w:pPr>
      <w:r w:rsidRPr="00FE1A27">
        <w:rPr>
          <w:rFonts w:asciiTheme="minorHAnsi" w:hAnsiTheme="minorHAnsi"/>
          <w:sz w:val="24"/>
          <w:szCs w:val="24"/>
        </w:rPr>
        <w:t>THE TEAM YOU WILL WORK IN</w:t>
      </w:r>
    </w:p>
    <w:p w14:paraId="38BBDCB3" w14:textId="7F755CAD" w:rsidR="00841C44" w:rsidRPr="000D4980" w:rsidRDefault="00841C44" w:rsidP="00633BC6">
      <w:pPr>
        <w:rPr>
          <w:rFonts w:asciiTheme="minorHAnsi" w:hAnsiTheme="minorHAnsi"/>
          <w:vanish/>
          <w:sz w:val="22"/>
          <w:szCs w:val="22"/>
          <w:specVanish/>
        </w:rPr>
      </w:pPr>
      <w:r w:rsidRPr="003C5ED1">
        <w:rPr>
          <w:rFonts w:asciiTheme="minorHAnsi" w:hAnsiTheme="minorHAnsi"/>
          <w:sz w:val="22"/>
          <w:szCs w:val="22"/>
        </w:rPr>
        <w:t xml:space="preserve">The </w:t>
      </w:r>
      <w:bookmarkStart w:id="0" w:name="_Hlk92983566"/>
      <w:bookmarkStart w:id="1" w:name="_Hlk162440793"/>
      <w:r w:rsidR="00707EA0">
        <w:rPr>
          <w:rFonts w:asciiTheme="minorHAnsi" w:hAnsiTheme="minorHAnsi"/>
          <w:sz w:val="22"/>
          <w:szCs w:val="22"/>
        </w:rPr>
        <w:t>Construction Audit Team</w:t>
      </w:r>
      <w:r w:rsidR="00123D95">
        <w:rPr>
          <w:rFonts w:asciiTheme="minorHAnsi" w:hAnsiTheme="minorHAnsi"/>
          <w:sz w:val="22"/>
          <w:szCs w:val="22"/>
        </w:rPr>
        <w:t xml:space="preserve"> </w:t>
      </w:r>
      <w:bookmarkEnd w:id="0"/>
      <w:bookmarkEnd w:id="1"/>
      <w:r w:rsidR="00E876D4">
        <w:rPr>
          <w:rFonts w:asciiTheme="minorHAnsi" w:hAnsiTheme="minorHAnsi"/>
          <w:sz w:val="22"/>
          <w:szCs w:val="22"/>
        </w:rPr>
        <w:t>sit</w:t>
      </w:r>
      <w:r w:rsidR="009F4F0B">
        <w:rPr>
          <w:rFonts w:asciiTheme="minorHAnsi" w:hAnsiTheme="minorHAnsi"/>
          <w:sz w:val="22"/>
          <w:szCs w:val="22"/>
        </w:rPr>
        <w:t>s</w:t>
      </w:r>
      <w:r w:rsidR="00123D95">
        <w:rPr>
          <w:rFonts w:asciiTheme="minorHAnsi" w:hAnsiTheme="minorHAnsi"/>
          <w:sz w:val="22"/>
          <w:szCs w:val="22"/>
        </w:rPr>
        <w:t xml:space="preserve"> </w:t>
      </w:r>
      <w:r w:rsidRPr="003C5ED1">
        <w:rPr>
          <w:rFonts w:asciiTheme="minorHAnsi" w:hAnsiTheme="minorHAnsi"/>
          <w:sz w:val="22"/>
          <w:szCs w:val="22"/>
        </w:rPr>
        <w:t xml:space="preserve">within </w:t>
      </w:r>
      <w:r w:rsidR="003E6B8D">
        <w:rPr>
          <w:rFonts w:asciiTheme="minorHAnsi" w:hAnsiTheme="minorHAnsi"/>
          <w:sz w:val="22"/>
          <w:szCs w:val="22"/>
        </w:rPr>
        <w:t>the Construction</w:t>
      </w:r>
      <w:r w:rsidR="00D400EF">
        <w:rPr>
          <w:rFonts w:asciiTheme="minorHAnsi" w:hAnsiTheme="minorHAnsi"/>
          <w:sz w:val="22"/>
          <w:szCs w:val="22"/>
        </w:rPr>
        <w:t xml:space="preserve"> and Planning Regulation Branch</w:t>
      </w:r>
      <w:r w:rsidR="00456BA2">
        <w:rPr>
          <w:rFonts w:asciiTheme="minorHAnsi" w:hAnsiTheme="minorHAnsi"/>
          <w:strike/>
          <w:sz w:val="22"/>
          <w:szCs w:val="22"/>
        </w:rPr>
        <w:t>.</w:t>
      </w:r>
      <w:r w:rsidR="00552B54">
        <w:rPr>
          <w:rFonts w:asciiTheme="minorHAnsi" w:hAnsiTheme="minorHAnsi"/>
          <w:sz w:val="22"/>
          <w:szCs w:val="22"/>
        </w:rPr>
        <w:t xml:space="preserve"> The </w:t>
      </w:r>
      <w:r w:rsidR="008C4FD5">
        <w:rPr>
          <w:rFonts w:asciiTheme="minorHAnsi" w:hAnsiTheme="minorHAnsi"/>
          <w:sz w:val="22"/>
          <w:szCs w:val="22"/>
        </w:rPr>
        <w:t>team</w:t>
      </w:r>
      <w:r w:rsidR="00F25706">
        <w:rPr>
          <w:rFonts w:asciiTheme="minorHAnsi" w:hAnsiTheme="minorHAnsi"/>
          <w:sz w:val="22"/>
          <w:szCs w:val="22"/>
        </w:rPr>
        <w:t>’</w:t>
      </w:r>
      <w:r w:rsidR="008C4FD5">
        <w:rPr>
          <w:rFonts w:asciiTheme="minorHAnsi" w:hAnsiTheme="minorHAnsi"/>
          <w:sz w:val="22"/>
          <w:szCs w:val="22"/>
        </w:rPr>
        <w:t>s</w:t>
      </w:r>
      <w:r w:rsidR="009F4F0B">
        <w:rPr>
          <w:rFonts w:asciiTheme="minorHAnsi" w:hAnsiTheme="minorHAnsi"/>
          <w:sz w:val="22"/>
          <w:szCs w:val="22"/>
        </w:rPr>
        <w:t xml:space="preserve"> </w:t>
      </w:r>
      <w:r w:rsidR="00562A5D">
        <w:rPr>
          <w:rFonts w:asciiTheme="minorHAnsi" w:hAnsiTheme="minorHAnsi"/>
          <w:sz w:val="22"/>
          <w:szCs w:val="22"/>
        </w:rPr>
        <w:t>role</w:t>
      </w:r>
      <w:r w:rsidR="009F4F0B">
        <w:rPr>
          <w:rFonts w:asciiTheme="minorHAnsi" w:hAnsiTheme="minorHAnsi"/>
          <w:sz w:val="22"/>
          <w:szCs w:val="22"/>
        </w:rPr>
        <w:t xml:space="preserve"> is to make sure Canberrans have safe buildings to live, work and play in. The team takes a proactive approach</w:t>
      </w:r>
      <w:r w:rsidR="00552B54">
        <w:rPr>
          <w:rFonts w:asciiTheme="minorHAnsi" w:hAnsiTheme="minorHAnsi"/>
          <w:sz w:val="22"/>
          <w:szCs w:val="22"/>
        </w:rPr>
        <w:t xml:space="preserve"> </w:t>
      </w:r>
      <w:r w:rsidR="009F4F0B">
        <w:rPr>
          <w:rFonts w:asciiTheme="minorHAnsi" w:hAnsiTheme="minorHAnsi"/>
          <w:sz w:val="22"/>
          <w:szCs w:val="22"/>
        </w:rPr>
        <w:t>to</w:t>
      </w:r>
      <w:r w:rsidR="008C4FD5" w:rsidRPr="008C4FD5">
        <w:rPr>
          <w:sz w:val="22"/>
          <w:szCs w:val="22"/>
        </w:rPr>
        <w:t xml:space="preserve"> </w:t>
      </w:r>
      <w:r w:rsidR="008C4FD5" w:rsidRPr="00514250">
        <w:rPr>
          <w:sz w:val="22"/>
          <w:szCs w:val="22"/>
        </w:rPr>
        <w:t xml:space="preserve">the regulation of construction occupations that are licensed under the </w:t>
      </w:r>
      <w:r w:rsidR="008C4FD5" w:rsidRPr="00514250">
        <w:rPr>
          <w:i/>
          <w:sz w:val="22"/>
          <w:szCs w:val="22"/>
        </w:rPr>
        <w:t>Construction Occupations (Licensing) Act 2004</w:t>
      </w:r>
      <w:r w:rsidR="008C4FD5">
        <w:rPr>
          <w:i/>
          <w:sz w:val="22"/>
          <w:szCs w:val="22"/>
        </w:rPr>
        <w:t xml:space="preserve"> </w:t>
      </w:r>
      <w:r w:rsidR="008C4FD5" w:rsidRPr="008C4FD5">
        <w:rPr>
          <w:iCs/>
          <w:sz w:val="22"/>
          <w:szCs w:val="22"/>
        </w:rPr>
        <w:t xml:space="preserve">and </w:t>
      </w:r>
      <w:r w:rsidR="00123D95">
        <w:rPr>
          <w:rFonts w:asciiTheme="minorHAnsi" w:hAnsiTheme="minorHAnsi"/>
          <w:sz w:val="22"/>
          <w:szCs w:val="22"/>
        </w:rPr>
        <w:t>audi</w:t>
      </w:r>
      <w:r w:rsidR="00015B61">
        <w:rPr>
          <w:rFonts w:asciiTheme="minorHAnsi" w:hAnsiTheme="minorHAnsi"/>
          <w:sz w:val="22"/>
          <w:szCs w:val="22"/>
        </w:rPr>
        <w:t>ting</w:t>
      </w:r>
      <w:r w:rsidR="00123D95">
        <w:rPr>
          <w:rFonts w:asciiTheme="minorHAnsi" w:hAnsiTheme="minorHAnsi"/>
          <w:sz w:val="22"/>
          <w:szCs w:val="22"/>
        </w:rPr>
        <w:t xml:space="preserve"> </w:t>
      </w:r>
      <w:r w:rsidR="00015B61">
        <w:rPr>
          <w:rFonts w:asciiTheme="minorHAnsi" w:hAnsiTheme="minorHAnsi"/>
          <w:sz w:val="22"/>
          <w:szCs w:val="22"/>
        </w:rPr>
        <w:t xml:space="preserve">building and planning </w:t>
      </w:r>
      <w:r w:rsidRPr="003C5ED1">
        <w:rPr>
          <w:rFonts w:asciiTheme="minorHAnsi" w:hAnsiTheme="minorHAnsi"/>
          <w:sz w:val="22"/>
          <w:szCs w:val="22"/>
        </w:rPr>
        <w:t>breaches</w:t>
      </w:r>
      <w:r w:rsidR="00552B54" w:rsidRPr="00552B54">
        <w:rPr>
          <w:rFonts w:asciiTheme="minorHAnsi" w:hAnsiTheme="minorHAnsi"/>
          <w:iCs/>
          <w:sz w:val="22"/>
          <w:szCs w:val="22"/>
        </w:rPr>
        <w:t xml:space="preserve"> </w:t>
      </w:r>
      <w:r w:rsidR="00552B54" w:rsidRPr="003C5ED1">
        <w:rPr>
          <w:rFonts w:asciiTheme="minorHAnsi" w:hAnsiTheme="minorHAnsi"/>
          <w:sz w:val="22"/>
          <w:szCs w:val="22"/>
        </w:rPr>
        <w:t xml:space="preserve">under the </w:t>
      </w:r>
      <w:r w:rsidR="00552B54" w:rsidRPr="003C5ED1">
        <w:rPr>
          <w:rFonts w:asciiTheme="minorHAnsi" w:hAnsiTheme="minorHAnsi"/>
          <w:i/>
          <w:sz w:val="22"/>
          <w:szCs w:val="22"/>
        </w:rPr>
        <w:t>Building Act 2004</w:t>
      </w:r>
      <w:r w:rsidR="00552B54" w:rsidRPr="003C5ED1">
        <w:rPr>
          <w:rFonts w:asciiTheme="minorHAnsi" w:hAnsiTheme="minorHAnsi"/>
          <w:sz w:val="22"/>
          <w:szCs w:val="22"/>
        </w:rPr>
        <w:t xml:space="preserve">, </w:t>
      </w:r>
      <w:r w:rsidR="00037C5D">
        <w:rPr>
          <w:rFonts w:asciiTheme="minorHAnsi" w:hAnsiTheme="minorHAnsi"/>
          <w:sz w:val="22"/>
          <w:szCs w:val="22"/>
        </w:rPr>
        <w:t xml:space="preserve">and </w:t>
      </w:r>
      <w:r w:rsidR="00552B54" w:rsidRPr="003C5ED1">
        <w:rPr>
          <w:rFonts w:asciiTheme="minorHAnsi" w:hAnsiTheme="minorHAnsi"/>
          <w:sz w:val="22"/>
          <w:szCs w:val="22"/>
        </w:rPr>
        <w:t xml:space="preserve">the </w:t>
      </w:r>
      <w:r w:rsidR="00552B54" w:rsidRPr="003C5ED1">
        <w:rPr>
          <w:rFonts w:asciiTheme="minorHAnsi" w:hAnsiTheme="minorHAnsi"/>
          <w:i/>
          <w:sz w:val="22"/>
          <w:szCs w:val="22"/>
        </w:rPr>
        <w:t>Planning Act 20</w:t>
      </w:r>
      <w:r w:rsidR="00795270">
        <w:rPr>
          <w:rFonts w:asciiTheme="minorHAnsi" w:hAnsiTheme="minorHAnsi"/>
          <w:i/>
          <w:sz w:val="22"/>
          <w:szCs w:val="22"/>
        </w:rPr>
        <w:t>23</w:t>
      </w:r>
      <w:r w:rsidR="008C4FD5">
        <w:rPr>
          <w:rFonts w:asciiTheme="minorHAnsi" w:hAnsiTheme="minorHAnsi"/>
          <w:i/>
          <w:sz w:val="22"/>
          <w:szCs w:val="22"/>
        </w:rPr>
        <w:t>.</w:t>
      </w:r>
      <w:r w:rsidRPr="003C5ED1">
        <w:rPr>
          <w:rFonts w:asciiTheme="minorHAnsi" w:hAnsiTheme="minorHAnsi"/>
          <w:sz w:val="22"/>
          <w:szCs w:val="22"/>
        </w:rPr>
        <w:t xml:space="preserve"> </w:t>
      </w:r>
    </w:p>
    <w:p w14:paraId="1A0E9E44" w14:textId="35D16A66" w:rsidR="00AF1AAC" w:rsidRDefault="000D4980" w:rsidP="00641D8A">
      <w:pPr>
        <w:rPr>
          <w:rFonts w:asciiTheme="minorHAnsi" w:hAnsiTheme="minorHAnsi"/>
          <w:sz w:val="22"/>
          <w:szCs w:val="22"/>
        </w:rPr>
      </w:pPr>
      <w:r>
        <w:rPr>
          <w:rFonts w:asciiTheme="minorHAnsi" w:hAnsiTheme="minorHAnsi"/>
          <w:sz w:val="22"/>
          <w:szCs w:val="22"/>
        </w:rPr>
        <w:t xml:space="preserve"> </w:t>
      </w:r>
      <w:r w:rsidR="002D4693" w:rsidRPr="003C5ED1">
        <w:rPr>
          <w:rFonts w:asciiTheme="minorHAnsi" w:hAnsiTheme="minorHAnsi"/>
          <w:sz w:val="22"/>
          <w:szCs w:val="22"/>
        </w:rPr>
        <w:t xml:space="preserve">The </w:t>
      </w:r>
      <w:r w:rsidR="00707EA0">
        <w:rPr>
          <w:rFonts w:asciiTheme="minorHAnsi" w:hAnsiTheme="minorHAnsi"/>
          <w:sz w:val="22"/>
          <w:szCs w:val="22"/>
        </w:rPr>
        <w:t>Construction Audit</w:t>
      </w:r>
      <w:r w:rsidR="00976554" w:rsidRPr="00615175">
        <w:rPr>
          <w:rFonts w:asciiTheme="minorHAnsi" w:hAnsiTheme="minorHAnsi"/>
          <w:sz w:val="22"/>
          <w:szCs w:val="22"/>
        </w:rPr>
        <w:t xml:space="preserve"> Team </w:t>
      </w:r>
      <w:r w:rsidR="002D4693" w:rsidRPr="00615175">
        <w:rPr>
          <w:rFonts w:asciiTheme="minorHAnsi" w:hAnsiTheme="minorHAnsi"/>
          <w:sz w:val="22"/>
          <w:szCs w:val="22"/>
        </w:rPr>
        <w:t>work</w:t>
      </w:r>
      <w:r w:rsidR="008C4FD5" w:rsidRPr="00615175">
        <w:rPr>
          <w:rFonts w:asciiTheme="minorHAnsi" w:hAnsiTheme="minorHAnsi"/>
          <w:sz w:val="22"/>
          <w:szCs w:val="22"/>
        </w:rPr>
        <w:t>s</w:t>
      </w:r>
      <w:r w:rsidR="002D4693" w:rsidRPr="00615175">
        <w:rPr>
          <w:rFonts w:asciiTheme="minorHAnsi" w:hAnsiTheme="minorHAnsi"/>
          <w:sz w:val="22"/>
          <w:szCs w:val="22"/>
        </w:rPr>
        <w:t xml:space="preserve"> alongside the </w:t>
      </w:r>
      <w:r w:rsidR="00615175" w:rsidRPr="00615175">
        <w:rPr>
          <w:rFonts w:asciiTheme="minorHAnsi" w:hAnsiTheme="minorHAnsi"/>
          <w:sz w:val="22"/>
          <w:szCs w:val="22"/>
        </w:rPr>
        <w:t>Construction Planning Compliance Team and</w:t>
      </w:r>
      <w:r w:rsidR="00F25706" w:rsidRPr="00615175">
        <w:rPr>
          <w:rFonts w:asciiTheme="minorHAnsi" w:hAnsiTheme="minorHAnsi"/>
          <w:sz w:val="22"/>
          <w:szCs w:val="22"/>
        </w:rPr>
        <w:t xml:space="preserve"> </w:t>
      </w:r>
      <w:r w:rsidR="008C4FD5" w:rsidRPr="00615175">
        <w:rPr>
          <w:rFonts w:asciiTheme="minorHAnsi" w:hAnsiTheme="minorHAnsi"/>
          <w:sz w:val="22"/>
          <w:szCs w:val="22"/>
        </w:rPr>
        <w:t xml:space="preserve">the </w:t>
      </w:r>
      <w:r w:rsidR="00142D35" w:rsidRPr="00615175">
        <w:rPr>
          <w:rFonts w:asciiTheme="minorHAnsi" w:hAnsiTheme="minorHAnsi"/>
          <w:sz w:val="22"/>
          <w:szCs w:val="22"/>
        </w:rPr>
        <w:t>Construction and Planning</w:t>
      </w:r>
      <w:r w:rsidR="002D4693" w:rsidRPr="00615175">
        <w:rPr>
          <w:rFonts w:asciiTheme="minorHAnsi" w:hAnsiTheme="minorHAnsi"/>
          <w:sz w:val="22"/>
          <w:szCs w:val="22"/>
        </w:rPr>
        <w:t xml:space="preserve"> </w:t>
      </w:r>
      <w:r w:rsidR="00976554" w:rsidRPr="00615175">
        <w:rPr>
          <w:rFonts w:asciiTheme="minorHAnsi" w:hAnsiTheme="minorHAnsi"/>
          <w:sz w:val="22"/>
          <w:szCs w:val="22"/>
        </w:rPr>
        <w:t xml:space="preserve">Investigations Team </w:t>
      </w:r>
      <w:r w:rsidR="002D4693" w:rsidRPr="00615175">
        <w:rPr>
          <w:rFonts w:asciiTheme="minorHAnsi" w:hAnsiTheme="minorHAnsi"/>
          <w:sz w:val="22"/>
          <w:szCs w:val="22"/>
        </w:rPr>
        <w:t>to provide a holistic approach to ensuring proportionate and responsive regulatory</w:t>
      </w:r>
      <w:r w:rsidR="002D4693" w:rsidRPr="003C5ED1">
        <w:rPr>
          <w:rFonts w:asciiTheme="minorHAnsi" w:hAnsiTheme="minorHAnsi"/>
          <w:sz w:val="22"/>
          <w:szCs w:val="22"/>
        </w:rPr>
        <w:t xml:space="preserve"> programs and actions to improve the quality of </w:t>
      </w:r>
      <w:r w:rsidR="00C56B18">
        <w:rPr>
          <w:rFonts w:asciiTheme="minorHAnsi" w:hAnsiTheme="minorHAnsi"/>
          <w:sz w:val="22"/>
          <w:szCs w:val="22"/>
        </w:rPr>
        <w:t xml:space="preserve">planning and </w:t>
      </w:r>
      <w:r w:rsidR="002D4693" w:rsidRPr="003C5ED1">
        <w:rPr>
          <w:rFonts w:asciiTheme="minorHAnsi" w:hAnsiTheme="minorHAnsi"/>
          <w:sz w:val="22"/>
          <w:szCs w:val="22"/>
        </w:rPr>
        <w:t xml:space="preserve">building and construction in the ACT community. </w:t>
      </w:r>
    </w:p>
    <w:p w14:paraId="3DDA4502" w14:textId="77777777" w:rsidR="00AD34C2" w:rsidRPr="003C5ED1" w:rsidRDefault="00AD34C2" w:rsidP="009731E7">
      <w:pPr>
        <w:pStyle w:val="Heading1"/>
        <w:pBdr>
          <w:bottom w:val="single" w:sz="12" w:space="1" w:color="auto"/>
        </w:pBdr>
        <w:spacing w:after="0"/>
        <w:rPr>
          <w:rFonts w:asciiTheme="minorHAnsi" w:hAnsiTheme="minorHAnsi"/>
          <w:sz w:val="22"/>
          <w:szCs w:val="22"/>
        </w:rPr>
      </w:pPr>
    </w:p>
    <w:p w14:paraId="7996414E" w14:textId="77777777" w:rsidR="009731E7" w:rsidRPr="00FE1A27" w:rsidRDefault="00921435" w:rsidP="00633BC6">
      <w:pPr>
        <w:pStyle w:val="Heading1"/>
        <w:pBdr>
          <w:bottom w:val="single" w:sz="12" w:space="1" w:color="auto"/>
        </w:pBdr>
        <w:rPr>
          <w:rFonts w:asciiTheme="minorHAnsi" w:hAnsiTheme="minorHAnsi"/>
          <w:sz w:val="24"/>
          <w:szCs w:val="24"/>
        </w:rPr>
      </w:pPr>
      <w:r w:rsidRPr="00FE1A27">
        <w:rPr>
          <w:rFonts w:asciiTheme="minorHAnsi" w:hAnsiTheme="minorHAnsi"/>
          <w:sz w:val="24"/>
          <w:szCs w:val="24"/>
        </w:rPr>
        <w:t>D</w:t>
      </w:r>
      <w:r w:rsidR="002A43D2" w:rsidRPr="00FE1A27">
        <w:rPr>
          <w:rFonts w:asciiTheme="minorHAnsi" w:hAnsiTheme="minorHAnsi"/>
          <w:sz w:val="24"/>
          <w:szCs w:val="24"/>
        </w:rPr>
        <w:t xml:space="preserve">UTIES / RESPONSIBILITIES </w:t>
      </w:r>
    </w:p>
    <w:p w14:paraId="1454368A" w14:textId="7A3840EF" w:rsidR="002D4693" w:rsidRPr="003C5ED1" w:rsidRDefault="002D4693" w:rsidP="00633BC6">
      <w:pPr>
        <w:rPr>
          <w:rFonts w:asciiTheme="minorHAnsi" w:hAnsiTheme="minorHAnsi"/>
          <w:sz w:val="22"/>
          <w:szCs w:val="22"/>
        </w:rPr>
      </w:pPr>
      <w:r w:rsidRPr="003C5ED1">
        <w:rPr>
          <w:rFonts w:asciiTheme="minorHAnsi" w:hAnsiTheme="minorHAnsi"/>
          <w:sz w:val="22"/>
          <w:szCs w:val="22"/>
        </w:rPr>
        <w:t xml:space="preserve">The occupant of the position is responsible </w:t>
      </w:r>
      <w:r w:rsidR="00002AE4">
        <w:rPr>
          <w:rFonts w:asciiTheme="minorHAnsi" w:hAnsiTheme="minorHAnsi"/>
          <w:sz w:val="22"/>
          <w:szCs w:val="22"/>
        </w:rPr>
        <w:t xml:space="preserve">developing and maintaining </w:t>
      </w:r>
      <w:r w:rsidR="00DD4390">
        <w:rPr>
          <w:rFonts w:asciiTheme="minorHAnsi" w:hAnsiTheme="minorHAnsi"/>
          <w:sz w:val="22"/>
          <w:szCs w:val="22"/>
        </w:rPr>
        <w:t>building and energy</w:t>
      </w:r>
      <w:r w:rsidR="00002AE4">
        <w:rPr>
          <w:rFonts w:asciiTheme="minorHAnsi" w:hAnsiTheme="minorHAnsi"/>
          <w:sz w:val="22"/>
          <w:szCs w:val="22"/>
        </w:rPr>
        <w:t xml:space="preserve"> audit processing and </w:t>
      </w:r>
      <w:r w:rsidRPr="003C5ED1">
        <w:rPr>
          <w:rFonts w:asciiTheme="minorHAnsi" w:hAnsiTheme="minorHAnsi"/>
          <w:sz w:val="22"/>
          <w:szCs w:val="22"/>
        </w:rPr>
        <w:t xml:space="preserve">conducting inspections and </w:t>
      </w:r>
      <w:r w:rsidRPr="00722EF7">
        <w:rPr>
          <w:rFonts w:asciiTheme="minorHAnsi" w:hAnsiTheme="minorHAnsi"/>
          <w:sz w:val="22"/>
          <w:szCs w:val="22"/>
        </w:rPr>
        <w:t>compliance audits</w:t>
      </w:r>
      <w:r w:rsidRPr="003C5ED1">
        <w:rPr>
          <w:rFonts w:asciiTheme="minorHAnsi" w:hAnsiTheme="minorHAnsi"/>
          <w:sz w:val="22"/>
          <w:szCs w:val="22"/>
        </w:rPr>
        <w:t xml:space="preserve"> in line with Access Canberra’s regulatory programs.  </w:t>
      </w:r>
    </w:p>
    <w:p w14:paraId="7DBD0081" w14:textId="77777777" w:rsidR="00255FEB" w:rsidRPr="003C5ED1" w:rsidRDefault="002D4693" w:rsidP="00641D8A">
      <w:pPr>
        <w:spacing w:after="216" w:line="259" w:lineRule="auto"/>
        <w:rPr>
          <w:rFonts w:asciiTheme="minorHAnsi" w:hAnsiTheme="minorHAnsi"/>
          <w:sz w:val="22"/>
          <w:szCs w:val="22"/>
        </w:rPr>
      </w:pPr>
      <w:r w:rsidRPr="003C5ED1">
        <w:rPr>
          <w:rFonts w:asciiTheme="minorHAnsi" w:hAnsiTheme="minorHAnsi"/>
          <w:sz w:val="22"/>
          <w:szCs w:val="22"/>
        </w:rPr>
        <w:t>Under direction you will be required</w:t>
      </w:r>
      <w:r w:rsidR="00AE27DA" w:rsidRPr="003C5ED1">
        <w:rPr>
          <w:rFonts w:asciiTheme="minorHAnsi" w:hAnsiTheme="minorHAnsi"/>
          <w:sz w:val="22"/>
          <w:szCs w:val="22"/>
        </w:rPr>
        <w:t xml:space="preserve"> to</w:t>
      </w:r>
      <w:r w:rsidRPr="003C5ED1">
        <w:rPr>
          <w:rFonts w:asciiTheme="minorHAnsi" w:hAnsiTheme="minorHAnsi"/>
          <w:sz w:val="22"/>
          <w:szCs w:val="22"/>
        </w:rPr>
        <w:t>:</w:t>
      </w:r>
    </w:p>
    <w:p w14:paraId="15BCB61A" w14:textId="3BBDA0BA" w:rsidR="0007589C" w:rsidRPr="0007589C" w:rsidRDefault="0007589C" w:rsidP="00F513F6">
      <w:pPr>
        <w:pStyle w:val="ListParagraph"/>
        <w:numPr>
          <w:ilvl w:val="0"/>
          <w:numId w:val="50"/>
        </w:numPr>
        <w:spacing w:after="0"/>
        <w:rPr>
          <w:sz w:val="22"/>
          <w:szCs w:val="22"/>
        </w:rPr>
      </w:pPr>
      <w:r w:rsidRPr="0007589C">
        <w:rPr>
          <w:rFonts w:asciiTheme="minorHAnsi" w:hAnsiTheme="minorHAnsi"/>
          <w:sz w:val="22"/>
          <w:szCs w:val="22"/>
        </w:rPr>
        <w:t xml:space="preserve">As part of a team </w:t>
      </w:r>
      <w:r w:rsidR="009750B1">
        <w:rPr>
          <w:rFonts w:asciiTheme="minorHAnsi" w:hAnsiTheme="minorHAnsi"/>
          <w:sz w:val="22"/>
          <w:szCs w:val="22"/>
        </w:rPr>
        <w:t>and</w:t>
      </w:r>
      <w:r w:rsidRPr="0007589C">
        <w:rPr>
          <w:rFonts w:asciiTheme="minorHAnsi" w:hAnsiTheme="minorHAnsi"/>
          <w:sz w:val="22"/>
          <w:szCs w:val="22"/>
        </w:rPr>
        <w:t xml:space="preserve"> </w:t>
      </w:r>
      <w:proofErr w:type="spellStart"/>
      <w:r w:rsidR="00A04FA5">
        <w:rPr>
          <w:rFonts w:asciiTheme="minorHAnsi" w:hAnsiTheme="minorHAnsi"/>
          <w:sz w:val="22"/>
          <w:szCs w:val="22"/>
        </w:rPr>
        <w:t>autonimosly</w:t>
      </w:r>
      <w:proofErr w:type="spellEnd"/>
      <w:r w:rsidR="009750B1">
        <w:rPr>
          <w:rFonts w:asciiTheme="minorHAnsi" w:hAnsiTheme="minorHAnsi"/>
          <w:sz w:val="22"/>
          <w:szCs w:val="22"/>
        </w:rPr>
        <w:t>,</w:t>
      </w:r>
      <w:r w:rsidRPr="0007589C">
        <w:rPr>
          <w:rFonts w:asciiTheme="minorHAnsi" w:hAnsiTheme="minorHAnsi"/>
          <w:sz w:val="22"/>
          <w:szCs w:val="22"/>
        </w:rPr>
        <w:t xml:space="preserve"> utilise your technical skills, experience and professional judgement to conduct</w:t>
      </w:r>
      <w:r w:rsidR="00795270">
        <w:rPr>
          <w:rFonts w:asciiTheme="minorHAnsi" w:hAnsiTheme="minorHAnsi"/>
          <w:sz w:val="22"/>
          <w:szCs w:val="22"/>
        </w:rPr>
        <w:t xml:space="preserve"> </w:t>
      </w:r>
      <w:r w:rsidR="0041617E">
        <w:rPr>
          <w:rFonts w:asciiTheme="minorHAnsi" w:hAnsiTheme="minorHAnsi"/>
          <w:sz w:val="22"/>
          <w:szCs w:val="22"/>
        </w:rPr>
        <w:t xml:space="preserve">desktop </w:t>
      </w:r>
      <w:r w:rsidRPr="0007589C">
        <w:rPr>
          <w:rFonts w:asciiTheme="minorHAnsi" w:hAnsiTheme="minorHAnsi"/>
          <w:sz w:val="22"/>
          <w:szCs w:val="22"/>
        </w:rPr>
        <w:t>audits</w:t>
      </w:r>
      <w:r w:rsidR="00795270">
        <w:rPr>
          <w:rFonts w:asciiTheme="minorHAnsi" w:hAnsiTheme="minorHAnsi"/>
          <w:sz w:val="22"/>
          <w:szCs w:val="22"/>
        </w:rPr>
        <w:t xml:space="preserve"> and</w:t>
      </w:r>
      <w:r w:rsidR="00F550FA">
        <w:rPr>
          <w:rFonts w:asciiTheme="minorHAnsi" w:hAnsiTheme="minorHAnsi"/>
          <w:sz w:val="22"/>
          <w:szCs w:val="22"/>
        </w:rPr>
        <w:t xml:space="preserve"> </w:t>
      </w:r>
      <w:proofErr w:type="gramStart"/>
      <w:r w:rsidR="00F550FA">
        <w:rPr>
          <w:rFonts w:asciiTheme="minorHAnsi" w:hAnsiTheme="minorHAnsi"/>
          <w:sz w:val="22"/>
          <w:szCs w:val="22"/>
        </w:rPr>
        <w:t>on site</w:t>
      </w:r>
      <w:proofErr w:type="gramEnd"/>
      <w:r w:rsidR="00F550FA">
        <w:rPr>
          <w:rFonts w:asciiTheme="minorHAnsi" w:hAnsiTheme="minorHAnsi"/>
          <w:sz w:val="22"/>
          <w:szCs w:val="22"/>
        </w:rPr>
        <w:t xml:space="preserve"> building</w:t>
      </w:r>
      <w:r w:rsidR="00795270">
        <w:rPr>
          <w:rFonts w:asciiTheme="minorHAnsi" w:hAnsiTheme="minorHAnsi"/>
          <w:sz w:val="22"/>
          <w:szCs w:val="22"/>
        </w:rPr>
        <w:t xml:space="preserve"> inspections</w:t>
      </w:r>
      <w:r w:rsidR="00002AE4">
        <w:rPr>
          <w:rFonts w:asciiTheme="minorHAnsi" w:hAnsiTheme="minorHAnsi"/>
          <w:sz w:val="22"/>
          <w:szCs w:val="22"/>
        </w:rPr>
        <w:t xml:space="preserve"> as well as working </w:t>
      </w:r>
      <w:proofErr w:type="spellStart"/>
      <w:r w:rsidR="00002AE4">
        <w:rPr>
          <w:rFonts w:asciiTheme="minorHAnsi" w:hAnsiTheme="minorHAnsi"/>
          <w:sz w:val="22"/>
          <w:szCs w:val="22"/>
        </w:rPr>
        <w:t>colaboratly</w:t>
      </w:r>
      <w:proofErr w:type="spellEnd"/>
      <w:r w:rsidR="00002AE4">
        <w:rPr>
          <w:rFonts w:asciiTheme="minorHAnsi" w:hAnsiTheme="minorHAnsi"/>
          <w:sz w:val="22"/>
          <w:szCs w:val="22"/>
        </w:rPr>
        <w:t xml:space="preserve"> with the building policy team</w:t>
      </w:r>
      <w:r w:rsidR="0023403E">
        <w:rPr>
          <w:rFonts w:asciiTheme="minorHAnsi" w:hAnsiTheme="minorHAnsi"/>
          <w:sz w:val="22"/>
          <w:szCs w:val="22"/>
        </w:rPr>
        <w:t>;</w:t>
      </w:r>
    </w:p>
    <w:p w14:paraId="55E02F65" w14:textId="77777777" w:rsidR="00427677" w:rsidRDefault="00427677" w:rsidP="00427677">
      <w:pPr>
        <w:pStyle w:val="ListParagraph"/>
        <w:spacing w:after="0"/>
        <w:ind w:left="714"/>
        <w:contextualSpacing w:val="0"/>
        <w:rPr>
          <w:rFonts w:asciiTheme="minorHAnsi" w:hAnsiTheme="minorHAnsi"/>
          <w:sz w:val="22"/>
          <w:szCs w:val="22"/>
        </w:rPr>
      </w:pPr>
    </w:p>
    <w:p w14:paraId="07002740" w14:textId="60A1D6E3" w:rsidR="0023403E" w:rsidRDefault="0023403E" w:rsidP="00F513F6">
      <w:pPr>
        <w:pStyle w:val="ListParagraph"/>
        <w:numPr>
          <w:ilvl w:val="0"/>
          <w:numId w:val="50"/>
        </w:numPr>
        <w:spacing w:after="0"/>
        <w:contextualSpacing w:val="0"/>
        <w:rPr>
          <w:rFonts w:asciiTheme="minorHAnsi" w:hAnsiTheme="minorHAnsi"/>
          <w:sz w:val="22"/>
          <w:szCs w:val="22"/>
        </w:rPr>
      </w:pPr>
      <w:r w:rsidRPr="0023403E">
        <w:rPr>
          <w:rFonts w:asciiTheme="minorHAnsi" w:hAnsiTheme="minorHAnsi"/>
          <w:sz w:val="22"/>
          <w:szCs w:val="22"/>
        </w:rPr>
        <w:t>Use professional judgement,</w:t>
      </w:r>
      <w:r w:rsidR="00795270">
        <w:rPr>
          <w:rFonts w:asciiTheme="minorHAnsi" w:hAnsiTheme="minorHAnsi"/>
          <w:sz w:val="22"/>
          <w:szCs w:val="22"/>
        </w:rPr>
        <w:t xml:space="preserve"> regulatory</w:t>
      </w:r>
      <w:r w:rsidRPr="0023403E">
        <w:rPr>
          <w:rFonts w:asciiTheme="minorHAnsi" w:hAnsiTheme="minorHAnsi"/>
          <w:sz w:val="22"/>
          <w:szCs w:val="22"/>
        </w:rPr>
        <w:t xml:space="preserve"> powers and the risk/</w:t>
      </w:r>
      <w:proofErr w:type="gramStart"/>
      <w:r w:rsidRPr="0023403E">
        <w:rPr>
          <w:rFonts w:asciiTheme="minorHAnsi" w:hAnsiTheme="minorHAnsi"/>
          <w:sz w:val="22"/>
          <w:szCs w:val="22"/>
        </w:rPr>
        <w:t>harm based</w:t>
      </w:r>
      <w:proofErr w:type="gramEnd"/>
      <w:r w:rsidRPr="0023403E">
        <w:rPr>
          <w:rFonts w:asciiTheme="minorHAnsi" w:hAnsiTheme="minorHAnsi"/>
          <w:sz w:val="22"/>
          <w:szCs w:val="22"/>
        </w:rPr>
        <w:t xml:space="preserve"> regulation model to conduct </w:t>
      </w:r>
      <w:r w:rsidR="00DD4390">
        <w:rPr>
          <w:rFonts w:asciiTheme="minorHAnsi" w:hAnsiTheme="minorHAnsi"/>
          <w:sz w:val="22"/>
          <w:szCs w:val="22"/>
        </w:rPr>
        <w:t>building and energy</w:t>
      </w:r>
      <w:r w:rsidR="00795270">
        <w:rPr>
          <w:rFonts w:asciiTheme="minorHAnsi" w:hAnsiTheme="minorHAnsi"/>
          <w:sz w:val="22"/>
          <w:szCs w:val="22"/>
        </w:rPr>
        <w:t xml:space="preserve"> </w:t>
      </w:r>
      <w:r w:rsidR="00F550FA">
        <w:rPr>
          <w:rFonts w:asciiTheme="minorHAnsi" w:hAnsiTheme="minorHAnsi"/>
          <w:sz w:val="22"/>
          <w:szCs w:val="22"/>
        </w:rPr>
        <w:t xml:space="preserve">audits and </w:t>
      </w:r>
      <w:proofErr w:type="spellStart"/>
      <w:proofErr w:type="gramStart"/>
      <w:r w:rsidR="00F550FA">
        <w:rPr>
          <w:rFonts w:asciiTheme="minorHAnsi" w:hAnsiTheme="minorHAnsi"/>
          <w:sz w:val="22"/>
          <w:szCs w:val="22"/>
        </w:rPr>
        <w:t>on site</w:t>
      </w:r>
      <w:proofErr w:type="spellEnd"/>
      <w:proofErr w:type="gramEnd"/>
      <w:r w:rsidR="00F550FA">
        <w:rPr>
          <w:rFonts w:asciiTheme="minorHAnsi" w:hAnsiTheme="minorHAnsi"/>
          <w:sz w:val="22"/>
          <w:szCs w:val="22"/>
        </w:rPr>
        <w:t xml:space="preserve"> inspections</w:t>
      </w:r>
      <w:r w:rsidRPr="0023403E">
        <w:rPr>
          <w:rFonts w:asciiTheme="minorHAnsi" w:hAnsiTheme="minorHAnsi"/>
          <w:sz w:val="22"/>
          <w:szCs w:val="22"/>
        </w:rPr>
        <w:t xml:space="preserve"> </w:t>
      </w:r>
      <w:r>
        <w:rPr>
          <w:rFonts w:asciiTheme="minorHAnsi" w:hAnsiTheme="minorHAnsi"/>
          <w:sz w:val="22"/>
          <w:szCs w:val="22"/>
        </w:rPr>
        <w:t>to</w:t>
      </w:r>
      <w:r w:rsidRPr="0023403E">
        <w:rPr>
          <w:rFonts w:asciiTheme="minorHAnsi" w:hAnsiTheme="minorHAnsi"/>
          <w:sz w:val="22"/>
          <w:szCs w:val="22"/>
        </w:rPr>
        <w:t xml:space="preserve"> assess </w:t>
      </w:r>
      <w:r>
        <w:rPr>
          <w:rFonts w:asciiTheme="minorHAnsi" w:hAnsiTheme="minorHAnsi"/>
          <w:sz w:val="22"/>
          <w:szCs w:val="22"/>
        </w:rPr>
        <w:t>compliance</w:t>
      </w:r>
      <w:r w:rsidRPr="003C5ED1">
        <w:rPr>
          <w:rFonts w:asciiTheme="minorHAnsi" w:hAnsiTheme="minorHAnsi"/>
          <w:sz w:val="22"/>
          <w:szCs w:val="22"/>
        </w:rPr>
        <w:t xml:space="preserve"> </w:t>
      </w:r>
      <w:r>
        <w:rPr>
          <w:rFonts w:asciiTheme="minorHAnsi" w:hAnsiTheme="minorHAnsi"/>
          <w:sz w:val="22"/>
          <w:szCs w:val="22"/>
        </w:rPr>
        <w:t>with</w:t>
      </w:r>
      <w:r w:rsidRPr="003C5ED1">
        <w:rPr>
          <w:rFonts w:asciiTheme="minorHAnsi" w:hAnsiTheme="minorHAnsi"/>
          <w:sz w:val="22"/>
          <w:szCs w:val="22"/>
        </w:rPr>
        <w:t xml:space="preserve"> the relevant </w:t>
      </w:r>
      <w:r>
        <w:rPr>
          <w:rFonts w:asciiTheme="minorHAnsi" w:hAnsiTheme="minorHAnsi"/>
          <w:sz w:val="22"/>
          <w:szCs w:val="22"/>
        </w:rPr>
        <w:t>A</w:t>
      </w:r>
      <w:r w:rsidRPr="003C5ED1">
        <w:rPr>
          <w:rFonts w:asciiTheme="minorHAnsi" w:hAnsiTheme="minorHAnsi"/>
          <w:sz w:val="22"/>
          <w:szCs w:val="22"/>
        </w:rPr>
        <w:t>cts and regulations</w:t>
      </w:r>
      <w:r>
        <w:rPr>
          <w:rFonts w:asciiTheme="minorHAnsi" w:hAnsiTheme="minorHAnsi"/>
          <w:sz w:val="22"/>
          <w:szCs w:val="22"/>
        </w:rPr>
        <w:t>;</w:t>
      </w:r>
    </w:p>
    <w:p w14:paraId="7435709F" w14:textId="77777777" w:rsidR="0023403E" w:rsidRPr="0023403E" w:rsidRDefault="0023403E" w:rsidP="0023403E">
      <w:pPr>
        <w:pStyle w:val="ListParagraph"/>
        <w:rPr>
          <w:rFonts w:asciiTheme="minorHAnsi" w:hAnsiTheme="minorHAnsi"/>
          <w:sz w:val="22"/>
          <w:szCs w:val="22"/>
        </w:rPr>
      </w:pPr>
    </w:p>
    <w:p w14:paraId="5476EBB5" w14:textId="77777777" w:rsidR="002C5952" w:rsidRDefault="002C5952" w:rsidP="00F513F6">
      <w:pPr>
        <w:pStyle w:val="ListParagraph"/>
        <w:numPr>
          <w:ilvl w:val="0"/>
          <w:numId w:val="50"/>
        </w:numPr>
        <w:spacing w:after="0"/>
        <w:rPr>
          <w:sz w:val="22"/>
          <w:szCs w:val="22"/>
        </w:rPr>
      </w:pPr>
      <w:r w:rsidRPr="005C38F2">
        <w:rPr>
          <w:sz w:val="22"/>
          <w:szCs w:val="22"/>
        </w:rPr>
        <w:t>Conduct investigations including gathering evidence, formal statements, conducting research and taking proportionate and responsive action</w:t>
      </w:r>
      <w:r w:rsidR="00892B0C" w:rsidRPr="005C38F2">
        <w:rPr>
          <w:sz w:val="22"/>
          <w:szCs w:val="22"/>
        </w:rPr>
        <w:t>;</w:t>
      </w:r>
    </w:p>
    <w:p w14:paraId="713D6F12" w14:textId="77777777" w:rsidR="00316939" w:rsidRPr="00316939" w:rsidRDefault="00316939" w:rsidP="00316939">
      <w:pPr>
        <w:pStyle w:val="ListParagraph"/>
        <w:rPr>
          <w:sz w:val="22"/>
          <w:szCs w:val="22"/>
        </w:rPr>
      </w:pPr>
    </w:p>
    <w:p w14:paraId="5E10F622" w14:textId="77777777" w:rsidR="00DC1B1D" w:rsidRDefault="00316939" w:rsidP="00DC1B1D">
      <w:pPr>
        <w:pStyle w:val="ListParagraph"/>
        <w:numPr>
          <w:ilvl w:val="0"/>
          <w:numId w:val="50"/>
        </w:numPr>
        <w:spacing w:after="0"/>
        <w:rPr>
          <w:sz w:val="22"/>
          <w:szCs w:val="22"/>
        </w:rPr>
      </w:pPr>
      <w:r w:rsidRPr="00316939">
        <w:rPr>
          <w:sz w:val="22"/>
          <w:szCs w:val="22"/>
        </w:rPr>
        <w:t xml:space="preserve">Perform the statutory duties as directed by the Registrar of Construction Occupations under the </w:t>
      </w:r>
      <w:r w:rsidRPr="00316939">
        <w:rPr>
          <w:i/>
          <w:iCs/>
          <w:sz w:val="22"/>
          <w:szCs w:val="22"/>
        </w:rPr>
        <w:t xml:space="preserve">Construction Occupations (Licensing) </w:t>
      </w:r>
      <w:r w:rsidRPr="00316939">
        <w:rPr>
          <w:i/>
          <w:sz w:val="22"/>
          <w:szCs w:val="22"/>
        </w:rPr>
        <w:t>Act 2004</w:t>
      </w:r>
      <w:r w:rsidRPr="00316939">
        <w:rPr>
          <w:sz w:val="22"/>
          <w:szCs w:val="22"/>
        </w:rPr>
        <w:t xml:space="preserve"> including the role of a compliance auditor</w:t>
      </w:r>
      <w:r>
        <w:rPr>
          <w:sz w:val="22"/>
          <w:szCs w:val="22"/>
        </w:rPr>
        <w:t>;</w:t>
      </w:r>
    </w:p>
    <w:p w14:paraId="4BBF6D1D" w14:textId="77777777" w:rsidR="00DC1B1D" w:rsidRPr="005C718E" w:rsidRDefault="00DC1B1D" w:rsidP="005C718E">
      <w:pPr>
        <w:pStyle w:val="ListParagraph"/>
        <w:ind w:left="0"/>
        <w:rPr>
          <w:sz w:val="22"/>
          <w:szCs w:val="22"/>
        </w:rPr>
      </w:pPr>
    </w:p>
    <w:p w14:paraId="55536B91" w14:textId="74CBC660" w:rsidR="00316939" w:rsidRDefault="00DC1B1D" w:rsidP="00316939">
      <w:pPr>
        <w:pStyle w:val="ListParagraph"/>
        <w:numPr>
          <w:ilvl w:val="0"/>
          <w:numId w:val="50"/>
        </w:numPr>
        <w:spacing w:after="0"/>
        <w:rPr>
          <w:sz w:val="22"/>
          <w:szCs w:val="22"/>
        </w:rPr>
      </w:pPr>
      <w:r w:rsidRPr="00A04FA5">
        <w:rPr>
          <w:sz w:val="22"/>
          <w:szCs w:val="22"/>
        </w:rPr>
        <w:t xml:space="preserve">Perform the statutory duties of an inspector under the </w:t>
      </w:r>
      <w:r w:rsidRPr="00A04FA5">
        <w:rPr>
          <w:i/>
          <w:iCs/>
          <w:sz w:val="22"/>
          <w:szCs w:val="22"/>
        </w:rPr>
        <w:t>Building Act 2004</w:t>
      </w:r>
      <w:r w:rsidR="00695970" w:rsidRPr="00A04FA5">
        <w:rPr>
          <w:i/>
          <w:iCs/>
          <w:sz w:val="22"/>
          <w:szCs w:val="22"/>
        </w:rPr>
        <w:t xml:space="preserve"> </w:t>
      </w:r>
      <w:r w:rsidR="00695970" w:rsidRPr="00A04FA5">
        <w:rPr>
          <w:sz w:val="22"/>
          <w:szCs w:val="22"/>
        </w:rPr>
        <w:t xml:space="preserve">as well as other relevant </w:t>
      </w:r>
      <w:r w:rsidR="00A04FA5" w:rsidRPr="00A04FA5">
        <w:rPr>
          <w:sz w:val="22"/>
          <w:szCs w:val="22"/>
        </w:rPr>
        <w:t>referral entities under the T</w:t>
      </w:r>
      <w:r w:rsidR="0041617E">
        <w:rPr>
          <w:sz w:val="22"/>
          <w:szCs w:val="22"/>
        </w:rPr>
        <w:t xml:space="preserve">erritory </w:t>
      </w:r>
      <w:r w:rsidR="00A04FA5" w:rsidRPr="00A04FA5">
        <w:rPr>
          <w:sz w:val="22"/>
          <w:szCs w:val="22"/>
        </w:rPr>
        <w:t>P</w:t>
      </w:r>
      <w:r w:rsidR="0041617E">
        <w:rPr>
          <w:sz w:val="22"/>
          <w:szCs w:val="22"/>
        </w:rPr>
        <w:t>lan;</w:t>
      </w:r>
      <w:r w:rsidR="00A04FA5" w:rsidRPr="00A04FA5">
        <w:rPr>
          <w:sz w:val="22"/>
          <w:szCs w:val="22"/>
        </w:rPr>
        <w:t xml:space="preserve"> </w:t>
      </w:r>
    </w:p>
    <w:p w14:paraId="0C27F523" w14:textId="77777777" w:rsidR="00A04FA5" w:rsidRPr="00A04FA5" w:rsidRDefault="00A04FA5" w:rsidP="00A04FA5">
      <w:pPr>
        <w:pStyle w:val="ListParagraph"/>
        <w:rPr>
          <w:sz w:val="22"/>
          <w:szCs w:val="22"/>
        </w:rPr>
      </w:pPr>
    </w:p>
    <w:p w14:paraId="6DF5A222" w14:textId="77777777" w:rsidR="002C5952" w:rsidRPr="005C38F2" w:rsidRDefault="002C5952" w:rsidP="00F513F6">
      <w:pPr>
        <w:pStyle w:val="ListParagraph"/>
        <w:numPr>
          <w:ilvl w:val="0"/>
          <w:numId w:val="50"/>
        </w:numPr>
        <w:spacing w:after="0"/>
        <w:rPr>
          <w:sz w:val="22"/>
          <w:szCs w:val="22"/>
        </w:rPr>
      </w:pPr>
      <w:r w:rsidRPr="005C38F2">
        <w:rPr>
          <w:sz w:val="22"/>
          <w:szCs w:val="22"/>
        </w:rPr>
        <w:t>Use verbal and written communication skills to engage, negotiate and act as mediator with and for clients and stakeholders to achieve the best outcome both in the office and on site</w:t>
      </w:r>
      <w:r w:rsidR="00892B0C" w:rsidRPr="005C38F2">
        <w:rPr>
          <w:sz w:val="22"/>
          <w:szCs w:val="22"/>
        </w:rPr>
        <w:t>;</w:t>
      </w:r>
    </w:p>
    <w:p w14:paraId="0359EC0B" w14:textId="77777777" w:rsidR="002C5952" w:rsidRPr="005C38F2" w:rsidRDefault="002C5952" w:rsidP="00892B0C">
      <w:pPr>
        <w:pStyle w:val="ListParagraph"/>
        <w:spacing w:after="0"/>
        <w:rPr>
          <w:sz w:val="22"/>
          <w:szCs w:val="22"/>
        </w:rPr>
      </w:pPr>
    </w:p>
    <w:p w14:paraId="2BC10597" w14:textId="77777777" w:rsidR="002C5952" w:rsidRPr="005C38F2" w:rsidRDefault="002C5952" w:rsidP="00F513F6">
      <w:pPr>
        <w:pStyle w:val="ListParagraph"/>
        <w:numPr>
          <w:ilvl w:val="0"/>
          <w:numId w:val="50"/>
        </w:numPr>
        <w:spacing w:after="0"/>
        <w:rPr>
          <w:sz w:val="22"/>
          <w:szCs w:val="22"/>
        </w:rPr>
      </w:pPr>
      <w:r w:rsidRPr="005C38F2">
        <w:rPr>
          <w:sz w:val="22"/>
          <w:szCs w:val="22"/>
        </w:rPr>
        <w:t xml:space="preserve">Have a customer service focus that includes a high level of </w:t>
      </w:r>
      <w:proofErr w:type="spellStart"/>
      <w:r w:rsidRPr="005C38F2">
        <w:rPr>
          <w:sz w:val="22"/>
          <w:szCs w:val="22"/>
        </w:rPr>
        <w:t>self awareness</w:t>
      </w:r>
      <w:proofErr w:type="spellEnd"/>
      <w:r w:rsidRPr="005C38F2">
        <w:rPr>
          <w:sz w:val="22"/>
          <w:szCs w:val="22"/>
        </w:rPr>
        <w:t xml:space="preserve"> including the ability to provide support and advice to clients and stakeholders and respond professionally in challenging </w:t>
      </w:r>
      <w:proofErr w:type="spellStart"/>
      <w:r w:rsidRPr="005C38F2">
        <w:rPr>
          <w:sz w:val="22"/>
          <w:szCs w:val="22"/>
        </w:rPr>
        <w:t>suitations</w:t>
      </w:r>
      <w:proofErr w:type="spellEnd"/>
      <w:r w:rsidR="00892B0C" w:rsidRPr="005C38F2">
        <w:rPr>
          <w:sz w:val="22"/>
          <w:szCs w:val="22"/>
        </w:rPr>
        <w:t>;</w:t>
      </w:r>
    </w:p>
    <w:p w14:paraId="2700300C" w14:textId="77777777" w:rsidR="00892B0C" w:rsidRPr="005C38F2" w:rsidRDefault="00892B0C" w:rsidP="00892B0C">
      <w:pPr>
        <w:pStyle w:val="ListParagraph"/>
        <w:rPr>
          <w:sz w:val="22"/>
          <w:szCs w:val="22"/>
        </w:rPr>
      </w:pPr>
    </w:p>
    <w:p w14:paraId="4D400D0F" w14:textId="77777777" w:rsidR="002C5952" w:rsidRPr="005C38F2" w:rsidRDefault="002C5952" w:rsidP="00F513F6">
      <w:pPr>
        <w:pStyle w:val="ListParagraph"/>
        <w:numPr>
          <w:ilvl w:val="0"/>
          <w:numId w:val="50"/>
        </w:numPr>
        <w:spacing w:after="0"/>
        <w:rPr>
          <w:sz w:val="22"/>
          <w:szCs w:val="22"/>
        </w:rPr>
      </w:pPr>
      <w:r w:rsidRPr="005C38F2">
        <w:rPr>
          <w:sz w:val="22"/>
          <w:szCs w:val="22"/>
        </w:rPr>
        <w:lastRenderedPageBreak/>
        <w:t>Perform a range of office administration, records management, data collection and reporting tasks</w:t>
      </w:r>
      <w:r w:rsidR="00892B0C" w:rsidRPr="005C38F2">
        <w:rPr>
          <w:sz w:val="22"/>
          <w:szCs w:val="22"/>
        </w:rPr>
        <w:t>;</w:t>
      </w:r>
    </w:p>
    <w:p w14:paraId="2D41C3FA" w14:textId="77777777" w:rsidR="00892B0C" w:rsidRPr="005C38F2" w:rsidRDefault="00892B0C" w:rsidP="00892B0C">
      <w:pPr>
        <w:pStyle w:val="ListParagraph"/>
        <w:rPr>
          <w:sz w:val="22"/>
          <w:szCs w:val="22"/>
        </w:rPr>
      </w:pPr>
    </w:p>
    <w:p w14:paraId="4F082B41" w14:textId="77777777" w:rsidR="009D2314" w:rsidRDefault="00DB278E" w:rsidP="00F513F6">
      <w:pPr>
        <w:pStyle w:val="ListParagraph"/>
        <w:numPr>
          <w:ilvl w:val="0"/>
          <w:numId w:val="50"/>
        </w:numPr>
        <w:spacing w:after="0"/>
        <w:contextualSpacing w:val="0"/>
        <w:rPr>
          <w:rFonts w:asciiTheme="minorHAnsi" w:hAnsiTheme="minorHAnsi"/>
          <w:sz w:val="22"/>
          <w:szCs w:val="22"/>
        </w:rPr>
      </w:pPr>
      <w:r>
        <w:rPr>
          <w:rFonts w:asciiTheme="minorHAnsi" w:hAnsiTheme="minorHAnsi"/>
          <w:sz w:val="22"/>
          <w:szCs w:val="22"/>
        </w:rPr>
        <w:t xml:space="preserve">Work with community and industry members </w:t>
      </w:r>
      <w:r w:rsidR="00486A24" w:rsidRPr="003C5ED1">
        <w:rPr>
          <w:rFonts w:asciiTheme="minorHAnsi" w:hAnsiTheme="minorHAnsi"/>
          <w:sz w:val="22"/>
          <w:szCs w:val="22"/>
        </w:rPr>
        <w:t xml:space="preserve">to achieve </w:t>
      </w:r>
      <w:r w:rsidR="000878E7" w:rsidRPr="003C5ED1">
        <w:rPr>
          <w:rFonts w:asciiTheme="minorHAnsi" w:hAnsiTheme="minorHAnsi"/>
          <w:sz w:val="22"/>
          <w:szCs w:val="22"/>
        </w:rPr>
        <w:t>an appropriate regulatory outcome;</w:t>
      </w:r>
    </w:p>
    <w:p w14:paraId="077049DD" w14:textId="77777777" w:rsidR="00892B0C" w:rsidRPr="00892B0C" w:rsidRDefault="00892B0C" w:rsidP="00892B0C">
      <w:pPr>
        <w:pStyle w:val="ListParagraph"/>
        <w:rPr>
          <w:rFonts w:asciiTheme="minorHAnsi" w:hAnsiTheme="minorHAnsi"/>
          <w:sz w:val="22"/>
          <w:szCs w:val="22"/>
        </w:rPr>
      </w:pPr>
    </w:p>
    <w:p w14:paraId="4DBA1062" w14:textId="6BF6D661" w:rsidR="00892B0C" w:rsidRDefault="00B447D3" w:rsidP="00F513F6">
      <w:pPr>
        <w:pStyle w:val="ListParagraph"/>
        <w:numPr>
          <w:ilvl w:val="0"/>
          <w:numId w:val="50"/>
        </w:numPr>
        <w:spacing w:after="0"/>
        <w:contextualSpacing w:val="0"/>
        <w:rPr>
          <w:rFonts w:asciiTheme="minorHAnsi" w:hAnsiTheme="minorHAnsi"/>
          <w:sz w:val="22"/>
          <w:szCs w:val="22"/>
        </w:rPr>
      </w:pPr>
      <w:r w:rsidRPr="00892B0C">
        <w:rPr>
          <w:rFonts w:asciiTheme="minorHAnsi" w:hAnsiTheme="minorHAnsi"/>
          <w:sz w:val="22"/>
          <w:szCs w:val="22"/>
        </w:rPr>
        <w:t xml:space="preserve">Participate in fostering an environment of working together across the various </w:t>
      </w:r>
      <w:r w:rsidR="00AE27DA" w:rsidRPr="00892B0C">
        <w:rPr>
          <w:rFonts w:asciiTheme="minorHAnsi" w:hAnsiTheme="minorHAnsi"/>
          <w:sz w:val="22"/>
          <w:szCs w:val="22"/>
        </w:rPr>
        <w:t>areas</w:t>
      </w:r>
      <w:r w:rsidRPr="00892B0C">
        <w:rPr>
          <w:rFonts w:asciiTheme="minorHAnsi" w:hAnsiTheme="minorHAnsi"/>
          <w:sz w:val="22"/>
          <w:szCs w:val="22"/>
        </w:rPr>
        <w:t xml:space="preserve"> </w:t>
      </w:r>
      <w:r w:rsidR="009D2314" w:rsidRPr="00892B0C">
        <w:rPr>
          <w:rFonts w:asciiTheme="minorHAnsi" w:hAnsiTheme="minorHAnsi"/>
          <w:sz w:val="22"/>
          <w:szCs w:val="22"/>
        </w:rPr>
        <w:t>of</w:t>
      </w:r>
      <w:r w:rsidRPr="00892B0C">
        <w:rPr>
          <w:rFonts w:asciiTheme="minorHAnsi" w:hAnsiTheme="minorHAnsi"/>
          <w:sz w:val="22"/>
          <w:szCs w:val="22"/>
        </w:rPr>
        <w:t xml:space="preserve"> Access Canberra</w:t>
      </w:r>
      <w:r w:rsidR="0041617E">
        <w:rPr>
          <w:rFonts w:asciiTheme="minorHAnsi" w:hAnsiTheme="minorHAnsi"/>
          <w:sz w:val="22"/>
          <w:szCs w:val="22"/>
        </w:rPr>
        <w:t>,</w:t>
      </w:r>
      <w:r w:rsidR="00A04FA5">
        <w:rPr>
          <w:rFonts w:asciiTheme="minorHAnsi" w:hAnsiTheme="minorHAnsi"/>
          <w:sz w:val="22"/>
          <w:szCs w:val="22"/>
        </w:rPr>
        <w:t xml:space="preserve"> </w:t>
      </w:r>
      <w:r w:rsidR="00FF7576">
        <w:rPr>
          <w:rFonts w:asciiTheme="minorHAnsi" w:hAnsiTheme="minorHAnsi"/>
          <w:sz w:val="22"/>
          <w:szCs w:val="22"/>
        </w:rPr>
        <w:t>CED</w:t>
      </w:r>
      <w:r w:rsidR="00A04FA5">
        <w:rPr>
          <w:rFonts w:asciiTheme="minorHAnsi" w:hAnsiTheme="minorHAnsi"/>
          <w:sz w:val="22"/>
          <w:szCs w:val="22"/>
        </w:rPr>
        <w:t xml:space="preserve"> and other relevant entities</w:t>
      </w:r>
      <w:r w:rsidRPr="00892B0C">
        <w:rPr>
          <w:rFonts w:asciiTheme="minorHAnsi" w:hAnsiTheme="minorHAnsi"/>
          <w:sz w:val="22"/>
          <w:szCs w:val="22"/>
        </w:rPr>
        <w:t xml:space="preserve">; </w:t>
      </w:r>
    </w:p>
    <w:p w14:paraId="7613540B" w14:textId="77777777" w:rsidR="00892B0C" w:rsidRDefault="00892B0C" w:rsidP="00892B0C">
      <w:pPr>
        <w:pStyle w:val="ListParagraph"/>
        <w:spacing w:after="0"/>
        <w:ind w:left="714"/>
        <w:contextualSpacing w:val="0"/>
        <w:rPr>
          <w:rFonts w:asciiTheme="minorHAnsi" w:hAnsiTheme="minorHAnsi"/>
          <w:sz w:val="22"/>
          <w:szCs w:val="22"/>
        </w:rPr>
      </w:pPr>
    </w:p>
    <w:p w14:paraId="5E8C1F08" w14:textId="77777777" w:rsidR="008A17DC" w:rsidRDefault="00D20F05" w:rsidP="00F513F6">
      <w:pPr>
        <w:pStyle w:val="ListParagraph"/>
        <w:numPr>
          <w:ilvl w:val="0"/>
          <w:numId w:val="50"/>
        </w:numPr>
        <w:spacing w:after="0"/>
        <w:contextualSpacing w:val="0"/>
        <w:rPr>
          <w:rFonts w:asciiTheme="minorHAnsi" w:hAnsiTheme="minorHAnsi"/>
          <w:sz w:val="22"/>
          <w:szCs w:val="22"/>
        </w:rPr>
      </w:pPr>
      <w:r w:rsidRPr="00892B0C">
        <w:rPr>
          <w:rFonts w:asciiTheme="minorHAnsi" w:hAnsiTheme="minorHAnsi"/>
          <w:sz w:val="22"/>
          <w:szCs w:val="22"/>
        </w:rPr>
        <w:t>Understand and work within the ACTPS Code of Conduct and ACTPS values of respect, integrity, collaboration and innovation, and model behaviour consistent with the ACTPS Respect</w:t>
      </w:r>
      <w:r w:rsidR="009D2314" w:rsidRPr="00892B0C">
        <w:rPr>
          <w:rFonts w:asciiTheme="minorHAnsi" w:hAnsiTheme="minorHAnsi"/>
          <w:sz w:val="22"/>
          <w:szCs w:val="22"/>
        </w:rPr>
        <w:t>,</w:t>
      </w:r>
      <w:r w:rsidRPr="00892B0C">
        <w:rPr>
          <w:rFonts w:asciiTheme="minorHAnsi" w:hAnsiTheme="minorHAnsi"/>
          <w:sz w:val="22"/>
          <w:szCs w:val="22"/>
        </w:rPr>
        <w:t xml:space="preserve"> Equity and Diversity framework</w:t>
      </w:r>
      <w:r w:rsidR="009D2314" w:rsidRPr="00892B0C">
        <w:rPr>
          <w:rFonts w:asciiTheme="minorHAnsi" w:hAnsiTheme="minorHAnsi"/>
          <w:sz w:val="22"/>
          <w:szCs w:val="22"/>
        </w:rPr>
        <w:t xml:space="preserve">, work health and safety, </w:t>
      </w:r>
      <w:r w:rsidR="00AE27DA" w:rsidRPr="00892B0C">
        <w:rPr>
          <w:rFonts w:asciiTheme="minorHAnsi" w:hAnsiTheme="minorHAnsi"/>
          <w:sz w:val="22"/>
          <w:szCs w:val="22"/>
        </w:rPr>
        <w:t>and participative work practices</w:t>
      </w:r>
      <w:r w:rsidR="00892B0C">
        <w:rPr>
          <w:rFonts w:asciiTheme="minorHAnsi" w:hAnsiTheme="minorHAnsi"/>
          <w:sz w:val="22"/>
          <w:szCs w:val="22"/>
        </w:rPr>
        <w:t>; and</w:t>
      </w:r>
    </w:p>
    <w:p w14:paraId="408F6B9E" w14:textId="77777777" w:rsidR="00892B0C" w:rsidRPr="00892B0C" w:rsidRDefault="00892B0C" w:rsidP="00892B0C">
      <w:pPr>
        <w:pStyle w:val="ListParagraph"/>
        <w:rPr>
          <w:rFonts w:asciiTheme="minorHAnsi" w:hAnsiTheme="minorHAnsi"/>
          <w:sz w:val="22"/>
          <w:szCs w:val="22"/>
        </w:rPr>
      </w:pPr>
    </w:p>
    <w:p w14:paraId="783EE84D" w14:textId="787AC9A7" w:rsidR="00E5633A" w:rsidRDefault="00E5633A" w:rsidP="00F513F6">
      <w:pPr>
        <w:pStyle w:val="ListParagraph"/>
        <w:numPr>
          <w:ilvl w:val="0"/>
          <w:numId w:val="50"/>
        </w:numPr>
        <w:spacing w:after="0"/>
        <w:contextualSpacing w:val="0"/>
        <w:rPr>
          <w:rFonts w:asciiTheme="minorHAnsi" w:hAnsiTheme="minorHAnsi"/>
          <w:sz w:val="22"/>
          <w:szCs w:val="22"/>
        </w:rPr>
      </w:pPr>
      <w:r>
        <w:rPr>
          <w:rFonts w:asciiTheme="minorHAnsi" w:hAnsiTheme="minorHAnsi"/>
          <w:sz w:val="22"/>
          <w:szCs w:val="22"/>
        </w:rPr>
        <w:t xml:space="preserve">Public speaking forums where you </w:t>
      </w:r>
      <w:r w:rsidR="0041617E">
        <w:rPr>
          <w:rFonts w:asciiTheme="minorHAnsi" w:hAnsiTheme="minorHAnsi"/>
          <w:sz w:val="22"/>
          <w:szCs w:val="22"/>
        </w:rPr>
        <w:t>may</w:t>
      </w:r>
      <w:r>
        <w:rPr>
          <w:rFonts w:asciiTheme="minorHAnsi" w:hAnsiTheme="minorHAnsi"/>
          <w:sz w:val="22"/>
          <w:szCs w:val="22"/>
        </w:rPr>
        <w:t xml:space="preserve"> be presenting audit findings to </w:t>
      </w:r>
      <w:r w:rsidR="00B01241">
        <w:rPr>
          <w:rFonts w:asciiTheme="minorHAnsi" w:hAnsiTheme="minorHAnsi"/>
          <w:sz w:val="22"/>
          <w:szCs w:val="22"/>
        </w:rPr>
        <w:t>internal and external stakeholders</w:t>
      </w:r>
      <w:r w:rsidR="00013856">
        <w:rPr>
          <w:rFonts w:asciiTheme="minorHAnsi" w:hAnsiTheme="minorHAnsi"/>
          <w:sz w:val="22"/>
          <w:szCs w:val="22"/>
        </w:rPr>
        <w:t>;</w:t>
      </w:r>
    </w:p>
    <w:p w14:paraId="7F7AF795" w14:textId="77777777" w:rsidR="00B01241" w:rsidRPr="00B01241" w:rsidRDefault="00B01241" w:rsidP="00B01241">
      <w:pPr>
        <w:pStyle w:val="ListParagraph"/>
        <w:rPr>
          <w:rFonts w:asciiTheme="minorHAnsi" w:hAnsiTheme="minorHAnsi"/>
          <w:sz w:val="22"/>
          <w:szCs w:val="22"/>
        </w:rPr>
      </w:pPr>
    </w:p>
    <w:p w14:paraId="785567C5" w14:textId="112F999A" w:rsidR="00B01241" w:rsidRPr="005C718E" w:rsidRDefault="00B01241" w:rsidP="00F513F6">
      <w:pPr>
        <w:pStyle w:val="ListParagraph"/>
        <w:numPr>
          <w:ilvl w:val="0"/>
          <w:numId w:val="50"/>
        </w:numPr>
        <w:spacing w:after="0"/>
        <w:contextualSpacing w:val="0"/>
        <w:rPr>
          <w:rFonts w:asciiTheme="minorHAnsi" w:hAnsiTheme="minorHAnsi"/>
          <w:sz w:val="22"/>
          <w:szCs w:val="22"/>
        </w:rPr>
      </w:pPr>
      <w:r>
        <w:rPr>
          <w:rFonts w:asciiTheme="minorHAnsi" w:hAnsiTheme="minorHAnsi"/>
          <w:sz w:val="22"/>
          <w:szCs w:val="22"/>
        </w:rPr>
        <w:t>Assisting with policy reviews and reforms;</w:t>
      </w:r>
    </w:p>
    <w:p w14:paraId="114BE7AD" w14:textId="77777777" w:rsidR="00D400EF" w:rsidRPr="005C718E" w:rsidRDefault="00D400EF" w:rsidP="005C718E">
      <w:pPr>
        <w:pStyle w:val="ListParagraph"/>
        <w:rPr>
          <w:rFonts w:asciiTheme="minorHAnsi" w:hAnsiTheme="minorHAnsi"/>
          <w:sz w:val="22"/>
          <w:szCs w:val="22"/>
        </w:rPr>
      </w:pPr>
    </w:p>
    <w:p w14:paraId="4EAE56FC" w14:textId="0D8781E8" w:rsidR="00D400EF" w:rsidRDefault="00D400EF" w:rsidP="00F513F6">
      <w:pPr>
        <w:pStyle w:val="ListParagraph"/>
        <w:numPr>
          <w:ilvl w:val="0"/>
          <w:numId w:val="50"/>
        </w:numPr>
        <w:spacing w:after="0"/>
        <w:contextualSpacing w:val="0"/>
        <w:rPr>
          <w:rFonts w:asciiTheme="minorHAnsi" w:hAnsiTheme="minorHAnsi"/>
          <w:sz w:val="22"/>
          <w:szCs w:val="22"/>
        </w:rPr>
      </w:pPr>
      <w:r>
        <w:rPr>
          <w:rFonts w:asciiTheme="minorHAnsi" w:hAnsiTheme="minorHAnsi"/>
          <w:sz w:val="22"/>
          <w:szCs w:val="22"/>
        </w:rPr>
        <w:t>Other duties as directed by the Construction Occupations Registrar and supervisory directors</w:t>
      </w:r>
    </w:p>
    <w:p w14:paraId="341B1305" w14:textId="77777777" w:rsidR="00B01241" w:rsidRPr="00B01241" w:rsidRDefault="00B01241" w:rsidP="00B01241">
      <w:pPr>
        <w:pStyle w:val="ListParagraph"/>
        <w:rPr>
          <w:rFonts w:asciiTheme="minorHAnsi" w:hAnsiTheme="minorHAnsi"/>
          <w:sz w:val="22"/>
          <w:szCs w:val="22"/>
        </w:rPr>
      </w:pPr>
    </w:p>
    <w:p w14:paraId="066FC1ED" w14:textId="77777777" w:rsidR="00B01241" w:rsidRPr="00E5633A" w:rsidRDefault="00B01241" w:rsidP="00B01241">
      <w:pPr>
        <w:pStyle w:val="ListParagraph"/>
        <w:numPr>
          <w:ilvl w:val="0"/>
          <w:numId w:val="50"/>
        </w:numPr>
        <w:spacing w:after="0"/>
        <w:contextualSpacing w:val="0"/>
        <w:rPr>
          <w:rFonts w:asciiTheme="minorHAnsi" w:hAnsiTheme="minorHAnsi"/>
          <w:sz w:val="22"/>
          <w:szCs w:val="22"/>
        </w:rPr>
      </w:pPr>
      <w:r w:rsidRPr="005C38F2">
        <w:rPr>
          <w:sz w:val="22"/>
          <w:szCs w:val="22"/>
        </w:rPr>
        <w:t>This position may involve direct supervision of staff</w:t>
      </w:r>
      <w:r>
        <w:rPr>
          <w:sz w:val="22"/>
          <w:szCs w:val="22"/>
        </w:rPr>
        <w:t>;</w:t>
      </w:r>
    </w:p>
    <w:p w14:paraId="4D0D0C2A" w14:textId="77777777" w:rsidR="00565895" w:rsidRDefault="00565895" w:rsidP="00641D8A">
      <w:pPr>
        <w:rPr>
          <w:rFonts w:asciiTheme="minorHAnsi" w:hAnsiTheme="minorHAnsi" w:cs="Helvetica"/>
          <w:sz w:val="22"/>
          <w:szCs w:val="22"/>
          <w:lang w:val="en"/>
        </w:rPr>
      </w:pPr>
    </w:p>
    <w:p w14:paraId="4318CEA2" w14:textId="77777777" w:rsidR="00B01241" w:rsidRPr="00B01241" w:rsidRDefault="00B01241" w:rsidP="00B01241">
      <w:pPr>
        <w:pStyle w:val="BodyText"/>
        <w:rPr>
          <w:lang w:val="en"/>
        </w:rPr>
      </w:pPr>
    </w:p>
    <w:p w14:paraId="08988DC3" w14:textId="77777777" w:rsidR="00E27D70" w:rsidRPr="00FE1A27" w:rsidRDefault="00E27D70" w:rsidP="00E27D70">
      <w:pPr>
        <w:pStyle w:val="Heading1"/>
        <w:pBdr>
          <w:bottom w:val="single" w:sz="12" w:space="1" w:color="auto"/>
        </w:pBdr>
        <w:rPr>
          <w:rFonts w:asciiTheme="minorHAnsi" w:hAnsiTheme="minorHAnsi"/>
          <w:sz w:val="24"/>
          <w:szCs w:val="24"/>
        </w:rPr>
      </w:pPr>
      <w:bookmarkStart w:id="2" w:name="_Hlk92982238"/>
      <w:r w:rsidRPr="00FE1A27">
        <w:rPr>
          <w:rFonts w:asciiTheme="minorHAnsi" w:hAnsiTheme="minorHAnsi"/>
          <w:sz w:val="24"/>
          <w:szCs w:val="24"/>
        </w:rPr>
        <w:t>SELECTION CRITERIA</w:t>
      </w:r>
    </w:p>
    <w:bookmarkEnd w:id="2"/>
    <w:p w14:paraId="5F8337E5" w14:textId="77777777" w:rsidR="00E27D70" w:rsidRPr="003C5ED1" w:rsidRDefault="00E27D70" w:rsidP="00565895">
      <w:pPr>
        <w:suppressAutoHyphens w:val="0"/>
        <w:spacing w:after="0" w:line="264" w:lineRule="auto"/>
        <w:rPr>
          <w:rFonts w:asciiTheme="minorHAnsi" w:hAnsiTheme="minorHAnsi" w:cs="Arial"/>
          <w:sz w:val="22"/>
          <w:szCs w:val="22"/>
        </w:rPr>
      </w:pPr>
      <w:r w:rsidRPr="003C5ED1">
        <w:rPr>
          <w:rFonts w:asciiTheme="minorHAnsi" w:hAnsiTheme="minorHAnsi" w:cs="Arial"/>
          <w:sz w:val="22"/>
          <w:szCs w:val="22"/>
        </w:rPr>
        <w:t>Your suitability for this position will be assessed in three key areas</w:t>
      </w:r>
      <w:r w:rsidR="00D86E88" w:rsidRPr="003C5ED1">
        <w:rPr>
          <w:rFonts w:asciiTheme="minorHAnsi" w:hAnsiTheme="minorHAnsi" w:cs="Arial"/>
          <w:sz w:val="22"/>
          <w:szCs w:val="22"/>
        </w:rPr>
        <w:t xml:space="preserve"> and how they relate to the duties/responsibilities above</w:t>
      </w:r>
      <w:r w:rsidRPr="003C5ED1">
        <w:rPr>
          <w:rFonts w:asciiTheme="minorHAnsi" w:hAnsiTheme="minorHAnsi" w:cs="Arial"/>
          <w:sz w:val="22"/>
          <w:szCs w:val="22"/>
        </w:rPr>
        <w:t>:</w:t>
      </w:r>
    </w:p>
    <w:p w14:paraId="48044606" w14:textId="77777777" w:rsidR="00AB4327" w:rsidRPr="003C5ED1" w:rsidRDefault="00AB4327" w:rsidP="00AB4327">
      <w:pPr>
        <w:pStyle w:val="BodyText"/>
        <w:rPr>
          <w:rFonts w:asciiTheme="minorHAnsi" w:hAnsiTheme="minorHAnsi"/>
          <w:sz w:val="22"/>
          <w:szCs w:val="22"/>
        </w:rPr>
      </w:pPr>
    </w:p>
    <w:p w14:paraId="66FF3B5B" w14:textId="6FB351BE" w:rsidR="00CD6DC6" w:rsidRPr="003C5ED1" w:rsidRDefault="00E27D70" w:rsidP="00CD6DC6">
      <w:pPr>
        <w:pStyle w:val="BodyText"/>
        <w:numPr>
          <w:ilvl w:val="0"/>
          <w:numId w:val="30"/>
        </w:numPr>
        <w:spacing w:after="0" w:line="264" w:lineRule="auto"/>
        <w:ind w:left="714" w:hanging="357"/>
        <w:rPr>
          <w:rFonts w:asciiTheme="minorHAnsi" w:hAnsiTheme="minorHAnsi"/>
          <w:sz w:val="22"/>
          <w:szCs w:val="22"/>
        </w:rPr>
      </w:pPr>
      <w:r w:rsidRPr="003C5ED1">
        <w:rPr>
          <w:rFonts w:asciiTheme="minorHAnsi" w:hAnsiTheme="minorHAnsi"/>
          <w:b/>
          <w:sz w:val="22"/>
          <w:szCs w:val="22"/>
        </w:rPr>
        <w:t>Skills</w:t>
      </w:r>
      <w:r w:rsidRPr="003C5ED1">
        <w:rPr>
          <w:rFonts w:asciiTheme="minorHAnsi" w:hAnsiTheme="minorHAnsi"/>
          <w:sz w:val="22"/>
          <w:szCs w:val="22"/>
        </w:rPr>
        <w:t xml:space="preserve"> </w:t>
      </w:r>
      <w:r w:rsidR="00427677">
        <w:rPr>
          <w:rFonts w:asciiTheme="minorHAnsi" w:hAnsiTheme="minorHAnsi"/>
          <w:sz w:val="22"/>
          <w:szCs w:val="22"/>
        </w:rPr>
        <w:t xml:space="preserve">– </w:t>
      </w:r>
      <w:r w:rsidR="00427677" w:rsidRPr="00427677">
        <w:rPr>
          <w:rFonts w:asciiTheme="minorHAnsi" w:hAnsiTheme="minorHAnsi"/>
          <w:sz w:val="22"/>
          <w:szCs w:val="22"/>
        </w:rPr>
        <w:t xml:space="preserve">the skills you have, based on your qualifications and previous experience, to </w:t>
      </w:r>
      <w:proofErr w:type="spellStart"/>
      <w:r w:rsidR="00427677" w:rsidRPr="00427677">
        <w:rPr>
          <w:rFonts w:asciiTheme="minorHAnsi" w:hAnsiTheme="minorHAnsi"/>
          <w:sz w:val="22"/>
          <w:szCs w:val="22"/>
        </w:rPr>
        <w:t>fullful</w:t>
      </w:r>
      <w:proofErr w:type="spellEnd"/>
      <w:r w:rsidR="00427677" w:rsidRPr="00427677">
        <w:rPr>
          <w:rFonts w:asciiTheme="minorHAnsi" w:hAnsiTheme="minorHAnsi"/>
          <w:sz w:val="22"/>
          <w:szCs w:val="22"/>
        </w:rPr>
        <w:t xml:space="preserve"> the duties/responsibilities of the role.</w:t>
      </w:r>
    </w:p>
    <w:p w14:paraId="6894F077" w14:textId="5B200FE7" w:rsidR="00641D8A" w:rsidRDefault="00D662AC" w:rsidP="00923E32">
      <w:pPr>
        <w:pStyle w:val="BodyText"/>
        <w:numPr>
          <w:ilvl w:val="1"/>
          <w:numId w:val="30"/>
        </w:numPr>
        <w:spacing w:after="0" w:line="264" w:lineRule="auto"/>
        <w:rPr>
          <w:rFonts w:asciiTheme="minorHAnsi" w:hAnsiTheme="minorHAnsi"/>
          <w:sz w:val="22"/>
          <w:szCs w:val="22"/>
        </w:rPr>
      </w:pPr>
      <w:r>
        <w:rPr>
          <w:rFonts w:asciiTheme="minorHAnsi" w:hAnsiTheme="minorHAnsi"/>
          <w:sz w:val="22"/>
          <w:szCs w:val="22"/>
        </w:rPr>
        <w:t>A</w:t>
      </w:r>
      <w:r w:rsidR="007E0AA1" w:rsidRPr="003C5ED1">
        <w:rPr>
          <w:rFonts w:asciiTheme="minorHAnsi" w:hAnsiTheme="minorHAnsi"/>
          <w:sz w:val="22"/>
          <w:szCs w:val="22"/>
        </w:rPr>
        <w:t xml:space="preserve">bility to </w:t>
      </w:r>
      <w:proofErr w:type="spellStart"/>
      <w:r w:rsidR="00427677">
        <w:rPr>
          <w:rFonts w:asciiTheme="minorHAnsi" w:hAnsiTheme="minorHAnsi"/>
          <w:sz w:val="22"/>
          <w:szCs w:val="22"/>
        </w:rPr>
        <w:t>interperate</w:t>
      </w:r>
      <w:proofErr w:type="spellEnd"/>
      <w:r w:rsidR="00427677">
        <w:rPr>
          <w:rFonts w:asciiTheme="minorHAnsi" w:hAnsiTheme="minorHAnsi"/>
          <w:sz w:val="22"/>
          <w:szCs w:val="22"/>
        </w:rPr>
        <w:t xml:space="preserve"> </w:t>
      </w:r>
      <w:r w:rsidR="00002AE4">
        <w:rPr>
          <w:rFonts w:asciiTheme="minorHAnsi" w:hAnsiTheme="minorHAnsi"/>
          <w:sz w:val="22"/>
          <w:szCs w:val="22"/>
        </w:rPr>
        <w:t xml:space="preserve">plans </w:t>
      </w:r>
      <w:r w:rsidR="00427677">
        <w:rPr>
          <w:rFonts w:asciiTheme="minorHAnsi" w:hAnsiTheme="minorHAnsi"/>
          <w:sz w:val="22"/>
          <w:szCs w:val="22"/>
        </w:rPr>
        <w:t xml:space="preserve">and apply </w:t>
      </w:r>
      <w:r w:rsidR="007E0AA1" w:rsidRPr="003C5ED1">
        <w:rPr>
          <w:rFonts w:asciiTheme="minorHAnsi" w:hAnsiTheme="minorHAnsi"/>
          <w:sz w:val="22"/>
          <w:szCs w:val="22"/>
        </w:rPr>
        <w:t>legislat</w:t>
      </w:r>
      <w:r w:rsidR="00641D8A" w:rsidRPr="003C5ED1">
        <w:rPr>
          <w:rFonts w:asciiTheme="minorHAnsi" w:hAnsiTheme="minorHAnsi"/>
          <w:sz w:val="22"/>
          <w:szCs w:val="22"/>
        </w:rPr>
        <w:t>ion</w:t>
      </w:r>
      <w:r w:rsidR="00722EF7">
        <w:rPr>
          <w:rFonts w:asciiTheme="minorHAnsi" w:hAnsiTheme="minorHAnsi"/>
          <w:sz w:val="22"/>
          <w:szCs w:val="22"/>
        </w:rPr>
        <w:t>,</w:t>
      </w:r>
      <w:r w:rsidR="00795270">
        <w:rPr>
          <w:rFonts w:asciiTheme="minorHAnsi" w:hAnsiTheme="minorHAnsi"/>
          <w:sz w:val="22"/>
          <w:szCs w:val="22"/>
        </w:rPr>
        <w:t xml:space="preserve"> </w:t>
      </w:r>
      <w:r w:rsidR="00641D8A" w:rsidRPr="003C5ED1">
        <w:rPr>
          <w:rFonts w:asciiTheme="minorHAnsi" w:hAnsiTheme="minorHAnsi"/>
          <w:sz w:val="22"/>
          <w:szCs w:val="22"/>
        </w:rPr>
        <w:t>technical building codes</w:t>
      </w:r>
      <w:r w:rsidR="00722EF7">
        <w:rPr>
          <w:rFonts w:asciiTheme="minorHAnsi" w:hAnsiTheme="minorHAnsi"/>
          <w:sz w:val="22"/>
          <w:szCs w:val="22"/>
        </w:rPr>
        <w:t xml:space="preserve"> and standards</w:t>
      </w:r>
      <w:r w:rsidR="00641D8A" w:rsidRPr="003C5ED1">
        <w:rPr>
          <w:rFonts w:asciiTheme="minorHAnsi" w:hAnsiTheme="minorHAnsi"/>
          <w:sz w:val="22"/>
          <w:szCs w:val="22"/>
        </w:rPr>
        <w:t>;</w:t>
      </w:r>
      <w:r w:rsidR="00923E32" w:rsidRPr="003C5ED1">
        <w:rPr>
          <w:rFonts w:asciiTheme="minorHAnsi" w:hAnsiTheme="minorHAnsi"/>
          <w:sz w:val="22"/>
          <w:szCs w:val="22"/>
        </w:rPr>
        <w:t xml:space="preserve"> </w:t>
      </w:r>
    </w:p>
    <w:p w14:paraId="34DA0057" w14:textId="72E7D4BE" w:rsidR="007E0AA1" w:rsidRPr="00427677" w:rsidRDefault="00D662AC" w:rsidP="007E0AA1">
      <w:pPr>
        <w:pStyle w:val="ListParagraph"/>
        <w:numPr>
          <w:ilvl w:val="1"/>
          <w:numId w:val="30"/>
        </w:numPr>
        <w:spacing w:after="0" w:line="264" w:lineRule="auto"/>
        <w:rPr>
          <w:rFonts w:asciiTheme="minorHAnsi" w:hAnsiTheme="minorHAnsi"/>
          <w:sz w:val="22"/>
          <w:szCs w:val="22"/>
        </w:rPr>
      </w:pPr>
      <w:proofErr w:type="spellStart"/>
      <w:r>
        <w:rPr>
          <w:rFonts w:asciiTheme="minorHAnsi" w:hAnsiTheme="minorHAnsi"/>
          <w:sz w:val="22"/>
          <w:szCs w:val="22"/>
        </w:rPr>
        <w:t>Well developed</w:t>
      </w:r>
      <w:proofErr w:type="spellEnd"/>
      <w:r>
        <w:rPr>
          <w:rFonts w:asciiTheme="minorHAnsi" w:hAnsiTheme="minorHAnsi"/>
          <w:sz w:val="22"/>
          <w:szCs w:val="22"/>
        </w:rPr>
        <w:t xml:space="preserve"> communication</w:t>
      </w:r>
      <w:r w:rsidR="007E0AA1" w:rsidRPr="00427677">
        <w:rPr>
          <w:rFonts w:asciiTheme="minorHAnsi" w:hAnsiTheme="minorHAnsi"/>
          <w:sz w:val="22"/>
          <w:szCs w:val="22"/>
        </w:rPr>
        <w:t xml:space="preserve"> both </w:t>
      </w:r>
      <w:r w:rsidR="00A813D1" w:rsidRPr="00427677">
        <w:rPr>
          <w:rFonts w:asciiTheme="minorHAnsi" w:hAnsiTheme="minorHAnsi"/>
          <w:sz w:val="22"/>
          <w:szCs w:val="22"/>
        </w:rPr>
        <w:t xml:space="preserve">in writing and verbally </w:t>
      </w:r>
      <w:r w:rsidR="007E0AA1" w:rsidRPr="00427677">
        <w:rPr>
          <w:rFonts w:asciiTheme="minorHAnsi" w:hAnsiTheme="minorHAnsi"/>
          <w:sz w:val="22"/>
          <w:szCs w:val="22"/>
        </w:rPr>
        <w:t>with a range of stakeholders to achieve</w:t>
      </w:r>
      <w:r w:rsidR="00A813D1" w:rsidRPr="00427677">
        <w:rPr>
          <w:rFonts w:asciiTheme="minorHAnsi" w:hAnsiTheme="minorHAnsi"/>
          <w:sz w:val="22"/>
          <w:szCs w:val="22"/>
        </w:rPr>
        <w:t xml:space="preserve"> appropriate</w:t>
      </w:r>
      <w:r w:rsidR="007E0AA1" w:rsidRPr="00427677">
        <w:rPr>
          <w:rFonts w:asciiTheme="minorHAnsi" w:hAnsiTheme="minorHAnsi"/>
          <w:sz w:val="22"/>
          <w:szCs w:val="22"/>
        </w:rPr>
        <w:t xml:space="preserve"> outcomes for the community and agency</w:t>
      </w:r>
      <w:r w:rsidR="00641D8A" w:rsidRPr="00427677">
        <w:rPr>
          <w:rFonts w:asciiTheme="minorHAnsi" w:hAnsiTheme="minorHAnsi"/>
          <w:sz w:val="22"/>
          <w:szCs w:val="22"/>
        </w:rPr>
        <w:t>;</w:t>
      </w:r>
    </w:p>
    <w:p w14:paraId="2A4BCDCB" w14:textId="42D97A3B" w:rsidR="00AD2D3D" w:rsidRDefault="00D662AC" w:rsidP="007E0AA1">
      <w:pPr>
        <w:pStyle w:val="BodyText"/>
        <w:numPr>
          <w:ilvl w:val="1"/>
          <w:numId w:val="30"/>
        </w:numPr>
        <w:spacing w:after="0" w:line="264" w:lineRule="auto"/>
        <w:rPr>
          <w:rFonts w:asciiTheme="minorHAnsi" w:hAnsiTheme="minorHAnsi"/>
          <w:sz w:val="22"/>
          <w:szCs w:val="22"/>
        </w:rPr>
      </w:pPr>
      <w:r>
        <w:rPr>
          <w:rFonts w:asciiTheme="minorHAnsi" w:hAnsiTheme="minorHAnsi"/>
          <w:sz w:val="22"/>
          <w:szCs w:val="22"/>
        </w:rPr>
        <w:t>A</w:t>
      </w:r>
      <w:r w:rsidR="00AD2D3D" w:rsidRPr="00AD2D3D">
        <w:rPr>
          <w:rFonts w:asciiTheme="minorHAnsi" w:hAnsiTheme="minorHAnsi"/>
          <w:sz w:val="22"/>
          <w:szCs w:val="22"/>
        </w:rPr>
        <w:t>bility to undertake audits and investigations</w:t>
      </w:r>
      <w:r w:rsidR="00267CA9">
        <w:rPr>
          <w:rFonts w:asciiTheme="minorHAnsi" w:hAnsiTheme="minorHAnsi"/>
          <w:sz w:val="22"/>
          <w:szCs w:val="22"/>
        </w:rPr>
        <w:t xml:space="preserve"> and inspections</w:t>
      </w:r>
      <w:r w:rsidR="009750B1">
        <w:rPr>
          <w:rFonts w:asciiTheme="minorHAnsi" w:hAnsiTheme="minorHAnsi"/>
          <w:sz w:val="22"/>
          <w:szCs w:val="22"/>
        </w:rPr>
        <w:t>;</w:t>
      </w:r>
    </w:p>
    <w:p w14:paraId="25C459B8" w14:textId="331FB732" w:rsidR="009750B1" w:rsidRPr="009750B1" w:rsidRDefault="009750B1" w:rsidP="009750B1">
      <w:pPr>
        <w:pStyle w:val="BodyText"/>
        <w:numPr>
          <w:ilvl w:val="1"/>
          <w:numId w:val="30"/>
        </w:numPr>
        <w:spacing w:after="0" w:line="264" w:lineRule="auto"/>
        <w:rPr>
          <w:rFonts w:asciiTheme="minorHAnsi" w:hAnsiTheme="minorHAnsi"/>
          <w:sz w:val="22"/>
          <w:szCs w:val="22"/>
        </w:rPr>
      </w:pPr>
      <w:r>
        <w:rPr>
          <w:rFonts w:asciiTheme="minorHAnsi" w:hAnsiTheme="minorHAnsi"/>
          <w:sz w:val="22"/>
          <w:szCs w:val="22"/>
        </w:rPr>
        <w:t>E</w:t>
      </w:r>
      <w:r w:rsidRPr="009750B1">
        <w:rPr>
          <w:rFonts w:asciiTheme="minorHAnsi" w:hAnsiTheme="minorHAnsi"/>
          <w:sz w:val="22"/>
          <w:szCs w:val="22"/>
        </w:rPr>
        <w:t xml:space="preserve">xcellent customer service and </w:t>
      </w:r>
      <w:proofErr w:type="gramStart"/>
      <w:r w:rsidRPr="009750B1">
        <w:rPr>
          <w:rFonts w:asciiTheme="minorHAnsi" w:hAnsiTheme="minorHAnsi"/>
          <w:sz w:val="22"/>
          <w:szCs w:val="22"/>
        </w:rPr>
        <w:t>problem solving</w:t>
      </w:r>
      <w:proofErr w:type="gramEnd"/>
      <w:r w:rsidRPr="009750B1">
        <w:rPr>
          <w:rFonts w:asciiTheme="minorHAnsi" w:hAnsiTheme="minorHAnsi"/>
          <w:sz w:val="22"/>
          <w:szCs w:val="22"/>
        </w:rPr>
        <w:t xml:space="preserve"> skills and ability to undertake on-site assessments and provide on-site advice</w:t>
      </w:r>
      <w:r w:rsidR="0041617E">
        <w:rPr>
          <w:rFonts w:asciiTheme="minorHAnsi" w:hAnsiTheme="minorHAnsi"/>
          <w:sz w:val="22"/>
          <w:szCs w:val="22"/>
        </w:rPr>
        <w:t>;</w:t>
      </w:r>
    </w:p>
    <w:p w14:paraId="27AE4102" w14:textId="395405A8" w:rsidR="009750B1" w:rsidRPr="003C5ED1" w:rsidRDefault="00D662AC" w:rsidP="009750B1">
      <w:pPr>
        <w:pStyle w:val="BodyText"/>
        <w:numPr>
          <w:ilvl w:val="1"/>
          <w:numId w:val="30"/>
        </w:numPr>
        <w:spacing w:after="0" w:line="264" w:lineRule="auto"/>
        <w:rPr>
          <w:rFonts w:asciiTheme="minorHAnsi" w:hAnsiTheme="minorHAnsi"/>
          <w:sz w:val="22"/>
          <w:szCs w:val="22"/>
        </w:rPr>
      </w:pPr>
      <w:r>
        <w:rPr>
          <w:rFonts w:asciiTheme="minorHAnsi" w:hAnsiTheme="minorHAnsi"/>
          <w:sz w:val="22"/>
          <w:szCs w:val="22"/>
        </w:rPr>
        <w:t>A</w:t>
      </w:r>
      <w:r w:rsidR="009750B1" w:rsidRPr="009750B1">
        <w:rPr>
          <w:rFonts w:asciiTheme="minorHAnsi" w:hAnsiTheme="minorHAnsi"/>
          <w:sz w:val="22"/>
          <w:szCs w:val="22"/>
        </w:rPr>
        <w:t>bility to prioritising of work to suit changing demands, and ability to attend to multiple tasks simultaneously.</w:t>
      </w:r>
    </w:p>
    <w:p w14:paraId="3922A376" w14:textId="77777777" w:rsidR="00565895" w:rsidRPr="003C5ED1" w:rsidRDefault="00565895" w:rsidP="00641D8A">
      <w:pPr>
        <w:pStyle w:val="BodyText"/>
        <w:spacing w:after="0" w:line="264" w:lineRule="auto"/>
        <w:ind w:left="1437"/>
        <w:rPr>
          <w:rFonts w:asciiTheme="minorHAnsi" w:hAnsiTheme="minorHAnsi"/>
          <w:sz w:val="22"/>
          <w:szCs w:val="22"/>
        </w:rPr>
      </w:pPr>
    </w:p>
    <w:p w14:paraId="00E5C0FC" w14:textId="2405316C" w:rsidR="007E0AA1" w:rsidRPr="003C5ED1" w:rsidRDefault="00E27D70" w:rsidP="00641D8A">
      <w:pPr>
        <w:pStyle w:val="BodyText"/>
        <w:numPr>
          <w:ilvl w:val="0"/>
          <w:numId w:val="30"/>
        </w:numPr>
        <w:spacing w:after="0" w:line="264" w:lineRule="auto"/>
        <w:ind w:left="714" w:hanging="357"/>
        <w:rPr>
          <w:rFonts w:asciiTheme="minorHAnsi" w:hAnsiTheme="minorHAnsi"/>
          <w:sz w:val="22"/>
          <w:szCs w:val="22"/>
        </w:rPr>
      </w:pPr>
      <w:r w:rsidRPr="003C5ED1">
        <w:rPr>
          <w:rFonts w:asciiTheme="minorHAnsi" w:hAnsiTheme="minorHAnsi"/>
          <w:b/>
          <w:sz w:val="22"/>
          <w:szCs w:val="22"/>
        </w:rPr>
        <w:t>Knowledge</w:t>
      </w:r>
      <w:r w:rsidR="00267CA9">
        <w:rPr>
          <w:rFonts w:asciiTheme="minorHAnsi" w:hAnsiTheme="minorHAnsi"/>
          <w:b/>
          <w:sz w:val="22"/>
          <w:szCs w:val="22"/>
        </w:rPr>
        <w:t xml:space="preserve"> </w:t>
      </w:r>
      <w:r w:rsidR="00267CA9" w:rsidRPr="00267CA9">
        <w:rPr>
          <w:rFonts w:asciiTheme="minorHAnsi" w:hAnsiTheme="minorHAnsi"/>
          <w:bCs/>
          <w:sz w:val="22"/>
          <w:szCs w:val="22"/>
        </w:rPr>
        <w:t>– the knowledge you have, based on your qualification and experience</w:t>
      </w:r>
    </w:p>
    <w:p w14:paraId="0929323B" w14:textId="769F8565" w:rsidR="007E0AA1" w:rsidRDefault="007E0AA1" w:rsidP="00641D8A">
      <w:pPr>
        <w:pStyle w:val="ListParagraph"/>
        <w:numPr>
          <w:ilvl w:val="1"/>
          <w:numId w:val="30"/>
        </w:numPr>
        <w:suppressAutoHyphens w:val="0"/>
        <w:spacing w:before="120" w:line="264" w:lineRule="auto"/>
        <w:rPr>
          <w:rFonts w:asciiTheme="minorHAnsi" w:hAnsiTheme="minorHAnsi"/>
          <w:sz w:val="22"/>
          <w:szCs w:val="22"/>
        </w:rPr>
      </w:pPr>
      <w:r w:rsidRPr="003C5ED1">
        <w:rPr>
          <w:rFonts w:asciiTheme="minorHAnsi" w:hAnsiTheme="minorHAnsi"/>
          <w:sz w:val="22"/>
          <w:szCs w:val="22"/>
        </w:rPr>
        <w:t>Knowledge of</w:t>
      </w:r>
      <w:r w:rsidR="00751000">
        <w:rPr>
          <w:rFonts w:asciiTheme="minorHAnsi" w:hAnsiTheme="minorHAnsi"/>
          <w:sz w:val="22"/>
          <w:szCs w:val="22"/>
        </w:rPr>
        <w:t>,</w:t>
      </w:r>
      <w:r w:rsidRPr="003C5ED1">
        <w:rPr>
          <w:rFonts w:asciiTheme="minorHAnsi" w:hAnsiTheme="minorHAnsi"/>
          <w:sz w:val="22"/>
          <w:szCs w:val="22"/>
        </w:rPr>
        <w:t xml:space="preserve"> </w:t>
      </w:r>
      <w:r w:rsidR="00421783">
        <w:rPr>
          <w:rFonts w:asciiTheme="minorHAnsi" w:hAnsiTheme="minorHAnsi"/>
          <w:sz w:val="22"/>
          <w:szCs w:val="22"/>
        </w:rPr>
        <w:t>qualifications and/</w:t>
      </w:r>
      <w:r w:rsidRPr="003C5ED1">
        <w:rPr>
          <w:rFonts w:asciiTheme="minorHAnsi" w:hAnsiTheme="minorHAnsi"/>
          <w:sz w:val="22"/>
          <w:szCs w:val="22"/>
        </w:rPr>
        <w:t xml:space="preserve">or experience in the construction industry </w:t>
      </w:r>
      <w:r w:rsidR="00A813D1">
        <w:rPr>
          <w:rFonts w:asciiTheme="minorHAnsi" w:hAnsiTheme="minorHAnsi"/>
          <w:sz w:val="22"/>
          <w:szCs w:val="22"/>
        </w:rPr>
        <w:t>(</w:t>
      </w:r>
      <w:r w:rsidR="00421783">
        <w:rPr>
          <w:rFonts w:asciiTheme="minorHAnsi" w:hAnsiTheme="minorHAnsi"/>
          <w:sz w:val="22"/>
          <w:szCs w:val="22"/>
        </w:rPr>
        <w:t>e.g.</w:t>
      </w:r>
      <w:r w:rsidRPr="003C5ED1">
        <w:rPr>
          <w:rFonts w:asciiTheme="minorHAnsi" w:hAnsiTheme="minorHAnsi"/>
          <w:sz w:val="22"/>
          <w:szCs w:val="22"/>
        </w:rPr>
        <w:t xml:space="preserve"> auditing, building, building surveying, </w:t>
      </w:r>
      <w:r w:rsidR="00293B29">
        <w:rPr>
          <w:rFonts w:asciiTheme="minorHAnsi" w:hAnsiTheme="minorHAnsi"/>
          <w:sz w:val="22"/>
          <w:szCs w:val="22"/>
        </w:rPr>
        <w:t>Urban and regional planning</w:t>
      </w:r>
      <w:r w:rsidR="00A813D1">
        <w:rPr>
          <w:rFonts w:asciiTheme="minorHAnsi" w:hAnsiTheme="minorHAnsi"/>
          <w:sz w:val="22"/>
          <w:szCs w:val="22"/>
        </w:rPr>
        <w:t>)</w:t>
      </w:r>
      <w:r w:rsidR="00641D8A" w:rsidRPr="003C5ED1">
        <w:rPr>
          <w:rFonts w:asciiTheme="minorHAnsi" w:hAnsiTheme="minorHAnsi"/>
          <w:sz w:val="22"/>
          <w:szCs w:val="22"/>
        </w:rPr>
        <w:t xml:space="preserve"> is highly desirable;</w:t>
      </w:r>
    </w:p>
    <w:p w14:paraId="11F3AFBA" w14:textId="19971730" w:rsidR="00D662AC" w:rsidRDefault="00D662AC" w:rsidP="00641D8A">
      <w:pPr>
        <w:pStyle w:val="ListParagraph"/>
        <w:numPr>
          <w:ilvl w:val="1"/>
          <w:numId w:val="30"/>
        </w:numPr>
        <w:suppressAutoHyphens w:val="0"/>
        <w:spacing w:before="120" w:line="264" w:lineRule="auto"/>
        <w:rPr>
          <w:rFonts w:asciiTheme="minorHAnsi" w:hAnsiTheme="minorHAnsi"/>
          <w:sz w:val="22"/>
          <w:szCs w:val="22"/>
        </w:rPr>
      </w:pPr>
      <w:r w:rsidRPr="00D662AC">
        <w:rPr>
          <w:rFonts w:asciiTheme="minorHAnsi" w:hAnsiTheme="minorHAnsi"/>
          <w:sz w:val="22"/>
          <w:szCs w:val="22"/>
        </w:rPr>
        <w:t>Ability to interpret Australian Standards, technical codes, building plans</w:t>
      </w:r>
      <w:r w:rsidR="0041617E">
        <w:rPr>
          <w:rFonts w:asciiTheme="minorHAnsi" w:hAnsiTheme="minorHAnsi"/>
          <w:sz w:val="22"/>
          <w:szCs w:val="22"/>
        </w:rPr>
        <w:t>;</w:t>
      </w:r>
      <w:r w:rsidRPr="00D662AC">
        <w:rPr>
          <w:rFonts w:asciiTheme="minorHAnsi" w:hAnsiTheme="minorHAnsi"/>
          <w:sz w:val="22"/>
          <w:szCs w:val="22"/>
        </w:rPr>
        <w:t xml:space="preserve"> </w:t>
      </w:r>
    </w:p>
    <w:p w14:paraId="6FACE202" w14:textId="77777777" w:rsidR="00DD4390" w:rsidRDefault="00DD4390" w:rsidP="00DD4390">
      <w:pPr>
        <w:suppressAutoHyphens w:val="0"/>
        <w:spacing w:before="120" w:line="264" w:lineRule="auto"/>
        <w:rPr>
          <w:rFonts w:asciiTheme="minorHAnsi" w:hAnsiTheme="minorHAnsi"/>
          <w:sz w:val="22"/>
          <w:szCs w:val="22"/>
        </w:rPr>
      </w:pPr>
    </w:p>
    <w:p w14:paraId="5782ED82" w14:textId="77777777" w:rsidR="00DD4390" w:rsidRPr="00DD4390" w:rsidRDefault="00DD4390" w:rsidP="00DD4390">
      <w:pPr>
        <w:pStyle w:val="BodyText"/>
      </w:pPr>
    </w:p>
    <w:p w14:paraId="078F2DE4" w14:textId="75172761" w:rsidR="00CD6DC6" w:rsidRPr="00421783" w:rsidRDefault="00E27D70" w:rsidP="00641D8A">
      <w:pPr>
        <w:pStyle w:val="BodyText"/>
        <w:numPr>
          <w:ilvl w:val="0"/>
          <w:numId w:val="30"/>
        </w:numPr>
        <w:spacing w:after="0" w:line="264" w:lineRule="auto"/>
        <w:ind w:left="714" w:hanging="357"/>
        <w:rPr>
          <w:rFonts w:asciiTheme="minorHAnsi" w:hAnsiTheme="minorHAnsi"/>
          <w:bCs/>
          <w:sz w:val="22"/>
          <w:szCs w:val="22"/>
        </w:rPr>
      </w:pPr>
      <w:r w:rsidRPr="003C5ED1">
        <w:rPr>
          <w:rFonts w:asciiTheme="minorHAnsi" w:hAnsiTheme="minorHAnsi"/>
          <w:b/>
          <w:sz w:val="22"/>
          <w:szCs w:val="22"/>
        </w:rPr>
        <w:lastRenderedPageBreak/>
        <w:t>Behaviour</w:t>
      </w:r>
      <w:r w:rsidR="00421783">
        <w:rPr>
          <w:rFonts w:asciiTheme="minorHAnsi" w:hAnsiTheme="minorHAnsi"/>
          <w:b/>
          <w:sz w:val="22"/>
          <w:szCs w:val="22"/>
        </w:rPr>
        <w:t xml:space="preserve"> </w:t>
      </w:r>
      <w:r w:rsidR="00421783" w:rsidRPr="00421783">
        <w:rPr>
          <w:rFonts w:asciiTheme="minorHAnsi" w:hAnsiTheme="minorHAnsi"/>
          <w:bCs/>
          <w:sz w:val="22"/>
          <w:szCs w:val="22"/>
        </w:rPr>
        <w:t>– how well you will fit into the team, Division, Access Canberra and ACT Government based on the ACT Government Signature Values and Behaviours and the Access Canberra Culture described in the Division Overview</w:t>
      </w:r>
    </w:p>
    <w:p w14:paraId="1AE04B33" w14:textId="77777777" w:rsidR="00641D8A" w:rsidRPr="003C5ED1" w:rsidRDefault="007E0AA1" w:rsidP="00AD2D3D">
      <w:pPr>
        <w:pStyle w:val="BodyText"/>
        <w:numPr>
          <w:ilvl w:val="1"/>
          <w:numId w:val="30"/>
        </w:numPr>
        <w:spacing w:after="0" w:line="264" w:lineRule="auto"/>
        <w:rPr>
          <w:rFonts w:asciiTheme="minorHAnsi" w:hAnsiTheme="minorHAnsi"/>
          <w:sz w:val="22"/>
          <w:szCs w:val="22"/>
        </w:rPr>
      </w:pPr>
      <w:r w:rsidRPr="003C5ED1">
        <w:rPr>
          <w:rFonts w:asciiTheme="minorHAnsi" w:hAnsiTheme="minorHAnsi"/>
          <w:sz w:val="22"/>
          <w:szCs w:val="22"/>
        </w:rPr>
        <w:t>A high level of self-awareness including understanding ho</w:t>
      </w:r>
      <w:r w:rsidR="00722EF7">
        <w:rPr>
          <w:rFonts w:asciiTheme="minorHAnsi" w:hAnsiTheme="minorHAnsi"/>
          <w:sz w:val="22"/>
          <w:szCs w:val="22"/>
        </w:rPr>
        <w:t>w your behaviour and decisions a</w:t>
      </w:r>
      <w:r w:rsidRPr="003C5ED1">
        <w:rPr>
          <w:rFonts w:asciiTheme="minorHAnsi" w:hAnsiTheme="minorHAnsi"/>
          <w:sz w:val="22"/>
          <w:szCs w:val="22"/>
        </w:rPr>
        <w:t>ffect all stakeho</w:t>
      </w:r>
      <w:r w:rsidR="00923E32">
        <w:rPr>
          <w:rFonts w:asciiTheme="minorHAnsi" w:hAnsiTheme="minorHAnsi"/>
          <w:sz w:val="22"/>
          <w:szCs w:val="22"/>
        </w:rPr>
        <w:t>lders involved</w:t>
      </w:r>
      <w:r w:rsidRPr="003C5ED1">
        <w:rPr>
          <w:rFonts w:asciiTheme="minorHAnsi" w:hAnsiTheme="minorHAnsi"/>
          <w:sz w:val="22"/>
          <w:szCs w:val="22"/>
        </w:rPr>
        <w:t>;</w:t>
      </w:r>
      <w:r w:rsidR="00923E32" w:rsidRPr="003C5ED1">
        <w:rPr>
          <w:rFonts w:asciiTheme="minorHAnsi" w:hAnsiTheme="minorHAnsi"/>
          <w:sz w:val="22"/>
          <w:szCs w:val="22"/>
        </w:rPr>
        <w:t xml:space="preserve"> </w:t>
      </w:r>
    </w:p>
    <w:p w14:paraId="29B1AAAC" w14:textId="7C7FB2A5" w:rsidR="00EF107B" w:rsidRDefault="004606E5" w:rsidP="00AD2D3D">
      <w:pPr>
        <w:pStyle w:val="BodyText"/>
        <w:numPr>
          <w:ilvl w:val="1"/>
          <w:numId w:val="30"/>
        </w:numPr>
        <w:spacing w:after="0" w:line="264" w:lineRule="auto"/>
        <w:rPr>
          <w:rFonts w:asciiTheme="minorHAnsi" w:hAnsiTheme="minorHAnsi"/>
          <w:sz w:val="22"/>
          <w:szCs w:val="22"/>
        </w:rPr>
      </w:pPr>
      <w:r>
        <w:rPr>
          <w:rFonts w:asciiTheme="minorHAnsi" w:hAnsiTheme="minorHAnsi"/>
          <w:sz w:val="22"/>
          <w:szCs w:val="22"/>
        </w:rPr>
        <w:t>Demonstrated a</w:t>
      </w:r>
      <w:r w:rsidR="007E0AA1" w:rsidRPr="003C5ED1">
        <w:rPr>
          <w:rFonts w:asciiTheme="minorHAnsi" w:hAnsiTheme="minorHAnsi"/>
          <w:sz w:val="22"/>
          <w:szCs w:val="22"/>
        </w:rPr>
        <w:t xml:space="preserve">bility to work </w:t>
      </w:r>
      <w:r w:rsidR="00F60D74">
        <w:rPr>
          <w:rFonts w:asciiTheme="minorHAnsi" w:hAnsiTheme="minorHAnsi"/>
          <w:sz w:val="22"/>
          <w:szCs w:val="22"/>
        </w:rPr>
        <w:t xml:space="preserve">autonomously as well as </w:t>
      </w:r>
      <w:r w:rsidR="007E0AA1" w:rsidRPr="003C5ED1">
        <w:rPr>
          <w:rFonts w:asciiTheme="minorHAnsi" w:hAnsiTheme="minorHAnsi"/>
          <w:sz w:val="22"/>
          <w:szCs w:val="22"/>
        </w:rPr>
        <w:t>cohesively in a team of inspectors and auditors improving practice through regular case reflections and sharing</w:t>
      </w:r>
      <w:r w:rsidR="00722EF7">
        <w:rPr>
          <w:rFonts w:asciiTheme="minorHAnsi" w:hAnsiTheme="minorHAnsi"/>
          <w:sz w:val="22"/>
          <w:szCs w:val="22"/>
        </w:rPr>
        <w:t>.</w:t>
      </w:r>
    </w:p>
    <w:p w14:paraId="412A04ED" w14:textId="77777777" w:rsidR="00421783" w:rsidRPr="00421783" w:rsidRDefault="00421783" w:rsidP="00421783">
      <w:pPr>
        <w:pStyle w:val="BodyText"/>
        <w:numPr>
          <w:ilvl w:val="1"/>
          <w:numId w:val="30"/>
        </w:numPr>
        <w:spacing w:after="0" w:line="264" w:lineRule="auto"/>
        <w:rPr>
          <w:rFonts w:asciiTheme="minorHAnsi" w:hAnsiTheme="minorHAnsi"/>
          <w:sz w:val="22"/>
          <w:szCs w:val="22"/>
        </w:rPr>
      </w:pPr>
      <w:r w:rsidRPr="00421783">
        <w:rPr>
          <w:rFonts w:asciiTheme="minorHAnsi" w:hAnsiTheme="minorHAnsi"/>
          <w:sz w:val="22"/>
          <w:szCs w:val="22"/>
        </w:rPr>
        <w:t>Demonstrated ability to deal with a particularly angry or frustrated client</w:t>
      </w:r>
    </w:p>
    <w:p w14:paraId="040BDBC2" w14:textId="77777777" w:rsidR="00421783" w:rsidRPr="00421783" w:rsidRDefault="00421783" w:rsidP="00421783">
      <w:pPr>
        <w:pStyle w:val="BodyText"/>
        <w:numPr>
          <w:ilvl w:val="1"/>
          <w:numId w:val="30"/>
        </w:numPr>
        <w:spacing w:after="0" w:line="264" w:lineRule="auto"/>
        <w:rPr>
          <w:rFonts w:asciiTheme="minorHAnsi" w:hAnsiTheme="minorHAnsi"/>
          <w:sz w:val="22"/>
          <w:szCs w:val="22"/>
        </w:rPr>
      </w:pPr>
      <w:proofErr w:type="spellStart"/>
      <w:r w:rsidRPr="00421783">
        <w:rPr>
          <w:rFonts w:asciiTheme="minorHAnsi" w:hAnsiTheme="minorHAnsi"/>
          <w:sz w:val="22"/>
          <w:szCs w:val="22"/>
        </w:rPr>
        <w:t>Demonsrated</w:t>
      </w:r>
      <w:proofErr w:type="spellEnd"/>
      <w:r w:rsidRPr="00421783">
        <w:rPr>
          <w:rFonts w:asciiTheme="minorHAnsi" w:hAnsiTheme="minorHAnsi"/>
          <w:sz w:val="22"/>
          <w:szCs w:val="22"/>
        </w:rPr>
        <w:t xml:space="preserve"> ability to negotiate a compromised solution</w:t>
      </w:r>
    </w:p>
    <w:p w14:paraId="068435EA" w14:textId="1081C963" w:rsidR="00421783" w:rsidRDefault="00421783" w:rsidP="00421783">
      <w:pPr>
        <w:pStyle w:val="BodyText"/>
        <w:numPr>
          <w:ilvl w:val="1"/>
          <w:numId w:val="30"/>
        </w:numPr>
        <w:spacing w:after="0" w:line="264" w:lineRule="auto"/>
        <w:rPr>
          <w:rFonts w:asciiTheme="minorHAnsi" w:hAnsiTheme="minorHAnsi"/>
          <w:sz w:val="22"/>
          <w:szCs w:val="22"/>
        </w:rPr>
      </w:pPr>
      <w:r w:rsidRPr="00421783">
        <w:rPr>
          <w:rFonts w:asciiTheme="minorHAnsi" w:hAnsiTheme="minorHAnsi"/>
          <w:sz w:val="22"/>
          <w:szCs w:val="22"/>
        </w:rPr>
        <w:t xml:space="preserve">Work under pressure </w:t>
      </w:r>
      <w:r w:rsidR="004606E5">
        <w:rPr>
          <w:rFonts w:asciiTheme="minorHAnsi" w:hAnsiTheme="minorHAnsi"/>
          <w:sz w:val="22"/>
          <w:szCs w:val="22"/>
        </w:rPr>
        <w:t>d</w:t>
      </w:r>
      <w:r w:rsidRPr="00421783">
        <w:rPr>
          <w:rFonts w:asciiTheme="minorHAnsi" w:hAnsiTheme="minorHAnsi"/>
          <w:sz w:val="22"/>
          <w:szCs w:val="22"/>
        </w:rPr>
        <w:t xml:space="preserve">ealing with multiple stakeholders with competing </w:t>
      </w:r>
      <w:proofErr w:type="spellStart"/>
      <w:r w:rsidRPr="00421783">
        <w:rPr>
          <w:rFonts w:asciiTheme="minorHAnsi" w:hAnsiTheme="minorHAnsi"/>
          <w:sz w:val="22"/>
          <w:szCs w:val="22"/>
        </w:rPr>
        <w:t>agenders</w:t>
      </w:r>
      <w:proofErr w:type="spellEnd"/>
    </w:p>
    <w:p w14:paraId="1FED6117" w14:textId="29821ECD" w:rsidR="00EF107B" w:rsidRDefault="00EF107B" w:rsidP="00EF107B">
      <w:pPr>
        <w:pStyle w:val="BodyText"/>
        <w:numPr>
          <w:ilvl w:val="1"/>
          <w:numId w:val="30"/>
        </w:numPr>
        <w:spacing w:line="264" w:lineRule="auto"/>
        <w:rPr>
          <w:rFonts w:asciiTheme="minorHAnsi" w:hAnsiTheme="minorHAnsi"/>
          <w:sz w:val="22"/>
          <w:szCs w:val="22"/>
        </w:rPr>
      </w:pPr>
      <w:r w:rsidRPr="00EF107B">
        <w:rPr>
          <w:rFonts w:asciiTheme="minorHAnsi" w:hAnsiTheme="minorHAnsi"/>
          <w:sz w:val="22"/>
          <w:szCs w:val="22"/>
        </w:rPr>
        <w:t xml:space="preserve">Demonstrated ability to consistently display commitment to the implementation of the principles of workplace diversity, participative work practices, workplace health and safety, and compliance with the requirements of the Territory Records Act. </w:t>
      </w:r>
    </w:p>
    <w:p w14:paraId="48D031D9" w14:textId="77777777" w:rsidR="00540401" w:rsidRPr="00666EB9" w:rsidRDefault="00540401" w:rsidP="00540401">
      <w:pPr>
        <w:pStyle w:val="Heading1"/>
        <w:rPr>
          <w:sz w:val="24"/>
          <w:szCs w:val="24"/>
        </w:rPr>
      </w:pPr>
      <w:r w:rsidRPr="00666EB9">
        <w:rPr>
          <w:sz w:val="24"/>
          <w:szCs w:val="24"/>
        </w:rPr>
        <w:t>Qualifications and experience other than prescribed</w:t>
      </w:r>
    </w:p>
    <w:p w14:paraId="678B0564" w14:textId="38F68AD2" w:rsidR="00540401" w:rsidRPr="00540401" w:rsidRDefault="00540401" w:rsidP="00540401">
      <w:pPr>
        <w:spacing w:after="120"/>
        <w:rPr>
          <w:rFonts w:asciiTheme="minorHAnsi" w:hAnsiTheme="minorHAnsi"/>
          <w:bCs/>
          <w:sz w:val="22"/>
          <w:szCs w:val="22"/>
        </w:rPr>
      </w:pPr>
      <w:r w:rsidRPr="00540401">
        <w:rPr>
          <w:rFonts w:asciiTheme="minorHAnsi" w:hAnsiTheme="minorHAnsi"/>
          <w:b/>
          <w:sz w:val="22"/>
          <w:szCs w:val="22"/>
        </w:rPr>
        <w:t xml:space="preserve">Qualifications </w:t>
      </w:r>
      <w:r w:rsidRPr="00540401">
        <w:rPr>
          <w:rFonts w:asciiTheme="minorHAnsi" w:hAnsiTheme="minorHAnsi"/>
          <w:bCs/>
          <w:sz w:val="22"/>
          <w:szCs w:val="22"/>
        </w:rPr>
        <w:t>- A qualification under the Australian Qualifications Framework that is a certificate IV or higher in one or more of the following disciplines would be highly desirable:</w:t>
      </w:r>
    </w:p>
    <w:p w14:paraId="4BB461C4" w14:textId="56BBD6F3" w:rsidR="00293B29" w:rsidRDefault="00293B29" w:rsidP="00540401">
      <w:pPr>
        <w:pStyle w:val="ListParagraph"/>
        <w:numPr>
          <w:ilvl w:val="0"/>
          <w:numId w:val="48"/>
        </w:numPr>
        <w:spacing w:after="120"/>
        <w:ind w:hanging="357"/>
        <w:rPr>
          <w:rFonts w:asciiTheme="minorHAnsi" w:hAnsiTheme="minorHAnsi"/>
          <w:bCs/>
          <w:sz w:val="22"/>
          <w:szCs w:val="22"/>
        </w:rPr>
      </w:pPr>
      <w:r>
        <w:rPr>
          <w:rFonts w:asciiTheme="minorHAnsi" w:hAnsiTheme="minorHAnsi"/>
          <w:bCs/>
          <w:sz w:val="22"/>
          <w:szCs w:val="22"/>
        </w:rPr>
        <w:t>Urban and regional planning</w:t>
      </w:r>
      <w:r w:rsidR="00B14FFE">
        <w:rPr>
          <w:rFonts w:asciiTheme="minorHAnsi" w:hAnsiTheme="minorHAnsi"/>
          <w:bCs/>
          <w:sz w:val="22"/>
          <w:szCs w:val="22"/>
        </w:rPr>
        <w:t>;</w:t>
      </w:r>
    </w:p>
    <w:p w14:paraId="5B5ACE0E" w14:textId="3B15BB04" w:rsidR="00540401" w:rsidRPr="00540401" w:rsidRDefault="00540401" w:rsidP="00540401">
      <w:pPr>
        <w:pStyle w:val="ListParagraph"/>
        <w:numPr>
          <w:ilvl w:val="0"/>
          <w:numId w:val="48"/>
        </w:numPr>
        <w:spacing w:after="120"/>
        <w:ind w:hanging="357"/>
        <w:rPr>
          <w:rFonts w:asciiTheme="minorHAnsi" w:hAnsiTheme="minorHAnsi"/>
          <w:bCs/>
          <w:sz w:val="22"/>
          <w:szCs w:val="22"/>
        </w:rPr>
      </w:pPr>
      <w:r w:rsidRPr="00540401">
        <w:rPr>
          <w:rFonts w:asciiTheme="minorHAnsi" w:hAnsiTheme="minorHAnsi"/>
          <w:bCs/>
          <w:sz w:val="22"/>
          <w:szCs w:val="22"/>
        </w:rPr>
        <w:t>Building Surveying;</w:t>
      </w:r>
    </w:p>
    <w:p w14:paraId="459FCB2C" w14:textId="0A815A09" w:rsidR="00540401" w:rsidRPr="00540401" w:rsidRDefault="00540401" w:rsidP="00540401">
      <w:pPr>
        <w:pStyle w:val="ListParagraph"/>
        <w:numPr>
          <w:ilvl w:val="0"/>
          <w:numId w:val="48"/>
        </w:numPr>
        <w:spacing w:after="120"/>
        <w:ind w:hanging="357"/>
        <w:rPr>
          <w:rFonts w:asciiTheme="minorHAnsi" w:hAnsiTheme="minorHAnsi"/>
          <w:bCs/>
          <w:sz w:val="22"/>
          <w:szCs w:val="22"/>
        </w:rPr>
      </w:pPr>
      <w:r w:rsidRPr="00540401">
        <w:rPr>
          <w:rFonts w:asciiTheme="minorHAnsi" w:hAnsiTheme="minorHAnsi"/>
          <w:bCs/>
          <w:sz w:val="22"/>
          <w:szCs w:val="22"/>
        </w:rPr>
        <w:t xml:space="preserve">Building; </w:t>
      </w:r>
    </w:p>
    <w:p w14:paraId="1E4239E4" w14:textId="3FA7269E" w:rsidR="00540401" w:rsidRPr="00540401" w:rsidRDefault="00540401" w:rsidP="00540401">
      <w:pPr>
        <w:pStyle w:val="ListParagraph"/>
        <w:numPr>
          <w:ilvl w:val="0"/>
          <w:numId w:val="48"/>
        </w:numPr>
        <w:spacing w:after="120"/>
        <w:ind w:hanging="357"/>
        <w:rPr>
          <w:rFonts w:asciiTheme="minorHAnsi" w:hAnsiTheme="minorHAnsi"/>
          <w:bCs/>
          <w:sz w:val="22"/>
          <w:szCs w:val="22"/>
        </w:rPr>
      </w:pPr>
      <w:r w:rsidRPr="00540401">
        <w:rPr>
          <w:rFonts w:asciiTheme="minorHAnsi" w:hAnsiTheme="minorHAnsi"/>
          <w:bCs/>
          <w:sz w:val="22"/>
          <w:szCs w:val="22"/>
        </w:rPr>
        <w:t xml:space="preserve">Engineering (Structural); </w:t>
      </w:r>
    </w:p>
    <w:p w14:paraId="53CA8FCE" w14:textId="2F872444" w:rsidR="00540401" w:rsidRDefault="00540401" w:rsidP="00540401">
      <w:pPr>
        <w:pStyle w:val="ListParagraph"/>
        <w:numPr>
          <w:ilvl w:val="0"/>
          <w:numId w:val="48"/>
        </w:numPr>
        <w:spacing w:after="120"/>
        <w:ind w:hanging="357"/>
        <w:rPr>
          <w:rFonts w:asciiTheme="minorHAnsi" w:hAnsiTheme="minorHAnsi"/>
          <w:bCs/>
          <w:sz w:val="22"/>
          <w:szCs w:val="22"/>
        </w:rPr>
      </w:pPr>
      <w:r w:rsidRPr="00540401">
        <w:rPr>
          <w:rFonts w:asciiTheme="minorHAnsi" w:hAnsiTheme="minorHAnsi"/>
          <w:bCs/>
          <w:sz w:val="22"/>
          <w:szCs w:val="22"/>
        </w:rPr>
        <w:t>Government Investigations</w:t>
      </w:r>
    </w:p>
    <w:p w14:paraId="6C6BFBC5" w14:textId="77777777" w:rsidR="00B14FFE" w:rsidRPr="00540401" w:rsidRDefault="00B14FFE" w:rsidP="00B14FFE">
      <w:pPr>
        <w:pStyle w:val="ListParagraph"/>
        <w:spacing w:after="120"/>
        <w:rPr>
          <w:rFonts w:asciiTheme="minorHAnsi" w:hAnsiTheme="minorHAnsi"/>
          <w:bCs/>
          <w:sz w:val="22"/>
          <w:szCs w:val="22"/>
        </w:rPr>
      </w:pPr>
    </w:p>
    <w:p w14:paraId="1CFBAFF3" w14:textId="1C3D069C" w:rsidR="00540401" w:rsidRPr="00540401" w:rsidRDefault="00540401" w:rsidP="00540401">
      <w:pPr>
        <w:pStyle w:val="ListParagraph"/>
        <w:numPr>
          <w:ilvl w:val="0"/>
          <w:numId w:val="48"/>
        </w:numPr>
        <w:spacing w:after="120"/>
        <w:ind w:hanging="357"/>
        <w:rPr>
          <w:rFonts w:asciiTheme="minorHAnsi" w:hAnsiTheme="minorHAnsi"/>
          <w:bCs/>
          <w:sz w:val="22"/>
          <w:szCs w:val="22"/>
        </w:rPr>
      </w:pPr>
      <w:r w:rsidRPr="00540401">
        <w:rPr>
          <w:rFonts w:asciiTheme="minorHAnsi" w:hAnsiTheme="minorHAnsi"/>
          <w:bCs/>
          <w:sz w:val="22"/>
          <w:szCs w:val="22"/>
        </w:rPr>
        <w:t>Possession of a current driver’s licence at C class or above</w:t>
      </w:r>
    </w:p>
    <w:p w14:paraId="67653143" w14:textId="77777777" w:rsidR="00540401" w:rsidRPr="00540401" w:rsidRDefault="00540401" w:rsidP="00540401">
      <w:pPr>
        <w:pStyle w:val="BodyText"/>
        <w:spacing w:after="0"/>
      </w:pPr>
    </w:p>
    <w:p w14:paraId="3EF4FC64" w14:textId="77777777" w:rsidR="00540401" w:rsidRDefault="00540401" w:rsidP="00540401">
      <w:pPr>
        <w:pStyle w:val="BodyText"/>
        <w:spacing w:after="0"/>
        <w:rPr>
          <w:rFonts w:asciiTheme="minorHAnsi" w:hAnsiTheme="minorHAnsi"/>
          <w:sz w:val="22"/>
          <w:szCs w:val="22"/>
        </w:rPr>
      </w:pPr>
      <w:r w:rsidRPr="003C5ED1">
        <w:rPr>
          <w:rFonts w:asciiTheme="minorHAnsi" w:hAnsiTheme="minorHAnsi"/>
          <w:b/>
          <w:sz w:val="22"/>
          <w:szCs w:val="22"/>
        </w:rPr>
        <w:t>Eligibility</w:t>
      </w:r>
      <w:r w:rsidRPr="003C5ED1">
        <w:rPr>
          <w:rFonts w:asciiTheme="minorHAnsi" w:hAnsiTheme="minorHAnsi"/>
          <w:sz w:val="22"/>
          <w:szCs w:val="22"/>
        </w:rPr>
        <w:t xml:space="preserve"> – </w:t>
      </w:r>
      <w:r w:rsidRPr="003C5ED1">
        <w:rPr>
          <w:rFonts w:asciiTheme="minorHAnsi" w:hAnsiTheme="minorHAnsi" w:cs="Helvetica"/>
          <w:sz w:val="22"/>
          <w:szCs w:val="22"/>
        </w:rPr>
        <w:t xml:space="preserve">building inspector appointments are dependent on approval by the Construction Occupations Registrar as per Section 128 of the </w:t>
      </w:r>
      <w:r w:rsidRPr="00722EF7">
        <w:rPr>
          <w:rFonts w:asciiTheme="minorHAnsi" w:hAnsiTheme="minorHAnsi" w:cs="Helvetica"/>
          <w:i/>
          <w:sz w:val="22"/>
          <w:szCs w:val="22"/>
        </w:rPr>
        <w:t>Building Act 2004</w:t>
      </w:r>
      <w:r w:rsidRPr="003C5ED1">
        <w:rPr>
          <w:rFonts w:asciiTheme="minorHAnsi" w:hAnsiTheme="minorHAnsi" w:cs="Helvetica"/>
          <w:sz w:val="22"/>
          <w:szCs w:val="22"/>
        </w:rPr>
        <w:t xml:space="preserve">.  The </w:t>
      </w:r>
      <w:r w:rsidRPr="003C5ED1">
        <w:rPr>
          <w:rFonts w:asciiTheme="minorHAnsi" w:hAnsiTheme="minorHAnsi" w:cs="Helvetica"/>
          <w:sz w:val="22"/>
          <w:szCs w:val="22"/>
          <w:lang w:val="en"/>
        </w:rPr>
        <w:t xml:space="preserve">Construction Occupations Registrar must be satisfied that the person is competent to exercise the functions of a building inspector under this Act. For example, a person who has </w:t>
      </w:r>
      <w:proofErr w:type="spellStart"/>
      <w:r w:rsidRPr="003C5ED1">
        <w:rPr>
          <w:rFonts w:asciiTheme="minorHAnsi" w:hAnsiTheme="minorHAnsi" w:cs="Helvetica"/>
          <w:sz w:val="22"/>
          <w:szCs w:val="22"/>
          <w:lang w:val="en"/>
        </w:rPr>
        <w:t>aquired</w:t>
      </w:r>
      <w:proofErr w:type="spellEnd"/>
      <w:r w:rsidRPr="003C5ED1">
        <w:rPr>
          <w:rFonts w:asciiTheme="minorHAnsi" w:hAnsiTheme="minorHAnsi" w:cs="Helvetica"/>
          <w:sz w:val="22"/>
          <w:szCs w:val="22"/>
          <w:lang w:val="en"/>
        </w:rPr>
        <w:t xml:space="preserve"> the knowledge and skills to carry out the task through training, qualifications or experience</w:t>
      </w:r>
      <w:r w:rsidRPr="003C5ED1">
        <w:rPr>
          <w:rFonts w:asciiTheme="minorHAnsi" w:hAnsiTheme="minorHAnsi"/>
          <w:sz w:val="22"/>
          <w:szCs w:val="22"/>
        </w:rPr>
        <w:t>.</w:t>
      </w:r>
    </w:p>
    <w:p w14:paraId="7FE47A2E" w14:textId="77777777" w:rsidR="00540401" w:rsidRPr="00EF107B" w:rsidRDefault="00540401" w:rsidP="00540401">
      <w:pPr>
        <w:pStyle w:val="BodyText"/>
        <w:spacing w:line="264" w:lineRule="auto"/>
        <w:rPr>
          <w:rFonts w:asciiTheme="minorHAnsi" w:hAnsiTheme="minorHAnsi"/>
          <w:sz w:val="22"/>
          <w:szCs w:val="22"/>
        </w:rPr>
      </w:pPr>
    </w:p>
    <w:p w14:paraId="083133D9" w14:textId="77777777" w:rsidR="00412E8A" w:rsidRPr="00412E8A" w:rsidRDefault="00412E8A" w:rsidP="00412E8A">
      <w:pPr>
        <w:pStyle w:val="BodyText"/>
        <w:rPr>
          <w:rFonts w:asciiTheme="minorHAnsi" w:hAnsiTheme="minorHAnsi"/>
          <w:sz w:val="22"/>
          <w:szCs w:val="22"/>
        </w:rPr>
      </w:pPr>
      <w:r w:rsidRPr="00412E8A">
        <w:rPr>
          <w:rFonts w:asciiTheme="minorHAnsi" w:hAnsiTheme="minorHAnsi"/>
          <w:b/>
          <w:sz w:val="22"/>
          <w:szCs w:val="22"/>
        </w:rPr>
        <w:t>How to apply</w:t>
      </w:r>
      <w:r>
        <w:rPr>
          <w:rFonts w:asciiTheme="minorHAnsi" w:hAnsiTheme="minorHAnsi"/>
          <w:sz w:val="22"/>
          <w:szCs w:val="22"/>
        </w:rPr>
        <w:t xml:space="preserve">: </w:t>
      </w:r>
      <w:r w:rsidR="00EF107B">
        <w:rPr>
          <w:rFonts w:asciiTheme="minorHAnsi" w:hAnsiTheme="minorHAnsi"/>
          <w:sz w:val="22"/>
          <w:szCs w:val="22"/>
        </w:rPr>
        <w:t xml:space="preserve"> </w:t>
      </w:r>
      <w:r>
        <w:rPr>
          <w:rFonts w:asciiTheme="minorHAnsi" w:hAnsiTheme="minorHAnsi"/>
          <w:sz w:val="22"/>
          <w:szCs w:val="22"/>
        </w:rPr>
        <w:t>P</w:t>
      </w:r>
      <w:r w:rsidRPr="00412E8A">
        <w:rPr>
          <w:rFonts w:asciiTheme="minorHAnsi" w:hAnsiTheme="minorHAnsi"/>
          <w:sz w:val="22"/>
          <w:szCs w:val="22"/>
        </w:rPr>
        <w:t xml:space="preserve">lease submit a </w:t>
      </w:r>
      <w:proofErr w:type="gramStart"/>
      <w:r w:rsidRPr="00D832F8">
        <w:rPr>
          <w:rFonts w:asciiTheme="minorHAnsi" w:hAnsiTheme="minorHAnsi"/>
          <w:b/>
          <w:sz w:val="22"/>
          <w:szCs w:val="22"/>
        </w:rPr>
        <w:t>two page</w:t>
      </w:r>
      <w:proofErr w:type="gramEnd"/>
      <w:r w:rsidRPr="00D832F8">
        <w:rPr>
          <w:rFonts w:asciiTheme="minorHAnsi" w:hAnsiTheme="minorHAnsi"/>
          <w:b/>
          <w:sz w:val="22"/>
          <w:szCs w:val="22"/>
        </w:rPr>
        <w:t xml:space="preserve"> </w:t>
      </w:r>
      <w:r w:rsidR="00D832F8" w:rsidRPr="00D832F8">
        <w:rPr>
          <w:rFonts w:asciiTheme="minorHAnsi" w:hAnsiTheme="minorHAnsi"/>
          <w:sz w:val="22"/>
          <w:szCs w:val="22"/>
        </w:rPr>
        <w:t>pitch</w:t>
      </w:r>
      <w:r w:rsidR="00D832F8">
        <w:rPr>
          <w:rFonts w:asciiTheme="minorHAnsi" w:hAnsiTheme="minorHAnsi"/>
          <w:sz w:val="22"/>
          <w:szCs w:val="22"/>
        </w:rPr>
        <w:t xml:space="preserve"> addressing </w:t>
      </w:r>
      <w:r w:rsidRPr="00412E8A">
        <w:rPr>
          <w:rFonts w:asciiTheme="minorHAnsi" w:hAnsiTheme="minorHAnsi"/>
          <w:sz w:val="22"/>
          <w:szCs w:val="22"/>
        </w:rPr>
        <w:t xml:space="preserve">the </w:t>
      </w:r>
      <w:r w:rsidR="00D832F8">
        <w:rPr>
          <w:rFonts w:asciiTheme="minorHAnsi" w:hAnsiTheme="minorHAnsi"/>
          <w:sz w:val="22"/>
          <w:szCs w:val="22"/>
        </w:rPr>
        <w:t xml:space="preserve">three key </w:t>
      </w:r>
      <w:r w:rsidRPr="00412E8A">
        <w:rPr>
          <w:rFonts w:asciiTheme="minorHAnsi" w:hAnsiTheme="minorHAnsi"/>
          <w:sz w:val="22"/>
          <w:szCs w:val="22"/>
        </w:rPr>
        <w:t xml:space="preserve">selection </w:t>
      </w:r>
      <w:proofErr w:type="spellStart"/>
      <w:r w:rsidRPr="00412E8A">
        <w:rPr>
          <w:rFonts w:asciiTheme="minorHAnsi" w:hAnsiTheme="minorHAnsi"/>
          <w:sz w:val="22"/>
          <w:szCs w:val="22"/>
        </w:rPr>
        <w:t>criteria</w:t>
      </w:r>
      <w:r w:rsidR="00D832F8">
        <w:rPr>
          <w:rFonts w:asciiTheme="minorHAnsi" w:hAnsiTheme="minorHAnsi"/>
          <w:sz w:val="22"/>
          <w:szCs w:val="22"/>
        </w:rPr>
        <w:t>s</w:t>
      </w:r>
      <w:proofErr w:type="spellEnd"/>
      <w:r w:rsidR="00D832F8">
        <w:rPr>
          <w:rFonts w:asciiTheme="minorHAnsi" w:hAnsiTheme="minorHAnsi"/>
          <w:sz w:val="22"/>
          <w:szCs w:val="22"/>
        </w:rPr>
        <w:t>,</w:t>
      </w:r>
      <w:r>
        <w:rPr>
          <w:rFonts w:asciiTheme="minorHAnsi" w:hAnsiTheme="minorHAnsi"/>
          <w:sz w:val="22"/>
          <w:szCs w:val="22"/>
        </w:rPr>
        <w:t xml:space="preserve"> and how they relate to the above duties/responsibilities</w:t>
      </w:r>
      <w:r w:rsidRPr="00412E8A">
        <w:rPr>
          <w:rFonts w:asciiTheme="minorHAnsi" w:hAnsiTheme="minorHAnsi"/>
          <w:sz w:val="22"/>
          <w:szCs w:val="22"/>
        </w:rPr>
        <w:t xml:space="preserve">.  </w:t>
      </w:r>
    </w:p>
    <w:p w14:paraId="629ED3FC" w14:textId="77777777" w:rsidR="00412E8A" w:rsidRDefault="00412E8A" w:rsidP="00641D8A">
      <w:pPr>
        <w:spacing w:after="29"/>
        <w:rPr>
          <w:rFonts w:asciiTheme="minorHAnsi" w:hAnsiTheme="minorHAnsi"/>
          <w:sz w:val="22"/>
          <w:szCs w:val="22"/>
        </w:rPr>
      </w:pPr>
    </w:p>
    <w:p w14:paraId="21AF900B" w14:textId="6B1C6714" w:rsidR="00412E8A" w:rsidRDefault="00412E8A" w:rsidP="00412E8A">
      <w:pPr>
        <w:pStyle w:val="BodyText"/>
      </w:pPr>
    </w:p>
    <w:p w14:paraId="3BAB5304" w14:textId="20DAD443" w:rsidR="00E443E2" w:rsidRDefault="00E443E2" w:rsidP="00412E8A">
      <w:pPr>
        <w:pStyle w:val="BodyText"/>
      </w:pPr>
    </w:p>
    <w:p w14:paraId="060DD095" w14:textId="5B07871E" w:rsidR="00E443E2" w:rsidRDefault="00E443E2" w:rsidP="00412E8A">
      <w:pPr>
        <w:pStyle w:val="BodyText"/>
      </w:pPr>
    </w:p>
    <w:p w14:paraId="4AD7836F" w14:textId="48DA04A0" w:rsidR="00E443E2" w:rsidRDefault="00E443E2" w:rsidP="00412E8A">
      <w:pPr>
        <w:pStyle w:val="BodyText"/>
      </w:pPr>
    </w:p>
    <w:p w14:paraId="6EF05D04" w14:textId="162D5C11" w:rsidR="00E443E2" w:rsidRDefault="00E443E2" w:rsidP="00412E8A">
      <w:pPr>
        <w:pStyle w:val="BodyText"/>
      </w:pPr>
    </w:p>
    <w:p w14:paraId="6531A428" w14:textId="3C738446" w:rsidR="00E443E2" w:rsidRDefault="00E443E2" w:rsidP="00412E8A">
      <w:pPr>
        <w:pStyle w:val="BodyText"/>
      </w:pPr>
    </w:p>
    <w:p w14:paraId="36A640EE" w14:textId="2315B996" w:rsidR="00E443E2" w:rsidRDefault="00E443E2" w:rsidP="00412E8A">
      <w:pPr>
        <w:pStyle w:val="BodyText"/>
      </w:pPr>
    </w:p>
    <w:p w14:paraId="137D8224" w14:textId="50F65FF7" w:rsidR="00E443E2" w:rsidRDefault="00E443E2" w:rsidP="00412E8A">
      <w:pPr>
        <w:pStyle w:val="BodyText"/>
      </w:pPr>
    </w:p>
    <w:p w14:paraId="16CC6C1C" w14:textId="3B5C3ECC" w:rsidR="00E443E2" w:rsidRDefault="00E443E2" w:rsidP="00412E8A">
      <w:pPr>
        <w:pStyle w:val="BodyText"/>
      </w:pPr>
    </w:p>
    <w:p w14:paraId="5CE1DCAB" w14:textId="5FDB6DAD" w:rsidR="00E443E2" w:rsidRDefault="00E443E2" w:rsidP="00412E8A">
      <w:pPr>
        <w:pStyle w:val="BodyText"/>
      </w:pPr>
    </w:p>
    <w:p w14:paraId="000B72B9" w14:textId="523CD3C3" w:rsidR="00E443E2" w:rsidRDefault="00E443E2" w:rsidP="00412E8A">
      <w:pPr>
        <w:pStyle w:val="BodyText"/>
      </w:pPr>
    </w:p>
    <w:p w14:paraId="0294AE4C" w14:textId="1CEF3B2E" w:rsidR="00E443E2" w:rsidRDefault="00E443E2" w:rsidP="00412E8A">
      <w:pPr>
        <w:pStyle w:val="BodyText"/>
      </w:pPr>
    </w:p>
    <w:p w14:paraId="20BE1594" w14:textId="374E8C48" w:rsidR="00E443E2" w:rsidRDefault="00E443E2" w:rsidP="00412E8A">
      <w:pPr>
        <w:pStyle w:val="BodyText"/>
      </w:pPr>
    </w:p>
    <w:p w14:paraId="5B6884DD" w14:textId="77777777" w:rsidR="00E443E2" w:rsidRDefault="00E443E2" w:rsidP="00412E8A">
      <w:pPr>
        <w:pStyle w:val="BodyText"/>
      </w:pPr>
    </w:p>
    <w:p w14:paraId="6735AF9D" w14:textId="77777777" w:rsidR="002A43D2" w:rsidRPr="00FE1A27" w:rsidRDefault="002A43D2" w:rsidP="002A43D2">
      <w:pPr>
        <w:pStyle w:val="Heading1"/>
        <w:pBdr>
          <w:bottom w:val="single" w:sz="12" w:space="1" w:color="auto"/>
        </w:pBdr>
        <w:rPr>
          <w:rFonts w:asciiTheme="minorHAnsi" w:hAnsiTheme="minorHAnsi"/>
          <w:sz w:val="24"/>
          <w:szCs w:val="24"/>
        </w:rPr>
      </w:pPr>
      <w:r w:rsidRPr="00FE1A27">
        <w:rPr>
          <w:rFonts w:asciiTheme="minorHAnsi" w:hAnsiTheme="minorHAnsi"/>
          <w:sz w:val="24"/>
          <w:szCs w:val="24"/>
        </w:rPr>
        <w:t xml:space="preserve">WORK ENVIRONMENT DESCRIPTION </w:t>
      </w:r>
    </w:p>
    <w:p w14:paraId="119F0E07" w14:textId="77777777" w:rsidR="00A52963" w:rsidRPr="003C5ED1" w:rsidRDefault="00A52963" w:rsidP="00AF1AAC">
      <w:pPr>
        <w:spacing w:before="240" w:line="264" w:lineRule="auto"/>
        <w:rPr>
          <w:rFonts w:asciiTheme="minorHAnsi" w:hAnsiTheme="minorHAnsi"/>
          <w:sz w:val="22"/>
          <w:szCs w:val="22"/>
        </w:rPr>
      </w:pPr>
      <w:r w:rsidRPr="003C5ED1">
        <w:rPr>
          <w:rFonts w:asciiTheme="minorHAnsi" w:hAnsiTheme="minorHAnsi"/>
          <w:sz w:val="22"/>
          <w:szCs w:val="22"/>
        </w:rPr>
        <w:t>The following work environment description  indicates how frequently each of these requirements would be performed. Please note that CMTEDD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A52963" w:rsidRPr="003C5ED1" w14:paraId="5D7855BD" w14:textId="77777777" w:rsidTr="00DB278E">
        <w:trPr>
          <w:trHeight w:val="454"/>
        </w:trPr>
        <w:tc>
          <w:tcPr>
            <w:tcW w:w="6912" w:type="dxa"/>
            <w:shd w:val="clear" w:color="auto" w:fill="DEEAF6"/>
            <w:vAlign w:val="center"/>
          </w:tcPr>
          <w:p w14:paraId="1DE9DCEA" w14:textId="77777777" w:rsidR="00A52963" w:rsidRPr="003C5ED1" w:rsidRDefault="00A52963" w:rsidP="00DB278E">
            <w:pPr>
              <w:pStyle w:val="Tableheading"/>
              <w:rPr>
                <w:rFonts w:asciiTheme="minorHAnsi" w:hAnsiTheme="minorHAnsi"/>
                <w:sz w:val="22"/>
              </w:rPr>
            </w:pPr>
            <w:r w:rsidRPr="003C5ED1">
              <w:rPr>
                <w:rFonts w:asciiTheme="minorHAnsi" w:hAnsiTheme="minorHAnsi"/>
                <w:sz w:val="22"/>
              </w:rPr>
              <w:t>ADMINISTRATIVE</w:t>
            </w:r>
          </w:p>
        </w:tc>
        <w:tc>
          <w:tcPr>
            <w:tcW w:w="2694" w:type="dxa"/>
            <w:shd w:val="clear" w:color="auto" w:fill="DEEAF6"/>
            <w:vAlign w:val="center"/>
          </w:tcPr>
          <w:p w14:paraId="2FCCC397" w14:textId="77777777" w:rsidR="00A52963" w:rsidRPr="003C5ED1" w:rsidRDefault="00A52963" w:rsidP="00DB278E">
            <w:pPr>
              <w:pStyle w:val="Tableheading"/>
              <w:jc w:val="center"/>
              <w:rPr>
                <w:rFonts w:asciiTheme="minorHAnsi" w:hAnsiTheme="minorHAnsi"/>
                <w:sz w:val="22"/>
              </w:rPr>
            </w:pPr>
            <w:r w:rsidRPr="003C5ED1">
              <w:rPr>
                <w:rFonts w:asciiTheme="minorHAnsi" w:hAnsiTheme="minorHAnsi"/>
                <w:sz w:val="22"/>
              </w:rPr>
              <w:t>FREQUENCY</w:t>
            </w:r>
          </w:p>
        </w:tc>
      </w:tr>
      <w:tr w:rsidR="00A52963" w:rsidRPr="003C5ED1" w14:paraId="0928CF1B" w14:textId="77777777" w:rsidTr="00DB278E">
        <w:trPr>
          <w:trHeight w:val="283"/>
        </w:trPr>
        <w:tc>
          <w:tcPr>
            <w:tcW w:w="6912" w:type="dxa"/>
            <w:vAlign w:val="center"/>
          </w:tcPr>
          <w:p w14:paraId="6C7E245A" w14:textId="77777777" w:rsidR="00A52963" w:rsidRPr="003C5ED1" w:rsidRDefault="00A52963" w:rsidP="00DB278E">
            <w:pPr>
              <w:pStyle w:val="Tabletext"/>
              <w:spacing w:before="0" w:after="0"/>
              <w:rPr>
                <w:rFonts w:asciiTheme="minorHAnsi" w:hAnsiTheme="minorHAnsi"/>
                <w:sz w:val="22"/>
              </w:rPr>
            </w:pPr>
            <w:r w:rsidRPr="003C5ED1">
              <w:rPr>
                <w:rFonts w:asciiTheme="minorHAnsi" w:hAnsiTheme="minorHAnsi"/>
                <w:sz w:val="22"/>
              </w:rPr>
              <w:t>Telephone use</w:t>
            </w:r>
          </w:p>
        </w:tc>
        <w:sdt>
          <w:sdtPr>
            <w:rPr>
              <w:rFonts w:asciiTheme="minorHAnsi" w:hAnsiTheme="minorHAnsi"/>
              <w:sz w:val="22"/>
            </w:rPr>
            <w:id w:val="233384988"/>
            <w:placeholder>
              <w:docPart w:val="6FE971BB21BA4389BF9C34EB2DDB667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E4571BA" w14:textId="77777777" w:rsidR="00A52963" w:rsidRPr="003C5ED1" w:rsidRDefault="00A52963" w:rsidP="00DB278E">
                <w:pPr>
                  <w:pStyle w:val="Tabletext"/>
                  <w:jc w:val="center"/>
                  <w:rPr>
                    <w:rFonts w:asciiTheme="minorHAnsi" w:hAnsiTheme="minorHAnsi"/>
                    <w:sz w:val="22"/>
                  </w:rPr>
                </w:pPr>
                <w:r w:rsidRPr="003C5ED1">
                  <w:rPr>
                    <w:rFonts w:asciiTheme="minorHAnsi" w:hAnsiTheme="minorHAnsi"/>
                    <w:sz w:val="22"/>
                  </w:rPr>
                  <w:t>Frequently</w:t>
                </w:r>
              </w:p>
            </w:tc>
          </w:sdtContent>
        </w:sdt>
      </w:tr>
      <w:tr w:rsidR="00A52963" w:rsidRPr="003C5ED1" w14:paraId="521A7B3F" w14:textId="77777777" w:rsidTr="00DB278E">
        <w:trPr>
          <w:trHeight w:val="283"/>
        </w:trPr>
        <w:tc>
          <w:tcPr>
            <w:tcW w:w="6912" w:type="dxa"/>
            <w:vAlign w:val="center"/>
          </w:tcPr>
          <w:p w14:paraId="7D9DECD0" w14:textId="77777777" w:rsidR="00A52963" w:rsidRPr="003C5ED1" w:rsidRDefault="00A52963" w:rsidP="00DB278E">
            <w:pPr>
              <w:pStyle w:val="Tabletext"/>
              <w:spacing w:before="0" w:after="0"/>
              <w:rPr>
                <w:rFonts w:asciiTheme="minorHAnsi" w:hAnsiTheme="minorHAnsi"/>
                <w:sz w:val="22"/>
              </w:rPr>
            </w:pPr>
            <w:r w:rsidRPr="003C5ED1">
              <w:rPr>
                <w:rFonts w:asciiTheme="minorHAnsi" w:hAnsiTheme="minorHAnsi"/>
                <w:sz w:val="22"/>
              </w:rPr>
              <w:t>General computer use</w:t>
            </w:r>
          </w:p>
        </w:tc>
        <w:sdt>
          <w:sdtPr>
            <w:rPr>
              <w:rFonts w:asciiTheme="minorHAnsi" w:hAnsiTheme="minorHAnsi"/>
              <w:sz w:val="22"/>
            </w:rPr>
            <w:id w:val="407194594"/>
            <w:placeholder>
              <w:docPart w:val="4137286618C540DE943D2219797A80E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E92D5A2"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Frequently</w:t>
                </w:r>
              </w:p>
            </w:tc>
          </w:sdtContent>
        </w:sdt>
      </w:tr>
      <w:tr w:rsidR="00A52963" w:rsidRPr="003C5ED1" w14:paraId="3B441A9F" w14:textId="77777777" w:rsidTr="00DB278E">
        <w:trPr>
          <w:trHeight w:val="283"/>
        </w:trPr>
        <w:tc>
          <w:tcPr>
            <w:tcW w:w="6912" w:type="dxa"/>
            <w:vAlign w:val="center"/>
          </w:tcPr>
          <w:p w14:paraId="5CF70018" w14:textId="77777777" w:rsidR="00A52963" w:rsidRPr="003C5ED1" w:rsidRDefault="00A52963" w:rsidP="00DB278E">
            <w:pPr>
              <w:pStyle w:val="Tabletext"/>
              <w:spacing w:before="0" w:after="0"/>
              <w:rPr>
                <w:rFonts w:asciiTheme="minorHAnsi" w:hAnsiTheme="minorHAnsi"/>
                <w:sz w:val="22"/>
              </w:rPr>
            </w:pPr>
            <w:r w:rsidRPr="003C5ED1">
              <w:rPr>
                <w:rFonts w:asciiTheme="minorHAnsi" w:hAnsiTheme="minorHAnsi"/>
                <w:sz w:val="22"/>
              </w:rPr>
              <w:t>Extensive keying/data entry</w:t>
            </w:r>
          </w:p>
        </w:tc>
        <w:sdt>
          <w:sdtPr>
            <w:rPr>
              <w:rFonts w:asciiTheme="minorHAnsi" w:hAnsiTheme="minorHAnsi"/>
              <w:sz w:val="22"/>
            </w:rPr>
            <w:id w:val="407194595"/>
            <w:placeholder>
              <w:docPart w:val="58BBC9E78C9440C490023A806569F5A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ACB7B41"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Frequently</w:t>
                </w:r>
              </w:p>
            </w:tc>
          </w:sdtContent>
        </w:sdt>
      </w:tr>
      <w:tr w:rsidR="00A52963" w:rsidRPr="003C5ED1" w14:paraId="4DC5F53F" w14:textId="77777777" w:rsidTr="00DB278E">
        <w:trPr>
          <w:trHeight w:val="283"/>
        </w:trPr>
        <w:tc>
          <w:tcPr>
            <w:tcW w:w="6912" w:type="dxa"/>
            <w:vAlign w:val="center"/>
          </w:tcPr>
          <w:p w14:paraId="3EBE0D78" w14:textId="77777777" w:rsidR="00A52963" w:rsidRPr="003C5ED1" w:rsidRDefault="00A52963" w:rsidP="00DB278E">
            <w:pPr>
              <w:pStyle w:val="Tabletext"/>
              <w:spacing w:before="0" w:after="0"/>
              <w:rPr>
                <w:rFonts w:asciiTheme="minorHAnsi" w:hAnsiTheme="minorHAnsi"/>
                <w:sz w:val="22"/>
              </w:rPr>
            </w:pPr>
            <w:r w:rsidRPr="003C5ED1">
              <w:rPr>
                <w:rFonts w:asciiTheme="minorHAnsi" w:hAnsiTheme="minorHAnsi"/>
                <w:sz w:val="22"/>
              </w:rPr>
              <w:t>Graphical/analytical based</w:t>
            </w:r>
          </w:p>
        </w:tc>
        <w:sdt>
          <w:sdtPr>
            <w:rPr>
              <w:rFonts w:asciiTheme="minorHAnsi" w:hAnsiTheme="minorHAnsi"/>
              <w:sz w:val="22"/>
            </w:rPr>
            <w:id w:val="407194596"/>
            <w:placeholder>
              <w:docPart w:val="0B62A9C6FEB640319F974C817E3245E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C1787EB"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Occasionally</w:t>
                </w:r>
              </w:p>
            </w:tc>
          </w:sdtContent>
        </w:sdt>
      </w:tr>
      <w:tr w:rsidR="00A52963" w:rsidRPr="003C5ED1" w14:paraId="36950F38" w14:textId="77777777" w:rsidTr="00DB278E">
        <w:trPr>
          <w:trHeight w:val="283"/>
        </w:trPr>
        <w:tc>
          <w:tcPr>
            <w:tcW w:w="6912" w:type="dxa"/>
            <w:vAlign w:val="center"/>
          </w:tcPr>
          <w:p w14:paraId="3E5E588A" w14:textId="77777777" w:rsidR="00A52963" w:rsidRPr="003C5ED1" w:rsidRDefault="00A52963" w:rsidP="00DB278E">
            <w:pPr>
              <w:pStyle w:val="Tabletext"/>
              <w:spacing w:before="0" w:after="0"/>
              <w:rPr>
                <w:rFonts w:asciiTheme="minorHAnsi" w:hAnsiTheme="minorHAnsi"/>
                <w:sz w:val="22"/>
              </w:rPr>
            </w:pPr>
            <w:r w:rsidRPr="003C5ED1">
              <w:rPr>
                <w:rFonts w:asciiTheme="minorHAnsi" w:hAnsiTheme="minorHAnsi"/>
                <w:sz w:val="22"/>
              </w:rPr>
              <w:t>Sitting at a desk</w:t>
            </w:r>
          </w:p>
        </w:tc>
        <w:sdt>
          <w:sdtPr>
            <w:rPr>
              <w:rFonts w:asciiTheme="minorHAnsi" w:hAnsiTheme="minorHAnsi"/>
              <w:sz w:val="22"/>
            </w:rPr>
            <w:id w:val="407194597"/>
            <w:placeholder>
              <w:docPart w:val="1673B849CB0141088AA5550A008E679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4777A21"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Frequently</w:t>
                </w:r>
              </w:p>
            </w:tc>
          </w:sdtContent>
        </w:sdt>
      </w:tr>
      <w:tr w:rsidR="00A52963" w:rsidRPr="003C5ED1" w14:paraId="68FF5933" w14:textId="77777777" w:rsidTr="00DB278E">
        <w:trPr>
          <w:trHeight w:val="283"/>
        </w:trPr>
        <w:tc>
          <w:tcPr>
            <w:tcW w:w="6912" w:type="dxa"/>
            <w:vAlign w:val="center"/>
          </w:tcPr>
          <w:p w14:paraId="0F7598E9" w14:textId="77777777" w:rsidR="00A52963" w:rsidRPr="003C5ED1" w:rsidRDefault="00A52963" w:rsidP="00DB278E">
            <w:pPr>
              <w:pStyle w:val="Tabletext"/>
              <w:spacing w:before="0" w:after="0"/>
              <w:rPr>
                <w:rFonts w:asciiTheme="minorHAnsi" w:hAnsiTheme="minorHAnsi"/>
                <w:sz w:val="22"/>
              </w:rPr>
            </w:pPr>
            <w:r w:rsidRPr="003C5ED1">
              <w:rPr>
                <w:rFonts w:asciiTheme="minorHAnsi" w:hAnsiTheme="minorHAnsi"/>
                <w:sz w:val="22"/>
              </w:rPr>
              <w:t>Standing for long periods</w:t>
            </w:r>
          </w:p>
        </w:tc>
        <w:sdt>
          <w:sdtPr>
            <w:rPr>
              <w:rFonts w:asciiTheme="minorHAnsi" w:hAnsiTheme="minorHAnsi"/>
              <w:sz w:val="22"/>
            </w:rPr>
            <w:id w:val="407194598"/>
            <w:placeholder>
              <w:docPart w:val="129F21C4FC394DD1A8C58954780B702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D77D3A6"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Never</w:t>
                </w:r>
              </w:p>
            </w:tc>
          </w:sdtContent>
        </w:sdt>
      </w:tr>
      <w:tr w:rsidR="00A52963" w:rsidRPr="003C5ED1" w14:paraId="56F4D3D4" w14:textId="77777777" w:rsidTr="00DB278E">
        <w:trPr>
          <w:trHeight w:val="283"/>
        </w:trPr>
        <w:tc>
          <w:tcPr>
            <w:tcW w:w="6912" w:type="dxa"/>
            <w:vAlign w:val="center"/>
          </w:tcPr>
          <w:p w14:paraId="270DE7D3" w14:textId="77777777" w:rsidR="00A52963" w:rsidRPr="003C5ED1" w:rsidRDefault="00A52963" w:rsidP="00DB278E">
            <w:pPr>
              <w:pStyle w:val="Tabletext"/>
              <w:spacing w:before="0" w:after="0"/>
              <w:rPr>
                <w:rFonts w:asciiTheme="minorHAnsi" w:hAnsiTheme="minorHAnsi"/>
                <w:sz w:val="22"/>
              </w:rPr>
            </w:pPr>
            <w:r w:rsidRPr="003C5ED1">
              <w:rPr>
                <w:rFonts w:asciiTheme="minorHAnsi" w:hAnsiTheme="minorHAnsi"/>
                <w:sz w:val="22"/>
              </w:rPr>
              <w:t>Designated workstation</w:t>
            </w:r>
            <w:r w:rsidRPr="003C5ED1">
              <w:rPr>
                <w:rFonts w:asciiTheme="minorHAnsi" w:hAnsiTheme="minorHAnsi"/>
                <w:b/>
                <w:i/>
                <w:sz w:val="22"/>
              </w:rPr>
              <w:t xml:space="preserve">  The position is in an activity based work environment</w:t>
            </w:r>
          </w:p>
        </w:tc>
        <w:sdt>
          <w:sdtPr>
            <w:rPr>
              <w:rFonts w:asciiTheme="minorHAnsi" w:hAnsiTheme="minorHAnsi"/>
              <w:sz w:val="22"/>
            </w:rPr>
            <w:id w:val="407194599"/>
            <w:placeholder>
              <w:docPart w:val="843BD79F71904F0EB4F931DF47B1CF8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B834B83"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Occasionally</w:t>
                </w:r>
              </w:p>
            </w:tc>
          </w:sdtContent>
        </w:sdt>
      </w:tr>
    </w:tbl>
    <w:p w14:paraId="096F53CC" w14:textId="77777777" w:rsidR="00A52963" w:rsidRPr="003C5ED1" w:rsidRDefault="00A52963" w:rsidP="00A52963">
      <w:pPr>
        <w:spacing w:after="0"/>
        <w:rPr>
          <w:rFonts w:asciiTheme="minorHAnsi" w:hAnsi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52963" w:rsidRPr="003C5ED1" w14:paraId="30DFF698" w14:textId="77777777" w:rsidTr="00DB278E">
        <w:trPr>
          <w:trHeight w:val="454"/>
        </w:trPr>
        <w:tc>
          <w:tcPr>
            <w:tcW w:w="6912" w:type="dxa"/>
            <w:shd w:val="clear" w:color="auto" w:fill="DEEAF6"/>
            <w:vAlign w:val="center"/>
          </w:tcPr>
          <w:p w14:paraId="0EEE5C2E" w14:textId="77777777" w:rsidR="00A52963" w:rsidRPr="003C5ED1" w:rsidRDefault="00A52963" w:rsidP="00DB278E">
            <w:pPr>
              <w:pStyle w:val="Tableheading"/>
              <w:rPr>
                <w:rFonts w:asciiTheme="minorHAnsi" w:hAnsiTheme="minorHAnsi"/>
                <w:sz w:val="22"/>
              </w:rPr>
            </w:pPr>
            <w:r w:rsidRPr="003C5ED1">
              <w:rPr>
                <w:rFonts w:asciiTheme="minorHAnsi" w:hAnsiTheme="minorHAnsi"/>
                <w:sz w:val="22"/>
              </w:rPr>
              <w:t>STANDARD HOURS</w:t>
            </w:r>
          </w:p>
        </w:tc>
        <w:tc>
          <w:tcPr>
            <w:tcW w:w="2694" w:type="dxa"/>
            <w:shd w:val="clear" w:color="auto" w:fill="DEEAF6"/>
            <w:vAlign w:val="center"/>
          </w:tcPr>
          <w:p w14:paraId="6953047C" w14:textId="77777777" w:rsidR="00A52963" w:rsidRPr="003C5ED1" w:rsidRDefault="00A52963" w:rsidP="00DB278E">
            <w:pPr>
              <w:pStyle w:val="Tableheading"/>
              <w:jc w:val="center"/>
              <w:rPr>
                <w:rFonts w:asciiTheme="minorHAnsi" w:hAnsiTheme="minorHAnsi"/>
                <w:sz w:val="22"/>
              </w:rPr>
            </w:pPr>
            <w:r w:rsidRPr="003C5ED1">
              <w:rPr>
                <w:rFonts w:asciiTheme="minorHAnsi" w:hAnsiTheme="minorHAnsi"/>
                <w:sz w:val="22"/>
              </w:rPr>
              <w:t>FREQUENCY</w:t>
            </w:r>
          </w:p>
        </w:tc>
      </w:tr>
      <w:tr w:rsidR="00A52963" w:rsidRPr="003C5ED1" w14:paraId="3C4D675D" w14:textId="77777777" w:rsidTr="00DB278E">
        <w:trPr>
          <w:trHeight w:val="283"/>
        </w:trPr>
        <w:tc>
          <w:tcPr>
            <w:tcW w:w="6912" w:type="dxa"/>
            <w:vAlign w:val="center"/>
          </w:tcPr>
          <w:p w14:paraId="1B03EE20" w14:textId="77777777" w:rsidR="00A52963" w:rsidRPr="003C5ED1" w:rsidRDefault="00A52963" w:rsidP="00DB278E">
            <w:pPr>
              <w:pStyle w:val="Tabletext"/>
              <w:spacing w:before="0" w:after="0"/>
              <w:rPr>
                <w:rFonts w:asciiTheme="minorHAnsi" w:hAnsiTheme="minorHAnsi"/>
                <w:sz w:val="22"/>
              </w:rPr>
            </w:pPr>
            <w:r w:rsidRPr="003C5ED1">
              <w:rPr>
                <w:rFonts w:asciiTheme="minorHAnsi" w:hAnsiTheme="minorHAnsi"/>
                <w:sz w:val="22"/>
              </w:rPr>
              <w:t>Flexible working hours (access to flex time)</w:t>
            </w:r>
          </w:p>
        </w:tc>
        <w:sdt>
          <w:sdtPr>
            <w:rPr>
              <w:rFonts w:asciiTheme="minorHAnsi" w:hAnsiTheme="minorHAnsi"/>
              <w:sz w:val="22"/>
            </w:rPr>
            <w:id w:val="407194600"/>
            <w:placeholder>
              <w:docPart w:val="22CD3115AC5A434BAE74E6DED3418D7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0D3115A"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Occasionally</w:t>
                </w:r>
              </w:p>
            </w:tc>
          </w:sdtContent>
        </w:sdt>
      </w:tr>
      <w:tr w:rsidR="00A52963" w:rsidRPr="003C5ED1" w14:paraId="1200D541" w14:textId="77777777" w:rsidTr="00DB278E">
        <w:trPr>
          <w:trHeight w:val="283"/>
        </w:trPr>
        <w:tc>
          <w:tcPr>
            <w:tcW w:w="6912" w:type="dxa"/>
            <w:vAlign w:val="center"/>
          </w:tcPr>
          <w:p w14:paraId="00832113" w14:textId="77777777" w:rsidR="00A52963" w:rsidRPr="003C5ED1" w:rsidRDefault="00A52963" w:rsidP="00DB278E">
            <w:pPr>
              <w:pStyle w:val="Tabletext"/>
              <w:spacing w:before="0" w:after="0"/>
              <w:rPr>
                <w:rFonts w:asciiTheme="minorHAnsi" w:hAnsiTheme="minorHAnsi"/>
                <w:sz w:val="22"/>
              </w:rPr>
            </w:pPr>
            <w:r w:rsidRPr="003C5ED1">
              <w:rPr>
                <w:rFonts w:asciiTheme="minorHAnsi" w:hAnsiTheme="minorHAnsi"/>
                <w:sz w:val="22"/>
              </w:rPr>
              <w:t>Fixed or specified start/finish times</w:t>
            </w:r>
          </w:p>
        </w:tc>
        <w:sdt>
          <w:sdtPr>
            <w:rPr>
              <w:rFonts w:asciiTheme="minorHAnsi" w:hAnsiTheme="minorHAnsi"/>
              <w:sz w:val="22"/>
            </w:rPr>
            <w:id w:val="407194601"/>
            <w:placeholder>
              <w:docPart w:val="54BC7110406443F99B91ECE968FA830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1987D04"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Occasionally</w:t>
                </w:r>
              </w:p>
            </w:tc>
          </w:sdtContent>
        </w:sdt>
      </w:tr>
      <w:tr w:rsidR="00A52963" w:rsidRPr="003C5ED1" w14:paraId="242CF747" w14:textId="77777777" w:rsidTr="00DB278E">
        <w:trPr>
          <w:trHeight w:val="283"/>
        </w:trPr>
        <w:tc>
          <w:tcPr>
            <w:tcW w:w="6912" w:type="dxa"/>
            <w:vAlign w:val="center"/>
          </w:tcPr>
          <w:p w14:paraId="4501D28A" w14:textId="77777777" w:rsidR="00A52963" w:rsidRPr="003C5ED1" w:rsidRDefault="00A52963" w:rsidP="00DB278E">
            <w:pPr>
              <w:pStyle w:val="Tabletext"/>
              <w:spacing w:before="0" w:after="0"/>
              <w:rPr>
                <w:rFonts w:asciiTheme="minorHAnsi" w:hAnsiTheme="minorHAnsi"/>
                <w:sz w:val="22"/>
                <w:highlight w:val="yellow"/>
              </w:rPr>
            </w:pPr>
            <w:r w:rsidRPr="003C5ED1">
              <w:rPr>
                <w:rFonts w:asciiTheme="minorHAnsi" w:hAnsiTheme="minorHAnsi"/>
                <w:sz w:val="22"/>
              </w:rPr>
              <w:t xml:space="preserve">Expected to work extensive hours over a significant period due to the nature of the duties </w:t>
            </w:r>
          </w:p>
        </w:tc>
        <w:sdt>
          <w:sdtPr>
            <w:rPr>
              <w:rFonts w:asciiTheme="minorHAnsi" w:hAnsiTheme="minorHAnsi"/>
              <w:sz w:val="22"/>
            </w:rPr>
            <w:id w:val="596444114"/>
            <w:placeholder>
              <w:docPart w:val="3A120D27AB9343B8822AE337D4BB321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1F6CD40"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Never</w:t>
                </w:r>
              </w:p>
            </w:tc>
          </w:sdtContent>
        </w:sdt>
      </w:tr>
      <w:tr w:rsidR="00A52963" w:rsidRPr="003C5ED1" w14:paraId="59A253C7" w14:textId="77777777" w:rsidTr="00DB278E">
        <w:trPr>
          <w:trHeight w:val="283"/>
        </w:trPr>
        <w:tc>
          <w:tcPr>
            <w:tcW w:w="6912" w:type="dxa"/>
            <w:vAlign w:val="center"/>
          </w:tcPr>
          <w:p w14:paraId="6C172F57" w14:textId="77777777" w:rsidR="00A52963" w:rsidRPr="003C5ED1" w:rsidRDefault="00A52963" w:rsidP="00DB278E">
            <w:pPr>
              <w:pStyle w:val="Tabletext"/>
              <w:spacing w:before="0" w:after="0"/>
              <w:rPr>
                <w:rFonts w:asciiTheme="minorHAnsi" w:hAnsiTheme="minorHAnsi"/>
                <w:sz w:val="22"/>
                <w:highlight w:val="yellow"/>
              </w:rPr>
            </w:pPr>
            <w:r w:rsidRPr="003C5ED1">
              <w:rPr>
                <w:rFonts w:asciiTheme="minorHAnsi" w:hAnsiTheme="minorHAnsi"/>
                <w:sz w:val="22"/>
              </w:rPr>
              <w:t>Access to Accrued Days Off (ADO’s)</w:t>
            </w:r>
          </w:p>
        </w:tc>
        <w:sdt>
          <w:sdtPr>
            <w:rPr>
              <w:rFonts w:asciiTheme="minorHAnsi" w:hAnsiTheme="minorHAnsi"/>
              <w:sz w:val="22"/>
            </w:rPr>
            <w:id w:val="596444115"/>
            <w:placeholder>
              <w:docPart w:val="4C7ADE34E2D34C96AF176E1E16D7101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080008F"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Occasionally</w:t>
                </w:r>
              </w:p>
            </w:tc>
          </w:sdtContent>
        </w:sdt>
      </w:tr>
      <w:tr w:rsidR="00A52963" w:rsidRPr="003C5ED1" w14:paraId="119E92FE" w14:textId="77777777" w:rsidTr="00DB278E">
        <w:trPr>
          <w:trHeight w:val="283"/>
        </w:trPr>
        <w:tc>
          <w:tcPr>
            <w:tcW w:w="6912" w:type="dxa"/>
            <w:vAlign w:val="center"/>
          </w:tcPr>
          <w:p w14:paraId="4374CD5D" w14:textId="77777777" w:rsidR="00A52963" w:rsidRPr="003C5ED1" w:rsidRDefault="00A52963" w:rsidP="00DB278E">
            <w:pPr>
              <w:pStyle w:val="Tabletext"/>
              <w:spacing w:before="0" w:after="0"/>
              <w:rPr>
                <w:rFonts w:asciiTheme="minorHAnsi" w:hAnsiTheme="minorHAnsi"/>
                <w:sz w:val="22"/>
              </w:rPr>
            </w:pPr>
            <w:r w:rsidRPr="003C5ED1">
              <w:rPr>
                <w:rFonts w:asciiTheme="minorHAnsi" w:hAnsiTheme="minorHAnsi"/>
                <w:sz w:val="22"/>
              </w:rPr>
              <w:t xml:space="preserve">Peaks and troughs </w:t>
            </w:r>
          </w:p>
        </w:tc>
        <w:sdt>
          <w:sdtPr>
            <w:rPr>
              <w:rFonts w:asciiTheme="minorHAnsi" w:hAnsiTheme="minorHAnsi"/>
              <w:sz w:val="22"/>
            </w:rPr>
            <w:id w:val="407194602"/>
            <w:placeholder>
              <w:docPart w:val="39A70226DA7C41F8B5EFE3870B81EBD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2F73AFB"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Occasionally</w:t>
                </w:r>
              </w:p>
            </w:tc>
          </w:sdtContent>
        </w:sdt>
      </w:tr>
      <w:tr w:rsidR="00A52963" w:rsidRPr="003C5ED1" w14:paraId="77EA43AF" w14:textId="77777777" w:rsidTr="00DB278E">
        <w:trPr>
          <w:trHeight w:val="283"/>
        </w:trPr>
        <w:tc>
          <w:tcPr>
            <w:tcW w:w="6912" w:type="dxa"/>
            <w:vAlign w:val="center"/>
          </w:tcPr>
          <w:p w14:paraId="0B79CBA8" w14:textId="77777777" w:rsidR="00A52963" w:rsidRPr="003C5ED1" w:rsidRDefault="00A52963" w:rsidP="00DB278E">
            <w:pPr>
              <w:pStyle w:val="Tabletext"/>
              <w:spacing w:before="0" w:after="0"/>
              <w:rPr>
                <w:rFonts w:asciiTheme="minorHAnsi" w:hAnsiTheme="minorHAnsi"/>
                <w:sz w:val="22"/>
              </w:rPr>
            </w:pPr>
            <w:r w:rsidRPr="003C5ED1">
              <w:rPr>
                <w:rFonts w:asciiTheme="minorHAnsi" w:hAnsiTheme="minorHAnsi"/>
                <w:sz w:val="22"/>
              </w:rPr>
              <w:t xml:space="preserve">Frequent paid overtime </w:t>
            </w:r>
          </w:p>
        </w:tc>
        <w:sdt>
          <w:sdtPr>
            <w:rPr>
              <w:rFonts w:asciiTheme="minorHAnsi" w:hAnsiTheme="minorHAnsi"/>
              <w:sz w:val="22"/>
            </w:rPr>
            <w:id w:val="407194603"/>
            <w:placeholder>
              <w:docPart w:val="26BBC44D99AF42EC87FB306E29200D65"/>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A86940B"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Never</w:t>
                </w:r>
              </w:p>
            </w:tc>
          </w:sdtContent>
        </w:sdt>
      </w:tr>
      <w:tr w:rsidR="00A52963" w:rsidRPr="003C5ED1" w14:paraId="1D891E74" w14:textId="77777777" w:rsidTr="00DB278E">
        <w:trPr>
          <w:trHeight w:val="283"/>
        </w:trPr>
        <w:tc>
          <w:tcPr>
            <w:tcW w:w="6912" w:type="dxa"/>
            <w:vAlign w:val="center"/>
          </w:tcPr>
          <w:p w14:paraId="71337AAC" w14:textId="77777777" w:rsidR="00A52963" w:rsidRPr="003C5ED1" w:rsidRDefault="00A52963" w:rsidP="00DB278E">
            <w:pPr>
              <w:pStyle w:val="Tabletext"/>
              <w:spacing w:before="0" w:after="0"/>
              <w:rPr>
                <w:rFonts w:asciiTheme="minorHAnsi" w:hAnsiTheme="minorHAnsi"/>
                <w:sz w:val="22"/>
              </w:rPr>
            </w:pPr>
            <w:r w:rsidRPr="003C5ED1">
              <w:rPr>
                <w:rFonts w:asciiTheme="minorHAnsi" w:hAnsiTheme="minorHAnsi"/>
                <w:sz w:val="22"/>
              </w:rPr>
              <w:t xml:space="preserve">Rostered shift work </w:t>
            </w:r>
          </w:p>
        </w:tc>
        <w:sdt>
          <w:sdtPr>
            <w:rPr>
              <w:rFonts w:asciiTheme="minorHAnsi" w:hAnsiTheme="minorHAnsi"/>
              <w:sz w:val="22"/>
            </w:rPr>
            <w:id w:val="407194604"/>
            <w:placeholder>
              <w:docPart w:val="5BC18DFCF73540B7B153FD8C4EF5F75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EF5FA1D"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Never</w:t>
                </w:r>
              </w:p>
            </w:tc>
          </w:sdtContent>
        </w:sdt>
      </w:tr>
    </w:tbl>
    <w:p w14:paraId="3061FB8B" w14:textId="77777777" w:rsidR="00A52963" w:rsidRPr="003C5ED1" w:rsidRDefault="00A52963" w:rsidP="00A52963">
      <w:pPr>
        <w:spacing w:after="0"/>
        <w:rPr>
          <w:rFonts w:asciiTheme="minorHAnsi" w:hAnsi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52963" w:rsidRPr="003C5ED1" w14:paraId="1C98457C" w14:textId="77777777" w:rsidTr="00DB278E">
        <w:trPr>
          <w:trHeight w:val="454"/>
        </w:trPr>
        <w:tc>
          <w:tcPr>
            <w:tcW w:w="6912" w:type="dxa"/>
            <w:shd w:val="clear" w:color="auto" w:fill="DEEAF6"/>
            <w:vAlign w:val="center"/>
          </w:tcPr>
          <w:p w14:paraId="39FBCE33" w14:textId="77777777" w:rsidR="00A52963" w:rsidRPr="003C5ED1" w:rsidRDefault="00A52963" w:rsidP="00DB278E">
            <w:pPr>
              <w:pStyle w:val="Tableheading"/>
              <w:rPr>
                <w:rFonts w:asciiTheme="minorHAnsi" w:hAnsiTheme="minorHAnsi"/>
                <w:sz w:val="22"/>
              </w:rPr>
            </w:pPr>
            <w:r w:rsidRPr="003C5ED1">
              <w:rPr>
                <w:rFonts w:asciiTheme="minorHAnsi" w:hAnsiTheme="minorHAnsi"/>
                <w:sz w:val="22"/>
              </w:rPr>
              <w:t xml:space="preserve">SOCIAL DEMANDS </w:t>
            </w:r>
          </w:p>
        </w:tc>
        <w:tc>
          <w:tcPr>
            <w:tcW w:w="2694" w:type="dxa"/>
            <w:shd w:val="clear" w:color="auto" w:fill="DEEAF6"/>
            <w:vAlign w:val="center"/>
          </w:tcPr>
          <w:p w14:paraId="0C22580B" w14:textId="77777777" w:rsidR="00A52963" w:rsidRPr="003C5ED1" w:rsidRDefault="00A52963" w:rsidP="00DB278E">
            <w:pPr>
              <w:pStyle w:val="Tableheading"/>
              <w:jc w:val="center"/>
              <w:rPr>
                <w:rFonts w:asciiTheme="minorHAnsi" w:hAnsiTheme="minorHAnsi"/>
                <w:sz w:val="22"/>
              </w:rPr>
            </w:pPr>
            <w:r w:rsidRPr="003C5ED1">
              <w:rPr>
                <w:rFonts w:asciiTheme="minorHAnsi" w:hAnsiTheme="minorHAnsi"/>
                <w:sz w:val="22"/>
              </w:rPr>
              <w:t>FREQUENCY</w:t>
            </w:r>
          </w:p>
        </w:tc>
      </w:tr>
      <w:tr w:rsidR="00A52963" w:rsidRPr="003C5ED1" w14:paraId="27D63A86" w14:textId="77777777" w:rsidTr="00DB278E">
        <w:trPr>
          <w:trHeight w:val="283"/>
        </w:trPr>
        <w:tc>
          <w:tcPr>
            <w:tcW w:w="6912" w:type="dxa"/>
            <w:vAlign w:val="center"/>
          </w:tcPr>
          <w:p w14:paraId="18AE7553" w14:textId="77777777" w:rsidR="00A52963" w:rsidRPr="003C5ED1" w:rsidRDefault="00A52963" w:rsidP="00DB278E">
            <w:pPr>
              <w:pStyle w:val="Tabletext"/>
              <w:spacing w:before="0" w:after="0"/>
              <w:rPr>
                <w:rFonts w:asciiTheme="minorHAnsi" w:hAnsiTheme="minorHAnsi"/>
                <w:sz w:val="22"/>
              </w:rPr>
            </w:pPr>
            <w:r w:rsidRPr="003C5ED1">
              <w:rPr>
                <w:rFonts w:asciiTheme="minorHAnsi" w:hAnsiTheme="minorHAnsi"/>
                <w:sz w:val="22"/>
              </w:rPr>
              <w:t>Work with others towards shared goals in a team environment</w:t>
            </w:r>
          </w:p>
        </w:tc>
        <w:sdt>
          <w:sdtPr>
            <w:rPr>
              <w:rFonts w:asciiTheme="minorHAnsi" w:hAnsiTheme="minorHAnsi"/>
              <w:sz w:val="22"/>
            </w:rPr>
            <w:id w:val="407194605"/>
            <w:placeholder>
              <w:docPart w:val="08948DEC39D240E48F1BE3E4D55D81C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7D7AB5E"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Frequently</w:t>
                </w:r>
              </w:p>
            </w:tc>
          </w:sdtContent>
        </w:sdt>
      </w:tr>
      <w:tr w:rsidR="00A52963" w:rsidRPr="003C5ED1" w14:paraId="0BCA345A" w14:textId="77777777" w:rsidTr="00DB278E">
        <w:trPr>
          <w:trHeight w:val="283"/>
        </w:trPr>
        <w:tc>
          <w:tcPr>
            <w:tcW w:w="6912" w:type="dxa"/>
            <w:vAlign w:val="center"/>
          </w:tcPr>
          <w:p w14:paraId="608FE671" w14:textId="77777777" w:rsidR="00A52963" w:rsidRPr="003C5ED1" w:rsidRDefault="00A52963" w:rsidP="00DB278E">
            <w:pPr>
              <w:pStyle w:val="Tabletext"/>
              <w:spacing w:before="0" w:after="0"/>
              <w:rPr>
                <w:rFonts w:asciiTheme="minorHAnsi" w:hAnsiTheme="minorHAnsi"/>
                <w:sz w:val="22"/>
              </w:rPr>
            </w:pPr>
            <w:r w:rsidRPr="003C5ED1">
              <w:rPr>
                <w:rFonts w:asciiTheme="minorHAnsi" w:hAnsiTheme="minorHAnsi"/>
                <w:sz w:val="22"/>
              </w:rPr>
              <w:t>Work in isolation from other staff (remote supervision)</w:t>
            </w:r>
          </w:p>
        </w:tc>
        <w:sdt>
          <w:sdtPr>
            <w:rPr>
              <w:rFonts w:asciiTheme="minorHAnsi" w:hAnsiTheme="minorHAnsi"/>
              <w:sz w:val="22"/>
            </w:rPr>
            <w:id w:val="407194606"/>
            <w:placeholder>
              <w:docPart w:val="056EA7AB9F6940DBB6A96A9B7A7BD9E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B886CFF"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Occasionally</w:t>
                </w:r>
              </w:p>
            </w:tc>
          </w:sdtContent>
        </w:sdt>
      </w:tr>
      <w:tr w:rsidR="00A52963" w:rsidRPr="003C5ED1" w14:paraId="377128B1" w14:textId="77777777" w:rsidTr="00DB278E">
        <w:trPr>
          <w:trHeight w:val="283"/>
        </w:trPr>
        <w:tc>
          <w:tcPr>
            <w:tcW w:w="6912" w:type="dxa"/>
            <w:vAlign w:val="center"/>
          </w:tcPr>
          <w:p w14:paraId="67471FA2" w14:textId="77777777" w:rsidR="00A52963" w:rsidRPr="003C5ED1" w:rsidRDefault="00A52963" w:rsidP="00DB278E">
            <w:pPr>
              <w:pStyle w:val="Tabletext"/>
              <w:spacing w:before="0" w:after="0"/>
              <w:rPr>
                <w:rFonts w:asciiTheme="minorHAnsi" w:hAnsiTheme="minorHAnsi"/>
                <w:sz w:val="22"/>
              </w:rPr>
            </w:pPr>
            <w:r w:rsidRPr="003C5ED1">
              <w:rPr>
                <w:rFonts w:asciiTheme="minorHAnsi" w:hAnsiTheme="minorHAnsi"/>
                <w:sz w:val="22"/>
              </w:rPr>
              <w:t>Working in a call centre environment</w:t>
            </w:r>
          </w:p>
        </w:tc>
        <w:sdt>
          <w:sdtPr>
            <w:rPr>
              <w:rFonts w:asciiTheme="minorHAnsi" w:hAnsiTheme="minorHAnsi"/>
              <w:sz w:val="22"/>
            </w:rPr>
            <w:id w:val="407194607"/>
            <w:placeholder>
              <w:docPart w:val="9D1A900DC1444DFA8ED15B291D09155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E9579DF"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Never</w:t>
                </w:r>
              </w:p>
            </w:tc>
          </w:sdtContent>
        </w:sdt>
      </w:tr>
      <w:tr w:rsidR="00A52963" w:rsidRPr="003C5ED1" w14:paraId="53FFEE6C" w14:textId="77777777" w:rsidTr="00DB278E">
        <w:trPr>
          <w:trHeight w:val="283"/>
        </w:trPr>
        <w:tc>
          <w:tcPr>
            <w:tcW w:w="6912" w:type="dxa"/>
            <w:vAlign w:val="center"/>
          </w:tcPr>
          <w:p w14:paraId="0B32EF7C" w14:textId="77777777" w:rsidR="00A52963" w:rsidRPr="003C5ED1" w:rsidRDefault="00A52963" w:rsidP="00DB278E">
            <w:pPr>
              <w:pStyle w:val="Tabletext"/>
              <w:spacing w:before="0" w:after="0"/>
              <w:rPr>
                <w:rFonts w:asciiTheme="minorHAnsi" w:hAnsiTheme="minorHAnsi"/>
                <w:sz w:val="22"/>
              </w:rPr>
            </w:pPr>
            <w:r w:rsidRPr="003C5ED1">
              <w:rPr>
                <w:rFonts w:asciiTheme="minorHAnsi" w:hAnsiTheme="minorHAnsi"/>
                <w:sz w:val="22"/>
              </w:rPr>
              <w:t>Working directly with the public</w:t>
            </w:r>
          </w:p>
        </w:tc>
        <w:sdt>
          <w:sdtPr>
            <w:rPr>
              <w:rFonts w:asciiTheme="minorHAnsi" w:hAnsiTheme="minorHAnsi"/>
              <w:sz w:val="22"/>
            </w:rPr>
            <w:id w:val="407194608"/>
            <w:placeholder>
              <w:docPart w:val="199A506F421144C89218330EFE48D26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C1A3214"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Frequently</w:t>
                </w:r>
              </w:p>
            </w:tc>
          </w:sdtContent>
        </w:sdt>
      </w:tr>
    </w:tbl>
    <w:p w14:paraId="1C6A982D" w14:textId="77777777" w:rsidR="00A52963" w:rsidRPr="003C5ED1" w:rsidRDefault="00A52963" w:rsidP="00A52963">
      <w:pPr>
        <w:spacing w:after="0"/>
        <w:rPr>
          <w:rFonts w:asciiTheme="minorHAnsi" w:hAnsi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52963" w:rsidRPr="003C5ED1" w14:paraId="090E82E7" w14:textId="77777777" w:rsidTr="00DB278E">
        <w:trPr>
          <w:trHeight w:val="454"/>
        </w:trPr>
        <w:tc>
          <w:tcPr>
            <w:tcW w:w="6912" w:type="dxa"/>
            <w:shd w:val="clear" w:color="auto" w:fill="DEEAF6"/>
            <w:vAlign w:val="center"/>
          </w:tcPr>
          <w:p w14:paraId="405CC240" w14:textId="77777777" w:rsidR="00A52963" w:rsidRPr="003C5ED1" w:rsidRDefault="00A52963" w:rsidP="00DB278E">
            <w:pPr>
              <w:pStyle w:val="Tableheading"/>
              <w:rPr>
                <w:rFonts w:asciiTheme="minorHAnsi" w:hAnsiTheme="minorHAnsi"/>
                <w:sz w:val="22"/>
              </w:rPr>
            </w:pPr>
            <w:r w:rsidRPr="003C5ED1">
              <w:rPr>
                <w:rFonts w:asciiTheme="minorHAnsi" w:hAnsiTheme="minorHAnsi"/>
                <w:sz w:val="22"/>
              </w:rPr>
              <w:t>PHYSICAL DEMANDS</w:t>
            </w:r>
          </w:p>
        </w:tc>
        <w:tc>
          <w:tcPr>
            <w:tcW w:w="2694" w:type="dxa"/>
            <w:shd w:val="clear" w:color="auto" w:fill="DEEAF6"/>
            <w:vAlign w:val="center"/>
          </w:tcPr>
          <w:p w14:paraId="4194EB2A" w14:textId="77777777" w:rsidR="00A52963" w:rsidRPr="003C5ED1" w:rsidRDefault="00A52963" w:rsidP="00DB278E">
            <w:pPr>
              <w:pStyle w:val="Tableheading"/>
              <w:jc w:val="center"/>
              <w:rPr>
                <w:rFonts w:asciiTheme="minorHAnsi" w:hAnsiTheme="minorHAnsi"/>
                <w:sz w:val="22"/>
              </w:rPr>
            </w:pPr>
            <w:r w:rsidRPr="003C5ED1">
              <w:rPr>
                <w:rFonts w:asciiTheme="minorHAnsi" w:hAnsiTheme="minorHAnsi"/>
                <w:sz w:val="22"/>
              </w:rPr>
              <w:t>FREQUENCY</w:t>
            </w:r>
          </w:p>
        </w:tc>
      </w:tr>
      <w:tr w:rsidR="00A52963" w:rsidRPr="003C5ED1" w14:paraId="327F54D8" w14:textId="77777777" w:rsidTr="00DB278E">
        <w:trPr>
          <w:trHeight w:val="283"/>
        </w:trPr>
        <w:tc>
          <w:tcPr>
            <w:tcW w:w="6912" w:type="dxa"/>
            <w:vAlign w:val="center"/>
          </w:tcPr>
          <w:p w14:paraId="0CC086D4" w14:textId="77777777" w:rsidR="00A52963" w:rsidRPr="003C5ED1" w:rsidRDefault="00A52963" w:rsidP="00DB278E">
            <w:pPr>
              <w:pStyle w:val="Tabletext"/>
              <w:spacing w:before="0" w:after="0"/>
              <w:rPr>
                <w:rFonts w:asciiTheme="minorHAnsi" w:hAnsiTheme="minorHAnsi"/>
                <w:sz w:val="22"/>
              </w:rPr>
            </w:pPr>
            <w:r w:rsidRPr="003C5ED1">
              <w:rPr>
                <w:rFonts w:asciiTheme="minorHAnsi" w:hAnsiTheme="minorHAnsi"/>
                <w:sz w:val="22"/>
              </w:rPr>
              <w:t>Distance walking (large buildings or inter-building transit)</w:t>
            </w:r>
          </w:p>
        </w:tc>
        <w:sdt>
          <w:sdtPr>
            <w:rPr>
              <w:rFonts w:asciiTheme="minorHAnsi" w:hAnsiTheme="minorHAnsi"/>
              <w:sz w:val="22"/>
            </w:rPr>
            <w:id w:val="407194609"/>
            <w:placeholder>
              <w:docPart w:val="3E18C24D95534EA49131D17F8123310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1011B40"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Occasionally</w:t>
                </w:r>
              </w:p>
            </w:tc>
          </w:sdtContent>
        </w:sdt>
      </w:tr>
      <w:tr w:rsidR="00A52963" w:rsidRPr="003C5ED1" w14:paraId="35433C37" w14:textId="77777777" w:rsidTr="00DB278E">
        <w:trPr>
          <w:trHeight w:val="283"/>
        </w:trPr>
        <w:tc>
          <w:tcPr>
            <w:tcW w:w="6912" w:type="dxa"/>
            <w:vAlign w:val="center"/>
          </w:tcPr>
          <w:p w14:paraId="59E6C034" w14:textId="77777777" w:rsidR="00A52963" w:rsidRPr="003C5ED1" w:rsidRDefault="00A52963" w:rsidP="00DB278E">
            <w:pPr>
              <w:pStyle w:val="Tabletext"/>
              <w:spacing w:before="0" w:after="0"/>
              <w:rPr>
                <w:rFonts w:asciiTheme="minorHAnsi" w:hAnsiTheme="minorHAnsi"/>
                <w:sz w:val="22"/>
              </w:rPr>
            </w:pPr>
            <w:r w:rsidRPr="003C5ED1">
              <w:rPr>
                <w:rFonts w:asciiTheme="minorHAnsi" w:hAnsiTheme="minorHAnsi"/>
                <w:sz w:val="22"/>
              </w:rPr>
              <w:t xml:space="preserve">Working outdoors </w:t>
            </w:r>
          </w:p>
        </w:tc>
        <w:sdt>
          <w:sdtPr>
            <w:rPr>
              <w:rFonts w:asciiTheme="minorHAnsi" w:hAnsiTheme="minorHAnsi"/>
              <w:sz w:val="22"/>
            </w:rPr>
            <w:id w:val="407194610"/>
            <w:placeholder>
              <w:docPart w:val="75F92D3426E7475097475C59F943F33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4686DA6"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Occasionally</w:t>
                </w:r>
              </w:p>
            </w:tc>
          </w:sdtContent>
        </w:sdt>
      </w:tr>
    </w:tbl>
    <w:p w14:paraId="6F69EBAF" w14:textId="77777777" w:rsidR="00A52963" w:rsidRPr="003C5ED1" w:rsidRDefault="00A52963" w:rsidP="00A52963">
      <w:pPr>
        <w:spacing w:after="0"/>
        <w:rPr>
          <w:rFonts w:asciiTheme="minorHAnsi" w:hAnsi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52963" w:rsidRPr="003C5ED1" w14:paraId="35A083DD" w14:textId="77777777" w:rsidTr="00DB278E">
        <w:trPr>
          <w:trHeight w:val="454"/>
        </w:trPr>
        <w:tc>
          <w:tcPr>
            <w:tcW w:w="6912" w:type="dxa"/>
            <w:shd w:val="clear" w:color="auto" w:fill="DEEAF6"/>
            <w:vAlign w:val="center"/>
          </w:tcPr>
          <w:p w14:paraId="4D839362" w14:textId="77777777" w:rsidR="00A52963" w:rsidRPr="003C5ED1" w:rsidRDefault="00A52963" w:rsidP="00DB278E">
            <w:pPr>
              <w:pStyle w:val="Tableheading"/>
              <w:rPr>
                <w:rFonts w:asciiTheme="minorHAnsi" w:hAnsiTheme="minorHAnsi"/>
                <w:sz w:val="22"/>
              </w:rPr>
            </w:pPr>
            <w:r w:rsidRPr="003C5ED1">
              <w:rPr>
                <w:rFonts w:asciiTheme="minorHAnsi" w:hAnsiTheme="minorHAnsi"/>
                <w:sz w:val="22"/>
              </w:rPr>
              <w:lastRenderedPageBreak/>
              <w:t xml:space="preserve">MANUAL HANDLING </w:t>
            </w:r>
          </w:p>
        </w:tc>
        <w:tc>
          <w:tcPr>
            <w:tcW w:w="2694" w:type="dxa"/>
            <w:shd w:val="clear" w:color="auto" w:fill="DEEAF6"/>
            <w:vAlign w:val="center"/>
          </w:tcPr>
          <w:p w14:paraId="4BB9E55A" w14:textId="77777777" w:rsidR="00A52963" w:rsidRPr="003C5ED1" w:rsidRDefault="00A52963" w:rsidP="00DB278E">
            <w:pPr>
              <w:pStyle w:val="Tableheading"/>
              <w:jc w:val="center"/>
              <w:rPr>
                <w:rFonts w:asciiTheme="minorHAnsi" w:hAnsiTheme="minorHAnsi"/>
                <w:sz w:val="22"/>
              </w:rPr>
            </w:pPr>
            <w:r w:rsidRPr="003C5ED1">
              <w:rPr>
                <w:rFonts w:asciiTheme="minorHAnsi" w:hAnsiTheme="minorHAnsi"/>
                <w:sz w:val="22"/>
              </w:rPr>
              <w:t>FREQUENCY</w:t>
            </w:r>
          </w:p>
        </w:tc>
      </w:tr>
      <w:tr w:rsidR="00A52963" w:rsidRPr="003C5ED1" w14:paraId="4C828F57" w14:textId="77777777" w:rsidTr="00DB278E">
        <w:trPr>
          <w:trHeight w:val="283"/>
        </w:trPr>
        <w:tc>
          <w:tcPr>
            <w:tcW w:w="6912" w:type="dxa"/>
            <w:vAlign w:val="center"/>
          </w:tcPr>
          <w:p w14:paraId="69EF8AC7" w14:textId="77777777" w:rsidR="00A52963" w:rsidRPr="003C5ED1" w:rsidRDefault="00A52963" w:rsidP="00DB278E">
            <w:pPr>
              <w:pStyle w:val="Tabletext"/>
              <w:spacing w:before="0" w:after="0"/>
              <w:rPr>
                <w:rFonts w:asciiTheme="minorHAnsi" w:hAnsiTheme="minorHAnsi"/>
                <w:sz w:val="22"/>
              </w:rPr>
            </w:pPr>
            <w:r w:rsidRPr="003C5ED1">
              <w:rPr>
                <w:rFonts w:asciiTheme="minorHAnsi" w:hAnsiTheme="minorHAnsi"/>
                <w:sz w:val="22"/>
              </w:rPr>
              <w:t>Lifting 0 – 5kg</w:t>
            </w:r>
          </w:p>
        </w:tc>
        <w:sdt>
          <w:sdtPr>
            <w:rPr>
              <w:rFonts w:asciiTheme="minorHAnsi" w:hAnsiTheme="minorHAnsi"/>
              <w:sz w:val="22"/>
            </w:rPr>
            <w:id w:val="407194611"/>
            <w:placeholder>
              <w:docPart w:val="91F379053D9C47C19DC7374771224D0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5ABD7CD"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Occasionally</w:t>
                </w:r>
              </w:p>
            </w:tc>
          </w:sdtContent>
        </w:sdt>
      </w:tr>
      <w:tr w:rsidR="00A52963" w:rsidRPr="003C5ED1" w14:paraId="5DD3CD0E" w14:textId="77777777" w:rsidTr="00DB278E">
        <w:trPr>
          <w:trHeight w:val="283"/>
        </w:trPr>
        <w:tc>
          <w:tcPr>
            <w:tcW w:w="6912" w:type="dxa"/>
            <w:vAlign w:val="center"/>
          </w:tcPr>
          <w:p w14:paraId="47C1DB77" w14:textId="77777777" w:rsidR="00A52963" w:rsidRPr="003C5ED1" w:rsidRDefault="00A52963" w:rsidP="00DB278E">
            <w:pPr>
              <w:pStyle w:val="Tabletext"/>
              <w:spacing w:before="0" w:after="0"/>
              <w:rPr>
                <w:rFonts w:asciiTheme="minorHAnsi" w:hAnsiTheme="minorHAnsi"/>
                <w:sz w:val="22"/>
              </w:rPr>
            </w:pPr>
            <w:r w:rsidRPr="003C5ED1">
              <w:rPr>
                <w:rFonts w:asciiTheme="minorHAnsi" w:hAnsiTheme="minorHAnsi"/>
                <w:sz w:val="22"/>
              </w:rPr>
              <w:t>Lifting 5 – 10kg</w:t>
            </w:r>
          </w:p>
        </w:tc>
        <w:sdt>
          <w:sdtPr>
            <w:rPr>
              <w:rFonts w:asciiTheme="minorHAnsi" w:hAnsiTheme="minorHAnsi"/>
              <w:sz w:val="22"/>
            </w:rPr>
            <w:id w:val="407194612"/>
            <w:placeholder>
              <w:docPart w:val="7DDD42FF51234CF0BB063661507EB8A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30D3C6B"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Never</w:t>
                </w:r>
              </w:p>
            </w:tc>
          </w:sdtContent>
        </w:sdt>
      </w:tr>
      <w:tr w:rsidR="00A52963" w:rsidRPr="003C5ED1" w14:paraId="4B8AB746" w14:textId="77777777" w:rsidTr="00DB278E">
        <w:trPr>
          <w:trHeight w:val="283"/>
        </w:trPr>
        <w:tc>
          <w:tcPr>
            <w:tcW w:w="6912" w:type="dxa"/>
            <w:vAlign w:val="center"/>
          </w:tcPr>
          <w:p w14:paraId="216E796A" w14:textId="77777777" w:rsidR="00A52963" w:rsidRPr="003C5ED1" w:rsidRDefault="00A52963" w:rsidP="00DB278E">
            <w:pPr>
              <w:pStyle w:val="Tabletext"/>
              <w:spacing w:before="0" w:after="0"/>
              <w:rPr>
                <w:rFonts w:asciiTheme="minorHAnsi" w:hAnsiTheme="minorHAnsi"/>
                <w:sz w:val="22"/>
              </w:rPr>
            </w:pPr>
            <w:r w:rsidRPr="003C5ED1">
              <w:rPr>
                <w:rFonts w:asciiTheme="minorHAnsi" w:hAnsiTheme="minorHAnsi"/>
                <w:sz w:val="22"/>
              </w:rPr>
              <w:t>Lifting 10kg+</w:t>
            </w:r>
          </w:p>
        </w:tc>
        <w:sdt>
          <w:sdtPr>
            <w:rPr>
              <w:rFonts w:asciiTheme="minorHAnsi" w:hAnsiTheme="minorHAnsi"/>
              <w:sz w:val="22"/>
            </w:rPr>
            <w:id w:val="407194613"/>
            <w:placeholder>
              <w:docPart w:val="9AEBA7A9B6E14514BF8420E8F1080B1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6349D7E"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Never</w:t>
                </w:r>
              </w:p>
            </w:tc>
          </w:sdtContent>
        </w:sdt>
      </w:tr>
      <w:tr w:rsidR="00A52963" w:rsidRPr="003C5ED1" w14:paraId="57D4F693" w14:textId="77777777" w:rsidTr="00DB278E">
        <w:trPr>
          <w:trHeight w:val="283"/>
        </w:trPr>
        <w:tc>
          <w:tcPr>
            <w:tcW w:w="6912" w:type="dxa"/>
            <w:vAlign w:val="center"/>
          </w:tcPr>
          <w:p w14:paraId="23A5E3BB" w14:textId="77777777" w:rsidR="00A52963" w:rsidRPr="003C5ED1" w:rsidRDefault="00A52963" w:rsidP="00DB278E">
            <w:pPr>
              <w:pStyle w:val="Tabletext"/>
              <w:spacing w:before="0" w:after="0"/>
              <w:rPr>
                <w:rFonts w:asciiTheme="minorHAnsi" w:hAnsiTheme="minorHAnsi"/>
                <w:sz w:val="22"/>
              </w:rPr>
            </w:pPr>
            <w:r w:rsidRPr="003C5ED1">
              <w:rPr>
                <w:rFonts w:asciiTheme="minorHAnsi" w:hAnsiTheme="minorHAnsi"/>
                <w:sz w:val="22"/>
              </w:rPr>
              <w:t>Climbing</w:t>
            </w:r>
          </w:p>
        </w:tc>
        <w:sdt>
          <w:sdtPr>
            <w:rPr>
              <w:rFonts w:asciiTheme="minorHAnsi" w:hAnsiTheme="minorHAnsi"/>
              <w:sz w:val="22"/>
            </w:rPr>
            <w:id w:val="407194614"/>
            <w:placeholder>
              <w:docPart w:val="51A47338E4784B11B8542DB3429CED3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E1E349B"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Never</w:t>
                </w:r>
              </w:p>
            </w:tc>
          </w:sdtContent>
        </w:sdt>
      </w:tr>
      <w:tr w:rsidR="00A52963" w:rsidRPr="003C5ED1" w14:paraId="79433015" w14:textId="77777777" w:rsidTr="00DB278E">
        <w:trPr>
          <w:trHeight w:val="283"/>
        </w:trPr>
        <w:tc>
          <w:tcPr>
            <w:tcW w:w="6912" w:type="dxa"/>
            <w:vAlign w:val="center"/>
          </w:tcPr>
          <w:p w14:paraId="20043E32" w14:textId="77777777" w:rsidR="00A52963" w:rsidRPr="003C5ED1" w:rsidRDefault="00A52963" w:rsidP="00DB278E">
            <w:pPr>
              <w:pStyle w:val="Tabletext"/>
              <w:spacing w:before="0" w:after="0"/>
              <w:rPr>
                <w:rFonts w:asciiTheme="minorHAnsi" w:hAnsiTheme="minorHAnsi"/>
                <w:sz w:val="22"/>
              </w:rPr>
            </w:pPr>
            <w:r w:rsidRPr="003C5ED1">
              <w:rPr>
                <w:rFonts w:asciiTheme="minorHAnsi" w:hAnsiTheme="minorHAnsi"/>
                <w:sz w:val="22"/>
              </w:rPr>
              <w:t>Reaching</w:t>
            </w:r>
          </w:p>
        </w:tc>
        <w:sdt>
          <w:sdtPr>
            <w:rPr>
              <w:rFonts w:asciiTheme="minorHAnsi" w:hAnsiTheme="minorHAnsi"/>
              <w:sz w:val="22"/>
            </w:rPr>
            <w:id w:val="407194615"/>
            <w:placeholder>
              <w:docPart w:val="A274DE31D38E495DB810EBD1CCDF2D0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DD2C101"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Never</w:t>
                </w:r>
              </w:p>
            </w:tc>
          </w:sdtContent>
        </w:sdt>
      </w:tr>
      <w:tr w:rsidR="00A52963" w:rsidRPr="003C5ED1" w14:paraId="644E2074" w14:textId="77777777" w:rsidTr="00DB278E">
        <w:trPr>
          <w:trHeight w:val="283"/>
        </w:trPr>
        <w:tc>
          <w:tcPr>
            <w:tcW w:w="6912" w:type="dxa"/>
            <w:vAlign w:val="center"/>
          </w:tcPr>
          <w:p w14:paraId="219884F9" w14:textId="77777777" w:rsidR="00A52963" w:rsidRPr="003C5ED1" w:rsidRDefault="00A52963" w:rsidP="00DB278E">
            <w:pPr>
              <w:pStyle w:val="Tabletext"/>
              <w:spacing w:before="0" w:after="0"/>
              <w:rPr>
                <w:rFonts w:asciiTheme="minorHAnsi" w:hAnsiTheme="minorHAnsi"/>
                <w:sz w:val="22"/>
              </w:rPr>
            </w:pPr>
            <w:r w:rsidRPr="003C5ED1">
              <w:rPr>
                <w:rFonts w:asciiTheme="minorHAnsi" w:hAnsiTheme="minorHAnsi"/>
                <w:sz w:val="22"/>
              </w:rPr>
              <w:t>Bending/squatting</w:t>
            </w:r>
          </w:p>
        </w:tc>
        <w:sdt>
          <w:sdtPr>
            <w:rPr>
              <w:rFonts w:asciiTheme="minorHAnsi" w:hAnsiTheme="minorHAnsi"/>
              <w:sz w:val="22"/>
            </w:rPr>
            <w:id w:val="407194616"/>
            <w:placeholder>
              <w:docPart w:val="9DCE8E72CC8B44198679A82044A18F3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3321B4C"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Occasionally</w:t>
                </w:r>
              </w:p>
            </w:tc>
          </w:sdtContent>
        </w:sdt>
      </w:tr>
      <w:tr w:rsidR="00A52963" w:rsidRPr="003C5ED1" w14:paraId="395ACBC4" w14:textId="77777777" w:rsidTr="00DB278E">
        <w:trPr>
          <w:trHeight w:val="283"/>
        </w:trPr>
        <w:tc>
          <w:tcPr>
            <w:tcW w:w="6912" w:type="dxa"/>
            <w:vAlign w:val="center"/>
          </w:tcPr>
          <w:p w14:paraId="243FE712" w14:textId="77777777" w:rsidR="00A52963" w:rsidRPr="003C5ED1" w:rsidRDefault="00A52963" w:rsidP="00DB278E">
            <w:pPr>
              <w:pStyle w:val="Tabletext"/>
              <w:spacing w:before="0" w:after="0"/>
              <w:rPr>
                <w:rFonts w:asciiTheme="minorHAnsi" w:hAnsiTheme="minorHAnsi"/>
                <w:sz w:val="22"/>
              </w:rPr>
            </w:pPr>
            <w:r w:rsidRPr="003C5ED1">
              <w:rPr>
                <w:rFonts w:asciiTheme="minorHAnsi" w:hAnsiTheme="minorHAnsi"/>
                <w:sz w:val="22"/>
              </w:rPr>
              <w:t>Push/pull</w:t>
            </w:r>
          </w:p>
        </w:tc>
        <w:sdt>
          <w:sdtPr>
            <w:rPr>
              <w:rFonts w:asciiTheme="minorHAnsi" w:hAnsiTheme="minorHAnsi"/>
              <w:sz w:val="22"/>
            </w:rPr>
            <w:id w:val="407194617"/>
            <w:placeholder>
              <w:docPart w:val="B76980F5554442A887DAC3F4AE5B42D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2906AB7"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Never</w:t>
                </w:r>
              </w:p>
            </w:tc>
          </w:sdtContent>
        </w:sdt>
      </w:tr>
      <w:tr w:rsidR="00A52963" w:rsidRPr="003C5ED1" w14:paraId="6CBF9E9A" w14:textId="77777777" w:rsidTr="00DB278E">
        <w:trPr>
          <w:trHeight w:val="283"/>
        </w:trPr>
        <w:tc>
          <w:tcPr>
            <w:tcW w:w="6912" w:type="dxa"/>
            <w:vAlign w:val="center"/>
          </w:tcPr>
          <w:p w14:paraId="6B47FD82" w14:textId="77777777" w:rsidR="00A52963" w:rsidRPr="003C5ED1" w:rsidRDefault="00A52963" w:rsidP="00DB278E">
            <w:pPr>
              <w:pStyle w:val="Tabletext"/>
              <w:spacing w:before="0" w:after="0"/>
              <w:rPr>
                <w:rFonts w:asciiTheme="minorHAnsi" w:hAnsiTheme="minorHAnsi"/>
                <w:sz w:val="22"/>
              </w:rPr>
            </w:pPr>
            <w:r w:rsidRPr="003C5ED1">
              <w:rPr>
                <w:rFonts w:asciiTheme="minorHAnsi" w:hAnsiTheme="minorHAnsi"/>
                <w:sz w:val="22"/>
              </w:rPr>
              <w:t>Sequential repetitive movements in a short amount of time</w:t>
            </w:r>
          </w:p>
        </w:tc>
        <w:sdt>
          <w:sdtPr>
            <w:rPr>
              <w:rFonts w:asciiTheme="minorHAnsi" w:hAnsiTheme="minorHAnsi"/>
              <w:sz w:val="22"/>
            </w:rPr>
            <w:id w:val="407194618"/>
            <w:placeholder>
              <w:docPart w:val="DED7D249115242D9B38B59AD73BA243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3D5663A"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Never</w:t>
                </w:r>
              </w:p>
            </w:tc>
          </w:sdtContent>
        </w:sdt>
      </w:tr>
    </w:tbl>
    <w:p w14:paraId="0E346A7E" w14:textId="77777777" w:rsidR="00A52963" w:rsidRPr="003C5ED1" w:rsidRDefault="00A52963" w:rsidP="00A52963">
      <w:pPr>
        <w:spacing w:after="0"/>
        <w:rPr>
          <w:rFonts w:asciiTheme="minorHAnsi" w:hAnsi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52963" w:rsidRPr="003C5ED1" w14:paraId="3D32A7BF" w14:textId="77777777" w:rsidTr="00DB278E">
        <w:trPr>
          <w:trHeight w:val="454"/>
        </w:trPr>
        <w:tc>
          <w:tcPr>
            <w:tcW w:w="6912" w:type="dxa"/>
            <w:shd w:val="clear" w:color="auto" w:fill="DEEAF6"/>
            <w:vAlign w:val="center"/>
          </w:tcPr>
          <w:p w14:paraId="0BE610A9" w14:textId="77777777" w:rsidR="00A52963" w:rsidRPr="003C5ED1" w:rsidRDefault="00A52963" w:rsidP="00DB278E">
            <w:pPr>
              <w:pStyle w:val="Tableheading"/>
              <w:rPr>
                <w:rFonts w:asciiTheme="minorHAnsi" w:hAnsiTheme="minorHAnsi"/>
                <w:sz w:val="22"/>
              </w:rPr>
            </w:pPr>
            <w:r w:rsidRPr="003C5ED1">
              <w:rPr>
                <w:rFonts w:asciiTheme="minorHAnsi" w:hAnsiTheme="minorHAnsi"/>
                <w:sz w:val="22"/>
              </w:rPr>
              <w:t>TRAVEL</w:t>
            </w:r>
          </w:p>
        </w:tc>
        <w:tc>
          <w:tcPr>
            <w:tcW w:w="2694" w:type="dxa"/>
            <w:shd w:val="clear" w:color="auto" w:fill="DEEAF6"/>
            <w:vAlign w:val="center"/>
          </w:tcPr>
          <w:p w14:paraId="1419CF4E" w14:textId="77777777" w:rsidR="00A52963" w:rsidRPr="003C5ED1" w:rsidRDefault="00A52963" w:rsidP="00DB278E">
            <w:pPr>
              <w:pStyle w:val="Tableheading"/>
              <w:jc w:val="center"/>
              <w:rPr>
                <w:rFonts w:asciiTheme="minorHAnsi" w:hAnsiTheme="minorHAnsi"/>
                <w:sz w:val="22"/>
              </w:rPr>
            </w:pPr>
            <w:r w:rsidRPr="003C5ED1">
              <w:rPr>
                <w:rFonts w:asciiTheme="minorHAnsi" w:hAnsiTheme="minorHAnsi"/>
                <w:sz w:val="22"/>
              </w:rPr>
              <w:t>FREQUENCY</w:t>
            </w:r>
          </w:p>
        </w:tc>
      </w:tr>
      <w:tr w:rsidR="00A52963" w:rsidRPr="003C5ED1" w14:paraId="04CB7B7E" w14:textId="77777777" w:rsidTr="00DB278E">
        <w:trPr>
          <w:trHeight w:val="283"/>
        </w:trPr>
        <w:tc>
          <w:tcPr>
            <w:tcW w:w="6912" w:type="dxa"/>
            <w:vAlign w:val="center"/>
          </w:tcPr>
          <w:p w14:paraId="5B5A1E01" w14:textId="77777777" w:rsidR="00A52963" w:rsidRPr="003C5ED1" w:rsidRDefault="00A52963" w:rsidP="00DB278E">
            <w:pPr>
              <w:pStyle w:val="Tabletext"/>
              <w:spacing w:before="0" w:after="0"/>
              <w:rPr>
                <w:rFonts w:asciiTheme="minorHAnsi" w:hAnsiTheme="minorHAnsi"/>
                <w:sz w:val="22"/>
              </w:rPr>
            </w:pPr>
            <w:r w:rsidRPr="003C5ED1">
              <w:rPr>
                <w:rFonts w:asciiTheme="minorHAnsi" w:hAnsiTheme="minorHAnsi"/>
                <w:sz w:val="22"/>
              </w:rPr>
              <w:t>Frequent travel – multiple work sites</w:t>
            </w:r>
          </w:p>
        </w:tc>
        <w:sdt>
          <w:sdtPr>
            <w:rPr>
              <w:rFonts w:asciiTheme="minorHAnsi" w:hAnsiTheme="minorHAnsi"/>
              <w:sz w:val="22"/>
            </w:rPr>
            <w:id w:val="407194619"/>
            <w:placeholder>
              <w:docPart w:val="4B4FB36AA6A44291BA9CAF8F97407B0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B3E017A"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Frequently</w:t>
                </w:r>
              </w:p>
            </w:tc>
          </w:sdtContent>
        </w:sdt>
      </w:tr>
      <w:tr w:rsidR="00A52963" w:rsidRPr="003C5ED1" w14:paraId="02AE6578" w14:textId="77777777" w:rsidTr="00DB278E">
        <w:trPr>
          <w:trHeight w:val="283"/>
        </w:trPr>
        <w:tc>
          <w:tcPr>
            <w:tcW w:w="6912" w:type="dxa"/>
            <w:vAlign w:val="center"/>
          </w:tcPr>
          <w:p w14:paraId="0D4D3FE8" w14:textId="77777777" w:rsidR="00A52963" w:rsidRPr="003C5ED1" w:rsidRDefault="00A52963" w:rsidP="00DB278E">
            <w:pPr>
              <w:pStyle w:val="Tabletext"/>
              <w:spacing w:before="0" w:after="0"/>
              <w:rPr>
                <w:rFonts w:asciiTheme="minorHAnsi" w:hAnsiTheme="minorHAnsi"/>
                <w:sz w:val="22"/>
              </w:rPr>
            </w:pPr>
            <w:r w:rsidRPr="003C5ED1">
              <w:rPr>
                <w:rFonts w:asciiTheme="minorHAnsi" w:hAnsiTheme="minorHAnsi"/>
                <w:sz w:val="22"/>
              </w:rPr>
              <w:t xml:space="preserve">Frequent travel – driving </w:t>
            </w:r>
          </w:p>
        </w:tc>
        <w:sdt>
          <w:sdtPr>
            <w:rPr>
              <w:rFonts w:asciiTheme="minorHAnsi" w:hAnsiTheme="minorHAnsi"/>
              <w:sz w:val="22"/>
            </w:rPr>
            <w:id w:val="407194620"/>
            <w:placeholder>
              <w:docPart w:val="2A3C10BD8F7B4DB9AAB30CFF4E7F960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799646C"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Occasionally</w:t>
                </w:r>
              </w:p>
            </w:tc>
          </w:sdtContent>
        </w:sdt>
      </w:tr>
      <w:tr w:rsidR="00A52963" w:rsidRPr="003C5ED1" w14:paraId="285812B0" w14:textId="77777777" w:rsidTr="00DB278E">
        <w:trPr>
          <w:trHeight w:val="283"/>
        </w:trPr>
        <w:tc>
          <w:tcPr>
            <w:tcW w:w="6912" w:type="dxa"/>
            <w:vAlign w:val="center"/>
          </w:tcPr>
          <w:p w14:paraId="77776516" w14:textId="77777777" w:rsidR="00A52963" w:rsidRPr="003C5ED1" w:rsidRDefault="00A52963" w:rsidP="00DB278E">
            <w:pPr>
              <w:pStyle w:val="Tabletext"/>
              <w:spacing w:before="0" w:after="0"/>
              <w:rPr>
                <w:rFonts w:asciiTheme="minorHAnsi" w:hAnsiTheme="minorHAnsi"/>
                <w:sz w:val="22"/>
              </w:rPr>
            </w:pPr>
            <w:r w:rsidRPr="003C5ED1">
              <w:rPr>
                <w:rFonts w:asciiTheme="minorHAnsi" w:hAnsiTheme="minorHAnsi"/>
                <w:sz w:val="22"/>
              </w:rPr>
              <w:t xml:space="preserve">Frequent travel – interstate </w:t>
            </w:r>
          </w:p>
        </w:tc>
        <w:sdt>
          <w:sdtPr>
            <w:rPr>
              <w:rFonts w:asciiTheme="minorHAnsi" w:hAnsiTheme="minorHAnsi"/>
              <w:sz w:val="22"/>
            </w:rPr>
            <w:id w:val="407194621"/>
            <w:placeholder>
              <w:docPart w:val="FBBF324C0BDA4262BFDED36B4AC8FC3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A6DFB8D"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Never</w:t>
                </w:r>
              </w:p>
            </w:tc>
          </w:sdtContent>
        </w:sdt>
      </w:tr>
    </w:tbl>
    <w:p w14:paraId="55D1A1D5" w14:textId="77777777" w:rsidR="00A52963" w:rsidRPr="003C5ED1" w:rsidRDefault="00A52963" w:rsidP="00A52963">
      <w:pPr>
        <w:spacing w:after="0"/>
        <w:rPr>
          <w:rFonts w:asciiTheme="minorHAnsi" w:hAnsi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52963" w:rsidRPr="003C5ED1" w14:paraId="3F349AA2" w14:textId="77777777" w:rsidTr="00DB278E">
        <w:trPr>
          <w:trHeight w:val="454"/>
        </w:trPr>
        <w:tc>
          <w:tcPr>
            <w:tcW w:w="6912" w:type="dxa"/>
            <w:shd w:val="clear" w:color="auto" w:fill="DEEAF6"/>
            <w:vAlign w:val="center"/>
          </w:tcPr>
          <w:p w14:paraId="663A558C" w14:textId="77777777" w:rsidR="00A52963" w:rsidRPr="003C5ED1" w:rsidRDefault="00A52963" w:rsidP="00DB278E">
            <w:pPr>
              <w:pStyle w:val="Tableheading"/>
              <w:rPr>
                <w:rFonts w:asciiTheme="minorHAnsi" w:hAnsiTheme="minorHAnsi"/>
                <w:sz w:val="22"/>
              </w:rPr>
            </w:pPr>
            <w:r w:rsidRPr="003C5ED1">
              <w:rPr>
                <w:rFonts w:asciiTheme="minorHAnsi" w:hAnsiTheme="minorHAnsi"/>
                <w:sz w:val="22"/>
              </w:rPr>
              <w:t xml:space="preserve">SPECIFIC HAZARDS </w:t>
            </w:r>
          </w:p>
        </w:tc>
        <w:tc>
          <w:tcPr>
            <w:tcW w:w="2694" w:type="dxa"/>
            <w:shd w:val="clear" w:color="auto" w:fill="DEEAF6"/>
            <w:vAlign w:val="center"/>
          </w:tcPr>
          <w:p w14:paraId="66F0CEA6" w14:textId="77777777" w:rsidR="00A52963" w:rsidRPr="003C5ED1" w:rsidRDefault="00A52963" w:rsidP="00DB278E">
            <w:pPr>
              <w:pStyle w:val="Tableheading"/>
              <w:jc w:val="center"/>
              <w:rPr>
                <w:rFonts w:asciiTheme="minorHAnsi" w:hAnsiTheme="minorHAnsi"/>
                <w:sz w:val="22"/>
              </w:rPr>
            </w:pPr>
            <w:r w:rsidRPr="003C5ED1">
              <w:rPr>
                <w:rFonts w:asciiTheme="minorHAnsi" w:hAnsiTheme="minorHAnsi"/>
                <w:sz w:val="22"/>
              </w:rPr>
              <w:t>FREQUENCY</w:t>
            </w:r>
          </w:p>
        </w:tc>
      </w:tr>
      <w:tr w:rsidR="00A52963" w:rsidRPr="003C5ED1" w14:paraId="7B0BD0B5" w14:textId="77777777" w:rsidTr="00DB278E">
        <w:trPr>
          <w:trHeight w:val="283"/>
        </w:trPr>
        <w:tc>
          <w:tcPr>
            <w:tcW w:w="6912" w:type="dxa"/>
            <w:vAlign w:val="center"/>
          </w:tcPr>
          <w:p w14:paraId="601D1B02" w14:textId="77777777" w:rsidR="00A52963" w:rsidRPr="003C5ED1" w:rsidRDefault="00A52963" w:rsidP="00DB278E">
            <w:pPr>
              <w:pStyle w:val="Tabletext"/>
              <w:spacing w:before="0" w:after="0"/>
              <w:rPr>
                <w:rFonts w:asciiTheme="minorHAnsi" w:hAnsiTheme="minorHAnsi"/>
                <w:sz w:val="22"/>
              </w:rPr>
            </w:pPr>
            <w:r w:rsidRPr="003C5ED1">
              <w:rPr>
                <w:rFonts w:asciiTheme="minorHAnsi" w:hAnsiTheme="minorHAnsi"/>
                <w:sz w:val="22"/>
              </w:rPr>
              <w:t xml:space="preserve">Working at heights </w:t>
            </w:r>
          </w:p>
        </w:tc>
        <w:sdt>
          <w:sdtPr>
            <w:rPr>
              <w:rFonts w:asciiTheme="minorHAnsi" w:hAnsiTheme="minorHAnsi"/>
              <w:sz w:val="22"/>
            </w:rPr>
            <w:id w:val="407194622"/>
            <w:placeholder>
              <w:docPart w:val="B78BACA464634D899C7A42519897F7A5"/>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7A1F39E"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Never</w:t>
                </w:r>
              </w:p>
            </w:tc>
          </w:sdtContent>
        </w:sdt>
      </w:tr>
      <w:tr w:rsidR="00A52963" w:rsidRPr="003C5ED1" w14:paraId="3BA8215B" w14:textId="77777777" w:rsidTr="00DB278E">
        <w:trPr>
          <w:trHeight w:val="283"/>
        </w:trPr>
        <w:tc>
          <w:tcPr>
            <w:tcW w:w="6912" w:type="dxa"/>
            <w:vAlign w:val="center"/>
          </w:tcPr>
          <w:p w14:paraId="0F52A791" w14:textId="77777777" w:rsidR="00A52963" w:rsidRPr="003C5ED1" w:rsidRDefault="00A52963" w:rsidP="00DB278E">
            <w:pPr>
              <w:pStyle w:val="Tabletext"/>
              <w:spacing w:before="0" w:after="0"/>
              <w:rPr>
                <w:rFonts w:asciiTheme="minorHAnsi" w:hAnsiTheme="minorHAnsi"/>
                <w:sz w:val="22"/>
              </w:rPr>
            </w:pPr>
            <w:r w:rsidRPr="003C5ED1">
              <w:rPr>
                <w:rFonts w:asciiTheme="minorHAnsi" w:hAnsiTheme="minorHAnsi"/>
                <w:sz w:val="22"/>
              </w:rPr>
              <w:t xml:space="preserve">Exposure to extreme temperatures </w:t>
            </w:r>
          </w:p>
        </w:tc>
        <w:sdt>
          <w:sdtPr>
            <w:rPr>
              <w:rFonts w:asciiTheme="minorHAnsi" w:hAnsiTheme="minorHAnsi"/>
              <w:sz w:val="22"/>
            </w:rPr>
            <w:id w:val="407194623"/>
            <w:placeholder>
              <w:docPart w:val="70462BFE40014CCFA2E37676AD42EC8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0F32A3C"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Occasionally</w:t>
                </w:r>
              </w:p>
            </w:tc>
          </w:sdtContent>
        </w:sdt>
      </w:tr>
      <w:tr w:rsidR="00A52963" w:rsidRPr="003C5ED1" w14:paraId="4A172C73" w14:textId="77777777" w:rsidTr="00DB278E">
        <w:trPr>
          <w:trHeight w:val="283"/>
        </w:trPr>
        <w:tc>
          <w:tcPr>
            <w:tcW w:w="6912" w:type="dxa"/>
            <w:vAlign w:val="center"/>
          </w:tcPr>
          <w:p w14:paraId="3C1466B7" w14:textId="77777777" w:rsidR="00A52963" w:rsidRPr="003C5ED1" w:rsidRDefault="00A52963" w:rsidP="00DB278E">
            <w:pPr>
              <w:pStyle w:val="Tabletext"/>
              <w:spacing w:before="0" w:after="0"/>
              <w:rPr>
                <w:rFonts w:asciiTheme="minorHAnsi" w:hAnsiTheme="minorHAnsi"/>
                <w:sz w:val="22"/>
              </w:rPr>
            </w:pPr>
            <w:r w:rsidRPr="003C5ED1">
              <w:rPr>
                <w:rFonts w:asciiTheme="minorHAnsi" w:hAnsiTheme="minorHAnsi"/>
                <w:sz w:val="22"/>
              </w:rPr>
              <w:t>Operation of heavy machinery e.g. forklift</w:t>
            </w:r>
          </w:p>
        </w:tc>
        <w:sdt>
          <w:sdtPr>
            <w:rPr>
              <w:rFonts w:asciiTheme="minorHAnsi" w:hAnsiTheme="minorHAnsi"/>
              <w:sz w:val="22"/>
            </w:rPr>
            <w:id w:val="407194624"/>
            <w:placeholder>
              <w:docPart w:val="C8234B7C2DA44A7B8B7D5D32D3FDC78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5B55F55"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Never</w:t>
                </w:r>
              </w:p>
            </w:tc>
          </w:sdtContent>
        </w:sdt>
      </w:tr>
      <w:tr w:rsidR="00A52963" w:rsidRPr="003C5ED1" w14:paraId="4E2D38C7" w14:textId="77777777" w:rsidTr="00DB278E">
        <w:trPr>
          <w:trHeight w:val="283"/>
        </w:trPr>
        <w:tc>
          <w:tcPr>
            <w:tcW w:w="6912" w:type="dxa"/>
            <w:vAlign w:val="center"/>
          </w:tcPr>
          <w:p w14:paraId="76111942" w14:textId="77777777" w:rsidR="00A52963" w:rsidRPr="003C5ED1" w:rsidRDefault="00A52963" w:rsidP="00DB278E">
            <w:pPr>
              <w:pStyle w:val="Tabletext"/>
              <w:spacing w:before="0" w:after="0"/>
              <w:rPr>
                <w:rFonts w:asciiTheme="minorHAnsi" w:hAnsiTheme="minorHAnsi"/>
                <w:sz w:val="22"/>
              </w:rPr>
            </w:pPr>
            <w:r w:rsidRPr="003C5ED1">
              <w:rPr>
                <w:rFonts w:asciiTheme="minorHAnsi" w:hAnsiTheme="minorHAnsi"/>
                <w:sz w:val="22"/>
              </w:rPr>
              <w:t>Confined spaces</w:t>
            </w:r>
          </w:p>
        </w:tc>
        <w:sdt>
          <w:sdtPr>
            <w:rPr>
              <w:rFonts w:asciiTheme="minorHAnsi" w:hAnsiTheme="minorHAnsi"/>
              <w:sz w:val="22"/>
            </w:rPr>
            <w:id w:val="407194625"/>
            <w:placeholder>
              <w:docPart w:val="C7C90EDB4E9D4A2DBF405505DD3DC91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902DEE2"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Never</w:t>
                </w:r>
              </w:p>
            </w:tc>
          </w:sdtContent>
        </w:sdt>
      </w:tr>
      <w:tr w:rsidR="00A52963" w:rsidRPr="003C5ED1" w14:paraId="243BF4BD" w14:textId="77777777" w:rsidTr="00DB278E">
        <w:trPr>
          <w:trHeight w:val="283"/>
        </w:trPr>
        <w:tc>
          <w:tcPr>
            <w:tcW w:w="6912" w:type="dxa"/>
            <w:vAlign w:val="center"/>
          </w:tcPr>
          <w:p w14:paraId="37E7F85E" w14:textId="77777777" w:rsidR="00A52963" w:rsidRPr="003C5ED1" w:rsidRDefault="00A52963" w:rsidP="00DB278E">
            <w:pPr>
              <w:pStyle w:val="Tabletext"/>
              <w:spacing w:before="0" w:after="0"/>
              <w:rPr>
                <w:rFonts w:asciiTheme="minorHAnsi" w:hAnsiTheme="minorHAnsi"/>
                <w:sz w:val="22"/>
              </w:rPr>
            </w:pPr>
            <w:r w:rsidRPr="003C5ED1">
              <w:rPr>
                <w:rFonts w:asciiTheme="minorHAnsi" w:hAnsiTheme="minorHAnsi"/>
                <w:sz w:val="22"/>
              </w:rPr>
              <w:t>Excessive noise</w:t>
            </w:r>
          </w:p>
        </w:tc>
        <w:sdt>
          <w:sdtPr>
            <w:rPr>
              <w:rFonts w:asciiTheme="minorHAnsi" w:hAnsiTheme="minorHAnsi"/>
              <w:sz w:val="22"/>
            </w:rPr>
            <w:id w:val="407194626"/>
            <w:placeholder>
              <w:docPart w:val="057A1A0B1DDD4E3FB7C915BF727FEBF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9301254"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Occasionally</w:t>
                </w:r>
              </w:p>
            </w:tc>
          </w:sdtContent>
        </w:sdt>
      </w:tr>
      <w:tr w:rsidR="00A52963" w:rsidRPr="003C5ED1" w14:paraId="0C95B82C" w14:textId="77777777" w:rsidTr="00DB278E">
        <w:trPr>
          <w:trHeight w:val="283"/>
        </w:trPr>
        <w:tc>
          <w:tcPr>
            <w:tcW w:w="6912" w:type="dxa"/>
            <w:vAlign w:val="center"/>
          </w:tcPr>
          <w:p w14:paraId="2B28B06E" w14:textId="77777777" w:rsidR="00A52963" w:rsidRPr="003C5ED1" w:rsidRDefault="00A52963" w:rsidP="00DB278E">
            <w:pPr>
              <w:pStyle w:val="Tabletext"/>
              <w:spacing w:before="0" w:after="0"/>
              <w:rPr>
                <w:rFonts w:asciiTheme="minorHAnsi" w:hAnsiTheme="minorHAnsi"/>
                <w:sz w:val="22"/>
              </w:rPr>
            </w:pPr>
            <w:r w:rsidRPr="003C5ED1">
              <w:rPr>
                <w:rFonts w:asciiTheme="minorHAnsi" w:hAnsiTheme="minorHAnsi"/>
                <w:sz w:val="22"/>
              </w:rPr>
              <w:t>Low lighting</w:t>
            </w:r>
          </w:p>
        </w:tc>
        <w:sdt>
          <w:sdtPr>
            <w:rPr>
              <w:rFonts w:asciiTheme="minorHAnsi" w:hAnsiTheme="minorHAnsi"/>
              <w:sz w:val="22"/>
            </w:rPr>
            <w:id w:val="407194627"/>
            <w:placeholder>
              <w:docPart w:val="28AE71AF2A824671B2F1986D8C1B572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3054786"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Occasionally</w:t>
                </w:r>
              </w:p>
            </w:tc>
          </w:sdtContent>
        </w:sdt>
      </w:tr>
      <w:tr w:rsidR="00A52963" w:rsidRPr="003C5ED1" w14:paraId="774B1F8C" w14:textId="77777777" w:rsidTr="00DB278E">
        <w:trPr>
          <w:trHeight w:val="283"/>
        </w:trPr>
        <w:tc>
          <w:tcPr>
            <w:tcW w:w="6912" w:type="dxa"/>
            <w:vAlign w:val="center"/>
          </w:tcPr>
          <w:p w14:paraId="66C73750" w14:textId="77777777" w:rsidR="00A52963" w:rsidRPr="003C5ED1" w:rsidRDefault="00A52963" w:rsidP="00DB278E">
            <w:pPr>
              <w:pStyle w:val="Tabletext"/>
              <w:spacing w:before="0" w:after="0"/>
              <w:rPr>
                <w:rFonts w:asciiTheme="minorHAnsi" w:hAnsiTheme="minorHAnsi"/>
                <w:sz w:val="22"/>
              </w:rPr>
            </w:pPr>
            <w:r w:rsidRPr="003C5ED1">
              <w:rPr>
                <w:rFonts w:asciiTheme="minorHAnsi" w:hAnsiTheme="minorHAnsi"/>
                <w:sz w:val="22"/>
              </w:rPr>
              <w:t>Handling of dangerous goods/equipment</w:t>
            </w:r>
          </w:p>
        </w:tc>
        <w:sdt>
          <w:sdtPr>
            <w:rPr>
              <w:rFonts w:asciiTheme="minorHAnsi" w:hAnsiTheme="minorHAnsi"/>
              <w:sz w:val="22"/>
            </w:rPr>
            <w:id w:val="407194628"/>
            <w:placeholder>
              <w:docPart w:val="2D77522340F645229C3F8EFF5A1964D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3A1F546"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Never</w:t>
                </w:r>
              </w:p>
            </w:tc>
          </w:sdtContent>
        </w:sdt>
      </w:tr>
      <w:tr w:rsidR="00A52963" w:rsidRPr="003C5ED1" w14:paraId="43D49353" w14:textId="77777777" w:rsidTr="00DB278E">
        <w:trPr>
          <w:trHeight w:val="283"/>
        </w:trPr>
        <w:tc>
          <w:tcPr>
            <w:tcW w:w="6912" w:type="dxa"/>
            <w:vAlign w:val="center"/>
          </w:tcPr>
          <w:p w14:paraId="180622A4" w14:textId="77777777" w:rsidR="00A52963" w:rsidRPr="003C5ED1" w:rsidRDefault="00A52963" w:rsidP="00DB278E">
            <w:pPr>
              <w:pStyle w:val="Tabletext"/>
              <w:spacing w:before="0" w:after="0"/>
              <w:rPr>
                <w:rFonts w:asciiTheme="minorHAnsi" w:hAnsiTheme="minorHAnsi"/>
                <w:sz w:val="22"/>
              </w:rPr>
            </w:pPr>
            <w:r w:rsidRPr="003C5ED1">
              <w:rPr>
                <w:rFonts w:asciiTheme="minorHAnsi" w:hAnsiTheme="minorHAnsi"/>
                <w:sz w:val="22"/>
              </w:rPr>
              <w:t xml:space="preserve">Working with asbestos </w:t>
            </w:r>
          </w:p>
        </w:tc>
        <w:sdt>
          <w:sdtPr>
            <w:rPr>
              <w:rFonts w:asciiTheme="minorHAnsi" w:hAnsiTheme="minorHAnsi"/>
              <w:sz w:val="22"/>
            </w:rPr>
            <w:id w:val="407194629"/>
            <w:placeholder>
              <w:docPart w:val="5AA9C501F2774217997CD3DC50A3113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E6BACE5"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Never</w:t>
                </w:r>
              </w:p>
            </w:tc>
          </w:sdtContent>
        </w:sdt>
      </w:tr>
      <w:tr w:rsidR="00A52963" w:rsidRPr="003C5ED1" w14:paraId="7404596D" w14:textId="77777777" w:rsidTr="00DB278E">
        <w:trPr>
          <w:trHeight w:val="283"/>
        </w:trPr>
        <w:tc>
          <w:tcPr>
            <w:tcW w:w="6912" w:type="dxa"/>
            <w:vAlign w:val="center"/>
          </w:tcPr>
          <w:p w14:paraId="4D24B197" w14:textId="77777777" w:rsidR="00A52963" w:rsidRPr="003C5ED1" w:rsidRDefault="00A52963" w:rsidP="00DB278E">
            <w:pPr>
              <w:pStyle w:val="Tabletext"/>
              <w:spacing w:before="0" w:after="0"/>
              <w:rPr>
                <w:rFonts w:asciiTheme="minorHAnsi" w:hAnsiTheme="minorHAnsi"/>
                <w:sz w:val="22"/>
              </w:rPr>
            </w:pPr>
            <w:r w:rsidRPr="003C5ED1">
              <w:rPr>
                <w:rFonts w:asciiTheme="minorHAnsi" w:hAnsiTheme="minorHAnsi"/>
                <w:sz w:val="22"/>
              </w:rPr>
              <w:t>Potential to encounter agitated customers</w:t>
            </w:r>
          </w:p>
        </w:tc>
        <w:sdt>
          <w:sdtPr>
            <w:rPr>
              <w:rFonts w:asciiTheme="minorHAnsi" w:hAnsiTheme="minorHAnsi"/>
              <w:sz w:val="22"/>
            </w:rPr>
            <w:id w:val="407194630"/>
            <w:placeholder>
              <w:docPart w:val="F07B10CB40754C6F841580A5CB58812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3BDD0EA"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Occasionally</w:t>
                </w:r>
              </w:p>
            </w:tc>
          </w:sdtContent>
        </w:sdt>
      </w:tr>
      <w:tr w:rsidR="00A52963" w:rsidRPr="003C5ED1" w14:paraId="48246F68" w14:textId="77777777" w:rsidTr="00DB278E">
        <w:trPr>
          <w:trHeight w:val="283"/>
        </w:trPr>
        <w:tc>
          <w:tcPr>
            <w:tcW w:w="6912" w:type="dxa"/>
            <w:vAlign w:val="center"/>
          </w:tcPr>
          <w:p w14:paraId="65E7A22E" w14:textId="77777777" w:rsidR="00A52963" w:rsidRPr="003C5ED1" w:rsidRDefault="00A52963" w:rsidP="00DB278E">
            <w:pPr>
              <w:pStyle w:val="Tabletext"/>
              <w:spacing w:before="0" w:after="0"/>
              <w:rPr>
                <w:rFonts w:asciiTheme="minorHAnsi" w:hAnsiTheme="minorHAnsi"/>
                <w:sz w:val="22"/>
              </w:rPr>
            </w:pPr>
            <w:r w:rsidRPr="003C5ED1">
              <w:rPr>
                <w:rFonts w:asciiTheme="minorHAnsi" w:hAnsiTheme="minorHAnsi"/>
                <w:sz w:val="22"/>
              </w:rPr>
              <w:t>Exposure to potentially distressing case material</w:t>
            </w:r>
          </w:p>
        </w:tc>
        <w:sdt>
          <w:sdtPr>
            <w:rPr>
              <w:rFonts w:asciiTheme="minorHAnsi" w:hAnsiTheme="minorHAnsi"/>
              <w:sz w:val="22"/>
            </w:rPr>
            <w:id w:val="182894372"/>
            <w:placeholder>
              <w:docPart w:val="13EAFABC6F80450998E2EC7DEE20ED3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245BB05"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Occasionally</w:t>
                </w:r>
              </w:p>
            </w:tc>
          </w:sdtContent>
        </w:sdt>
      </w:tr>
    </w:tbl>
    <w:p w14:paraId="38D2B24A" w14:textId="77777777" w:rsidR="00A52963" w:rsidRPr="003C5ED1" w:rsidRDefault="00A52963" w:rsidP="00A52963">
      <w:pPr>
        <w:spacing w:after="0"/>
        <w:rPr>
          <w:rFonts w:asciiTheme="minorHAnsi" w:hAnsiTheme="minorHAnsi"/>
          <w:sz w:val="22"/>
          <w:szCs w:val="22"/>
        </w:rPr>
      </w:pPr>
    </w:p>
    <w:p w14:paraId="060E92A2" w14:textId="77777777" w:rsidR="00A52963" w:rsidRPr="003C5ED1" w:rsidRDefault="00A52963" w:rsidP="00A52963">
      <w:pPr>
        <w:spacing w:after="0"/>
        <w:rPr>
          <w:rFonts w:asciiTheme="minorHAnsi" w:hAnsi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52963" w:rsidRPr="003C5ED1" w14:paraId="2B9FF364" w14:textId="77777777" w:rsidTr="00DB278E">
        <w:trPr>
          <w:trHeight w:val="454"/>
        </w:trPr>
        <w:tc>
          <w:tcPr>
            <w:tcW w:w="6912" w:type="dxa"/>
            <w:shd w:val="clear" w:color="auto" w:fill="DEEAF6"/>
            <w:vAlign w:val="center"/>
          </w:tcPr>
          <w:p w14:paraId="781C0AD8" w14:textId="77777777" w:rsidR="00A52963" w:rsidRPr="003C5ED1" w:rsidRDefault="00A52963" w:rsidP="00DB278E">
            <w:pPr>
              <w:pStyle w:val="Tableheading"/>
              <w:rPr>
                <w:rFonts w:asciiTheme="minorHAnsi" w:hAnsiTheme="minorHAnsi"/>
                <w:sz w:val="22"/>
              </w:rPr>
            </w:pPr>
            <w:r w:rsidRPr="003C5ED1">
              <w:rPr>
                <w:rFonts w:asciiTheme="minorHAnsi" w:hAnsiTheme="minorHAnsi"/>
                <w:sz w:val="22"/>
              </w:rPr>
              <w:t>OTHER</w:t>
            </w:r>
          </w:p>
        </w:tc>
        <w:tc>
          <w:tcPr>
            <w:tcW w:w="2694" w:type="dxa"/>
            <w:shd w:val="clear" w:color="auto" w:fill="DEEAF6"/>
            <w:vAlign w:val="center"/>
          </w:tcPr>
          <w:p w14:paraId="66D8F0EF" w14:textId="77777777" w:rsidR="00A52963" w:rsidRPr="003C5ED1" w:rsidRDefault="00A52963" w:rsidP="00DB278E">
            <w:pPr>
              <w:pStyle w:val="Tableheading"/>
              <w:jc w:val="center"/>
              <w:rPr>
                <w:rFonts w:asciiTheme="minorHAnsi" w:hAnsiTheme="minorHAnsi"/>
                <w:sz w:val="22"/>
              </w:rPr>
            </w:pPr>
            <w:r w:rsidRPr="003C5ED1">
              <w:rPr>
                <w:rFonts w:asciiTheme="minorHAnsi" w:hAnsiTheme="minorHAnsi"/>
                <w:sz w:val="22"/>
              </w:rPr>
              <w:t>FREQUENCY</w:t>
            </w:r>
          </w:p>
        </w:tc>
      </w:tr>
      <w:tr w:rsidR="00A52963" w:rsidRPr="003C5ED1" w14:paraId="059EB3D6" w14:textId="77777777" w:rsidTr="00DB278E">
        <w:trPr>
          <w:trHeight w:val="283"/>
        </w:trPr>
        <w:tc>
          <w:tcPr>
            <w:tcW w:w="6912" w:type="dxa"/>
            <w:vAlign w:val="center"/>
          </w:tcPr>
          <w:p w14:paraId="324912C1" w14:textId="77777777" w:rsidR="00A52963" w:rsidRPr="003C5ED1" w:rsidRDefault="00A52963" w:rsidP="00DB278E">
            <w:pPr>
              <w:pStyle w:val="Tabletext"/>
              <w:spacing w:before="0" w:after="0"/>
              <w:rPr>
                <w:rFonts w:asciiTheme="minorHAnsi" w:hAnsiTheme="minorHAnsi"/>
                <w:sz w:val="22"/>
                <w:highlight w:val="yellow"/>
              </w:rPr>
            </w:pPr>
            <w:r w:rsidRPr="003C5ED1">
              <w:rPr>
                <w:rFonts w:asciiTheme="minorHAnsi" w:hAnsiTheme="minorHAnsi"/>
                <w:sz w:val="22"/>
              </w:rPr>
              <w:t xml:space="preserve">Uniform required </w:t>
            </w:r>
          </w:p>
        </w:tc>
        <w:sdt>
          <w:sdtPr>
            <w:rPr>
              <w:rFonts w:asciiTheme="minorHAnsi" w:hAnsiTheme="minorHAnsi"/>
              <w:sz w:val="22"/>
            </w:rPr>
            <w:id w:val="407194631"/>
            <w:placeholder>
              <w:docPart w:val="BAEA25D8EE2541D694425AFF2B46306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8613E45"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Frequently</w:t>
                </w:r>
              </w:p>
            </w:tc>
          </w:sdtContent>
        </w:sdt>
      </w:tr>
      <w:tr w:rsidR="00A52963" w:rsidRPr="003C5ED1" w14:paraId="28F6BE9F" w14:textId="77777777" w:rsidTr="00DB278E">
        <w:trPr>
          <w:trHeight w:val="283"/>
        </w:trPr>
        <w:tc>
          <w:tcPr>
            <w:tcW w:w="6912" w:type="dxa"/>
            <w:vAlign w:val="center"/>
          </w:tcPr>
          <w:p w14:paraId="3465D942" w14:textId="77777777" w:rsidR="00A52963" w:rsidRPr="003C5ED1" w:rsidRDefault="00A52963" w:rsidP="00DB278E">
            <w:pPr>
              <w:pStyle w:val="Tabletext"/>
              <w:spacing w:before="0" w:after="0"/>
              <w:rPr>
                <w:rFonts w:asciiTheme="minorHAnsi" w:hAnsiTheme="minorHAnsi"/>
                <w:sz w:val="22"/>
              </w:rPr>
            </w:pPr>
            <w:r w:rsidRPr="003C5ED1">
              <w:rPr>
                <w:rFonts w:asciiTheme="minorHAnsi" w:hAnsiTheme="minorHAnsi"/>
                <w:sz w:val="22"/>
              </w:rPr>
              <w:t xml:space="preserve">Personal Protective Equipment (PPE) required </w:t>
            </w:r>
          </w:p>
          <w:p w14:paraId="424C7B83" w14:textId="77777777" w:rsidR="00A52963" w:rsidRPr="003C5ED1" w:rsidRDefault="00A52963" w:rsidP="00DB278E">
            <w:pPr>
              <w:pStyle w:val="Tabletext"/>
              <w:spacing w:before="0" w:after="0"/>
              <w:rPr>
                <w:rFonts w:asciiTheme="minorHAnsi" w:hAnsiTheme="minorHAnsi"/>
                <w:i/>
                <w:sz w:val="22"/>
              </w:rPr>
            </w:pPr>
            <w:r w:rsidRPr="003C5ED1">
              <w:rPr>
                <w:rFonts w:asciiTheme="minorHAnsi" w:hAnsiTheme="minorHAnsi"/>
                <w:i/>
                <w:sz w:val="22"/>
              </w:rPr>
              <w:t>Safety footwear</w:t>
            </w:r>
          </w:p>
          <w:p w14:paraId="0B2B35D2" w14:textId="77777777" w:rsidR="00A52963" w:rsidRPr="003C5ED1" w:rsidRDefault="00A52963" w:rsidP="00DB278E">
            <w:pPr>
              <w:pStyle w:val="Tabletext"/>
              <w:spacing w:before="0" w:after="0"/>
              <w:rPr>
                <w:rFonts w:asciiTheme="minorHAnsi" w:hAnsiTheme="minorHAnsi"/>
                <w:i/>
                <w:sz w:val="22"/>
              </w:rPr>
            </w:pPr>
            <w:r w:rsidRPr="003C5ED1">
              <w:rPr>
                <w:rFonts w:asciiTheme="minorHAnsi" w:hAnsiTheme="minorHAnsi"/>
                <w:i/>
                <w:sz w:val="22"/>
              </w:rPr>
              <w:t>High visibility clothing</w:t>
            </w:r>
          </w:p>
          <w:p w14:paraId="13BC7BFA" w14:textId="77777777" w:rsidR="00A52963" w:rsidRPr="003C5ED1" w:rsidRDefault="00A52963" w:rsidP="00DB278E">
            <w:pPr>
              <w:pStyle w:val="Tabletext"/>
              <w:spacing w:before="0" w:after="0"/>
              <w:rPr>
                <w:rFonts w:asciiTheme="minorHAnsi" w:hAnsiTheme="minorHAnsi"/>
                <w:i/>
                <w:sz w:val="22"/>
              </w:rPr>
            </w:pPr>
            <w:r w:rsidRPr="003C5ED1">
              <w:rPr>
                <w:rFonts w:asciiTheme="minorHAnsi" w:hAnsiTheme="minorHAnsi"/>
                <w:i/>
                <w:sz w:val="22"/>
              </w:rPr>
              <w:t>Hard hat</w:t>
            </w:r>
          </w:p>
          <w:p w14:paraId="40ECF29F" w14:textId="77777777" w:rsidR="00A52963" w:rsidRPr="003C5ED1" w:rsidRDefault="00A52963" w:rsidP="00DB278E">
            <w:pPr>
              <w:pStyle w:val="Tabletext"/>
              <w:spacing w:before="0" w:after="0"/>
              <w:rPr>
                <w:rFonts w:asciiTheme="minorHAnsi" w:hAnsiTheme="minorHAnsi"/>
                <w:i/>
                <w:sz w:val="22"/>
              </w:rPr>
            </w:pPr>
            <w:r w:rsidRPr="003C5ED1">
              <w:rPr>
                <w:rFonts w:asciiTheme="minorHAnsi" w:hAnsiTheme="minorHAnsi"/>
                <w:i/>
                <w:sz w:val="22"/>
              </w:rPr>
              <w:t>Eye protection</w:t>
            </w:r>
          </w:p>
          <w:p w14:paraId="5D249E91" w14:textId="77777777" w:rsidR="00A52963" w:rsidRPr="003C5ED1" w:rsidRDefault="00A52963" w:rsidP="00DB278E">
            <w:pPr>
              <w:pStyle w:val="Tabletext"/>
              <w:spacing w:before="0" w:after="0"/>
              <w:rPr>
                <w:rFonts w:asciiTheme="minorHAnsi" w:hAnsiTheme="minorHAnsi"/>
                <w:sz w:val="22"/>
                <w:highlight w:val="yellow"/>
              </w:rPr>
            </w:pPr>
            <w:r w:rsidRPr="003C5ED1">
              <w:rPr>
                <w:rFonts w:asciiTheme="minorHAnsi" w:hAnsiTheme="minorHAnsi"/>
                <w:i/>
                <w:sz w:val="22"/>
              </w:rPr>
              <w:t>Appropriate clothing</w:t>
            </w:r>
          </w:p>
        </w:tc>
        <w:sdt>
          <w:sdtPr>
            <w:rPr>
              <w:rFonts w:asciiTheme="minorHAnsi" w:hAnsiTheme="minorHAnsi"/>
              <w:sz w:val="22"/>
            </w:rPr>
            <w:id w:val="407194632"/>
            <w:placeholder>
              <w:docPart w:val="F12D242F9D7048CD8E8269DE01D60A4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0E41497" w14:textId="77777777" w:rsidR="00A52963" w:rsidRPr="003C5ED1" w:rsidRDefault="00A52963" w:rsidP="00DB278E">
                <w:pPr>
                  <w:pStyle w:val="Tabletext"/>
                  <w:spacing w:before="0" w:after="0"/>
                  <w:jc w:val="center"/>
                  <w:rPr>
                    <w:rFonts w:asciiTheme="minorHAnsi" w:hAnsiTheme="minorHAnsi"/>
                    <w:sz w:val="22"/>
                  </w:rPr>
                </w:pPr>
                <w:r w:rsidRPr="003C5ED1">
                  <w:rPr>
                    <w:rFonts w:asciiTheme="minorHAnsi" w:hAnsiTheme="minorHAnsi"/>
                    <w:sz w:val="22"/>
                  </w:rPr>
                  <w:t>Occasionally</w:t>
                </w:r>
              </w:p>
            </w:tc>
          </w:sdtContent>
        </w:sdt>
      </w:tr>
    </w:tbl>
    <w:p w14:paraId="1CFBA478" w14:textId="77777777" w:rsidR="00A52963" w:rsidRPr="003C5ED1" w:rsidRDefault="00A52963" w:rsidP="00A52963">
      <w:pPr>
        <w:spacing w:after="0"/>
        <w:rPr>
          <w:rFonts w:asciiTheme="minorHAnsi" w:hAnsiTheme="minorHAnsi"/>
          <w:sz w:val="22"/>
          <w:szCs w:val="22"/>
        </w:rPr>
      </w:pPr>
    </w:p>
    <w:p w14:paraId="7CE146BD" w14:textId="77777777" w:rsidR="00015483" w:rsidRPr="003C5ED1" w:rsidRDefault="00015483" w:rsidP="00A52963">
      <w:pPr>
        <w:spacing w:before="240" w:line="276" w:lineRule="auto"/>
        <w:rPr>
          <w:rFonts w:asciiTheme="minorHAnsi" w:hAnsiTheme="minorHAnsi"/>
          <w:sz w:val="22"/>
          <w:szCs w:val="22"/>
        </w:rPr>
      </w:pPr>
    </w:p>
    <w:sectPr w:rsidR="00015483" w:rsidRPr="003C5ED1" w:rsidSect="00344CE0">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4F2A4" w14:textId="77777777" w:rsidR="00326B6A" w:rsidRDefault="00326B6A" w:rsidP="00456927">
      <w:pPr>
        <w:spacing w:after="0"/>
      </w:pPr>
      <w:r>
        <w:separator/>
      </w:r>
    </w:p>
  </w:endnote>
  <w:endnote w:type="continuationSeparator" w:id="0">
    <w:p w14:paraId="07E67483" w14:textId="77777777" w:rsidR="00326B6A" w:rsidRDefault="00326B6A"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9FDDE" w14:textId="77777777" w:rsidR="00DB278E" w:rsidRPr="00AF1222" w:rsidRDefault="00DB278E"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20CF847" w14:textId="77777777" w:rsidR="00DB278E" w:rsidRPr="00AF1222" w:rsidRDefault="00DB278E"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AA1B9" w14:textId="77777777" w:rsidR="00DB278E" w:rsidRPr="00AF1222" w:rsidRDefault="00DB278E"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0BAAF41A" w14:textId="77777777" w:rsidR="00DB278E" w:rsidRPr="00AF1222" w:rsidRDefault="00DB278E"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3623C" w14:textId="77777777" w:rsidR="00326B6A" w:rsidRDefault="00326B6A" w:rsidP="00456927">
      <w:pPr>
        <w:spacing w:after="0"/>
      </w:pPr>
      <w:r>
        <w:separator/>
      </w:r>
    </w:p>
  </w:footnote>
  <w:footnote w:type="continuationSeparator" w:id="0">
    <w:p w14:paraId="335BDBED" w14:textId="77777777" w:rsidR="00326B6A" w:rsidRDefault="00326B6A"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C2F57" w14:textId="77777777" w:rsidR="00DB278E" w:rsidRPr="00AF1222" w:rsidRDefault="00DB278E"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72F11370" w14:textId="77777777" w:rsidR="00DB278E" w:rsidRPr="00AF1222" w:rsidRDefault="00DB278E"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E09E2" w14:textId="77777777" w:rsidR="00DB278E" w:rsidRPr="00AF1222" w:rsidRDefault="00DB278E"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3BF36" w14:textId="77777777" w:rsidR="00DB278E" w:rsidRPr="00AF1222" w:rsidRDefault="00DB278E"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68CB6FE1" w14:textId="77777777" w:rsidR="00DB278E" w:rsidRPr="00AF1222" w:rsidRDefault="00DB278E"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0C5C3F"/>
    <w:multiLevelType w:val="hybridMultilevel"/>
    <w:tmpl w:val="38A68C04"/>
    <w:lvl w:ilvl="0" w:tplc="C8F60BC8">
      <w:numFmt w:val="bullet"/>
      <w:lvlText w:val="-"/>
      <w:lvlJc w:val="left"/>
      <w:pPr>
        <w:ind w:left="1080" w:hanging="360"/>
      </w:pPr>
      <w:rPr>
        <w:rFonts w:ascii="Calibri" w:eastAsia="Times New Roman" w:hAnsi="Calibri"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0F6E1BC5"/>
    <w:multiLevelType w:val="hybridMultilevel"/>
    <w:tmpl w:val="6602C594"/>
    <w:lvl w:ilvl="0" w:tplc="7B38AE12">
      <w:numFmt w:val="bullet"/>
      <w:lvlText w:val="-"/>
      <w:lvlJc w:val="left"/>
      <w:pPr>
        <w:ind w:left="720" w:hanging="360"/>
      </w:pPr>
      <w:rPr>
        <w:rFonts w:ascii="Times New Roman" w:eastAsia="Times New Roman" w:hAnsi="Times New Roman" w:cs="Times New Roman"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A31A22"/>
    <w:multiLevelType w:val="hybridMultilevel"/>
    <w:tmpl w:val="612675F6"/>
    <w:lvl w:ilvl="0" w:tplc="0C09000B">
      <w:start w:val="1"/>
      <w:numFmt w:val="bullet"/>
      <w:lvlText w:val=""/>
      <w:lvlJc w:val="left"/>
      <w:pPr>
        <w:ind w:left="2160" w:hanging="360"/>
      </w:pPr>
      <w:rPr>
        <w:rFonts w:ascii="Wingdings" w:hAnsi="Wingdings"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5"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63E71FC"/>
    <w:multiLevelType w:val="hybridMultilevel"/>
    <w:tmpl w:val="0484B5BC"/>
    <w:lvl w:ilvl="0" w:tplc="88A00900">
      <w:numFmt w:val="bullet"/>
      <w:lvlText w:val="-"/>
      <w:lvlJc w:val="left"/>
      <w:pPr>
        <w:ind w:left="720" w:hanging="360"/>
      </w:pPr>
      <w:rPr>
        <w:rFonts w:ascii="Calibri" w:eastAsia="Times New Roman"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6946C91"/>
    <w:multiLevelType w:val="hybridMultilevel"/>
    <w:tmpl w:val="AAE2136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15:restartNumberingAfterBreak="0">
    <w:nsid w:val="1F594271"/>
    <w:multiLevelType w:val="hybridMultilevel"/>
    <w:tmpl w:val="746A98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1A61C57"/>
    <w:multiLevelType w:val="hybridMultilevel"/>
    <w:tmpl w:val="4330091E"/>
    <w:lvl w:ilvl="0" w:tplc="89A88F5C">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4"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5" w15:restartNumberingAfterBreak="0">
    <w:nsid w:val="3CC62643"/>
    <w:multiLevelType w:val="hybridMultilevel"/>
    <w:tmpl w:val="A964F53E"/>
    <w:lvl w:ilvl="0" w:tplc="F9827EB8">
      <w:start w:val="1"/>
      <w:numFmt w:val="bullet"/>
      <w:lvlText w:val="•"/>
      <w:lvlJc w:val="left"/>
      <w:pPr>
        <w:ind w:left="1077"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C090003">
      <w:start w:val="1"/>
      <w:numFmt w:val="bullet"/>
      <w:lvlText w:val="o"/>
      <w:lvlJc w:val="left"/>
      <w:pPr>
        <w:ind w:left="1797" w:hanging="360"/>
      </w:pPr>
      <w:rPr>
        <w:rFonts w:ascii="Courier New" w:hAnsi="Courier New" w:cs="Courier New" w:hint="default"/>
      </w:rPr>
    </w:lvl>
    <w:lvl w:ilvl="2" w:tplc="0C090005">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6"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7" w15:restartNumberingAfterBreak="0">
    <w:nsid w:val="3F3801D5"/>
    <w:multiLevelType w:val="hybridMultilevel"/>
    <w:tmpl w:val="FE6E6F2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07C04CE"/>
    <w:multiLevelType w:val="hybridMultilevel"/>
    <w:tmpl w:val="11788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469F0F96"/>
    <w:multiLevelType w:val="hybridMultilevel"/>
    <w:tmpl w:val="AF2244E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7FB2DB0"/>
    <w:multiLevelType w:val="hybridMultilevel"/>
    <w:tmpl w:val="E76838D2"/>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4B473217"/>
    <w:multiLevelType w:val="hybridMultilevel"/>
    <w:tmpl w:val="C678A030"/>
    <w:lvl w:ilvl="0" w:tplc="88A00900">
      <w:numFmt w:val="bullet"/>
      <w:lvlText w:val="-"/>
      <w:lvlJc w:val="left"/>
      <w:pPr>
        <w:ind w:left="720" w:hanging="360"/>
      </w:pPr>
      <w:rPr>
        <w:rFonts w:ascii="Calibri" w:eastAsia="Times New Roman"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BF83AA0"/>
    <w:multiLevelType w:val="hybridMultilevel"/>
    <w:tmpl w:val="7ED2BC9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57423900"/>
    <w:multiLevelType w:val="hybridMultilevel"/>
    <w:tmpl w:val="E7623A30"/>
    <w:lvl w:ilvl="0" w:tplc="88A00900">
      <w:numFmt w:val="bullet"/>
      <w:lvlText w:val="-"/>
      <w:lvlJc w:val="left"/>
      <w:pPr>
        <w:ind w:left="720" w:hanging="360"/>
      </w:pPr>
      <w:rPr>
        <w:rFonts w:ascii="Calibri" w:eastAsia="Times New Roman"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9D17708"/>
    <w:multiLevelType w:val="hybridMultilevel"/>
    <w:tmpl w:val="965A8098"/>
    <w:lvl w:ilvl="0" w:tplc="0C09000B">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8" w15:restartNumberingAfterBreak="0">
    <w:nsid w:val="5BA2230F"/>
    <w:multiLevelType w:val="hybridMultilevel"/>
    <w:tmpl w:val="4492143C"/>
    <w:lvl w:ilvl="0" w:tplc="0C09000B">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 w15:restartNumberingAfterBreak="0">
    <w:nsid w:val="5C67376A"/>
    <w:multiLevelType w:val="hybridMultilevel"/>
    <w:tmpl w:val="2BD864F2"/>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31"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1DF7D00"/>
    <w:multiLevelType w:val="hybridMultilevel"/>
    <w:tmpl w:val="9790FA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6397408"/>
    <w:multiLevelType w:val="hybridMultilevel"/>
    <w:tmpl w:val="46602370"/>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 w15:restartNumberingAfterBreak="0">
    <w:nsid w:val="676D02C3"/>
    <w:multiLevelType w:val="hybridMultilevel"/>
    <w:tmpl w:val="66E62188"/>
    <w:lvl w:ilvl="0" w:tplc="7B38AE12">
      <w:numFmt w:val="bullet"/>
      <w:lvlText w:val="-"/>
      <w:lvlJc w:val="left"/>
      <w:pPr>
        <w:ind w:left="720" w:hanging="360"/>
      </w:pPr>
      <w:rPr>
        <w:rFonts w:ascii="Times New Roman" w:eastAsia="Times New Roman" w:hAnsi="Times New Roman" w:cs="Times New Roman"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68926D93"/>
    <w:multiLevelType w:val="hybridMultilevel"/>
    <w:tmpl w:val="C5225EA0"/>
    <w:lvl w:ilvl="0" w:tplc="24E481B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D5B1949"/>
    <w:multiLevelType w:val="hybridMultilevel"/>
    <w:tmpl w:val="BE7AF3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D8D798C"/>
    <w:multiLevelType w:val="hybridMultilevel"/>
    <w:tmpl w:val="92380234"/>
    <w:lvl w:ilvl="0" w:tplc="D60C2AFC">
      <w:start w:val="1"/>
      <w:numFmt w:val="bullet"/>
      <w:lvlText w:val=""/>
      <w:lvlJc w:val="left"/>
      <w:pPr>
        <w:ind w:left="927"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DC73BB8"/>
    <w:multiLevelType w:val="hybridMultilevel"/>
    <w:tmpl w:val="7C10FE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2270899"/>
    <w:multiLevelType w:val="singleLevel"/>
    <w:tmpl w:val="0C09000F"/>
    <w:lvl w:ilvl="0">
      <w:start w:val="1"/>
      <w:numFmt w:val="decimal"/>
      <w:lvlText w:val="%1."/>
      <w:lvlJc w:val="left"/>
      <w:pPr>
        <w:ind w:left="360" w:hanging="360"/>
      </w:pPr>
    </w:lvl>
  </w:abstractNum>
  <w:abstractNum w:abstractNumId="42" w15:restartNumberingAfterBreak="0">
    <w:nsid w:val="76E207F4"/>
    <w:multiLevelType w:val="hybridMultilevel"/>
    <w:tmpl w:val="8C3EADE4"/>
    <w:lvl w:ilvl="0" w:tplc="0C09000B">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3" w15:restartNumberingAfterBreak="0">
    <w:nsid w:val="77460866"/>
    <w:multiLevelType w:val="hybridMultilevel"/>
    <w:tmpl w:val="C2641E00"/>
    <w:lvl w:ilvl="0" w:tplc="7B38AE12">
      <w:numFmt w:val="bullet"/>
      <w:lvlText w:val="-"/>
      <w:lvlJc w:val="left"/>
      <w:pPr>
        <w:ind w:left="1434" w:hanging="360"/>
      </w:pPr>
      <w:rPr>
        <w:rFonts w:ascii="Times New Roman" w:eastAsia="Times New Roman" w:hAnsi="Times New Roman" w:cs="Times New Roman" w:hint="default"/>
        <w:color w:val="auto"/>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44" w15:restartNumberingAfterBreak="0">
    <w:nsid w:val="7C40028A"/>
    <w:multiLevelType w:val="hybridMultilevel"/>
    <w:tmpl w:val="5816C2DA"/>
    <w:lvl w:ilvl="0" w:tplc="EB5E24B0">
      <w:start w:val="1"/>
      <w:numFmt w:val="bullet"/>
      <w:lvlText w:val=""/>
      <w:lvlJc w:val="left"/>
      <w:pPr>
        <w:ind w:left="10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D7BA8DD0">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F789E22">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9827EB8">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9465206">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9CA1DFE">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E76DC9A">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9843016">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23C4792">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46" w15:restartNumberingAfterBreak="0">
    <w:nsid w:val="7F9E3115"/>
    <w:multiLevelType w:val="hybridMultilevel"/>
    <w:tmpl w:val="8496CD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65765558">
    <w:abstractNumId w:val="14"/>
  </w:num>
  <w:num w:numId="2" w16cid:durableId="1178736252">
    <w:abstractNumId w:val="14"/>
  </w:num>
  <w:num w:numId="3" w16cid:durableId="1112940410">
    <w:abstractNumId w:val="16"/>
  </w:num>
  <w:num w:numId="4" w16cid:durableId="1190948654">
    <w:abstractNumId w:val="14"/>
  </w:num>
  <w:num w:numId="5" w16cid:durableId="947543251">
    <w:abstractNumId w:val="16"/>
  </w:num>
  <w:num w:numId="6" w16cid:durableId="1228687188">
    <w:abstractNumId w:val="1"/>
  </w:num>
  <w:num w:numId="7" w16cid:durableId="1841500875">
    <w:abstractNumId w:val="0"/>
  </w:num>
  <w:num w:numId="8" w16cid:durableId="1006206170">
    <w:abstractNumId w:val="19"/>
  </w:num>
  <w:num w:numId="9" w16cid:durableId="389963966">
    <w:abstractNumId w:val="25"/>
  </w:num>
  <w:num w:numId="10" w16cid:durableId="145517437">
    <w:abstractNumId w:val="12"/>
  </w:num>
  <w:num w:numId="11" w16cid:durableId="947658853">
    <w:abstractNumId w:val="36"/>
  </w:num>
  <w:num w:numId="12" w16cid:durableId="2072384104">
    <w:abstractNumId w:val="6"/>
  </w:num>
  <w:num w:numId="13" w16cid:durableId="718360630">
    <w:abstractNumId w:val="33"/>
  </w:num>
  <w:num w:numId="14" w16cid:durableId="16082659">
    <w:abstractNumId w:val="11"/>
  </w:num>
  <w:num w:numId="15" w16cid:durableId="796797061">
    <w:abstractNumId w:val="45"/>
  </w:num>
  <w:num w:numId="16" w16cid:durableId="1881434964">
    <w:abstractNumId w:val="41"/>
  </w:num>
  <w:num w:numId="17" w16cid:durableId="1844734923">
    <w:abstractNumId w:val="5"/>
  </w:num>
  <w:num w:numId="18" w16cid:durableId="2019387156">
    <w:abstractNumId w:val="31"/>
  </w:num>
  <w:num w:numId="19" w16cid:durableId="1831821658">
    <w:abstractNumId w:val="30"/>
  </w:num>
  <w:num w:numId="20" w16cid:durableId="1185242560">
    <w:abstractNumId w:val="34"/>
  </w:num>
  <w:num w:numId="21" w16cid:durableId="1901475305">
    <w:abstractNumId w:val="29"/>
  </w:num>
  <w:num w:numId="22" w16cid:durableId="669526967">
    <w:abstractNumId w:val="9"/>
  </w:num>
  <w:num w:numId="23" w16cid:durableId="71898477">
    <w:abstractNumId w:val="24"/>
  </w:num>
  <w:num w:numId="24" w16cid:durableId="317656170">
    <w:abstractNumId w:val="37"/>
  </w:num>
  <w:num w:numId="25" w16cid:durableId="1035421592">
    <w:abstractNumId w:val="20"/>
  </w:num>
  <w:num w:numId="26" w16cid:durableId="1263537934">
    <w:abstractNumId w:val="46"/>
  </w:num>
  <w:num w:numId="27" w16cid:durableId="1341465326">
    <w:abstractNumId w:val="23"/>
  </w:num>
  <w:num w:numId="28" w16cid:durableId="232934551">
    <w:abstractNumId w:val="3"/>
  </w:num>
  <w:num w:numId="29" w16cid:durableId="1832789181">
    <w:abstractNumId w:val="13"/>
  </w:num>
  <w:num w:numId="30" w16cid:durableId="2053072744">
    <w:abstractNumId w:val="15"/>
  </w:num>
  <w:num w:numId="31" w16cid:durableId="104617374">
    <w:abstractNumId w:val="22"/>
  </w:num>
  <w:num w:numId="32" w16cid:durableId="1560558834">
    <w:abstractNumId w:val="32"/>
  </w:num>
  <w:num w:numId="33" w16cid:durableId="1352761176">
    <w:abstractNumId w:val="7"/>
  </w:num>
  <w:num w:numId="34" w16cid:durableId="971712209">
    <w:abstractNumId w:val="26"/>
  </w:num>
  <w:num w:numId="35" w16cid:durableId="349572420">
    <w:abstractNumId w:val="38"/>
  </w:num>
  <w:num w:numId="36" w16cid:durableId="108862451">
    <w:abstractNumId w:val="39"/>
  </w:num>
  <w:num w:numId="37" w16cid:durableId="1175531204">
    <w:abstractNumId w:val="18"/>
  </w:num>
  <w:num w:numId="38" w16cid:durableId="1366325723">
    <w:abstractNumId w:val="8"/>
  </w:num>
  <w:num w:numId="39" w16cid:durableId="296766465">
    <w:abstractNumId w:val="2"/>
  </w:num>
  <w:num w:numId="40" w16cid:durableId="844366067">
    <w:abstractNumId w:val="35"/>
  </w:num>
  <w:num w:numId="41" w16cid:durableId="482351703">
    <w:abstractNumId w:val="27"/>
  </w:num>
  <w:num w:numId="42" w16cid:durableId="2143189952">
    <w:abstractNumId w:val="4"/>
  </w:num>
  <w:num w:numId="43" w16cid:durableId="1728534405">
    <w:abstractNumId w:val="28"/>
  </w:num>
  <w:num w:numId="44" w16cid:durableId="1176533899">
    <w:abstractNumId w:val="42"/>
  </w:num>
  <w:num w:numId="45" w16cid:durableId="249200261">
    <w:abstractNumId w:val="44"/>
  </w:num>
  <w:num w:numId="46" w16cid:durableId="1577284092">
    <w:abstractNumId w:val="43"/>
  </w:num>
  <w:num w:numId="47" w16cid:durableId="19093026">
    <w:abstractNumId w:val="17"/>
  </w:num>
  <w:num w:numId="48" w16cid:durableId="353455816">
    <w:abstractNumId w:val="40"/>
  </w:num>
  <w:num w:numId="49" w16cid:durableId="1019162049">
    <w:abstractNumId w:val="21"/>
  </w:num>
  <w:num w:numId="50" w16cid:durableId="21097646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21F5"/>
    <w:rsid w:val="00002AE4"/>
    <w:rsid w:val="000049C7"/>
    <w:rsid w:val="00005214"/>
    <w:rsid w:val="00013856"/>
    <w:rsid w:val="00015483"/>
    <w:rsid w:val="00015B61"/>
    <w:rsid w:val="0001642D"/>
    <w:rsid w:val="00036182"/>
    <w:rsid w:val="00037C5D"/>
    <w:rsid w:val="0004150E"/>
    <w:rsid w:val="000456E0"/>
    <w:rsid w:val="00045D17"/>
    <w:rsid w:val="00061670"/>
    <w:rsid w:val="00071416"/>
    <w:rsid w:val="00074DA8"/>
    <w:rsid w:val="0007589C"/>
    <w:rsid w:val="00075C33"/>
    <w:rsid w:val="00083084"/>
    <w:rsid w:val="000878E7"/>
    <w:rsid w:val="00090C5A"/>
    <w:rsid w:val="00092161"/>
    <w:rsid w:val="00094562"/>
    <w:rsid w:val="0009609E"/>
    <w:rsid w:val="000A5186"/>
    <w:rsid w:val="000B70D8"/>
    <w:rsid w:val="000C1E0C"/>
    <w:rsid w:val="000C3654"/>
    <w:rsid w:val="000C452E"/>
    <w:rsid w:val="000C6CD1"/>
    <w:rsid w:val="000D2196"/>
    <w:rsid w:val="000D4980"/>
    <w:rsid w:val="000E2939"/>
    <w:rsid w:val="000E639E"/>
    <w:rsid w:val="000F2684"/>
    <w:rsid w:val="000F2688"/>
    <w:rsid w:val="0010052B"/>
    <w:rsid w:val="00114CE0"/>
    <w:rsid w:val="00121074"/>
    <w:rsid w:val="00123D95"/>
    <w:rsid w:val="001249B5"/>
    <w:rsid w:val="00127312"/>
    <w:rsid w:val="001370A9"/>
    <w:rsid w:val="00142D35"/>
    <w:rsid w:val="001459EB"/>
    <w:rsid w:val="001501F0"/>
    <w:rsid w:val="001552C6"/>
    <w:rsid w:val="00157810"/>
    <w:rsid w:val="00160D2A"/>
    <w:rsid w:val="00166318"/>
    <w:rsid w:val="0016790E"/>
    <w:rsid w:val="00183A2A"/>
    <w:rsid w:val="00191E48"/>
    <w:rsid w:val="00191F81"/>
    <w:rsid w:val="001948AD"/>
    <w:rsid w:val="001A12DC"/>
    <w:rsid w:val="001B306F"/>
    <w:rsid w:val="001B610A"/>
    <w:rsid w:val="001C206E"/>
    <w:rsid w:val="001C7CEE"/>
    <w:rsid w:val="001D0161"/>
    <w:rsid w:val="001D284A"/>
    <w:rsid w:val="001D2953"/>
    <w:rsid w:val="001E3491"/>
    <w:rsid w:val="001E49C0"/>
    <w:rsid w:val="001F2C45"/>
    <w:rsid w:val="001F76A4"/>
    <w:rsid w:val="002014E5"/>
    <w:rsid w:val="00204473"/>
    <w:rsid w:val="0020493E"/>
    <w:rsid w:val="00207B06"/>
    <w:rsid w:val="002113B4"/>
    <w:rsid w:val="002171F1"/>
    <w:rsid w:val="00220092"/>
    <w:rsid w:val="00230BBE"/>
    <w:rsid w:val="00231B57"/>
    <w:rsid w:val="0023403E"/>
    <w:rsid w:val="0023640E"/>
    <w:rsid w:val="00243603"/>
    <w:rsid w:val="00251941"/>
    <w:rsid w:val="00252449"/>
    <w:rsid w:val="00255FEB"/>
    <w:rsid w:val="00257B4F"/>
    <w:rsid w:val="0026001C"/>
    <w:rsid w:val="002617F5"/>
    <w:rsid w:val="00262DEE"/>
    <w:rsid w:val="00264F11"/>
    <w:rsid w:val="00267CA9"/>
    <w:rsid w:val="0027094B"/>
    <w:rsid w:val="00271701"/>
    <w:rsid w:val="00272F0B"/>
    <w:rsid w:val="002756D8"/>
    <w:rsid w:val="002840E6"/>
    <w:rsid w:val="00284D8B"/>
    <w:rsid w:val="00285B53"/>
    <w:rsid w:val="00290E50"/>
    <w:rsid w:val="00290FAD"/>
    <w:rsid w:val="00293B29"/>
    <w:rsid w:val="00295705"/>
    <w:rsid w:val="002A0FF3"/>
    <w:rsid w:val="002A43D2"/>
    <w:rsid w:val="002A49EE"/>
    <w:rsid w:val="002B1194"/>
    <w:rsid w:val="002B288B"/>
    <w:rsid w:val="002B297D"/>
    <w:rsid w:val="002B4DD4"/>
    <w:rsid w:val="002B6593"/>
    <w:rsid w:val="002C4451"/>
    <w:rsid w:val="002C5952"/>
    <w:rsid w:val="002D07CD"/>
    <w:rsid w:val="002D2A0D"/>
    <w:rsid w:val="002D360E"/>
    <w:rsid w:val="002D4693"/>
    <w:rsid w:val="002E6343"/>
    <w:rsid w:val="002E78B8"/>
    <w:rsid w:val="002E7A7D"/>
    <w:rsid w:val="002F25EB"/>
    <w:rsid w:val="002F63F2"/>
    <w:rsid w:val="002F69C3"/>
    <w:rsid w:val="0030208D"/>
    <w:rsid w:val="003020B5"/>
    <w:rsid w:val="0031523D"/>
    <w:rsid w:val="00316939"/>
    <w:rsid w:val="00326758"/>
    <w:rsid w:val="00326B6A"/>
    <w:rsid w:val="00327679"/>
    <w:rsid w:val="0033768C"/>
    <w:rsid w:val="00344845"/>
    <w:rsid w:val="00344CE0"/>
    <w:rsid w:val="003461EF"/>
    <w:rsid w:val="003660FD"/>
    <w:rsid w:val="00366983"/>
    <w:rsid w:val="00367C98"/>
    <w:rsid w:val="00373FED"/>
    <w:rsid w:val="003743B3"/>
    <w:rsid w:val="00384332"/>
    <w:rsid w:val="0039040A"/>
    <w:rsid w:val="00390B42"/>
    <w:rsid w:val="00392AFC"/>
    <w:rsid w:val="003935FF"/>
    <w:rsid w:val="00394A89"/>
    <w:rsid w:val="00395E36"/>
    <w:rsid w:val="003C0264"/>
    <w:rsid w:val="003C3896"/>
    <w:rsid w:val="003C5ED1"/>
    <w:rsid w:val="003C6256"/>
    <w:rsid w:val="003D3A6F"/>
    <w:rsid w:val="003E6B8D"/>
    <w:rsid w:val="003F499B"/>
    <w:rsid w:val="003F6882"/>
    <w:rsid w:val="00402D13"/>
    <w:rsid w:val="00403E7F"/>
    <w:rsid w:val="004061F4"/>
    <w:rsid w:val="00410BF0"/>
    <w:rsid w:val="004121AA"/>
    <w:rsid w:val="00412207"/>
    <w:rsid w:val="00412E8A"/>
    <w:rsid w:val="0041617E"/>
    <w:rsid w:val="00421783"/>
    <w:rsid w:val="0042331E"/>
    <w:rsid w:val="00427677"/>
    <w:rsid w:val="004276AD"/>
    <w:rsid w:val="00434524"/>
    <w:rsid w:val="00434D7D"/>
    <w:rsid w:val="0043559B"/>
    <w:rsid w:val="00440D74"/>
    <w:rsid w:val="00441286"/>
    <w:rsid w:val="00441ECC"/>
    <w:rsid w:val="00442939"/>
    <w:rsid w:val="00453A1B"/>
    <w:rsid w:val="00455CDA"/>
    <w:rsid w:val="00456927"/>
    <w:rsid w:val="00456BA2"/>
    <w:rsid w:val="004606E5"/>
    <w:rsid w:val="004616DA"/>
    <w:rsid w:val="00461819"/>
    <w:rsid w:val="004638A4"/>
    <w:rsid w:val="00464D35"/>
    <w:rsid w:val="00467649"/>
    <w:rsid w:val="00475504"/>
    <w:rsid w:val="00480812"/>
    <w:rsid w:val="00481829"/>
    <w:rsid w:val="0048530A"/>
    <w:rsid w:val="00486A24"/>
    <w:rsid w:val="00492EE9"/>
    <w:rsid w:val="00493773"/>
    <w:rsid w:val="00495B39"/>
    <w:rsid w:val="004960FF"/>
    <w:rsid w:val="004A2C60"/>
    <w:rsid w:val="004A3822"/>
    <w:rsid w:val="004A5A47"/>
    <w:rsid w:val="004A6252"/>
    <w:rsid w:val="004B32D2"/>
    <w:rsid w:val="004C1716"/>
    <w:rsid w:val="004C4AB7"/>
    <w:rsid w:val="004D29B1"/>
    <w:rsid w:val="004F27AD"/>
    <w:rsid w:val="004F534D"/>
    <w:rsid w:val="004F6202"/>
    <w:rsid w:val="0050003B"/>
    <w:rsid w:val="00505A6D"/>
    <w:rsid w:val="005076F5"/>
    <w:rsid w:val="00507949"/>
    <w:rsid w:val="00510ED9"/>
    <w:rsid w:val="005111AB"/>
    <w:rsid w:val="00514711"/>
    <w:rsid w:val="0052245D"/>
    <w:rsid w:val="00523E25"/>
    <w:rsid w:val="00526413"/>
    <w:rsid w:val="0053083B"/>
    <w:rsid w:val="00537C68"/>
    <w:rsid w:val="00540401"/>
    <w:rsid w:val="0054727B"/>
    <w:rsid w:val="00552B54"/>
    <w:rsid w:val="0055314F"/>
    <w:rsid w:val="0055729E"/>
    <w:rsid w:val="00562A5D"/>
    <w:rsid w:val="00565895"/>
    <w:rsid w:val="00571A34"/>
    <w:rsid w:val="00573D58"/>
    <w:rsid w:val="0057462A"/>
    <w:rsid w:val="00576FB9"/>
    <w:rsid w:val="0058057E"/>
    <w:rsid w:val="0058076B"/>
    <w:rsid w:val="00584463"/>
    <w:rsid w:val="00585107"/>
    <w:rsid w:val="00591341"/>
    <w:rsid w:val="005916F8"/>
    <w:rsid w:val="005A0982"/>
    <w:rsid w:val="005A70F8"/>
    <w:rsid w:val="005B38C8"/>
    <w:rsid w:val="005B4948"/>
    <w:rsid w:val="005C2940"/>
    <w:rsid w:val="005C2BFC"/>
    <w:rsid w:val="005C38F2"/>
    <w:rsid w:val="005C391C"/>
    <w:rsid w:val="005C718E"/>
    <w:rsid w:val="005D0679"/>
    <w:rsid w:val="005D4EDB"/>
    <w:rsid w:val="005D5063"/>
    <w:rsid w:val="005E2EBD"/>
    <w:rsid w:val="005F1480"/>
    <w:rsid w:val="005F1A2B"/>
    <w:rsid w:val="005F1E6E"/>
    <w:rsid w:val="005F1EDD"/>
    <w:rsid w:val="00604B5C"/>
    <w:rsid w:val="00615175"/>
    <w:rsid w:val="00626951"/>
    <w:rsid w:val="00626AEC"/>
    <w:rsid w:val="006271E0"/>
    <w:rsid w:val="00633BC6"/>
    <w:rsid w:val="00634958"/>
    <w:rsid w:val="00634E13"/>
    <w:rsid w:val="00641D8A"/>
    <w:rsid w:val="006616A2"/>
    <w:rsid w:val="006632F5"/>
    <w:rsid w:val="00665693"/>
    <w:rsid w:val="00666990"/>
    <w:rsid w:val="00666999"/>
    <w:rsid w:val="00676EE5"/>
    <w:rsid w:val="006822CC"/>
    <w:rsid w:val="00685107"/>
    <w:rsid w:val="006873BA"/>
    <w:rsid w:val="00695970"/>
    <w:rsid w:val="0069634D"/>
    <w:rsid w:val="006A12C2"/>
    <w:rsid w:val="006B07F8"/>
    <w:rsid w:val="006B4D9E"/>
    <w:rsid w:val="006B5CD6"/>
    <w:rsid w:val="006C102C"/>
    <w:rsid w:val="006C3FCC"/>
    <w:rsid w:val="006C7246"/>
    <w:rsid w:val="006C74CE"/>
    <w:rsid w:val="006D15A9"/>
    <w:rsid w:val="006D25A6"/>
    <w:rsid w:val="006D4C81"/>
    <w:rsid w:val="006E453E"/>
    <w:rsid w:val="006F09E8"/>
    <w:rsid w:val="007010FB"/>
    <w:rsid w:val="00701A46"/>
    <w:rsid w:val="00707EA0"/>
    <w:rsid w:val="007117A5"/>
    <w:rsid w:val="00712EF1"/>
    <w:rsid w:val="00715C75"/>
    <w:rsid w:val="00722CED"/>
    <w:rsid w:val="00722EF7"/>
    <w:rsid w:val="0072498E"/>
    <w:rsid w:val="00725080"/>
    <w:rsid w:val="00727237"/>
    <w:rsid w:val="00730593"/>
    <w:rsid w:val="007368B0"/>
    <w:rsid w:val="007471D6"/>
    <w:rsid w:val="007509C8"/>
    <w:rsid w:val="00751000"/>
    <w:rsid w:val="00753085"/>
    <w:rsid w:val="0077658A"/>
    <w:rsid w:val="007774E5"/>
    <w:rsid w:val="00777769"/>
    <w:rsid w:val="00795270"/>
    <w:rsid w:val="007C03C0"/>
    <w:rsid w:val="007C257B"/>
    <w:rsid w:val="007C40E2"/>
    <w:rsid w:val="007D28E9"/>
    <w:rsid w:val="007E0AA1"/>
    <w:rsid w:val="007E23ED"/>
    <w:rsid w:val="007E396F"/>
    <w:rsid w:val="007E3B64"/>
    <w:rsid w:val="007E4124"/>
    <w:rsid w:val="007F088F"/>
    <w:rsid w:val="007F1913"/>
    <w:rsid w:val="007F332D"/>
    <w:rsid w:val="00801DAF"/>
    <w:rsid w:val="00802C7D"/>
    <w:rsid w:val="00810089"/>
    <w:rsid w:val="0081518C"/>
    <w:rsid w:val="00820021"/>
    <w:rsid w:val="00823347"/>
    <w:rsid w:val="00827843"/>
    <w:rsid w:val="008343E7"/>
    <w:rsid w:val="0083521F"/>
    <w:rsid w:val="00841C44"/>
    <w:rsid w:val="00852246"/>
    <w:rsid w:val="00852AF0"/>
    <w:rsid w:val="0085512F"/>
    <w:rsid w:val="0085751D"/>
    <w:rsid w:val="00857E44"/>
    <w:rsid w:val="008700A4"/>
    <w:rsid w:val="008707DA"/>
    <w:rsid w:val="00876C8E"/>
    <w:rsid w:val="008778EF"/>
    <w:rsid w:val="00887553"/>
    <w:rsid w:val="00892B0C"/>
    <w:rsid w:val="00893BC3"/>
    <w:rsid w:val="008A17DC"/>
    <w:rsid w:val="008A1B61"/>
    <w:rsid w:val="008B22B1"/>
    <w:rsid w:val="008B4359"/>
    <w:rsid w:val="008C3903"/>
    <w:rsid w:val="008C4982"/>
    <w:rsid w:val="008C4FD5"/>
    <w:rsid w:val="008E11A3"/>
    <w:rsid w:val="008E3ED7"/>
    <w:rsid w:val="008E4109"/>
    <w:rsid w:val="008E704D"/>
    <w:rsid w:val="008F0135"/>
    <w:rsid w:val="008F53EF"/>
    <w:rsid w:val="008F78B3"/>
    <w:rsid w:val="009020BE"/>
    <w:rsid w:val="00910A68"/>
    <w:rsid w:val="0091264C"/>
    <w:rsid w:val="00917A43"/>
    <w:rsid w:val="00917AED"/>
    <w:rsid w:val="00921435"/>
    <w:rsid w:val="00923E32"/>
    <w:rsid w:val="00925D84"/>
    <w:rsid w:val="009304D0"/>
    <w:rsid w:val="00933DB6"/>
    <w:rsid w:val="00934C54"/>
    <w:rsid w:val="00936073"/>
    <w:rsid w:val="009468CB"/>
    <w:rsid w:val="00961641"/>
    <w:rsid w:val="00961D77"/>
    <w:rsid w:val="00963FD5"/>
    <w:rsid w:val="009731E7"/>
    <w:rsid w:val="009750B1"/>
    <w:rsid w:val="00976554"/>
    <w:rsid w:val="00976B8F"/>
    <w:rsid w:val="0097715C"/>
    <w:rsid w:val="00982A27"/>
    <w:rsid w:val="00982B92"/>
    <w:rsid w:val="00983840"/>
    <w:rsid w:val="00993F15"/>
    <w:rsid w:val="009A0B65"/>
    <w:rsid w:val="009B3225"/>
    <w:rsid w:val="009B3A9E"/>
    <w:rsid w:val="009B4408"/>
    <w:rsid w:val="009B56B6"/>
    <w:rsid w:val="009B61FE"/>
    <w:rsid w:val="009B7A0E"/>
    <w:rsid w:val="009C12E4"/>
    <w:rsid w:val="009C3AC8"/>
    <w:rsid w:val="009C544A"/>
    <w:rsid w:val="009C7A6B"/>
    <w:rsid w:val="009D2314"/>
    <w:rsid w:val="009D329B"/>
    <w:rsid w:val="009D33ED"/>
    <w:rsid w:val="009D46E6"/>
    <w:rsid w:val="009D6C8B"/>
    <w:rsid w:val="009E0BC2"/>
    <w:rsid w:val="009E1DD3"/>
    <w:rsid w:val="009E635F"/>
    <w:rsid w:val="009F3FFB"/>
    <w:rsid w:val="009F4F0B"/>
    <w:rsid w:val="00A0134E"/>
    <w:rsid w:val="00A04FA5"/>
    <w:rsid w:val="00A05E7F"/>
    <w:rsid w:val="00A1194D"/>
    <w:rsid w:val="00A134F4"/>
    <w:rsid w:val="00A13839"/>
    <w:rsid w:val="00A25992"/>
    <w:rsid w:val="00A31D1D"/>
    <w:rsid w:val="00A32D20"/>
    <w:rsid w:val="00A331E5"/>
    <w:rsid w:val="00A358FA"/>
    <w:rsid w:val="00A456EB"/>
    <w:rsid w:val="00A52963"/>
    <w:rsid w:val="00A56463"/>
    <w:rsid w:val="00A615CE"/>
    <w:rsid w:val="00A67D9A"/>
    <w:rsid w:val="00A67FDF"/>
    <w:rsid w:val="00A75FA8"/>
    <w:rsid w:val="00A772F6"/>
    <w:rsid w:val="00A77E89"/>
    <w:rsid w:val="00A813D1"/>
    <w:rsid w:val="00A81E05"/>
    <w:rsid w:val="00A940E8"/>
    <w:rsid w:val="00A97920"/>
    <w:rsid w:val="00AA62F9"/>
    <w:rsid w:val="00AB4327"/>
    <w:rsid w:val="00AB6B4E"/>
    <w:rsid w:val="00AC1E3C"/>
    <w:rsid w:val="00AD2D3D"/>
    <w:rsid w:val="00AD34C2"/>
    <w:rsid w:val="00AD698B"/>
    <w:rsid w:val="00AE0106"/>
    <w:rsid w:val="00AE2252"/>
    <w:rsid w:val="00AE27DA"/>
    <w:rsid w:val="00AE293C"/>
    <w:rsid w:val="00AE3735"/>
    <w:rsid w:val="00AE5DB5"/>
    <w:rsid w:val="00AF0CFC"/>
    <w:rsid w:val="00AF1222"/>
    <w:rsid w:val="00AF1AAC"/>
    <w:rsid w:val="00B01241"/>
    <w:rsid w:val="00B02C23"/>
    <w:rsid w:val="00B10A3E"/>
    <w:rsid w:val="00B10AE6"/>
    <w:rsid w:val="00B14FFE"/>
    <w:rsid w:val="00B16D45"/>
    <w:rsid w:val="00B1764A"/>
    <w:rsid w:val="00B20D4F"/>
    <w:rsid w:val="00B3311B"/>
    <w:rsid w:val="00B35396"/>
    <w:rsid w:val="00B400BF"/>
    <w:rsid w:val="00B406B1"/>
    <w:rsid w:val="00B4336D"/>
    <w:rsid w:val="00B447D3"/>
    <w:rsid w:val="00B44F24"/>
    <w:rsid w:val="00B45C3A"/>
    <w:rsid w:val="00B52740"/>
    <w:rsid w:val="00B6117A"/>
    <w:rsid w:val="00B66DAD"/>
    <w:rsid w:val="00B7075A"/>
    <w:rsid w:val="00B75071"/>
    <w:rsid w:val="00B814CB"/>
    <w:rsid w:val="00B97E2D"/>
    <w:rsid w:val="00BA3CF5"/>
    <w:rsid w:val="00BA4B24"/>
    <w:rsid w:val="00BB0292"/>
    <w:rsid w:val="00BB439A"/>
    <w:rsid w:val="00BB6A5F"/>
    <w:rsid w:val="00BB7CA4"/>
    <w:rsid w:val="00BC022B"/>
    <w:rsid w:val="00BC6332"/>
    <w:rsid w:val="00BE45BF"/>
    <w:rsid w:val="00BF50AE"/>
    <w:rsid w:val="00BF6527"/>
    <w:rsid w:val="00C03BA9"/>
    <w:rsid w:val="00C100B3"/>
    <w:rsid w:val="00C11089"/>
    <w:rsid w:val="00C133A3"/>
    <w:rsid w:val="00C14B96"/>
    <w:rsid w:val="00C302F6"/>
    <w:rsid w:val="00C363C4"/>
    <w:rsid w:val="00C365EF"/>
    <w:rsid w:val="00C36A88"/>
    <w:rsid w:val="00C42B1C"/>
    <w:rsid w:val="00C565DC"/>
    <w:rsid w:val="00C5687B"/>
    <w:rsid w:val="00C56B18"/>
    <w:rsid w:val="00C62CDF"/>
    <w:rsid w:val="00C63771"/>
    <w:rsid w:val="00C63BEA"/>
    <w:rsid w:val="00C63F3A"/>
    <w:rsid w:val="00C646BA"/>
    <w:rsid w:val="00C75A36"/>
    <w:rsid w:val="00C75EC3"/>
    <w:rsid w:val="00C91044"/>
    <w:rsid w:val="00C92D9E"/>
    <w:rsid w:val="00C944C2"/>
    <w:rsid w:val="00CA0859"/>
    <w:rsid w:val="00CA359C"/>
    <w:rsid w:val="00CA3EAE"/>
    <w:rsid w:val="00CB2F09"/>
    <w:rsid w:val="00CB2FA2"/>
    <w:rsid w:val="00CD3133"/>
    <w:rsid w:val="00CD6DC6"/>
    <w:rsid w:val="00CE1AEA"/>
    <w:rsid w:val="00CE238B"/>
    <w:rsid w:val="00CE2916"/>
    <w:rsid w:val="00CE4EF3"/>
    <w:rsid w:val="00CF5813"/>
    <w:rsid w:val="00D01554"/>
    <w:rsid w:val="00D0239B"/>
    <w:rsid w:val="00D10DDC"/>
    <w:rsid w:val="00D172F9"/>
    <w:rsid w:val="00D20F05"/>
    <w:rsid w:val="00D23188"/>
    <w:rsid w:val="00D400EF"/>
    <w:rsid w:val="00D43403"/>
    <w:rsid w:val="00D451A6"/>
    <w:rsid w:val="00D505D3"/>
    <w:rsid w:val="00D50DA6"/>
    <w:rsid w:val="00D52DCD"/>
    <w:rsid w:val="00D56A2E"/>
    <w:rsid w:val="00D610BD"/>
    <w:rsid w:val="00D628E1"/>
    <w:rsid w:val="00D63EF4"/>
    <w:rsid w:val="00D662AC"/>
    <w:rsid w:val="00D66353"/>
    <w:rsid w:val="00D73205"/>
    <w:rsid w:val="00D75169"/>
    <w:rsid w:val="00D761C6"/>
    <w:rsid w:val="00D80922"/>
    <w:rsid w:val="00D832F8"/>
    <w:rsid w:val="00D86E88"/>
    <w:rsid w:val="00D91B60"/>
    <w:rsid w:val="00D942EE"/>
    <w:rsid w:val="00D97AFF"/>
    <w:rsid w:val="00DA095B"/>
    <w:rsid w:val="00DA27D5"/>
    <w:rsid w:val="00DA4126"/>
    <w:rsid w:val="00DA4E54"/>
    <w:rsid w:val="00DA72FA"/>
    <w:rsid w:val="00DB278E"/>
    <w:rsid w:val="00DB5A90"/>
    <w:rsid w:val="00DC1B1D"/>
    <w:rsid w:val="00DC1EC4"/>
    <w:rsid w:val="00DC2FF8"/>
    <w:rsid w:val="00DC3343"/>
    <w:rsid w:val="00DC36A6"/>
    <w:rsid w:val="00DC5F70"/>
    <w:rsid w:val="00DD195C"/>
    <w:rsid w:val="00DD4390"/>
    <w:rsid w:val="00DD47F9"/>
    <w:rsid w:val="00DD59BC"/>
    <w:rsid w:val="00DF06A6"/>
    <w:rsid w:val="00DF344C"/>
    <w:rsid w:val="00DF46B4"/>
    <w:rsid w:val="00E039FB"/>
    <w:rsid w:val="00E059B1"/>
    <w:rsid w:val="00E06429"/>
    <w:rsid w:val="00E11CED"/>
    <w:rsid w:val="00E152B4"/>
    <w:rsid w:val="00E160EF"/>
    <w:rsid w:val="00E2078F"/>
    <w:rsid w:val="00E242E5"/>
    <w:rsid w:val="00E27D70"/>
    <w:rsid w:val="00E30DA4"/>
    <w:rsid w:val="00E420B3"/>
    <w:rsid w:val="00E437EE"/>
    <w:rsid w:val="00E443E2"/>
    <w:rsid w:val="00E5633A"/>
    <w:rsid w:val="00E57678"/>
    <w:rsid w:val="00E61C92"/>
    <w:rsid w:val="00E64746"/>
    <w:rsid w:val="00E66160"/>
    <w:rsid w:val="00E662A3"/>
    <w:rsid w:val="00E709DC"/>
    <w:rsid w:val="00E73475"/>
    <w:rsid w:val="00E7588A"/>
    <w:rsid w:val="00E81F0F"/>
    <w:rsid w:val="00E873C4"/>
    <w:rsid w:val="00E876D4"/>
    <w:rsid w:val="00E87B6A"/>
    <w:rsid w:val="00E97A2C"/>
    <w:rsid w:val="00EB0DAE"/>
    <w:rsid w:val="00EB1248"/>
    <w:rsid w:val="00EB2558"/>
    <w:rsid w:val="00EB3BC0"/>
    <w:rsid w:val="00EB3F11"/>
    <w:rsid w:val="00EB492B"/>
    <w:rsid w:val="00EB777E"/>
    <w:rsid w:val="00EC5BAD"/>
    <w:rsid w:val="00EC7F5A"/>
    <w:rsid w:val="00ED05B8"/>
    <w:rsid w:val="00ED156A"/>
    <w:rsid w:val="00ED2ED7"/>
    <w:rsid w:val="00ED464A"/>
    <w:rsid w:val="00ED638F"/>
    <w:rsid w:val="00ED798F"/>
    <w:rsid w:val="00EF107B"/>
    <w:rsid w:val="00EF18C9"/>
    <w:rsid w:val="00EF3267"/>
    <w:rsid w:val="00EF7D22"/>
    <w:rsid w:val="00F005F1"/>
    <w:rsid w:val="00F10165"/>
    <w:rsid w:val="00F10A3C"/>
    <w:rsid w:val="00F1669D"/>
    <w:rsid w:val="00F20919"/>
    <w:rsid w:val="00F25706"/>
    <w:rsid w:val="00F30E6E"/>
    <w:rsid w:val="00F312A2"/>
    <w:rsid w:val="00F322AA"/>
    <w:rsid w:val="00F36F2D"/>
    <w:rsid w:val="00F42B40"/>
    <w:rsid w:val="00F43DC5"/>
    <w:rsid w:val="00F467DC"/>
    <w:rsid w:val="00F513F6"/>
    <w:rsid w:val="00F517A9"/>
    <w:rsid w:val="00F550FA"/>
    <w:rsid w:val="00F56AB9"/>
    <w:rsid w:val="00F60676"/>
    <w:rsid w:val="00F60D74"/>
    <w:rsid w:val="00F63605"/>
    <w:rsid w:val="00F6473C"/>
    <w:rsid w:val="00F66B23"/>
    <w:rsid w:val="00F6763F"/>
    <w:rsid w:val="00F71D1A"/>
    <w:rsid w:val="00F7692D"/>
    <w:rsid w:val="00F775E8"/>
    <w:rsid w:val="00F863CF"/>
    <w:rsid w:val="00F94966"/>
    <w:rsid w:val="00FA7EBD"/>
    <w:rsid w:val="00FB019C"/>
    <w:rsid w:val="00FB36C8"/>
    <w:rsid w:val="00FC2446"/>
    <w:rsid w:val="00FD2E2F"/>
    <w:rsid w:val="00FD5A4A"/>
    <w:rsid w:val="00FE1A27"/>
    <w:rsid w:val="00FE20E8"/>
    <w:rsid w:val="00FE3CB6"/>
    <w:rsid w:val="00FE5FE5"/>
    <w:rsid w:val="00FF0930"/>
    <w:rsid w:val="00FF757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976FDB"/>
  <w15:docId w15:val="{F9D9ADD7-00AD-4501-842F-6C6A45616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semiHidden/>
    <w:unhideWhenUsed/>
    <w:rsid w:val="00390B42"/>
    <w:pPr>
      <w:suppressAutoHyphens w:val="0"/>
      <w:spacing w:before="100" w:beforeAutospacing="1" w:after="100" w:afterAutospacing="1"/>
    </w:pPr>
    <w:rPr>
      <w:rFonts w:ascii="Times New Roman" w:hAnsi="Times New Roman"/>
      <w:szCs w:val="24"/>
    </w:rPr>
  </w:style>
  <w:style w:type="paragraph" w:styleId="Revision">
    <w:name w:val="Revision"/>
    <w:hidden/>
    <w:uiPriority w:val="99"/>
    <w:semiHidden/>
    <w:rsid w:val="004960F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Access%20Canberra)%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FE971BB21BA4389BF9C34EB2DDB6672"/>
        <w:category>
          <w:name w:val="General"/>
          <w:gallery w:val="placeholder"/>
        </w:category>
        <w:types>
          <w:type w:val="bbPlcHdr"/>
        </w:types>
        <w:behaviors>
          <w:behavior w:val="content"/>
        </w:behaviors>
        <w:guid w:val="{BB0076D5-57D6-4E14-9F6D-958098C86667}"/>
      </w:docPartPr>
      <w:docPartBody>
        <w:p w:rsidR="00B16D1F" w:rsidRDefault="00673B01" w:rsidP="00673B01">
          <w:pPr>
            <w:pStyle w:val="6FE971BB21BA4389BF9C34EB2DDB6672"/>
          </w:pPr>
          <w:r w:rsidRPr="004D2D92">
            <w:rPr>
              <w:rStyle w:val="PlaceholderText"/>
            </w:rPr>
            <w:t>Choose an item.</w:t>
          </w:r>
        </w:p>
      </w:docPartBody>
    </w:docPart>
    <w:docPart>
      <w:docPartPr>
        <w:name w:val="4137286618C540DE943D2219797A80E1"/>
        <w:category>
          <w:name w:val="General"/>
          <w:gallery w:val="placeholder"/>
        </w:category>
        <w:types>
          <w:type w:val="bbPlcHdr"/>
        </w:types>
        <w:behaviors>
          <w:behavior w:val="content"/>
        </w:behaviors>
        <w:guid w:val="{BC5008A4-E346-44F3-B123-30B1246961E1}"/>
      </w:docPartPr>
      <w:docPartBody>
        <w:p w:rsidR="00B16D1F" w:rsidRDefault="00673B01" w:rsidP="00673B01">
          <w:pPr>
            <w:pStyle w:val="4137286618C540DE943D2219797A80E1"/>
          </w:pPr>
          <w:r w:rsidRPr="004D2D92">
            <w:rPr>
              <w:rStyle w:val="PlaceholderText"/>
            </w:rPr>
            <w:t>Choose an item.</w:t>
          </w:r>
        </w:p>
      </w:docPartBody>
    </w:docPart>
    <w:docPart>
      <w:docPartPr>
        <w:name w:val="58BBC9E78C9440C490023A806569F5A8"/>
        <w:category>
          <w:name w:val="General"/>
          <w:gallery w:val="placeholder"/>
        </w:category>
        <w:types>
          <w:type w:val="bbPlcHdr"/>
        </w:types>
        <w:behaviors>
          <w:behavior w:val="content"/>
        </w:behaviors>
        <w:guid w:val="{121A28B8-5E20-487D-8BAF-60ADAFF59419}"/>
      </w:docPartPr>
      <w:docPartBody>
        <w:p w:rsidR="00B16D1F" w:rsidRDefault="00673B01" w:rsidP="00673B01">
          <w:pPr>
            <w:pStyle w:val="58BBC9E78C9440C490023A806569F5A8"/>
          </w:pPr>
          <w:r w:rsidRPr="004D2D92">
            <w:rPr>
              <w:rStyle w:val="PlaceholderText"/>
            </w:rPr>
            <w:t>Choose an item.</w:t>
          </w:r>
        </w:p>
      </w:docPartBody>
    </w:docPart>
    <w:docPart>
      <w:docPartPr>
        <w:name w:val="0B62A9C6FEB640319F974C817E3245E2"/>
        <w:category>
          <w:name w:val="General"/>
          <w:gallery w:val="placeholder"/>
        </w:category>
        <w:types>
          <w:type w:val="bbPlcHdr"/>
        </w:types>
        <w:behaviors>
          <w:behavior w:val="content"/>
        </w:behaviors>
        <w:guid w:val="{ED04C70A-E1AA-442D-A8B8-30FA4199533B}"/>
      </w:docPartPr>
      <w:docPartBody>
        <w:p w:rsidR="00B16D1F" w:rsidRDefault="00673B01" w:rsidP="00673B01">
          <w:pPr>
            <w:pStyle w:val="0B62A9C6FEB640319F974C817E3245E2"/>
          </w:pPr>
          <w:r w:rsidRPr="004D2D92">
            <w:rPr>
              <w:rStyle w:val="PlaceholderText"/>
            </w:rPr>
            <w:t>Choose an item.</w:t>
          </w:r>
        </w:p>
      </w:docPartBody>
    </w:docPart>
    <w:docPart>
      <w:docPartPr>
        <w:name w:val="1673B849CB0141088AA5550A008E6797"/>
        <w:category>
          <w:name w:val="General"/>
          <w:gallery w:val="placeholder"/>
        </w:category>
        <w:types>
          <w:type w:val="bbPlcHdr"/>
        </w:types>
        <w:behaviors>
          <w:behavior w:val="content"/>
        </w:behaviors>
        <w:guid w:val="{4355291A-E769-4910-8CB4-3EA2A0B7525E}"/>
      </w:docPartPr>
      <w:docPartBody>
        <w:p w:rsidR="00B16D1F" w:rsidRDefault="00673B01" w:rsidP="00673B01">
          <w:pPr>
            <w:pStyle w:val="1673B849CB0141088AA5550A008E6797"/>
          </w:pPr>
          <w:r w:rsidRPr="004D2D92">
            <w:rPr>
              <w:rStyle w:val="PlaceholderText"/>
            </w:rPr>
            <w:t>Choose an item.</w:t>
          </w:r>
        </w:p>
      </w:docPartBody>
    </w:docPart>
    <w:docPart>
      <w:docPartPr>
        <w:name w:val="129F21C4FC394DD1A8C58954780B7029"/>
        <w:category>
          <w:name w:val="General"/>
          <w:gallery w:val="placeholder"/>
        </w:category>
        <w:types>
          <w:type w:val="bbPlcHdr"/>
        </w:types>
        <w:behaviors>
          <w:behavior w:val="content"/>
        </w:behaviors>
        <w:guid w:val="{269883EE-9B11-45CA-9F79-A7C93694C415}"/>
      </w:docPartPr>
      <w:docPartBody>
        <w:p w:rsidR="00B16D1F" w:rsidRDefault="00673B01" w:rsidP="00673B01">
          <w:pPr>
            <w:pStyle w:val="129F21C4FC394DD1A8C58954780B7029"/>
          </w:pPr>
          <w:r w:rsidRPr="004D2D92">
            <w:rPr>
              <w:rStyle w:val="PlaceholderText"/>
            </w:rPr>
            <w:t>Choose an item.</w:t>
          </w:r>
        </w:p>
      </w:docPartBody>
    </w:docPart>
    <w:docPart>
      <w:docPartPr>
        <w:name w:val="843BD79F71904F0EB4F931DF47B1CF8B"/>
        <w:category>
          <w:name w:val="General"/>
          <w:gallery w:val="placeholder"/>
        </w:category>
        <w:types>
          <w:type w:val="bbPlcHdr"/>
        </w:types>
        <w:behaviors>
          <w:behavior w:val="content"/>
        </w:behaviors>
        <w:guid w:val="{B0E89D27-A526-4953-9C1C-6CD257D92C2F}"/>
      </w:docPartPr>
      <w:docPartBody>
        <w:p w:rsidR="00B16D1F" w:rsidRDefault="00673B01" w:rsidP="00673B01">
          <w:pPr>
            <w:pStyle w:val="843BD79F71904F0EB4F931DF47B1CF8B"/>
          </w:pPr>
          <w:r w:rsidRPr="004D2D92">
            <w:rPr>
              <w:rStyle w:val="PlaceholderText"/>
            </w:rPr>
            <w:t>Choose an item.</w:t>
          </w:r>
        </w:p>
      </w:docPartBody>
    </w:docPart>
    <w:docPart>
      <w:docPartPr>
        <w:name w:val="22CD3115AC5A434BAE74E6DED3418D77"/>
        <w:category>
          <w:name w:val="General"/>
          <w:gallery w:val="placeholder"/>
        </w:category>
        <w:types>
          <w:type w:val="bbPlcHdr"/>
        </w:types>
        <w:behaviors>
          <w:behavior w:val="content"/>
        </w:behaviors>
        <w:guid w:val="{E8CC68D6-7D30-4AAA-97A1-B5EC8A66DD94}"/>
      </w:docPartPr>
      <w:docPartBody>
        <w:p w:rsidR="00B16D1F" w:rsidRDefault="00673B01" w:rsidP="00673B01">
          <w:pPr>
            <w:pStyle w:val="22CD3115AC5A434BAE74E6DED3418D77"/>
          </w:pPr>
          <w:r w:rsidRPr="004D2D92">
            <w:rPr>
              <w:rStyle w:val="PlaceholderText"/>
            </w:rPr>
            <w:t>Choose an item.</w:t>
          </w:r>
        </w:p>
      </w:docPartBody>
    </w:docPart>
    <w:docPart>
      <w:docPartPr>
        <w:name w:val="54BC7110406443F99B91ECE968FA830D"/>
        <w:category>
          <w:name w:val="General"/>
          <w:gallery w:val="placeholder"/>
        </w:category>
        <w:types>
          <w:type w:val="bbPlcHdr"/>
        </w:types>
        <w:behaviors>
          <w:behavior w:val="content"/>
        </w:behaviors>
        <w:guid w:val="{697D4723-A230-4591-B4C7-00A0FF14A3FB}"/>
      </w:docPartPr>
      <w:docPartBody>
        <w:p w:rsidR="00B16D1F" w:rsidRDefault="00673B01" w:rsidP="00673B01">
          <w:pPr>
            <w:pStyle w:val="54BC7110406443F99B91ECE968FA830D"/>
          </w:pPr>
          <w:r w:rsidRPr="004D2D92">
            <w:rPr>
              <w:rStyle w:val="PlaceholderText"/>
            </w:rPr>
            <w:t>Choose an item.</w:t>
          </w:r>
        </w:p>
      </w:docPartBody>
    </w:docPart>
    <w:docPart>
      <w:docPartPr>
        <w:name w:val="3A120D27AB9343B8822AE337D4BB3216"/>
        <w:category>
          <w:name w:val="General"/>
          <w:gallery w:val="placeholder"/>
        </w:category>
        <w:types>
          <w:type w:val="bbPlcHdr"/>
        </w:types>
        <w:behaviors>
          <w:behavior w:val="content"/>
        </w:behaviors>
        <w:guid w:val="{D006A45A-F1F3-4DA7-89F5-ED3619B23BE5}"/>
      </w:docPartPr>
      <w:docPartBody>
        <w:p w:rsidR="00B16D1F" w:rsidRDefault="00673B01" w:rsidP="00673B01">
          <w:pPr>
            <w:pStyle w:val="3A120D27AB9343B8822AE337D4BB3216"/>
          </w:pPr>
          <w:r w:rsidRPr="004D2D92">
            <w:rPr>
              <w:rStyle w:val="PlaceholderText"/>
            </w:rPr>
            <w:t>Choose an item.</w:t>
          </w:r>
        </w:p>
      </w:docPartBody>
    </w:docPart>
    <w:docPart>
      <w:docPartPr>
        <w:name w:val="4C7ADE34E2D34C96AF176E1E16D71017"/>
        <w:category>
          <w:name w:val="General"/>
          <w:gallery w:val="placeholder"/>
        </w:category>
        <w:types>
          <w:type w:val="bbPlcHdr"/>
        </w:types>
        <w:behaviors>
          <w:behavior w:val="content"/>
        </w:behaviors>
        <w:guid w:val="{D1B1DEAF-DC19-48E7-A468-49A00C3FC92C}"/>
      </w:docPartPr>
      <w:docPartBody>
        <w:p w:rsidR="00B16D1F" w:rsidRDefault="00673B01" w:rsidP="00673B01">
          <w:pPr>
            <w:pStyle w:val="4C7ADE34E2D34C96AF176E1E16D71017"/>
          </w:pPr>
          <w:r w:rsidRPr="004D2D92">
            <w:rPr>
              <w:rStyle w:val="PlaceholderText"/>
            </w:rPr>
            <w:t>Choose an item.</w:t>
          </w:r>
        </w:p>
      </w:docPartBody>
    </w:docPart>
    <w:docPart>
      <w:docPartPr>
        <w:name w:val="39A70226DA7C41F8B5EFE3870B81EBD2"/>
        <w:category>
          <w:name w:val="General"/>
          <w:gallery w:val="placeholder"/>
        </w:category>
        <w:types>
          <w:type w:val="bbPlcHdr"/>
        </w:types>
        <w:behaviors>
          <w:behavior w:val="content"/>
        </w:behaviors>
        <w:guid w:val="{51BEAA09-44AA-46B6-9C9A-17F318213B46}"/>
      </w:docPartPr>
      <w:docPartBody>
        <w:p w:rsidR="00B16D1F" w:rsidRDefault="00673B01" w:rsidP="00673B01">
          <w:pPr>
            <w:pStyle w:val="39A70226DA7C41F8B5EFE3870B81EBD2"/>
          </w:pPr>
          <w:r w:rsidRPr="004D2D92">
            <w:rPr>
              <w:rStyle w:val="PlaceholderText"/>
            </w:rPr>
            <w:t>Choose an item.</w:t>
          </w:r>
        </w:p>
      </w:docPartBody>
    </w:docPart>
    <w:docPart>
      <w:docPartPr>
        <w:name w:val="26BBC44D99AF42EC87FB306E29200D65"/>
        <w:category>
          <w:name w:val="General"/>
          <w:gallery w:val="placeholder"/>
        </w:category>
        <w:types>
          <w:type w:val="bbPlcHdr"/>
        </w:types>
        <w:behaviors>
          <w:behavior w:val="content"/>
        </w:behaviors>
        <w:guid w:val="{AAFF6AA7-A4AD-48AC-BCA8-B3B91DD6C29F}"/>
      </w:docPartPr>
      <w:docPartBody>
        <w:p w:rsidR="00B16D1F" w:rsidRDefault="00673B01" w:rsidP="00673B01">
          <w:pPr>
            <w:pStyle w:val="26BBC44D99AF42EC87FB306E29200D65"/>
          </w:pPr>
          <w:r w:rsidRPr="004D2D92">
            <w:rPr>
              <w:rStyle w:val="PlaceholderText"/>
            </w:rPr>
            <w:t>Choose an item.</w:t>
          </w:r>
        </w:p>
      </w:docPartBody>
    </w:docPart>
    <w:docPart>
      <w:docPartPr>
        <w:name w:val="5BC18DFCF73540B7B153FD8C4EF5F75C"/>
        <w:category>
          <w:name w:val="General"/>
          <w:gallery w:val="placeholder"/>
        </w:category>
        <w:types>
          <w:type w:val="bbPlcHdr"/>
        </w:types>
        <w:behaviors>
          <w:behavior w:val="content"/>
        </w:behaviors>
        <w:guid w:val="{17C88005-B39A-42DB-B015-72325463E75D}"/>
      </w:docPartPr>
      <w:docPartBody>
        <w:p w:rsidR="00B16D1F" w:rsidRDefault="00673B01" w:rsidP="00673B01">
          <w:pPr>
            <w:pStyle w:val="5BC18DFCF73540B7B153FD8C4EF5F75C"/>
          </w:pPr>
          <w:r w:rsidRPr="004D2D92">
            <w:rPr>
              <w:rStyle w:val="PlaceholderText"/>
            </w:rPr>
            <w:t>Choose an item.</w:t>
          </w:r>
        </w:p>
      </w:docPartBody>
    </w:docPart>
    <w:docPart>
      <w:docPartPr>
        <w:name w:val="08948DEC39D240E48F1BE3E4D55D81CD"/>
        <w:category>
          <w:name w:val="General"/>
          <w:gallery w:val="placeholder"/>
        </w:category>
        <w:types>
          <w:type w:val="bbPlcHdr"/>
        </w:types>
        <w:behaviors>
          <w:behavior w:val="content"/>
        </w:behaviors>
        <w:guid w:val="{BBCA2071-7EBB-448F-B2E2-4DBEE5450BEA}"/>
      </w:docPartPr>
      <w:docPartBody>
        <w:p w:rsidR="00B16D1F" w:rsidRDefault="00673B01" w:rsidP="00673B01">
          <w:pPr>
            <w:pStyle w:val="08948DEC39D240E48F1BE3E4D55D81CD"/>
          </w:pPr>
          <w:r w:rsidRPr="004D2D92">
            <w:rPr>
              <w:rStyle w:val="PlaceholderText"/>
            </w:rPr>
            <w:t>Choose an item.</w:t>
          </w:r>
        </w:p>
      </w:docPartBody>
    </w:docPart>
    <w:docPart>
      <w:docPartPr>
        <w:name w:val="056EA7AB9F6940DBB6A96A9B7A7BD9E6"/>
        <w:category>
          <w:name w:val="General"/>
          <w:gallery w:val="placeholder"/>
        </w:category>
        <w:types>
          <w:type w:val="bbPlcHdr"/>
        </w:types>
        <w:behaviors>
          <w:behavior w:val="content"/>
        </w:behaviors>
        <w:guid w:val="{395AA7E8-F9DE-45ED-A907-E198F2CB7FE9}"/>
      </w:docPartPr>
      <w:docPartBody>
        <w:p w:rsidR="00B16D1F" w:rsidRDefault="00673B01" w:rsidP="00673B01">
          <w:pPr>
            <w:pStyle w:val="056EA7AB9F6940DBB6A96A9B7A7BD9E6"/>
          </w:pPr>
          <w:r w:rsidRPr="004D2D92">
            <w:rPr>
              <w:rStyle w:val="PlaceholderText"/>
            </w:rPr>
            <w:t>Choose an item.</w:t>
          </w:r>
        </w:p>
      </w:docPartBody>
    </w:docPart>
    <w:docPart>
      <w:docPartPr>
        <w:name w:val="9D1A900DC1444DFA8ED15B291D09155F"/>
        <w:category>
          <w:name w:val="General"/>
          <w:gallery w:val="placeholder"/>
        </w:category>
        <w:types>
          <w:type w:val="bbPlcHdr"/>
        </w:types>
        <w:behaviors>
          <w:behavior w:val="content"/>
        </w:behaviors>
        <w:guid w:val="{3594A51B-1C54-4675-8B8E-E6F205B308CC}"/>
      </w:docPartPr>
      <w:docPartBody>
        <w:p w:rsidR="00B16D1F" w:rsidRDefault="00673B01" w:rsidP="00673B01">
          <w:pPr>
            <w:pStyle w:val="9D1A900DC1444DFA8ED15B291D09155F"/>
          </w:pPr>
          <w:r w:rsidRPr="004D2D92">
            <w:rPr>
              <w:rStyle w:val="PlaceholderText"/>
            </w:rPr>
            <w:t>Choose an item.</w:t>
          </w:r>
        </w:p>
      </w:docPartBody>
    </w:docPart>
    <w:docPart>
      <w:docPartPr>
        <w:name w:val="199A506F421144C89218330EFE48D26D"/>
        <w:category>
          <w:name w:val="General"/>
          <w:gallery w:val="placeholder"/>
        </w:category>
        <w:types>
          <w:type w:val="bbPlcHdr"/>
        </w:types>
        <w:behaviors>
          <w:behavior w:val="content"/>
        </w:behaviors>
        <w:guid w:val="{D50A1F87-5C71-43E0-A6B3-E242B83EA8EC}"/>
      </w:docPartPr>
      <w:docPartBody>
        <w:p w:rsidR="00B16D1F" w:rsidRDefault="00673B01" w:rsidP="00673B01">
          <w:pPr>
            <w:pStyle w:val="199A506F421144C89218330EFE48D26D"/>
          </w:pPr>
          <w:r w:rsidRPr="004D2D92">
            <w:rPr>
              <w:rStyle w:val="PlaceholderText"/>
            </w:rPr>
            <w:t>Choose an item.</w:t>
          </w:r>
        </w:p>
      </w:docPartBody>
    </w:docPart>
    <w:docPart>
      <w:docPartPr>
        <w:name w:val="3E18C24D95534EA49131D17F8123310F"/>
        <w:category>
          <w:name w:val="General"/>
          <w:gallery w:val="placeholder"/>
        </w:category>
        <w:types>
          <w:type w:val="bbPlcHdr"/>
        </w:types>
        <w:behaviors>
          <w:behavior w:val="content"/>
        </w:behaviors>
        <w:guid w:val="{0CC2F2E8-EF08-48A3-B198-51EAF635D8D6}"/>
      </w:docPartPr>
      <w:docPartBody>
        <w:p w:rsidR="00B16D1F" w:rsidRDefault="00673B01" w:rsidP="00673B01">
          <w:pPr>
            <w:pStyle w:val="3E18C24D95534EA49131D17F8123310F"/>
          </w:pPr>
          <w:r w:rsidRPr="004D2D92">
            <w:rPr>
              <w:rStyle w:val="PlaceholderText"/>
            </w:rPr>
            <w:t>Choose an item.</w:t>
          </w:r>
        </w:p>
      </w:docPartBody>
    </w:docPart>
    <w:docPart>
      <w:docPartPr>
        <w:name w:val="75F92D3426E7475097475C59F943F330"/>
        <w:category>
          <w:name w:val="General"/>
          <w:gallery w:val="placeholder"/>
        </w:category>
        <w:types>
          <w:type w:val="bbPlcHdr"/>
        </w:types>
        <w:behaviors>
          <w:behavior w:val="content"/>
        </w:behaviors>
        <w:guid w:val="{BD39F158-9CE9-4452-BCEB-87DEF5C69CDC}"/>
      </w:docPartPr>
      <w:docPartBody>
        <w:p w:rsidR="00B16D1F" w:rsidRDefault="00673B01" w:rsidP="00673B01">
          <w:pPr>
            <w:pStyle w:val="75F92D3426E7475097475C59F943F330"/>
          </w:pPr>
          <w:r w:rsidRPr="004D2D92">
            <w:rPr>
              <w:rStyle w:val="PlaceholderText"/>
            </w:rPr>
            <w:t>Choose an item.</w:t>
          </w:r>
        </w:p>
      </w:docPartBody>
    </w:docPart>
    <w:docPart>
      <w:docPartPr>
        <w:name w:val="91F379053D9C47C19DC7374771224D09"/>
        <w:category>
          <w:name w:val="General"/>
          <w:gallery w:val="placeholder"/>
        </w:category>
        <w:types>
          <w:type w:val="bbPlcHdr"/>
        </w:types>
        <w:behaviors>
          <w:behavior w:val="content"/>
        </w:behaviors>
        <w:guid w:val="{0D8FE086-2266-44D2-97BB-F8DACF41E716}"/>
      </w:docPartPr>
      <w:docPartBody>
        <w:p w:rsidR="00B16D1F" w:rsidRDefault="00673B01" w:rsidP="00673B01">
          <w:pPr>
            <w:pStyle w:val="91F379053D9C47C19DC7374771224D09"/>
          </w:pPr>
          <w:r w:rsidRPr="004D2D92">
            <w:rPr>
              <w:rStyle w:val="PlaceholderText"/>
            </w:rPr>
            <w:t>Choose an item.</w:t>
          </w:r>
        </w:p>
      </w:docPartBody>
    </w:docPart>
    <w:docPart>
      <w:docPartPr>
        <w:name w:val="7DDD42FF51234CF0BB063661507EB8A7"/>
        <w:category>
          <w:name w:val="General"/>
          <w:gallery w:val="placeholder"/>
        </w:category>
        <w:types>
          <w:type w:val="bbPlcHdr"/>
        </w:types>
        <w:behaviors>
          <w:behavior w:val="content"/>
        </w:behaviors>
        <w:guid w:val="{89A0FCC6-7C36-42A9-B3AF-071F1D983ABB}"/>
      </w:docPartPr>
      <w:docPartBody>
        <w:p w:rsidR="00B16D1F" w:rsidRDefault="00673B01" w:rsidP="00673B01">
          <w:pPr>
            <w:pStyle w:val="7DDD42FF51234CF0BB063661507EB8A7"/>
          </w:pPr>
          <w:r w:rsidRPr="004D2D92">
            <w:rPr>
              <w:rStyle w:val="PlaceholderText"/>
            </w:rPr>
            <w:t>Choose an item.</w:t>
          </w:r>
        </w:p>
      </w:docPartBody>
    </w:docPart>
    <w:docPart>
      <w:docPartPr>
        <w:name w:val="9AEBA7A9B6E14514BF8420E8F1080B11"/>
        <w:category>
          <w:name w:val="General"/>
          <w:gallery w:val="placeholder"/>
        </w:category>
        <w:types>
          <w:type w:val="bbPlcHdr"/>
        </w:types>
        <w:behaviors>
          <w:behavior w:val="content"/>
        </w:behaviors>
        <w:guid w:val="{53684586-4455-4694-9FFE-E1D0BA8EF03D}"/>
      </w:docPartPr>
      <w:docPartBody>
        <w:p w:rsidR="00B16D1F" w:rsidRDefault="00673B01" w:rsidP="00673B01">
          <w:pPr>
            <w:pStyle w:val="9AEBA7A9B6E14514BF8420E8F1080B11"/>
          </w:pPr>
          <w:r w:rsidRPr="004D2D92">
            <w:rPr>
              <w:rStyle w:val="PlaceholderText"/>
            </w:rPr>
            <w:t>Choose an item.</w:t>
          </w:r>
        </w:p>
      </w:docPartBody>
    </w:docPart>
    <w:docPart>
      <w:docPartPr>
        <w:name w:val="51A47338E4784B11B8542DB3429CED3C"/>
        <w:category>
          <w:name w:val="General"/>
          <w:gallery w:val="placeholder"/>
        </w:category>
        <w:types>
          <w:type w:val="bbPlcHdr"/>
        </w:types>
        <w:behaviors>
          <w:behavior w:val="content"/>
        </w:behaviors>
        <w:guid w:val="{CBD18D98-1088-4C6B-B1A0-5F034636E3B7}"/>
      </w:docPartPr>
      <w:docPartBody>
        <w:p w:rsidR="00B16D1F" w:rsidRDefault="00673B01" w:rsidP="00673B01">
          <w:pPr>
            <w:pStyle w:val="51A47338E4784B11B8542DB3429CED3C"/>
          </w:pPr>
          <w:r w:rsidRPr="004D2D92">
            <w:rPr>
              <w:rStyle w:val="PlaceholderText"/>
            </w:rPr>
            <w:t>Choose an item.</w:t>
          </w:r>
        </w:p>
      </w:docPartBody>
    </w:docPart>
    <w:docPart>
      <w:docPartPr>
        <w:name w:val="A274DE31D38E495DB810EBD1CCDF2D08"/>
        <w:category>
          <w:name w:val="General"/>
          <w:gallery w:val="placeholder"/>
        </w:category>
        <w:types>
          <w:type w:val="bbPlcHdr"/>
        </w:types>
        <w:behaviors>
          <w:behavior w:val="content"/>
        </w:behaviors>
        <w:guid w:val="{DF81A9CE-5C7E-43B9-8035-45ADBFF8B8F7}"/>
      </w:docPartPr>
      <w:docPartBody>
        <w:p w:rsidR="00B16D1F" w:rsidRDefault="00673B01" w:rsidP="00673B01">
          <w:pPr>
            <w:pStyle w:val="A274DE31D38E495DB810EBD1CCDF2D08"/>
          </w:pPr>
          <w:r w:rsidRPr="004D2D92">
            <w:rPr>
              <w:rStyle w:val="PlaceholderText"/>
            </w:rPr>
            <w:t>Choose an item.</w:t>
          </w:r>
        </w:p>
      </w:docPartBody>
    </w:docPart>
    <w:docPart>
      <w:docPartPr>
        <w:name w:val="9DCE8E72CC8B44198679A82044A18F3A"/>
        <w:category>
          <w:name w:val="General"/>
          <w:gallery w:val="placeholder"/>
        </w:category>
        <w:types>
          <w:type w:val="bbPlcHdr"/>
        </w:types>
        <w:behaviors>
          <w:behavior w:val="content"/>
        </w:behaviors>
        <w:guid w:val="{9C52F0D3-952B-44FA-8449-C92CE5F7B3C9}"/>
      </w:docPartPr>
      <w:docPartBody>
        <w:p w:rsidR="00B16D1F" w:rsidRDefault="00673B01" w:rsidP="00673B01">
          <w:pPr>
            <w:pStyle w:val="9DCE8E72CC8B44198679A82044A18F3A"/>
          </w:pPr>
          <w:r w:rsidRPr="004D2D92">
            <w:rPr>
              <w:rStyle w:val="PlaceholderText"/>
            </w:rPr>
            <w:t>Choose an item.</w:t>
          </w:r>
        </w:p>
      </w:docPartBody>
    </w:docPart>
    <w:docPart>
      <w:docPartPr>
        <w:name w:val="B76980F5554442A887DAC3F4AE5B42DA"/>
        <w:category>
          <w:name w:val="General"/>
          <w:gallery w:val="placeholder"/>
        </w:category>
        <w:types>
          <w:type w:val="bbPlcHdr"/>
        </w:types>
        <w:behaviors>
          <w:behavior w:val="content"/>
        </w:behaviors>
        <w:guid w:val="{BBE046D9-2F89-42D0-922D-FF484C40345A}"/>
      </w:docPartPr>
      <w:docPartBody>
        <w:p w:rsidR="00B16D1F" w:rsidRDefault="00673B01" w:rsidP="00673B01">
          <w:pPr>
            <w:pStyle w:val="B76980F5554442A887DAC3F4AE5B42DA"/>
          </w:pPr>
          <w:r w:rsidRPr="004D2D92">
            <w:rPr>
              <w:rStyle w:val="PlaceholderText"/>
            </w:rPr>
            <w:t>Choose an item.</w:t>
          </w:r>
        </w:p>
      </w:docPartBody>
    </w:docPart>
    <w:docPart>
      <w:docPartPr>
        <w:name w:val="DED7D249115242D9B38B59AD73BA243A"/>
        <w:category>
          <w:name w:val="General"/>
          <w:gallery w:val="placeholder"/>
        </w:category>
        <w:types>
          <w:type w:val="bbPlcHdr"/>
        </w:types>
        <w:behaviors>
          <w:behavior w:val="content"/>
        </w:behaviors>
        <w:guid w:val="{8EA089BE-2CCC-4A04-9150-E06F2689B251}"/>
      </w:docPartPr>
      <w:docPartBody>
        <w:p w:rsidR="00B16D1F" w:rsidRDefault="00673B01" w:rsidP="00673B01">
          <w:pPr>
            <w:pStyle w:val="DED7D249115242D9B38B59AD73BA243A"/>
          </w:pPr>
          <w:r w:rsidRPr="004D2D92">
            <w:rPr>
              <w:rStyle w:val="PlaceholderText"/>
            </w:rPr>
            <w:t>Choose an item.</w:t>
          </w:r>
        </w:p>
      </w:docPartBody>
    </w:docPart>
    <w:docPart>
      <w:docPartPr>
        <w:name w:val="4B4FB36AA6A44291BA9CAF8F97407B0C"/>
        <w:category>
          <w:name w:val="General"/>
          <w:gallery w:val="placeholder"/>
        </w:category>
        <w:types>
          <w:type w:val="bbPlcHdr"/>
        </w:types>
        <w:behaviors>
          <w:behavior w:val="content"/>
        </w:behaviors>
        <w:guid w:val="{B9535CA3-B652-4D01-B7C8-0835EEBF4138}"/>
      </w:docPartPr>
      <w:docPartBody>
        <w:p w:rsidR="00B16D1F" w:rsidRDefault="00673B01" w:rsidP="00673B01">
          <w:pPr>
            <w:pStyle w:val="4B4FB36AA6A44291BA9CAF8F97407B0C"/>
          </w:pPr>
          <w:r w:rsidRPr="004D2D92">
            <w:rPr>
              <w:rStyle w:val="PlaceholderText"/>
            </w:rPr>
            <w:t>Choose an item.</w:t>
          </w:r>
        </w:p>
      </w:docPartBody>
    </w:docPart>
    <w:docPart>
      <w:docPartPr>
        <w:name w:val="2A3C10BD8F7B4DB9AAB30CFF4E7F960B"/>
        <w:category>
          <w:name w:val="General"/>
          <w:gallery w:val="placeholder"/>
        </w:category>
        <w:types>
          <w:type w:val="bbPlcHdr"/>
        </w:types>
        <w:behaviors>
          <w:behavior w:val="content"/>
        </w:behaviors>
        <w:guid w:val="{10AC9697-2644-4795-B815-5565A5B4D7D3}"/>
      </w:docPartPr>
      <w:docPartBody>
        <w:p w:rsidR="00B16D1F" w:rsidRDefault="00673B01" w:rsidP="00673B01">
          <w:pPr>
            <w:pStyle w:val="2A3C10BD8F7B4DB9AAB30CFF4E7F960B"/>
          </w:pPr>
          <w:r w:rsidRPr="004D2D92">
            <w:rPr>
              <w:rStyle w:val="PlaceholderText"/>
            </w:rPr>
            <w:t>Choose an item.</w:t>
          </w:r>
        </w:p>
      </w:docPartBody>
    </w:docPart>
    <w:docPart>
      <w:docPartPr>
        <w:name w:val="FBBF324C0BDA4262BFDED36B4AC8FC38"/>
        <w:category>
          <w:name w:val="General"/>
          <w:gallery w:val="placeholder"/>
        </w:category>
        <w:types>
          <w:type w:val="bbPlcHdr"/>
        </w:types>
        <w:behaviors>
          <w:behavior w:val="content"/>
        </w:behaviors>
        <w:guid w:val="{A4E797FB-2754-4EF6-8E85-F400FF95878E}"/>
      </w:docPartPr>
      <w:docPartBody>
        <w:p w:rsidR="00B16D1F" w:rsidRDefault="00673B01" w:rsidP="00673B01">
          <w:pPr>
            <w:pStyle w:val="FBBF324C0BDA4262BFDED36B4AC8FC38"/>
          </w:pPr>
          <w:r w:rsidRPr="004D2D92">
            <w:rPr>
              <w:rStyle w:val="PlaceholderText"/>
            </w:rPr>
            <w:t>Choose an item.</w:t>
          </w:r>
        </w:p>
      </w:docPartBody>
    </w:docPart>
    <w:docPart>
      <w:docPartPr>
        <w:name w:val="B78BACA464634D899C7A42519897F7A5"/>
        <w:category>
          <w:name w:val="General"/>
          <w:gallery w:val="placeholder"/>
        </w:category>
        <w:types>
          <w:type w:val="bbPlcHdr"/>
        </w:types>
        <w:behaviors>
          <w:behavior w:val="content"/>
        </w:behaviors>
        <w:guid w:val="{9AA21162-B2CD-48C6-ACEF-32A1AA12D278}"/>
      </w:docPartPr>
      <w:docPartBody>
        <w:p w:rsidR="00B16D1F" w:rsidRDefault="00673B01" w:rsidP="00673B01">
          <w:pPr>
            <w:pStyle w:val="B78BACA464634D899C7A42519897F7A5"/>
          </w:pPr>
          <w:r w:rsidRPr="004D2D92">
            <w:rPr>
              <w:rStyle w:val="PlaceholderText"/>
            </w:rPr>
            <w:t>Choose an item.</w:t>
          </w:r>
        </w:p>
      </w:docPartBody>
    </w:docPart>
    <w:docPart>
      <w:docPartPr>
        <w:name w:val="70462BFE40014CCFA2E37676AD42EC86"/>
        <w:category>
          <w:name w:val="General"/>
          <w:gallery w:val="placeholder"/>
        </w:category>
        <w:types>
          <w:type w:val="bbPlcHdr"/>
        </w:types>
        <w:behaviors>
          <w:behavior w:val="content"/>
        </w:behaviors>
        <w:guid w:val="{EA9C1E27-6872-409D-B819-EABFB19E1975}"/>
      </w:docPartPr>
      <w:docPartBody>
        <w:p w:rsidR="00B16D1F" w:rsidRDefault="00673B01" w:rsidP="00673B01">
          <w:pPr>
            <w:pStyle w:val="70462BFE40014CCFA2E37676AD42EC86"/>
          </w:pPr>
          <w:r w:rsidRPr="004D2D92">
            <w:rPr>
              <w:rStyle w:val="PlaceholderText"/>
            </w:rPr>
            <w:t>Choose an item.</w:t>
          </w:r>
        </w:p>
      </w:docPartBody>
    </w:docPart>
    <w:docPart>
      <w:docPartPr>
        <w:name w:val="C8234B7C2DA44A7B8B7D5D32D3FDC780"/>
        <w:category>
          <w:name w:val="General"/>
          <w:gallery w:val="placeholder"/>
        </w:category>
        <w:types>
          <w:type w:val="bbPlcHdr"/>
        </w:types>
        <w:behaviors>
          <w:behavior w:val="content"/>
        </w:behaviors>
        <w:guid w:val="{D7B3628A-6DEF-4040-A6A7-1172A2D4C016}"/>
      </w:docPartPr>
      <w:docPartBody>
        <w:p w:rsidR="00B16D1F" w:rsidRDefault="00673B01" w:rsidP="00673B01">
          <w:pPr>
            <w:pStyle w:val="C8234B7C2DA44A7B8B7D5D32D3FDC780"/>
          </w:pPr>
          <w:r w:rsidRPr="004D2D92">
            <w:rPr>
              <w:rStyle w:val="PlaceholderText"/>
            </w:rPr>
            <w:t>Choose an item.</w:t>
          </w:r>
        </w:p>
      </w:docPartBody>
    </w:docPart>
    <w:docPart>
      <w:docPartPr>
        <w:name w:val="C7C90EDB4E9D4A2DBF405505DD3DC91A"/>
        <w:category>
          <w:name w:val="General"/>
          <w:gallery w:val="placeholder"/>
        </w:category>
        <w:types>
          <w:type w:val="bbPlcHdr"/>
        </w:types>
        <w:behaviors>
          <w:behavior w:val="content"/>
        </w:behaviors>
        <w:guid w:val="{B387A8B1-F034-4ACB-9C60-00E504C70953}"/>
      </w:docPartPr>
      <w:docPartBody>
        <w:p w:rsidR="00B16D1F" w:rsidRDefault="00673B01" w:rsidP="00673B01">
          <w:pPr>
            <w:pStyle w:val="C7C90EDB4E9D4A2DBF405505DD3DC91A"/>
          </w:pPr>
          <w:r w:rsidRPr="004D2D92">
            <w:rPr>
              <w:rStyle w:val="PlaceholderText"/>
            </w:rPr>
            <w:t>Choose an item.</w:t>
          </w:r>
        </w:p>
      </w:docPartBody>
    </w:docPart>
    <w:docPart>
      <w:docPartPr>
        <w:name w:val="057A1A0B1DDD4E3FB7C915BF727FEBFC"/>
        <w:category>
          <w:name w:val="General"/>
          <w:gallery w:val="placeholder"/>
        </w:category>
        <w:types>
          <w:type w:val="bbPlcHdr"/>
        </w:types>
        <w:behaviors>
          <w:behavior w:val="content"/>
        </w:behaviors>
        <w:guid w:val="{8DC51D07-8C34-4E1E-B35B-4B20892B6DC1}"/>
      </w:docPartPr>
      <w:docPartBody>
        <w:p w:rsidR="00B16D1F" w:rsidRDefault="00673B01" w:rsidP="00673B01">
          <w:pPr>
            <w:pStyle w:val="057A1A0B1DDD4E3FB7C915BF727FEBFC"/>
          </w:pPr>
          <w:r w:rsidRPr="004D2D92">
            <w:rPr>
              <w:rStyle w:val="PlaceholderText"/>
            </w:rPr>
            <w:t>Choose an item.</w:t>
          </w:r>
        </w:p>
      </w:docPartBody>
    </w:docPart>
    <w:docPart>
      <w:docPartPr>
        <w:name w:val="28AE71AF2A824671B2F1986D8C1B5727"/>
        <w:category>
          <w:name w:val="General"/>
          <w:gallery w:val="placeholder"/>
        </w:category>
        <w:types>
          <w:type w:val="bbPlcHdr"/>
        </w:types>
        <w:behaviors>
          <w:behavior w:val="content"/>
        </w:behaviors>
        <w:guid w:val="{5C7B320A-2FF7-43DA-91EA-CC1B708115A0}"/>
      </w:docPartPr>
      <w:docPartBody>
        <w:p w:rsidR="00B16D1F" w:rsidRDefault="00673B01" w:rsidP="00673B01">
          <w:pPr>
            <w:pStyle w:val="28AE71AF2A824671B2F1986D8C1B5727"/>
          </w:pPr>
          <w:r w:rsidRPr="004D2D92">
            <w:rPr>
              <w:rStyle w:val="PlaceholderText"/>
            </w:rPr>
            <w:t>Choose an item.</w:t>
          </w:r>
        </w:p>
      </w:docPartBody>
    </w:docPart>
    <w:docPart>
      <w:docPartPr>
        <w:name w:val="2D77522340F645229C3F8EFF5A1964D3"/>
        <w:category>
          <w:name w:val="General"/>
          <w:gallery w:val="placeholder"/>
        </w:category>
        <w:types>
          <w:type w:val="bbPlcHdr"/>
        </w:types>
        <w:behaviors>
          <w:behavior w:val="content"/>
        </w:behaviors>
        <w:guid w:val="{1E0DAC84-31D4-4FEF-ADDB-5D2E87470D85}"/>
      </w:docPartPr>
      <w:docPartBody>
        <w:p w:rsidR="00B16D1F" w:rsidRDefault="00673B01" w:rsidP="00673B01">
          <w:pPr>
            <w:pStyle w:val="2D77522340F645229C3F8EFF5A1964D3"/>
          </w:pPr>
          <w:r w:rsidRPr="004D2D92">
            <w:rPr>
              <w:rStyle w:val="PlaceholderText"/>
            </w:rPr>
            <w:t>Choose an item.</w:t>
          </w:r>
        </w:p>
      </w:docPartBody>
    </w:docPart>
    <w:docPart>
      <w:docPartPr>
        <w:name w:val="5AA9C501F2774217997CD3DC50A31134"/>
        <w:category>
          <w:name w:val="General"/>
          <w:gallery w:val="placeholder"/>
        </w:category>
        <w:types>
          <w:type w:val="bbPlcHdr"/>
        </w:types>
        <w:behaviors>
          <w:behavior w:val="content"/>
        </w:behaviors>
        <w:guid w:val="{6EE9B4AD-E2F2-44D3-8953-6A9C202E588B}"/>
      </w:docPartPr>
      <w:docPartBody>
        <w:p w:rsidR="00B16D1F" w:rsidRDefault="00673B01" w:rsidP="00673B01">
          <w:pPr>
            <w:pStyle w:val="5AA9C501F2774217997CD3DC50A31134"/>
          </w:pPr>
          <w:r w:rsidRPr="004D2D92">
            <w:rPr>
              <w:rStyle w:val="PlaceholderText"/>
            </w:rPr>
            <w:t>Choose an item.</w:t>
          </w:r>
        </w:p>
      </w:docPartBody>
    </w:docPart>
    <w:docPart>
      <w:docPartPr>
        <w:name w:val="F07B10CB40754C6F841580A5CB58812E"/>
        <w:category>
          <w:name w:val="General"/>
          <w:gallery w:val="placeholder"/>
        </w:category>
        <w:types>
          <w:type w:val="bbPlcHdr"/>
        </w:types>
        <w:behaviors>
          <w:behavior w:val="content"/>
        </w:behaviors>
        <w:guid w:val="{F3557330-9EC0-4257-B6B6-D937FE2DA62E}"/>
      </w:docPartPr>
      <w:docPartBody>
        <w:p w:rsidR="00B16D1F" w:rsidRDefault="00673B01" w:rsidP="00673B01">
          <w:pPr>
            <w:pStyle w:val="F07B10CB40754C6F841580A5CB58812E"/>
          </w:pPr>
          <w:r w:rsidRPr="004D2D92">
            <w:rPr>
              <w:rStyle w:val="PlaceholderText"/>
            </w:rPr>
            <w:t>Choose an item.</w:t>
          </w:r>
        </w:p>
      </w:docPartBody>
    </w:docPart>
    <w:docPart>
      <w:docPartPr>
        <w:name w:val="13EAFABC6F80450998E2EC7DEE20ED3D"/>
        <w:category>
          <w:name w:val="General"/>
          <w:gallery w:val="placeholder"/>
        </w:category>
        <w:types>
          <w:type w:val="bbPlcHdr"/>
        </w:types>
        <w:behaviors>
          <w:behavior w:val="content"/>
        </w:behaviors>
        <w:guid w:val="{CE3B7BA5-B96E-4224-A0D3-4A262A8A6766}"/>
      </w:docPartPr>
      <w:docPartBody>
        <w:p w:rsidR="00B16D1F" w:rsidRDefault="00673B01" w:rsidP="00673B01">
          <w:pPr>
            <w:pStyle w:val="13EAFABC6F80450998E2EC7DEE20ED3D"/>
          </w:pPr>
          <w:r w:rsidRPr="004D2D92">
            <w:rPr>
              <w:rStyle w:val="PlaceholderText"/>
            </w:rPr>
            <w:t>Choose an item.</w:t>
          </w:r>
        </w:p>
      </w:docPartBody>
    </w:docPart>
    <w:docPart>
      <w:docPartPr>
        <w:name w:val="BAEA25D8EE2541D694425AFF2B46306B"/>
        <w:category>
          <w:name w:val="General"/>
          <w:gallery w:val="placeholder"/>
        </w:category>
        <w:types>
          <w:type w:val="bbPlcHdr"/>
        </w:types>
        <w:behaviors>
          <w:behavior w:val="content"/>
        </w:behaviors>
        <w:guid w:val="{0112796C-0143-4397-86A5-4AA0C484EE02}"/>
      </w:docPartPr>
      <w:docPartBody>
        <w:p w:rsidR="00B16D1F" w:rsidRDefault="00673B01" w:rsidP="00673B01">
          <w:pPr>
            <w:pStyle w:val="BAEA25D8EE2541D694425AFF2B46306B"/>
          </w:pPr>
          <w:r w:rsidRPr="004D2D92">
            <w:rPr>
              <w:rStyle w:val="PlaceholderText"/>
            </w:rPr>
            <w:t>Choose an item.</w:t>
          </w:r>
        </w:p>
      </w:docPartBody>
    </w:docPart>
    <w:docPart>
      <w:docPartPr>
        <w:name w:val="F12D242F9D7048CD8E8269DE01D60A4D"/>
        <w:category>
          <w:name w:val="General"/>
          <w:gallery w:val="placeholder"/>
        </w:category>
        <w:types>
          <w:type w:val="bbPlcHdr"/>
        </w:types>
        <w:behaviors>
          <w:behavior w:val="content"/>
        </w:behaviors>
        <w:guid w:val="{B25B20F9-E3C1-4783-8359-7A65578AA551}"/>
      </w:docPartPr>
      <w:docPartBody>
        <w:p w:rsidR="00B16D1F" w:rsidRDefault="00673B01" w:rsidP="00673B01">
          <w:pPr>
            <w:pStyle w:val="F12D242F9D7048CD8E8269DE01D60A4D"/>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D269C"/>
    <w:rsid w:val="000C63C6"/>
    <w:rsid w:val="001A2726"/>
    <w:rsid w:val="001A5F55"/>
    <w:rsid w:val="002F04BC"/>
    <w:rsid w:val="0037694E"/>
    <w:rsid w:val="003A737C"/>
    <w:rsid w:val="003C67C8"/>
    <w:rsid w:val="003D5A5D"/>
    <w:rsid w:val="0040008E"/>
    <w:rsid w:val="00401AFF"/>
    <w:rsid w:val="00435CA7"/>
    <w:rsid w:val="00451B40"/>
    <w:rsid w:val="00454F50"/>
    <w:rsid w:val="0046078A"/>
    <w:rsid w:val="004A5419"/>
    <w:rsid w:val="004A6252"/>
    <w:rsid w:val="004D5AAC"/>
    <w:rsid w:val="004F02C5"/>
    <w:rsid w:val="004F0C23"/>
    <w:rsid w:val="005510A4"/>
    <w:rsid w:val="00551DEE"/>
    <w:rsid w:val="005614C8"/>
    <w:rsid w:val="00561FCC"/>
    <w:rsid w:val="0058539C"/>
    <w:rsid w:val="00594D3F"/>
    <w:rsid w:val="005B18FA"/>
    <w:rsid w:val="0060792E"/>
    <w:rsid w:val="006331FF"/>
    <w:rsid w:val="00673B01"/>
    <w:rsid w:val="0068214E"/>
    <w:rsid w:val="00724A4D"/>
    <w:rsid w:val="0075774F"/>
    <w:rsid w:val="00852246"/>
    <w:rsid w:val="00867014"/>
    <w:rsid w:val="008D269C"/>
    <w:rsid w:val="00981380"/>
    <w:rsid w:val="00983C5B"/>
    <w:rsid w:val="00995800"/>
    <w:rsid w:val="00A05F14"/>
    <w:rsid w:val="00A81F5C"/>
    <w:rsid w:val="00AC5272"/>
    <w:rsid w:val="00B16D1F"/>
    <w:rsid w:val="00B35E80"/>
    <w:rsid w:val="00BC0CEB"/>
    <w:rsid w:val="00C2221A"/>
    <w:rsid w:val="00C24197"/>
    <w:rsid w:val="00C34F4F"/>
    <w:rsid w:val="00C643E8"/>
    <w:rsid w:val="00CA6CCA"/>
    <w:rsid w:val="00CA711E"/>
    <w:rsid w:val="00CB1464"/>
    <w:rsid w:val="00D01C83"/>
    <w:rsid w:val="00D63CEA"/>
    <w:rsid w:val="00D66D26"/>
    <w:rsid w:val="00D87E36"/>
    <w:rsid w:val="00E74890"/>
    <w:rsid w:val="00EF4200"/>
    <w:rsid w:val="00F10A3C"/>
    <w:rsid w:val="00F22E96"/>
    <w:rsid w:val="00F879AE"/>
    <w:rsid w:val="00FA4D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673B01"/>
    <w:rPr>
      <w:color w:val="808080"/>
    </w:rPr>
  </w:style>
  <w:style w:type="paragraph" w:customStyle="1" w:styleId="6FE971BB21BA4389BF9C34EB2DDB6672">
    <w:name w:val="6FE971BB21BA4389BF9C34EB2DDB6672"/>
    <w:rsid w:val="00673B01"/>
    <w:pPr>
      <w:spacing w:after="160" w:line="259" w:lineRule="auto"/>
    </w:pPr>
  </w:style>
  <w:style w:type="paragraph" w:customStyle="1" w:styleId="4137286618C540DE943D2219797A80E1">
    <w:name w:val="4137286618C540DE943D2219797A80E1"/>
    <w:rsid w:val="00673B01"/>
    <w:pPr>
      <w:spacing w:after="160" w:line="259" w:lineRule="auto"/>
    </w:pPr>
  </w:style>
  <w:style w:type="paragraph" w:customStyle="1" w:styleId="58BBC9E78C9440C490023A806569F5A8">
    <w:name w:val="58BBC9E78C9440C490023A806569F5A8"/>
    <w:rsid w:val="00673B01"/>
    <w:pPr>
      <w:spacing w:after="160" w:line="259" w:lineRule="auto"/>
    </w:pPr>
  </w:style>
  <w:style w:type="paragraph" w:customStyle="1" w:styleId="0B62A9C6FEB640319F974C817E3245E2">
    <w:name w:val="0B62A9C6FEB640319F974C817E3245E2"/>
    <w:rsid w:val="00673B01"/>
    <w:pPr>
      <w:spacing w:after="160" w:line="259" w:lineRule="auto"/>
    </w:pPr>
  </w:style>
  <w:style w:type="paragraph" w:customStyle="1" w:styleId="1673B849CB0141088AA5550A008E6797">
    <w:name w:val="1673B849CB0141088AA5550A008E6797"/>
    <w:rsid w:val="00673B01"/>
    <w:pPr>
      <w:spacing w:after="160" w:line="259" w:lineRule="auto"/>
    </w:pPr>
  </w:style>
  <w:style w:type="paragraph" w:customStyle="1" w:styleId="129F21C4FC394DD1A8C58954780B7029">
    <w:name w:val="129F21C4FC394DD1A8C58954780B7029"/>
    <w:rsid w:val="00673B01"/>
    <w:pPr>
      <w:spacing w:after="160" w:line="259" w:lineRule="auto"/>
    </w:pPr>
  </w:style>
  <w:style w:type="paragraph" w:customStyle="1" w:styleId="843BD79F71904F0EB4F931DF47B1CF8B">
    <w:name w:val="843BD79F71904F0EB4F931DF47B1CF8B"/>
    <w:rsid w:val="00673B01"/>
    <w:pPr>
      <w:spacing w:after="160" w:line="259" w:lineRule="auto"/>
    </w:pPr>
  </w:style>
  <w:style w:type="paragraph" w:customStyle="1" w:styleId="22CD3115AC5A434BAE74E6DED3418D77">
    <w:name w:val="22CD3115AC5A434BAE74E6DED3418D77"/>
    <w:rsid w:val="00673B01"/>
    <w:pPr>
      <w:spacing w:after="160" w:line="259" w:lineRule="auto"/>
    </w:pPr>
  </w:style>
  <w:style w:type="paragraph" w:customStyle="1" w:styleId="54BC7110406443F99B91ECE968FA830D">
    <w:name w:val="54BC7110406443F99B91ECE968FA830D"/>
    <w:rsid w:val="00673B01"/>
    <w:pPr>
      <w:spacing w:after="160" w:line="259" w:lineRule="auto"/>
    </w:pPr>
  </w:style>
  <w:style w:type="paragraph" w:customStyle="1" w:styleId="3A120D27AB9343B8822AE337D4BB3216">
    <w:name w:val="3A120D27AB9343B8822AE337D4BB3216"/>
    <w:rsid w:val="00673B01"/>
    <w:pPr>
      <w:spacing w:after="160" w:line="259" w:lineRule="auto"/>
    </w:pPr>
  </w:style>
  <w:style w:type="paragraph" w:customStyle="1" w:styleId="4C7ADE34E2D34C96AF176E1E16D71017">
    <w:name w:val="4C7ADE34E2D34C96AF176E1E16D71017"/>
    <w:rsid w:val="00673B01"/>
    <w:pPr>
      <w:spacing w:after="160" w:line="259" w:lineRule="auto"/>
    </w:pPr>
  </w:style>
  <w:style w:type="paragraph" w:customStyle="1" w:styleId="39A70226DA7C41F8B5EFE3870B81EBD2">
    <w:name w:val="39A70226DA7C41F8B5EFE3870B81EBD2"/>
    <w:rsid w:val="00673B01"/>
    <w:pPr>
      <w:spacing w:after="160" w:line="259" w:lineRule="auto"/>
    </w:pPr>
  </w:style>
  <w:style w:type="paragraph" w:customStyle="1" w:styleId="26BBC44D99AF42EC87FB306E29200D65">
    <w:name w:val="26BBC44D99AF42EC87FB306E29200D65"/>
    <w:rsid w:val="00673B01"/>
    <w:pPr>
      <w:spacing w:after="160" w:line="259" w:lineRule="auto"/>
    </w:pPr>
  </w:style>
  <w:style w:type="paragraph" w:customStyle="1" w:styleId="5BC18DFCF73540B7B153FD8C4EF5F75C">
    <w:name w:val="5BC18DFCF73540B7B153FD8C4EF5F75C"/>
    <w:rsid w:val="00673B01"/>
    <w:pPr>
      <w:spacing w:after="160" w:line="259" w:lineRule="auto"/>
    </w:pPr>
  </w:style>
  <w:style w:type="paragraph" w:customStyle="1" w:styleId="08948DEC39D240E48F1BE3E4D55D81CD">
    <w:name w:val="08948DEC39D240E48F1BE3E4D55D81CD"/>
    <w:rsid w:val="00673B01"/>
    <w:pPr>
      <w:spacing w:after="160" w:line="259" w:lineRule="auto"/>
    </w:pPr>
  </w:style>
  <w:style w:type="paragraph" w:customStyle="1" w:styleId="056EA7AB9F6940DBB6A96A9B7A7BD9E6">
    <w:name w:val="056EA7AB9F6940DBB6A96A9B7A7BD9E6"/>
    <w:rsid w:val="00673B01"/>
    <w:pPr>
      <w:spacing w:after="160" w:line="259" w:lineRule="auto"/>
    </w:pPr>
  </w:style>
  <w:style w:type="paragraph" w:customStyle="1" w:styleId="9D1A900DC1444DFA8ED15B291D09155F">
    <w:name w:val="9D1A900DC1444DFA8ED15B291D09155F"/>
    <w:rsid w:val="00673B01"/>
    <w:pPr>
      <w:spacing w:after="160" w:line="259" w:lineRule="auto"/>
    </w:pPr>
  </w:style>
  <w:style w:type="paragraph" w:customStyle="1" w:styleId="199A506F421144C89218330EFE48D26D">
    <w:name w:val="199A506F421144C89218330EFE48D26D"/>
    <w:rsid w:val="00673B01"/>
    <w:pPr>
      <w:spacing w:after="160" w:line="259" w:lineRule="auto"/>
    </w:pPr>
  </w:style>
  <w:style w:type="paragraph" w:customStyle="1" w:styleId="3E18C24D95534EA49131D17F8123310F">
    <w:name w:val="3E18C24D95534EA49131D17F8123310F"/>
    <w:rsid w:val="00673B01"/>
    <w:pPr>
      <w:spacing w:after="160" w:line="259" w:lineRule="auto"/>
    </w:pPr>
  </w:style>
  <w:style w:type="paragraph" w:customStyle="1" w:styleId="75F92D3426E7475097475C59F943F330">
    <w:name w:val="75F92D3426E7475097475C59F943F330"/>
    <w:rsid w:val="00673B01"/>
    <w:pPr>
      <w:spacing w:after="160" w:line="259" w:lineRule="auto"/>
    </w:pPr>
  </w:style>
  <w:style w:type="paragraph" w:customStyle="1" w:styleId="91F379053D9C47C19DC7374771224D09">
    <w:name w:val="91F379053D9C47C19DC7374771224D09"/>
    <w:rsid w:val="00673B01"/>
    <w:pPr>
      <w:spacing w:after="160" w:line="259" w:lineRule="auto"/>
    </w:pPr>
  </w:style>
  <w:style w:type="paragraph" w:customStyle="1" w:styleId="7DDD42FF51234CF0BB063661507EB8A7">
    <w:name w:val="7DDD42FF51234CF0BB063661507EB8A7"/>
    <w:rsid w:val="00673B01"/>
    <w:pPr>
      <w:spacing w:after="160" w:line="259" w:lineRule="auto"/>
    </w:pPr>
  </w:style>
  <w:style w:type="paragraph" w:customStyle="1" w:styleId="9AEBA7A9B6E14514BF8420E8F1080B11">
    <w:name w:val="9AEBA7A9B6E14514BF8420E8F1080B11"/>
    <w:rsid w:val="00673B01"/>
    <w:pPr>
      <w:spacing w:after="160" w:line="259" w:lineRule="auto"/>
    </w:pPr>
  </w:style>
  <w:style w:type="paragraph" w:customStyle="1" w:styleId="51A47338E4784B11B8542DB3429CED3C">
    <w:name w:val="51A47338E4784B11B8542DB3429CED3C"/>
    <w:rsid w:val="00673B01"/>
    <w:pPr>
      <w:spacing w:after="160" w:line="259" w:lineRule="auto"/>
    </w:pPr>
  </w:style>
  <w:style w:type="paragraph" w:customStyle="1" w:styleId="A274DE31D38E495DB810EBD1CCDF2D08">
    <w:name w:val="A274DE31D38E495DB810EBD1CCDF2D08"/>
    <w:rsid w:val="00673B01"/>
    <w:pPr>
      <w:spacing w:after="160" w:line="259" w:lineRule="auto"/>
    </w:pPr>
  </w:style>
  <w:style w:type="paragraph" w:customStyle="1" w:styleId="9DCE8E72CC8B44198679A82044A18F3A">
    <w:name w:val="9DCE8E72CC8B44198679A82044A18F3A"/>
    <w:rsid w:val="00673B01"/>
    <w:pPr>
      <w:spacing w:after="160" w:line="259" w:lineRule="auto"/>
    </w:pPr>
  </w:style>
  <w:style w:type="paragraph" w:customStyle="1" w:styleId="B76980F5554442A887DAC3F4AE5B42DA">
    <w:name w:val="B76980F5554442A887DAC3F4AE5B42DA"/>
    <w:rsid w:val="00673B01"/>
    <w:pPr>
      <w:spacing w:after="160" w:line="259" w:lineRule="auto"/>
    </w:pPr>
  </w:style>
  <w:style w:type="paragraph" w:customStyle="1" w:styleId="DED7D249115242D9B38B59AD73BA243A">
    <w:name w:val="DED7D249115242D9B38B59AD73BA243A"/>
    <w:rsid w:val="00673B01"/>
    <w:pPr>
      <w:spacing w:after="160" w:line="259" w:lineRule="auto"/>
    </w:pPr>
  </w:style>
  <w:style w:type="paragraph" w:customStyle="1" w:styleId="4B4FB36AA6A44291BA9CAF8F97407B0C">
    <w:name w:val="4B4FB36AA6A44291BA9CAF8F97407B0C"/>
    <w:rsid w:val="00673B01"/>
    <w:pPr>
      <w:spacing w:after="160" w:line="259" w:lineRule="auto"/>
    </w:pPr>
  </w:style>
  <w:style w:type="paragraph" w:customStyle="1" w:styleId="2A3C10BD8F7B4DB9AAB30CFF4E7F960B">
    <w:name w:val="2A3C10BD8F7B4DB9AAB30CFF4E7F960B"/>
    <w:rsid w:val="00673B01"/>
    <w:pPr>
      <w:spacing w:after="160" w:line="259" w:lineRule="auto"/>
    </w:pPr>
  </w:style>
  <w:style w:type="paragraph" w:customStyle="1" w:styleId="FBBF324C0BDA4262BFDED36B4AC8FC38">
    <w:name w:val="FBBF324C0BDA4262BFDED36B4AC8FC38"/>
    <w:rsid w:val="00673B01"/>
    <w:pPr>
      <w:spacing w:after="160" w:line="259" w:lineRule="auto"/>
    </w:pPr>
  </w:style>
  <w:style w:type="paragraph" w:customStyle="1" w:styleId="B78BACA464634D899C7A42519897F7A5">
    <w:name w:val="B78BACA464634D899C7A42519897F7A5"/>
    <w:rsid w:val="00673B01"/>
    <w:pPr>
      <w:spacing w:after="160" w:line="259" w:lineRule="auto"/>
    </w:pPr>
  </w:style>
  <w:style w:type="paragraph" w:customStyle="1" w:styleId="70462BFE40014CCFA2E37676AD42EC86">
    <w:name w:val="70462BFE40014CCFA2E37676AD42EC86"/>
    <w:rsid w:val="00673B01"/>
    <w:pPr>
      <w:spacing w:after="160" w:line="259" w:lineRule="auto"/>
    </w:pPr>
  </w:style>
  <w:style w:type="paragraph" w:customStyle="1" w:styleId="C8234B7C2DA44A7B8B7D5D32D3FDC780">
    <w:name w:val="C8234B7C2DA44A7B8B7D5D32D3FDC780"/>
    <w:rsid w:val="00673B01"/>
    <w:pPr>
      <w:spacing w:after="160" w:line="259" w:lineRule="auto"/>
    </w:pPr>
  </w:style>
  <w:style w:type="paragraph" w:customStyle="1" w:styleId="C7C90EDB4E9D4A2DBF405505DD3DC91A">
    <w:name w:val="C7C90EDB4E9D4A2DBF405505DD3DC91A"/>
    <w:rsid w:val="00673B01"/>
    <w:pPr>
      <w:spacing w:after="160" w:line="259" w:lineRule="auto"/>
    </w:pPr>
  </w:style>
  <w:style w:type="paragraph" w:customStyle="1" w:styleId="057A1A0B1DDD4E3FB7C915BF727FEBFC">
    <w:name w:val="057A1A0B1DDD4E3FB7C915BF727FEBFC"/>
    <w:rsid w:val="00673B01"/>
    <w:pPr>
      <w:spacing w:after="160" w:line="259" w:lineRule="auto"/>
    </w:pPr>
  </w:style>
  <w:style w:type="paragraph" w:customStyle="1" w:styleId="28AE71AF2A824671B2F1986D8C1B5727">
    <w:name w:val="28AE71AF2A824671B2F1986D8C1B5727"/>
    <w:rsid w:val="00673B01"/>
    <w:pPr>
      <w:spacing w:after="160" w:line="259" w:lineRule="auto"/>
    </w:pPr>
  </w:style>
  <w:style w:type="paragraph" w:customStyle="1" w:styleId="2D77522340F645229C3F8EFF5A1964D3">
    <w:name w:val="2D77522340F645229C3F8EFF5A1964D3"/>
    <w:rsid w:val="00673B01"/>
    <w:pPr>
      <w:spacing w:after="160" w:line="259" w:lineRule="auto"/>
    </w:pPr>
  </w:style>
  <w:style w:type="paragraph" w:customStyle="1" w:styleId="5AA9C501F2774217997CD3DC50A31134">
    <w:name w:val="5AA9C501F2774217997CD3DC50A31134"/>
    <w:rsid w:val="00673B01"/>
    <w:pPr>
      <w:spacing w:after="160" w:line="259" w:lineRule="auto"/>
    </w:pPr>
  </w:style>
  <w:style w:type="paragraph" w:customStyle="1" w:styleId="F07B10CB40754C6F841580A5CB58812E">
    <w:name w:val="F07B10CB40754C6F841580A5CB58812E"/>
    <w:rsid w:val="00673B01"/>
    <w:pPr>
      <w:spacing w:after="160" w:line="259" w:lineRule="auto"/>
    </w:pPr>
  </w:style>
  <w:style w:type="paragraph" w:customStyle="1" w:styleId="13EAFABC6F80450998E2EC7DEE20ED3D">
    <w:name w:val="13EAFABC6F80450998E2EC7DEE20ED3D"/>
    <w:rsid w:val="00673B01"/>
    <w:pPr>
      <w:spacing w:after="160" w:line="259" w:lineRule="auto"/>
    </w:pPr>
  </w:style>
  <w:style w:type="paragraph" w:customStyle="1" w:styleId="BAEA25D8EE2541D694425AFF2B46306B">
    <w:name w:val="BAEA25D8EE2541D694425AFF2B46306B"/>
    <w:rsid w:val="00673B01"/>
    <w:pPr>
      <w:spacing w:after="160" w:line="259" w:lineRule="auto"/>
    </w:pPr>
  </w:style>
  <w:style w:type="paragraph" w:customStyle="1" w:styleId="F12D242F9D7048CD8E8269DE01D60A4D">
    <w:name w:val="F12D242F9D7048CD8E8269DE01D60A4D"/>
    <w:rsid w:val="00673B01"/>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2.xml><?xml version="1.0" encoding="utf-8"?>
<metadata xmlns="http://www.objective.com/ecm/document/metadata/4FEB93B0D38B3BDFE05400144FFB2061" version="1.0.0">
  <systemFields>
    <field name="Objective-Id">
      <value order="0">A34296778</value>
    </field>
    <field name="Objective-Title">
      <value order="0">ASO 6 - Building and Energy Assessor Auditor - Selection Criteria</value>
    </field>
    <field name="Objective-Description">
      <value order="0"/>
    </field>
    <field name="Objective-CreationStamp">
      <value order="0">2022-05-22T23:50:57Z</value>
    </field>
    <field name="Objective-IsApproved">
      <value order="0">false</value>
    </field>
    <field name="Objective-IsPublished">
      <value order="0">true</value>
    </field>
    <field name="Objective-DatePublished">
      <value order="0">2022-07-13T23:08:25Z</value>
    </field>
    <field name="Objective-ModificationStamp">
      <value order="0">2022-07-13T23:08:25Z</value>
    </field>
    <field name="Objective-Owner">
      <value order="0">Brian Connors</value>
    </field>
    <field name="Objective-Path">
      <value order="0">Whole of ACT Government:AC - Access Canberra:BRANCH - Construction and Planning Regulation:SECTION - Strategic Business and Trade Inspectorates:UNIT - Strategic Business &amp; Coordination:03. Strategic Business &amp; Coordination - Team Management (staff, assets and position description):01. Construction &amp; Utilities - Recruitment:2022 ASO6 &amp; ASO4 Compliance Regulator recruitment</value>
    </field>
    <field name="Objective-Parent">
      <value order="0">2022 ASO6 &amp; ASO4 Compliance Regulator recruitment</value>
    </field>
    <field name="Objective-State">
      <value order="0">Published</value>
    </field>
    <field name="Objective-VersionId">
      <value order="0">vA43042492</value>
    </field>
    <field name="Objective-Version">
      <value order="0">1.0</value>
    </field>
    <field name="Objective-VersionNumber">
      <value order="0">1</value>
    </field>
    <field name="Objective-VersionComment">
      <value order="0">First version</value>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ACCESS CANBERRA</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catalogue>
  </catalogues>
</metadat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4C2F746C05D40A4C8D0E6C9AC5C6805E" ma:contentTypeVersion="10" ma:contentTypeDescription="Create a new document." ma:contentTypeScope="" ma:versionID="e0b3820bf7a961bb5e83c3849bfe8fa7">
  <xsd:schema xmlns:xsd="http://www.w3.org/2001/XMLSchema" xmlns:xs="http://www.w3.org/2001/XMLSchema" xmlns:p="http://schemas.microsoft.com/office/2006/metadata/properties" xmlns:ns2="1b2d411c-1ac9-4301-ba2b-e244f2bd7937" targetNamespace="http://schemas.microsoft.com/office/2006/metadata/properties" ma:root="true" ma:fieldsID="233a86c769742aa1ba10ccef4b1f3575" ns2:_="">
    <xsd:import namespace="1b2d411c-1ac9-4301-ba2b-e244f2bd7937"/>
    <xsd:element name="properties">
      <xsd:complexType>
        <xsd:sequence>
          <xsd:element name="documentManagement">
            <xsd:complexType>
              <xsd:all>
                <xsd:element ref="ns2:Description0" minOccurs="0"/>
                <xsd:element ref="ns2:Topic" minOccurs="0"/>
                <xsd:element ref="ns2:Topic_x0020__x002d__x0020_sub" minOccurs="0"/>
                <xsd:element ref="ns2:keywords" minOccurs="0"/>
                <xsd:element ref="ns2:Creator"/>
                <xsd:element ref="ns2:Expiry_x0020_Date"/>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d411c-1ac9-4301-ba2b-e244f2bd7937" elementFormDefault="qualified">
    <xsd:import namespace="http://schemas.microsoft.com/office/2006/documentManagement/types"/>
    <xsd:import namespace="http://schemas.microsoft.com/office/infopath/2007/PartnerControls"/>
    <xsd:element name="Description0" ma:index="1" nillable="true" ma:displayName="Description" ma:internalName="Description0">
      <xsd:simpleType>
        <xsd:restriction base="dms:Note"/>
      </xsd:simpleType>
    </xsd:element>
    <xsd:element name="Topic" ma:index="2" nillable="true" ma:displayName="Topic" ma:internalName="Topic">
      <xsd:complexType>
        <xsd:complexContent>
          <xsd:extension base="dms:MultiChoice">
            <xsd:sequence>
              <xsd:element name="Value" maxOccurs="unbounded" minOccurs="0" nillable="true">
                <xsd:simpleType>
                  <xsd:restriction base="dms:Choice">
                    <xsd:enumeration value="Cabinet &amp; Assembly Business"/>
                    <xsd:enumeration value="Corporate Governance"/>
                    <xsd:enumeration value="Facilities Management"/>
                    <xsd:enumeration value="Finance"/>
                    <xsd:enumeration value="Health &amp; Safety"/>
                    <xsd:enumeration value="Human Resources"/>
                    <xsd:enumeration value="Induction"/>
                    <xsd:enumeration value="ICT Services"/>
                    <xsd:enumeration value="Communications"/>
                    <xsd:enumeration value="Social Committee"/>
                    <xsd:enumeration value="Requirements"/>
                    <xsd:enumeration value="Attraction"/>
                    <xsd:enumeration value="Selection"/>
                    <xsd:enumeration value="Appointment"/>
                    <xsd:enumeration value="TRIM"/>
                    <xsd:enumeration value="Transition to CMTEDD"/>
                    <xsd:enumeration value="Org Chart"/>
                  </xsd:restriction>
                </xsd:simpleType>
              </xsd:element>
            </xsd:sequence>
          </xsd:extension>
        </xsd:complexContent>
      </xsd:complexType>
    </xsd:element>
    <xsd:element name="Topic_x0020__x002d__x0020_sub" ma:index="3" nillable="true" ma:displayName="Topic - sub" ma:internalName="Topic_x0020__x002d__x0020_sub">
      <xsd:complexType>
        <xsd:complexContent>
          <xsd:extension base="dms:MultiChoice">
            <xsd:sequence>
              <xsd:element name="Value" maxOccurs="unbounded" minOccurs="0" nillable="true">
                <xsd:simpleType>
                  <xsd:restriction base="dms:Choice">
                    <xsd:enumeration value="Cabinet"/>
                    <xsd:enumeration value="Assembly"/>
                    <xsd:enumeration value="Freedom of Information"/>
                    <xsd:enumeration value="Integrity"/>
                    <xsd:enumeration value="Procurement"/>
                    <xsd:enumeration value="Risk Management"/>
                    <xsd:enumeration value="Corporate Plans"/>
                    <xsd:enumeration value="Travel"/>
                    <xsd:enumeration value="Bookings"/>
                    <xsd:enumeration value="Security"/>
                    <xsd:enumeration value="Vehicles"/>
                    <xsd:enumeration value="Chief Executive Financial Instructions"/>
                    <xsd:enumeration value="Health &amp; Safety Committee"/>
                    <xsd:enumeration value="Health &amp; Wellbeing"/>
                    <xsd:enumeration value="Work Safety Committee"/>
                    <xsd:enumeration value="Injury Prevention &amp; Management"/>
                    <xsd:enumeration value="Employment Conditions"/>
                    <xsd:enumeration value="Performance &amp; Development"/>
                    <xsd:enumeration value="Respect, Equity &amp; Diversity"/>
                    <xsd:enumeration value="Consultative Committees"/>
                    <xsd:enumeration value="Executives"/>
                    <xsd:enumeration value="Reward &amp; Recognition"/>
                    <xsd:enumeration value="Disposal Schedule"/>
                    <xsd:enumeration value="Registry"/>
                    <xsd:enumeration value="Thesaurus"/>
                    <xsd:enumeration value="Standards &amp; Guidelines"/>
                    <xsd:enumeration value="TRIM"/>
                    <xsd:enumeration value="ICT Fact Sheets &amp; Advice"/>
                    <xsd:enumeration value="New Starters"/>
                    <xsd:enumeration value="Records Management"/>
                    <xsd:enumeration value="Recycling Tips"/>
                    <xsd:enumeration value="Recruitment and Commencements"/>
                    <xsd:enumeration value="Supporting Staff"/>
                    <xsd:enumeration value="Online Communications"/>
                    <xsd:enumeration value="footy tipping"/>
                    <xsd:enumeration value="web stats"/>
                    <xsd:enumeration value="media monitoring"/>
                    <xsd:enumeration value="today"/>
                    <xsd:enumeration value="internal audit"/>
                    <xsd:enumeration value="Engagement"/>
                    <xsd:enumeration value="WCC"/>
                    <xsd:enumeration value="Phones"/>
                    <xsd:enumeration value="Outlook"/>
                    <xsd:enumeration value="hub"/>
                    <xsd:enumeration value="Long Term"/>
                    <xsd:enumeration value="Short Term &lt;6"/>
                    <xsd:enumeration value="Short Term &gt;6"/>
                    <xsd:enumeration value="Fixed Term"/>
                    <xsd:enumeration value="Advertise"/>
                    <xsd:enumeration value="Internal EOI"/>
                    <xsd:enumeration value="Recruitment Agencies"/>
                    <xsd:enumeration value="Panel"/>
                    <xsd:enumeration value="Selection methods"/>
                    <xsd:enumeration value="Strategic Business"/>
                    <xsd:enumeration value="Rating systems"/>
                    <xsd:enumeration value="permanent position"/>
                    <xsd:enumeration value="temporary position"/>
                    <xsd:enumeration value="Employee Obligations"/>
                    <xsd:enumeration value="Employee Relations"/>
                    <xsd:enumeration value="Workplace Processes"/>
                    <xsd:enumeration value="Setup"/>
                    <xsd:enumeration value="Working"/>
                    <xsd:enumeration value="TRIM Guide"/>
                  </xsd:restriction>
                </xsd:simpleType>
              </xsd:element>
            </xsd:sequence>
          </xsd:extension>
        </xsd:complexContent>
      </xsd:complexType>
    </xsd:element>
    <xsd:element name="keywords" ma:index="4" nillable="true" ma:displayName="keywords" ma:internalName="keywords">
      <xsd:simpleType>
        <xsd:restriction base="dms:Text">
          <xsd:maxLength value="255"/>
        </xsd:restriction>
      </xsd:simpleType>
    </xsd:element>
    <xsd:element name="Creator" ma:index="5" ma:displayName="Creator" ma:list="UserInfo" ma:SharePointGroup="0" ma:internalName="Creator"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xpiry_x0020_Date" ma:index="6" ma:displayName="Expiry Date" ma:default="[today]" ma:format="DateOnly" ma:internalName="Expiry_x0020_Date">
      <xsd:simpleType>
        <xsd:restriction base="dms:DateTime"/>
      </xsd:simpleType>
    </xsd:element>
    <xsd:element name="Document_x0020_Type" ma:index="7" nillable="true" ma:displayName="Document Type" ma:internalName="Document_x0020_Type">
      <xsd:complexType>
        <xsd:complexContent>
          <xsd:extension base="dms:MultiChoice">
            <xsd:sequence>
              <xsd:element name="Value" maxOccurs="unbounded" minOccurs="0" nillable="true">
                <xsd:simpleType>
                  <xsd:restriction base="dms:Choice">
                    <xsd:enumeration value="Policy"/>
                    <xsd:enumeration value="Guideline"/>
                    <xsd:enumeration value="Form"/>
                    <xsd:enumeration value="Template"/>
                    <xsd:enumeration value="Fact Sheet"/>
                    <xsd:enumeration value="Procedure"/>
                    <xsd:enumeration value="Plan"/>
                    <xsd:enumeration value="Strategy"/>
                    <xsd:enumeration value="Framework"/>
                    <xsd:enumeration value="Checklist"/>
                    <xsd:enumeration value="Chart"/>
                    <xsd:enumeration value="Delegatio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p:properties xmlns:p="http://schemas.microsoft.com/office/2006/metadata/properties" xmlns:xsi="http://www.w3.org/2001/XMLSchema-instance">
  <documentManagement>
    <Expiry_x0020_Date xmlns="1b2d411c-1ac9-4301-ba2b-e244f2bd7937">2017-06-30T14:00:00+00:00</Expiry_x0020_Date>
    <Description0 xmlns="1b2d411c-1ac9-4301-ba2b-e244f2bd7937" xsi:nil="true"/>
    <Document_x0020_Type xmlns="1b2d411c-1ac9-4301-ba2b-e244f2bd7937">
      <Value>Template</Value>
    </Document_x0020_Type>
    <keywords xmlns="1b2d411c-1ac9-4301-ba2b-e244f2bd7937" xsi:nil="true"/>
    <Topic xmlns="1b2d411c-1ac9-4301-ba2b-e244f2bd7937">
      <Value>Human Resources</Value>
    </Topic>
    <Creator xmlns="1b2d411c-1ac9-4301-ba2b-e244f2bd7937">
      <UserInfo>
        <DisplayName>Thompson, Kirsten</DisplayName>
        <AccountId>53</AccountId>
        <AccountType/>
      </UserInfo>
    </Creator>
    <Topic_x0020__x002d__x0020_sub xmlns="1b2d411c-1ac9-4301-ba2b-e244f2bd7937">
      <Value>Integrity</Value>
      <Value>Recruitment and Commencements</Value>
    </Topic_x0020__x002d__x0020_sub>
  </documentManagement>
</p:properties>
</file>

<file path=customXml/itemProps1.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3.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4.xml><?xml version="1.0" encoding="utf-8"?>
<ds:datastoreItem xmlns:ds="http://schemas.openxmlformats.org/officeDocument/2006/customXml" ds:itemID="{32F56E1C-3B6C-4E81-9D6F-5F5F0CC0A88F}">
  <ds:schemaRefs>
    <ds:schemaRef ds:uri="http://schemas.openxmlformats.org/officeDocument/2006/bibliography"/>
  </ds:schemaRefs>
</ds:datastoreItem>
</file>

<file path=customXml/itemProps5.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6.xml><?xml version="1.0" encoding="utf-8"?>
<ds:datastoreItem xmlns:ds="http://schemas.openxmlformats.org/officeDocument/2006/customXml" ds:itemID="{10821E91-2698-44F2-BAC2-6EC5020EE7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d411c-1ac9-4301-ba2b-e244f2bd7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907605A3-3152-4306-81CA-A8C9FEC3292B}">
  <ds:schemaRefs>
    <ds:schemaRef ds:uri="http://schemas.microsoft.com/office/2006/metadata/properties"/>
    <ds:schemaRef ds:uri="1b2d411c-1ac9-4301-ba2b-e244f2bd7937"/>
  </ds:schemaRefs>
</ds:datastoreItem>
</file>

<file path=docProps/app.xml><?xml version="1.0" encoding="utf-8"?>
<Properties xmlns="http://schemas.openxmlformats.org/officeDocument/2006/extended-properties" xmlns:vt="http://schemas.openxmlformats.org/officeDocument/2006/docPropsVTypes">
  <Template>PD Template (Access Canberra) (2).dotx</Template>
  <TotalTime>595</TotalTime>
  <Pages>6</Pages>
  <Words>1733</Words>
  <Characters>9882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Position Description Template - Access Canberra</vt:lpstr>
    </vt:vector>
  </TitlesOfParts>
  <Company>ACT Government</Company>
  <LinksUpToDate>false</LinksUpToDate>
  <CharactersWithSpaces>11592</CharactersWithSpaces>
  <SharedDoc>false</SharedDoc>
  <HLinks>
    <vt:vector size="12" baseType="variant">
      <vt:variant>
        <vt:i4>4456483</vt:i4>
      </vt:variant>
      <vt:variant>
        <vt:i4>3</vt:i4>
      </vt:variant>
      <vt:variant>
        <vt:i4>0</vt:i4>
      </vt:variant>
      <vt:variant>
        <vt:i4>5</vt:i4>
      </vt:variant>
      <vt:variant>
        <vt:lpwstr>http://www.jobs.act.gov.au/__data/assets/word_doc/0010/754471/PD-Further-Information-Document.doc</vt:lpwstr>
      </vt:variant>
      <vt:variant>
        <vt:lpwstr/>
      </vt:variant>
      <vt:variant>
        <vt:i4>6881286</vt:i4>
      </vt:variant>
      <vt:variant>
        <vt:i4>0</vt:i4>
      </vt:variant>
      <vt:variant>
        <vt:i4>0</vt:i4>
      </vt:variant>
      <vt:variant>
        <vt:i4>5</vt:i4>
      </vt:variant>
      <vt:variant>
        <vt:lpwstr>http://www.cmd.act.gov.au/governance/public/publications/classification_schedules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 - Access Canberra</dc:title>
  <dc:subject/>
  <dc:creator>mikaela jessup</dc:creator>
  <cp:keywords/>
  <dc:description/>
  <cp:lastModifiedBy>Connors, Brian</cp:lastModifiedBy>
  <cp:revision>29</cp:revision>
  <cp:lastPrinted>2017-11-30T23:13:00Z</cp:lastPrinted>
  <dcterms:created xsi:type="dcterms:W3CDTF">2024-03-26T23:09:00Z</dcterms:created>
  <dcterms:modified xsi:type="dcterms:W3CDTF">2026-10-20T02:59:00Z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UNCLASSIFIED_x000d__x000d__x000d__x000d__x000d_
 </vt:lpwstr>
  </property>
  <property fmtid="{D5CDD505-2E9C-101B-9397-08002B2CF9AE}" pid="11" name="bjHeaderFirstPageDocProperty">
    <vt:lpwstr>UNCLASSIFIED_x000d__x000d__x000d__x000d__x000d_
 </vt:lpwstr>
  </property>
  <property fmtid="{D5CDD505-2E9C-101B-9397-08002B2CF9AE}" pid="12" name="bjHeaderEvenPageDocProperty">
    <vt:lpwstr>UNCLASSIFIED_x000d__x000d__x000d__x000d__x000d_
 </vt:lpwstr>
  </property>
  <property fmtid="{D5CDD505-2E9C-101B-9397-08002B2CF9AE}" pid="13" name="bjFooterBothDocProperty">
    <vt:lpwstr>_x000d__x000d__x000d__x000d__x000d_
UNCLASSIFIED </vt:lpwstr>
  </property>
  <property fmtid="{D5CDD505-2E9C-101B-9397-08002B2CF9AE}" pid="14" name="bjFooterFirstPageDocProperty">
    <vt:lpwstr>_x000d__x000d__x000d__x000d__x000d_
UNCLASSIFIED </vt:lpwstr>
  </property>
  <property fmtid="{D5CDD505-2E9C-101B-9397-08002B2CF9AE}" pid="15" name="bjFooterEvenPageDocProperty">
    <vt:lpwstr>_x000d__x000d__x000d__x000d__x000d_
UNCLASSIFIED </vt:lpwstr>
  </property>
  <property fmtid="{D5CDD505-2E9C-101B-9397-08002B2CF9AE}" pid="16" name="ContentTypeId">
    <vt:lpwstr>0x0101004C2F746C05D40A4C8D0E6C9AC5C6805E</vt:lpwstr>
  </property>
  <property fmtid="{D5CDD505-2E9C-101B-9397-08002B2CF9AE}" pid="17" name="Objective-Id">
    <vt:lpwstr>A34296778</vt:lpwstr>
  </property>
  <property fmtid="{D5CDD505-2E9C-101B-9397-08002B2CF9AE}" pid="18" name="Objective-Title">
    <vt:lpwstr>ASO 6 - Building and Energy Assessor Auditor - Selection Criteria</vt:lpwstr>
  </property>
  <property fmtid="{D5CDD505-2E9C-101B-9397-08002B2CF9AE}" pid="19" name="Objective-Comment">
    <vt:lpwstr/>
  </property>
  <property fmtid="{D5CDD505-2E9C-101B-9397-08002B2CF9AE}" pid="20" name="Objective-CreationStamp">
    <vt:filetime>2022-05-22T23:50:57Z</vt:filetime>
  </property>
  <property fmtid="{D5CDD505-2E9C-101B-9397-08002B2CF9AE}" pid="21" name="Objective-IsApproved">
    <vt:bool>false</vt:bool>
  </property>
  <property fmtid="{D5CDD505-2E9C-101B-9397-08002B2CF9AE}" pid="22" name="Objective-IsPublished">
    <vt:bool>true</vt:bool>
  </property>
  <property fmtid="{D5CDD505-2E9C-101B-9397-08002B2CF9AE}" pid="23" name="Objective-DatePublished">
    <vt:filetime>2022-07-13T23:08:25Z</vt:filetime>
  </property>
  <property fmtid="{D5CDD505-2E9C-101B-9397-08002B2CF9AE}" pid="24" name="Objective-ModificationStamp">
    <vt:filetime>2022-07-13T23:08:25Z</vt:filetime>
  </property>
  <property fmtid="{D5CDD505-2E9C-101B-9397-08002B2CF9AE}" pid="25" name="Objective-Owner">
    <vt:lpwstr>Brian Connors</vt:lpwstr>
  </property>
  <property fmtid="{D5CDD505-2E9C-101B-9397-08002B2CF9AE}" pid="26" name="Objective-Path">
    <vt:lpwstr>Whole of ACT Government:AC - Access Canberra:BRANCH - Construction and Planning Regulation:SECTION - Strategic Business and Trade Inspectorates:UNIT - Strategic Business &amp; Coordination:03. Strategic Business &amp; Coordination - Team Management (staff, assets and position description):01. Construction &amp; Utilities - Recruitment:2022 ASO6 &amp; ASO4 Compliance Regulator recruitment:</vt:lpwstr>
  </property>
  <property fmtid="{D5CDD505-2E9C-101B-9397-08002B2CF9AE}" pid="27" name="Objective-Parent">
    <vt:lpwstr>2022 ASO6 &amp; ASO4 Compliance Regulator recruitment</vt:lpwstr>
  </property>
  <property fmtid="{D5CDD505-2E9C-101B-9397-08002B2CF9AE}" pid="28" name="Objective-State">
    <vt:lpwstr>Published</vt:lpwstr>
  </property>
  <property fmtid="{D5CDD505-2E9C-101B-9397-08002B2CF9AE}" pid="29" name="Objective-Version">
    <vt:lpwstr>1.0</vt:lpwstr>
  </property>
  <property fmtid="{D5CDD505-2E9C-101B-9397-08002B2CF9AE}" pid="30" name="Objective-VersionNumber">
    <vt:r8>1</vt:r8>
  </property>
  <property fmtid="{D5CDD505-2E9C-101B-9397-08002B2CF9AE}" pid="31" name="Objective-VersionComment">
    <vt:lpwstr>First version</vt:lpwstr>
  </property>
  <property fmtid="{D5CDD505-2E9C-101B-9397-08002B2CF9AE}" pid="32" name="Objective-FileNumber">
    <vt:lpwstr/>
  </property>
  <property fmtid="{D5CDD505-2E9C-101B-9397-08002B2CF9AE}" pid="33" name="Objective-Classification">
    <vt:lpwstr>[Inherited - none]</vt:lpwstr>
  </property>
  <property fmtid="{D5CDD505-2E9C-101B-9397-08002B2CF9AE}" pid="34" name="Objective-Caveats">
    <vt:lpwstr/>
  </property>
  <property fmtid="{D5CDD505-2E9C-101B-9397-08002B2CF9AE}" pid="35" name="Objective-Owner Agency [system]">
    <vt:lpwstr>ACCESS CANBERRA</vt:lpwstr>
  </property>
  <property fmtid="{D5CDD505-2E9C-101B-9397-08002B2CF9AE}" pid="36" name="Objective-Document Type [system]">
    <vt:lpwstr>0-Document</vt:lpwstr>
  </property>
  <property fmtid="{D5CDD505-2E9C-101B-9397-08002B2CF9AE}" pid="37" name="Objective-Language [system]">
    <vt:lpwstr>English (en)</vt:lpwstr>
  </property>
  <property fmtid="{D5CDD505-2E9C-101B-9397-08002B2CF9AE}" pid="38" name="Objective-Jurisdiction [system]">
    <vt:lpwstr>ACT</vt:lpwstr>
  </property>
  <property fmtid="{D5CDD505-2E9C-101B-9397-08002B2CF9AE}" pid="39" name="Objective-Customers [system]">
    <vt:lpwstr/>
  </property>
  <property fmtid="{D5CDD505-2E9C-101B-9397-08002B2CF9AE}" pid="40" name="Objective-Places [system]">
    <vt:lpwstr/>
  </property>
  <property fmtid="{D5CDD505-2E9C-101B-9397-08002B2CF9AE}" pid="41" name="Objective-Transaction Reference [system]">
    <vt:lpwstr/>
  </property>
  <property fmtid="{D5CDD505-2E9C-101B-9397-08002B2CF9AE}" pid="42" name="Objective-Document Created By [system]">
    <vt:lpwstr/>
  </property>
  <property fmtid="{D5CDD505-2E9C-101B-9397-08002B2CF9AE}" pid="43" name="Objective-Document Created On [system]">
    <vt:lpwstr/>
  </property>
  <property fmtid="{D5CDD505-2E9C-101B-9397-08002B2CF9AE}" pid="44" name="Objective-Covers Period From [system]">
    <vt:lpwstr/>
  </property>
  <property fmtid="{D5CDD505-2E9C-101B-9397-08002B2CF9AE}" pid="45" name="Objective-Covers Period To [system]">
    <vt:lpwstr/>
  </property>
  <property fmtid="{D5CDD505-2E9C-101B-9397-08002B2CF9AE}" pid="46" name="Objective-Description">
    <vt:lpwstr/>
  </property>
  <property fmtid="{D5CDD505-2E9C-101B-9397-08002B2CF9AE}" pid="47" name="Objective-VersionId">
    <vt:lpwstr>vA43042492</vt:lpwstr>
  </property>
  <property fmtid="{D5CDD505-2E9C-101B-9397-08002B2CF9AE}" pid="48" name="Objective-Owner Agency">
    <vt:lpwstr>ACCESS CANBERRA</vt:lpwstr>
  </property>
  <property fmtid="{D5CDD505-2E9C-101B-9397-08002B2CF9AE}" pid="49" name="Objective-Document Type">
    <vt:lpwstr>0-Document</vt:lpwstr>
  </property>
  <property fmtid="{D5CDD505-2E9C-101B-9397-08002B2CF9AE}" pid="50" name="Objective-Language">
    <vt:lpwstr>English (en)</vt:lpwstr>
  </property>
  <property fmtid="{D5CDD505-2E9C-101B-9397-08002B2CF9AE}" pid="51" name="Objective-Jurisdiction">
    <vt:lpwstr>ACT</vt:lpwstr>
  </property>
  <property fmtid="{D5CDD505-2E9C-101B-9397-08002B2CF9AE}" pid="52" name="Objective-Customers">
    <vt:lpwstr/>
  </property>
  <property fmtid="{D5CDD505-2E9C-101B-9397-08002B2CF9AE}" pid="53" name="Objective-Places">
    <vt:lpwstr/>
  </property>
  <property fmtid="{D5CDD505-2E9C-101B-9397-08002B2CF9AE}" pid="54" name="Objective-Transaction Reference">
    <vt:lpwstr/>
  </property>
  <property fmtid="{D5CDD505-2E9C-101B-9397-08002B2CF9AE}" pid="55" name="Objective-Document Created By">
    <vt:lpwstr/>
  </property>
  <property fmtid="{D5CDD505-2E9C-101B-9397-08002B2CF9AE}" pid="56" name="Objective-Document Created On">
    <vt:lpwstr/>
  </property>
  <property fmtid="{D5CDD505-2E9C-101B-9397-08002B2CF9AE}" pid="57" name="Objective-Covers Period From">
    <vt:lpwstr/>
  </property>
  <property fmtid="{D5CDD505-2E9C-101B-9397-08002B2CF9AE}" pid="58" name="Objective-Covers Period To">
    <vt:lpwstr/>
  </property>
  <property fmtid="{D5CDD505-2E9C-101B-9397-08002B2CF9AE}" pid="59" name="MSIP_Label_69af8531-eb46-4968-8cb3-105d2f5ea87e_Enabled">
    <vt:lpwstr>true</vt:lpwstr>
  </property>
  <property fmtid="{D5CDD505-2E9C-101B-9397-08002B2CF9AE}" pid="60" name="MSIP_Label_69af8531-eb46-4968-8cb3-105d2f5ea87e_SetDate">
    <vt:lpwstr>2024-04-11T23:21:48Z</vt:lpwstr>
  </property>
  <property fmtid="{D5CDD505-2E9C-101B-9397-08002B2CF9AE}" pid="61" name="MSIP_Label_69af8531-eb46-4968-8cb3-105d2f5ea87e_Method">
    <vt:lpwstr>Standard</vt:lpwstr>
  </property>
  <property fmtid="{D5CDD505-2E9C-101B-9397-08002B2CF9AE}" pid="62" name="MSIP_Label_69af8531-eb46-4968-8cb3-105d2f5ea87e_Name">
    <vt:lpwstr>Official - No Marking</vt:lpwstr>
  </property>
  <property fmtid="{D5CDD505-2E9C-101B-9397-08002B2CF9AE}" pid="63" name="MSIP_Label_69af8531-eb46-4968-8cb3-105d2f5ea87e_SiteId">
    <vt:lpwstr>b46c1908-0334-4236-b978-585ee88e4199</vt:lpwstr>
  </property>
  <property fmtid="{D5CDD505-2E9C-101B-9397-08002B2CF9AE}" pid="64" name="MSIP_Label_69af8531-eb46-4968-8cb3-105d2f5ea87e_ActionId">
    <vt:lpwstr>638d253c-33e1-4bbc-b841-db94dc9a671e</vt:lpwstr>
  </property>
  <property fmtid="{D5CDD505-2E9C-101B-9397-08002B2CF9AE}" pid="65" name="MSIP_Label_69af8531-eb46-4968-8cb3-105d2f5ea87e_ContentBits">
    <vt:lpwstr>0</vt:lpwstr>
  </property>
</Properties>
</file>