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30A5E" w14:textId="0FBCBEA2" w:rsidR="002A43D2" w:rsidRPr="00A30549" w:rsidRDefault="002D7380" w:rsidP="02469342">
      <w:pPr>
        <w:pStyle w:val="Title"/>
        <w:jc w:val="left"/>
        <w:rPr>
          <w:sz w:val="52"/>
          <w:szCs w:val="52"/>
        </w:rPr>
        <w:sectPr w:rsidR="002A43D2" w:rsidRPr="00A30549" w:rsidSect="005B38C8">
          <w:headerReference w:type="even" r:id="rId13"/>
          <w:headerReference w:type="default" r:id="rId14"/>
          <w:footerReference w:type="even" r:id="rId15"/>
          <w:footerReference w:type="default" r:id="rId16"/>
          <w:headerReference w:type="first" r:id="rId17"/>
          <w:footerReference w:type="first" r:id="rId18"/>
          <w:pgSz w:w="11906" w:h="16838" w:code="9"/>
          <w:pgMar w:top="851" w:right="1134" w:bottom="1134" w:left="1134" w:header="680" w:footer="680" w:gutter="0"/>
          <w:cols w:space="720"/>
          <w:docGrid w:linePitch="326"/>
        </w:sectPr>
      </w:pPr>
      <w:r>
        <w:rPr>
          <w:noProof/>
        </w:rPr>
        <w:drawing>
          <wp:inline distT="0" distB="0" distL="0" distR="0" wp14:anchorId="3707350B" wp14:editId="487BBA99">
            <wp:extent cx="2191385" cy="673100"/>
            <wp:effectExtent l="0" t="0" r="0" b="0"/>
            <wp:docPr id="1" name="Picture 1" descr="ACT Government Justice and Community Safety logo" title="JACS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2191385" cy="673100"/>
                    </a:xfrm>
                    <a:prstGeom prst="rect">
                      <a:avLst/>
                    </a:prstGeom>
                  </pic:spPr>
                </pic:pic>
              </a:graphicData>
            </a:graphic>
          </wp:inline>
        </w:drawing>
      </w:r>
      <w:r w:rsidR="00B54281">
        <w:t xml:space="preserve"> </w:t>
      </w:r>
      <w:r>
        <w:tab/>
      </w:r>
      <w:r w:rsidRPr="76690D51">
        <w:rPr>
          <w:sz w:val="52"/>
          <w:szCs w:val="52"/>
        </w:rPr>
        <w:t>P</w:t>
      </w:r>
      <w:r w:rsidR="002A43D2" w:rsidRPr="76690D51">
        <w:rPr>
          <w:sz w:val="52"/>
          <w:szCs w:val="52"/>
        </w:rPr>
        <w:t>OSITION DESCRIPTION</w:t>
      </w:r>
    </w:p>
    <w:p w14:paraId="055EA872" w14:textId="77777777" w:rsidR="00D272F0" w:rsidRPr="00D272F0" w:rsidRDefault="00D272F0" w:rsidP="00D272F0">
      <w:pPr>
        <w:pStyle w:val="BodyText"/>
        <w:sectPr w:rsidR="00D272F0" w:rsidRPr="00D272F0" w:rsidSect="00832206">
          <w:headerReference w:type="default" r:id="rId20"/>
          <w:type w:val="continuous"/>
          <w:pgSz w:w="11906" w:h="16838" w:code="9"/>
          <w:pgMar w:top="851" w:right="1134" w:bottom="1134" w:left="1134" w:header="680" w:footer="680" w:gutter="0"/>
          <w:cols w:num="2" w:space="680" w:equalWidth="0">
            <w:col w:w="5670" w:space="680"/>
            <w:col w:w="3288"/>
          </w:cols>
          <w:docGrid w:linePitch="326"/>
        </w:sectPr>
      </w:pPr>
    </w:p>
    <w:tbl>
      <w:tblPr>
        <w:tblStyle w:val="TableGrid"/>
        <w:tblW w:w="9776" w:type="dxa"/>
        <w:tblLook w:val="04A0" w:firstRow="1" w:lastRow="0" w:firstColumn="1" w:lastColumn="0" w:noHBand="0" w:noVBand="1"/>
      </w:tblPr>
      <w:tblGrid>
        <w:gridCol w:w="2410"/>
        <w:gridCol w:w="3822"/>
        <w:gridCol w:w="3544"/>
      </w:tblGrid>
      <w:tr w:rsidR="002C0CDD" w14:paraId="2EBC6289" w14:textId="77777777" w:rsidTr="76690D51">
        <w:tc>
          <w:tcPr>
            <w:tcW w:w="2410" w:type="dxa"/>
            <w:tcBorders>
              <w:top w:val="nil"/>
              <w:left w:val="nil"/>
              <w:bottom w:val="nil"/>
              <w:right w:val="nil"/>
            </w:tcBorders>
          </w:tcPr>
          <w:p w14:paraId="392763AF" w14:textId="6A8A28E5" w:rsidR="002C0CDD" w:rsidRPr="002C0CDD" w:rsidRDefault="002C0CDD" w:rsidP="000D4DDF">
            <w:pPr>
              <w:rPr>
                <w:b/>
                <w:bCs/>
              </w:rPr>
            </w:pPr>
            <w:r w:rsidRPr="002C0CDD">
              <w:rPr>
                <w:b/>
                <w:bCs/>
              </w:rPr>
              <w:t>Directorate</w:t>
            </w:r>
          </w:p>
        </w:tc>
        <w:tc>
          <w:tcPr>
            <w:tcW w:w="3822" w:type="dxa"/>
            <w:tcBorders>
              <w:top w:val="nil"/>
              <w:left w:val="nil"/>
              <w:bottom w:val="nil"/>
            </w:tcBorders>
          </w:tcPr>
          <w:p w14:paraId="37280086" w14:textId="696F4371" w:rsidR="002C0CDD" w:rsidRDefault="002C0CDD" w:rsidP="000D4DDF">
            <w:r>
              <w:t xml:space="preserve">Justice and Community Safety </w:t>
            </w:r>
          </w:p>
        </w:tc>
        <w:tc>
          <w:tcPr>
            <w:tcW w:w="3544" w:type="dxa"/>
          </w:tcPr>
          <w:p w14:paraId="14A8E741" w14:textId="3BC51AAF" w:rsidR="002C0CDD" w:rsidRPr="002C0CDD" w:rsidRDefault="002C0CDD" w:rsidP="002C0CDD">
            <w:pPr>
              <w:jc w:val="center"/>
              <w:rPr>
                <w:b/>
                <w:bCs/>
              </w:rPr>
            </w:pPr>
            <w:r w:rsidRPr="002C0CDD">
              <w:rPr>
                <w:b/>
                <w:bCs/>
              </w:rPr>
              <w:t>Reporting Relationships</w:t>
            </w:r>
          </w:p>
        </w:tc>
      </w:tr>
      <w:tr w:rsidR="002C0CDD" w14:paraId="01911837" w14:textId="77777777" w:rsidTr="76690D51">
        <w:tc>
          <w:tcPr>
            <w:tcW w:w="2410" w:type="dxa"/>
            <w:tcBorders>
              <w:top w:val="nil"/>
              <w:left w:val="nil"/>
              <w:bottom w:val="nil"/>
              <w:right w:val="nil"/>
            </w:tcBorders>
          </w:tcPr>
          <w:p w14:paraId="0C1CE4E9" w14:textId="5F3FD6A5" w:rsidR="002C0CDD" w:rsidRPr="002C0CDD" w:rsidRDefault="002C0CDD" w:rsidP="000D4DDF">
            <w:pPr>
              <w:rPr>
                <w:b/>
                <w:bCs/>
              </w:rPr>
            </w:pPr>
            <w:r w:rsidRPr="002C0CDD">
              <w:rPr>
                <w:b/>
                <w:bCs/>
              </w:rPr>
              <w:t>Business Unit</w:t>
            </w:r>
            <w:r w:rsidR="008A24E7">
              <w:rPr>
                <w:b/>
                <w:bCs/>
              </w:rPr>
              <w:t>/Agency</w:t>
            </w:r>
          </w:p>
        </w:tc>
        <w:tc>
          <w:tcPr>
            <w:tcW w:w="3822" w:type="dxa"/>
            <w:tcBorders>
              <w:top w:val="nil"/>
              <w:left w:val="nil"/>
              <w:bottom w:val="nil"/>
            </w:tcBorders>
          </w:tcPr>
          <w:p w14:paraId="4B866887" w14:textId="60873DA8" w:rsidR="002C0CDD" w:rsidRDefault="00945F11" w:rsidP="000D4DDF">
            <w:r>
              <w:t>ACT Corrective Service</w:t>
            </w:r>
          </w:p>
        </w:tc>
        <w:tc>
          <w:tcPr>
            <w:tcW w:w="3544" w:type="dxa"/>
            <w:vMerge w:val="restart"/>
          </w:tcPr>
          <w:p w14:paraId="24D3656B" w14:textId="77777777" w:rsidR="002C0CDD" w:rsidRDefault="002C0CDD" w:rsidP="00E45888">
            <w:pPr>
              <w:rPr>
                <w:sz w:val="16"/>
                <w:szCs w:val="16"/>
              </w:rPr>
            </w:pPr>
          </w:p>
          <w:tbl>
            <w:tblPr>
              <w:tblStyle w:val="TableGrid"/>
              <w:tblW w:w="0" w:type="auto"/>
              <w:tblInd w:w="176"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835"/>
            </w:tblGrid>
            <w:tr w:rsidR="000D4DDF" w:rsidRPr="0096737F" w14:paraId="0F345E8D" w14:textId="77777777" w:rsidTr="000D4DDF">
              <w:trPr>
                <w:trHeight w:val="680"/>
              </w:trPr>
              <w:tc>
                <w:tcPr>
                  <w:tcW w:w="2835" w:type="dxa"/>
                  <w:tcBorders>
                    <w:top w:val="single" w:sz="8" w:space="0" w:color="auto"/>
                    <w:left w:val="single" w:sz="8" w:space="0" w:color="auto"/>
                    <w:bottom w:val="single" w:sz="8" w:space="0" w:color="auto"/>
                    <w:right w:val="single" w:sz="8" w:space="0" w:color="auto"/>
                  </w:tcBorders>
                  <w:vAlign w:val="center"/>
                </w:tcPr>
                <w:p w14:paraId="1D99725F" w14:textId="77777777" w:rsidR="000D4DDF" w:rsidRDefault="00945F11" w:rsidP="00FD097D">
                  <w:pPr>
                    <w:pStyle w:val="BodyText"/>
                    <w:spacing w:after="0"/>
                    <w:jc w:val="center"/>
                    <w:rPr>
                      <w:rFonts w:asciiTheme="minorHAnsi" w:hAnsiTheme="minorHAnsi"/>
                    </w:rPr>
                  </w:pPr>
                  <w:r w:rsidRPr="009F378F">
                    <w:rPr>
                      <w:rFonts w:asciiTheme="minorHAnsi" w:hAnsiTheme="minorHAnsi"/>
                    </w:rPr>
                    <w:t>Catering Manager</w:t>
                  </w:r>
                </w:p>
                <w:p w14:paraId="5CE66EC5" w14:textId="58B978A8" w:rsidR="009F378F" w:rsidRPr="009F378F" w:rsidRDefault="009F378F" w:rsidP="00FD097D">
                  <w:pPr>
                    <w:pStyle w:val="BodyText"/>
                    <w:spacing w:after="0"/>
                    <w:jc w:val="center"/>
                    <w:rPr>
                      <w:rFonts w:asciiTheme="minorHAnsi" w:hAnsiTheme="minorHAnsi"/>
                    </w:rPr>
                  </w:pPr>
                  <w:r>
                    <w:rPr>
                      <w:rFonts w:asciiTheme="minorHAnsi" w:hAnsiTheme="minorHAnsi"/>
                    </w:rPr>
                    <w:t>(SOGC)</w:t>
                  </w:r>
                </w:p>
              </w:tc>
            </w:tr>
            <w:tr w:rsidR="000D4DDF" w:rsidRPr="0096737F" w14:paraId="371FDA31" w14:textId="77777777" w:rsidTr="000D4DDF">
              <w:trPr>
                <w:trHeight w:val="340"/>
              </w:trPr>
              <w:tc>
                <w:tcPr>
                  <w:tcW w:w="2835" w:type="dxa"/>
                  <w:tcBorders>
                    <w:top w:val="single" w:sz="8" w:space="0" w:color="auto"/>
                    <w:bottom w:val="single" w:sz="8" w:space="0" w:color="auto"/>
                    <w:right w:val="nil"/>
                  </w:tcBorders>
                  <w:vAlign w:val="center"/>
                </w:tcPr>
                <w:p w14:paraId="671BF8AC" w14:textId="77777777" w:rsidR="000D4DDF" w:rsidRPr="0096737F" w:rsidRDefault="000D4DDF" w:rsidP="000D4DDF">
                  <w:pPr>
                    <w:pStyle w:val="BodyText"/>
                    <w:spacing w:after="0"/>
                    <w:jc w:val="center"/>
                    <w:rPr>
                      <w:noProof/>
                    </w:rPr>
                  </w:pPr>
                  <w:r w:rsidRPr="0096737F">
                    <w:rPr>
                      <w:noProof/>
                    </w:rPr>
                    <w:drawing>
                      <wp:inline distT="0" distB="0" distL="0" distR="0" wp14:anchorId="25993A76" wp14:editId="0264753F">
                        <wp:extent cx="255905" cy="1828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5905" cy="182880"/>
                                </a:xfrm>
                                <a:prstGeom prst="rect">
                                  <a:avLst/>
                                </a:prstGeom>
                                <a:noFill/>
                              </pic:spPr>
                            </pic:pic>
                          </a:graphicData>
                        </a:graphic>
                      </wp:inline>
                    </w:drawing>
                  </w:r>
                </w:p>
              </w:tc>
            </w:tr>
            <w:tr w:rsidR="000D4DDF" w:rsidRPr="0096737F" w14:paraId="6211839F" w14:textId="77777777" w:rsidTr="004710EB">
              <w:trPr>
                <w:trHeight w:val="769"/>
              </w:trPr>
              <w:tc>
                <w:tcPr>
                  <w:tcW w:w="2835" w:type="dxa"/>
                  <w:tcBorders>
                    <w:top w:val="single" w:sz="8" w:space="0" w:color="auto"/>
                    <w:left w:val="single" w:sz="8" w:space="0" w:color="auto"/>
                    <w:bottom w:val="single" w:sz="8" w:space="0" w:color="auto"/>
                    <w:right w:val="single" w:sz="8" w:space="0" w:color="auto"/>
                  </w:tcBorders>
                  <w:vAlign w:val="center"/>
                </w:tcPr>
                <w:p w14:paraId="3FD9B77D" w14:textId="77777777" w:rsidR="000D4DDF" w:rsidRDefault="00945F11" w:rsidP="00FD097D">
                  <w:pPr>
                    <w:pStyle w:val="BodyText"/>
                    <w:spacing w:after="0"/>
                    <w:jc w:val="center"/>
                  </w:pPr>
                  <w:r>
                    <w:t>Head Chef</w:t>
                  </w:r>
                </w:p>
                <w:p w14:paraId="5C025F5E" w14:textId="6705A303" w:rsidR="009F378F" w:rsidRPr="0096737F" w:rsidRDefault="009F378F" w:rsidP="00FD097D">
                  <w:pPr>
                    <w:pStyle w:val="BodyText"/>
                    <w:spacing w:after="0"/>
                    <w:jc w:val="center"/>
                  </w:pPr>
                  <w:r>
                    <w:t>(GSO9)</w:t>
                  </w:r>
                </w:p>
              </w:tc>
            </w:tr>
            <w:tr w:rsidR="000D4DDF" w:rsidRPr="0096737F" w14:paraId="143F7240" w14:textId="77777777" w:rsidTr="004710EB">
              <w:trPr>
                <w:trHeight w:val="340"/>
              </w:trPr>
              <w:tc>
                <w:tcPr>
                  <w:tcW w:w="2835" w:type="dxa"/>
                  <w:tcBorders>
                    <w:top w:val="single" w:sz="8" w:space="0" w:color="auto"/>
                    <w:bottom w:val="single" w:sz="8" w:space="0" w:color="auto"/>
                  </w:tcBorders>
                  <w:vAlign w:val="center"/>
                </w:tcPr>
                <w:p w14:paraId="54F348DF" w14:textId="77777777" w:rsidR="000D4DDF" w:rsidRPr="0096737F" w:rsidRDefault="000D4DDF" w:rsidP="000D4DDF">
                  <w:pPr>
                    <w:pStyle w:val="BodyText"/>
                    <w:spacing w:after="0"/>
                    <w:jc w:val="center"/>
                  </w:pPr>
                  <w:r w:rsidRPr="0096737F">
                    <w:rPr>
                      <w:noProof/>
                    </w:rPr>
                    <w:drawing>
                      <wp:inline distT="0" distB="0" distL="0" distR="0" wp14:anchorId="62F2A416" wp14:editId="118DD4A9">
                        <wp:extent cx="255905" cy="1828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5905" cy="182880"/>
                                </a:xfrm>
                                <a:prstGeom prst="rect">
                                  <a:avLst/>
                                </a:prstGeom>
                                <a:noFill/>
                              </pic:spPr>
                            </pic:pic>
                          </a:graphicData>
                        </a:graphic>
                      </wp:inline>
                    </w:drawing>
                  </w:r>
                </w:p>
              </w:tc>
            </w:tr>
            <w:tr w:rsidR="000D4DDF" w:rsidRPr="0096737F" w14:paraId="0B71BE2B" w14:textId="77777777" w:rsidTr="004710EB">
              <w:trPr>
                <w:trHeight w:val="680"/>
              </w:trPr>
              <w:tc>
                <w:tcPr>
                  <w:tcW w:w="2835" w:type="dxa"/>
                  <w:tcBorders>
                    <w:top w:val="single" w:sz="8" w:space="0" w:color="auto"/>
                    <w:left w:val="single" w:sz="8" w:space="0" w:color="auto"/>
                    <w:bottom w:val="single" w:sz="8" w:space="0" w:color="auto"/>
                    <w:right w:val="single" w:sz="8" w:space="0" w:color="auto"/>
                  </w:tcBorders>
                  <w:vAlign w:val="center"/>
                </w:tcPr>
                <w:p w14:paraId="1758165A" w14:textId="77777777" w:rsidR="000D4DDF" w:rsidRDefault="009F378F" w:rsidP="000D4DDF">
                  <w:pPr>
                    <w:pStyle w:val="BodyText"/>
                    <w:spacing w:after="0"/>
                    <w:jc w:val="center"/>
                  </w:pPr>
                  <w:r>
                    <w:t>Chef</w:t>
                  </w:r>
                </w:p>
                <w:p w14:paraId="610EAF8E" w14:textId="00967755" w:rsidR="009F378F" w:rsidRPr="0096737F" w:rsidRDefault="009F378F" w:rsidP="000D4DDF">
                  <w:pPr>
                    <w:pStyle w:val="BodyText"/>
                    <w:spacing w:after="0"/>
                    <w:jc w:val="center"/>
                  </w:pPr>
                  <w:r>
                    <w:t>(ASO3)</w:t>
                  </w:r>
                </w:p>
              </w:tc>
            </w:tr>
          </w:tbl>
          <w:p w14:paraId="7E64F17C" w14:textId="79B694E0" w:rsidR="000D4DDF" w:rsidRPr="000D4DDF" w:rsidRDefault="000D4DDF" w:rsidP="000D4DDF">
            <w:pPr>
              <w:pStyle w:val="BodyText"/>
            </w:pPr>
            <w:r>
              <w:br/>
            </w:r>
          </w:p>
        </w:tc>
      </w:tr>
      <w:tr w:rsidR="002C0CDD" w14:paraId="416C65EB" w14:textId="77777777" w:rsidTr="76690D51">
        <w:tc>
          <w:tcPr>
            <w:tcW w:w="2410" w:type="dxa"/>
            <w:tcBorders>
              <w:top w:val="nil"/>
              <w:left w:val="nil"/>
              <w:bottom w:val="nil"/>
              <w:right w:val="nil"/>
            </w:tcBorders>
          </w:tcPr>
          <w:p w14:paraId="365A9454" w14:textId="0183B0FB" w:rsidR="002C0CDD" w:rsidRPr="002C0CDD" w:rsidRDefault="002C0CDD" w:rsidP="000D4DDF">
            <w:pPr>
              <w:rPr>
                <w:b/>
                <w:bCs/>
              </w:rPr>
            </w:pPr>
            <w:r w:rsidRPr="002C0CDD">
              <w:rPr>
                <w:b/>
                <w:bCs/>
              </w:rPr>
              <w:t>Branch</w:t>
            </w:r>
          </w:p>
        </w:tc>
        <w:tc>
          <w:tcPr>
            <w:tcW w:w="3822" w:type="dxa"/>
            <w:tcBorders>
              <w:top w:val="nil"/>
              <w:left w:val="nil"/>
              <w:bottom w:val="nil"/>
            </w:tcBorders>
          </w:tcPr>
          <w:p w14:paraId="4BF923A5" w14:textId="08DEAE4C" w:rsidR="002C0CDD" w:rsidRPr="002C0CDD" w:rsidRDefault="00945F11" w:rsidP="000D4DDF">
            <w:r>
              <w:t>Custodial Operations</w:t>
            </w:r>
          </w:p>
        </w:tc>
        <w:tc>
          <w:tcPr>
            <w:tcW w:w="3544" w:type="dxa"/>
            <w:vMerge/>
          </w:tcPr>
          <w:p w14:paraId="2FD96109" w14:textId="77777777" w:rsidR="002C0CDD" w:rsidRDefault="002C0CDD" w:rsidP="00E45888"/>
        </w:tc>
      </w:tr>
      <w:tr w:rsidR="002C0CDD" w14:paraId="57078F3E" w14:textId="77777777" w:rsidTr="76690D51">
        <w:tc>
          <w:tcPr>
            <w:tcW w:w="2410" w:type="dxa"/>
            <w:tcBorders>
              <w:top w:val="nil"/>
              <w:left w:val="nil"/>
              <w:bottom w:val="nil"/>
              <w:right w:val="nil"/>
            </w:tcBorders>
          </w:tcPr>
          <w:p w14:paraId="768EC56E" w14:textId="77F8A177" w:rsidR="002C0CDD" w:rsidRPr="002C0CDD" w:rsidRDefault="002C0CDD" w:rsidP="000D4DDF">
            <w:pPr>
              <w:rPr>
                <w:b/>
                <w:bCs/>
              </w:rPr>
            </w:pPr>
            <w:r w:rsidRPr="002C0CDD">
              <w:rPr>
                <w:b/>
                <w:bCs/>
              </w:rPr>
              <w:t>Position Number</w:t>
            </w:r>
          </w:p>
        </w:tc>
        <w:tc>
          <w:tcPr>
            <w:tcW w:w="3822" w:type="dxa"/>
            <w:tcBorders>
              <w:top w:val="nil"/>
              <w:left w:val="nil"/>
              <w:bottom w:val="nil"/>
            </w:tcBorders>
          </w:tcPr>
          <w:p w14:paraId="5E38FDBA" w14:textId="178659C4" w:rsidR="002C0CDD" w:rsidRDefault="002B0D2D" w:rsidP="000D4DDF">
            <w:r>
              <w:t>13750</w:t>
            </w:r>
          </w:p>
        </w:tc>
        <w:tc>
          <w:tcPr>
            <w:tcW w:w="3544" w:type="dxa"/>
            <w:vMerge/>
          </w:tcPr>
          <w:p w14:paraId="4B6AB0A5" w14:textId="77777777" w:rsidR="002C0CDD" w:rsidRDefault="002C0CDD" w:rsidP="00E45888"/>
        </w:tc>
      </w:tr>
      <w:tr w:rsidR="006D1333" w14:paraId="1CE5CFFA" w14:textId="77777777" w:rsidTr="76690D51">
        <w:tc>
          <w:tcPr>
            <w:tcW w:w="2410" w:type="dxa"/>
            <w:tcBorders>
              <w:top w:val="nil"/>
              <w:left w:val="nil"/>
              <w:bottom w:val="nil"/>
              <w:right w:val="nil"/>
            </w:tcBorders>
          </w:tcPr>
          <w:p w14:paraId="384FF3BF" w14:textId="7C50BF09" w:rsidR="006D1333" w:rsidRPr="002C0CDD" w:rsidRDefault="006D1333" w:rsidP="17ED4707">
            <w:r w:rsidRPr="17ED4707">
              <w:rPr>
                <w:b/>
                <w:bCs/>
              </w:rPr>
              <w:t>Position Title</w:t>
            </w:r>
            <w:r w:rsidR="6C617BF9" w:rsidRPr="17ED4707">
              <w:rPr>
                <w:b/>
                <w:bCs/>
              </w:rPr>
              <w:t xml:space="preserve"> </w:t>
            </w:r>
          </w:p>
        </w:tc>
        <w:tc>
          <w:tcPr>
            <w:tcW w:w="3822" w:type="dxa"/>
            <w:tcBorders>
              <w:top w:val="nil"/>
              <w:left w:val="nil"/>
              <w:bottom w:val="nil"/>
            </w:tcBorders>
          </w:tcPr>
          <w:p w14:paraId="6E46C1F2" w14:textId="6E3D1A0A" w:rsidR="006D1333" w:rsidRDefault="00945F11" w:rsidP="000D4DDF">
            <w:r>
              <w:t>C</w:t>
            </w:r>
            <w:r w:rsidR="00E34EE8">
              <w:t>hef</w:t>
            </w:r>
          </w:p>
        </w:tc>
        <w:tc>
          <w:tcPr>
            <w:tcW w:w="3544" w:type="dxa"/>
            <w:vMerge/>
          </w:tcPr>
          <w:p w14:paraId="2B8B5FC5" w14:textId="77777777" w:rsidR="006D1333" w:rsidRDefault="006D1333" w:rsidP="00E45888"/>
        </w:tc>
      </w:tr>
      <w:tr w:rsidR="002C0CDD" w14:paraId="469D146F" w14:textId="77777777" w:rsidTr="76690D51">
        <w:tc>
          <w:tcPr>
            <w:tcW w:w="2410" w:type="dxa"/>
            <w:tcBorders>
              <w:top w:val="nil"/>
              <w:left w:val="nil"/>
              <w:bottom w:val="nil"/>
              <w:right w:val="nil"/>
            </w:tcBorders>
          </w:tcPr>
          <w:p w14:paraId="580F2D8A" w14:textId="06B295F3" w:rsidR="002C0CDD" w:rsidRPr="002C0CDD" w:rsidRDefault="002C0CDD" w:rsidP="000D4DDF">
            <w:pPr>
              <w:rPr>
                <w:b/>
                <w:bCs/>
              </w:rPr>
            </w:pPr>
            <w:r w:rsidRPr="002C0CDD">
              <w:rPr>
                <w:b/>
                <w:bCs/>
              </w:rPr>
              <w:t>Classification</w:t>
            </w:r>
          </w:p>
        </w:tc>
        <w:tc>
          <w:tcPr>
            <w:tcW w:w="3822" w:type="dxa"/>
            <w:tcBorders>
              <w:top w:val="nil"/>
              <w:left w:val="nil"/>
              <w:bottom w:val="nil"/>
            </w:tcBorders>
          </w:tcPr>
          <w:p w14:paraId="5952F62D" w14:textId="4A25039C" w:rsidR="002C0CDD" w:rsidRDefault="009F378F" w:rsidP="000D4DDF">
            <w:r>
              <w:t>Administrative Services Officer 3 (</w:t>
            </w:r>
            <w:r w:rsidR="009A2E17">
              <w:t>ASO3</w:t>
            </w:r>
            <w:r>
              <w:t>)</w:t>
            </w:r>
          </w:p>
        </w:tc>
        <w:tc>
          <w:tcPr>
            <w:tcW w:w="3544" w:type="dxa"/>
            <w:vMerge/>
          </w:tcPr>
          <w:p w14:paraId="5EBAFD87" w14:textId="77777777" w:rsidR="002C0CDD" w:rsidRDefault="002C0CDD" w:rsidP="00E45888"/>
        </w:tc>
      </w:tr>
      <w:tr w:rsidR="002C0CDD" w14:paraId="64E39AF9" w14:textId="77777777" w:rsidTr="76690D51">
        <w:tc>
          <w:tcPr>
            <w:tcW w:w="2410" w:type="dxa"/>
            <w:tcBorders>
              <w:top w:val="nil"/>
              <w:left w:val="nil"/>
              <w:bottom w:val="nil"/>
              <w:right w:val="nil"/>
            </w:tcBorders>
          </w:tcPr>
          <w:p w14:paraId="3E1225D5" w14:textId="36CDC777" w:rsidR="002C0CDD" w:rsidRPr="002C0CDD" w:rsidRDefault="002C0CDD" w:rsidP="000D4DDF">
            <w:pPr>
              <w:rPr>
                <w:b/>
                <w:bCs/>
              </w:rPr>
            </w:pPr>
            <w:r w:rsidRPr="002C0CDD">
              <w:rPr>
                <w:b/>
                <w:bCs/>
              </w:rPr>
              <w:t>Location</w:t>
            </w:r>
          </w:p>
        </w:tc>
        <w:tc>
          <w:tcPr>
            <w:tcW w:w="3822" w:type="dxa"/>
            <w:tcBorders>
              <w:top w:val="nil"/>
              <w:left w:val="nil"/>
              <w:bottom w:val="nil"/>
            </w:tcBorders>
          </w:tcPr>
          <w:p w14:paraId="5942244F" w14:textId="6C19094A" w:rsidR="002C0CDD" w:rsidRPr="009F378F" w:rsidRDefault="00945F11" w:rsidP="000D4DDF">
            <w:r w:rsidRPr="009F378F">
              <w:t>Alexander Maconochie Centre</w:t>
            </w:r>
            <w:r w:rsidR="009F378F">
              <w:t xml:space="preserve"> (Hume ACT)</w:t>
            </w:r>
          </w:p>
        </w:tc>
        <w:tc>
          <w:tcPr>
            <w:tcW w:w="3544" w:type="dxa"/>
            <w:vMerge/>
          </w:tcPr>
          <w:p w14:paraId="5977D2EC" w14:textId="77777777" w:rsidR="002C0CDD" w:rsidRDefault="002C0CDD" w:rsidP="00E45888"/>
        </w:tc>
      </w:tr>
      <w:tr w:rsidR="002C0CDD" w14:paraId="6A40AA89" w14:textId="77777777" w:rsidTr="76690D51">
        <w:tc>
          <w:tcPr>
            <w:tcW w:w="2410" w:type="dxa"/>
            <w:tcBorders>
              <w:top w:val="nil"/>
              <w:left w:val="nil"/>
              <w:bottom w:val="nil"/>
              <w:right w:val="nil"/>
            </w:tcBorders>
          </w:tcPr>
          <w:p w14:paraId="2041AD1C" w14:textId="45E45B2E" w:rsidR="002C0CDD" w:rsidRPr="002C0CDD" w:rsidRDefault="002C0CDD" w:rsidP="000D4DDF">
            <w:pPr>
              <w:rPr>
                <w:b/>
                <w:bCs/>
              </w:rPr>
            </w:pPr>
            <w:r w:rsidRPr="002C0CDD">
              <w:rPr>
                <w:b/>
                <w:bCs/>
              </w:rPr>
              <w:t xml:space="preserve">Last Reviewed </w:t>
            </w:r>
          </w:p>
        </w:tc>
        <w:tc>
          <w:tcPr>
            <w:tcW w:w="3822" w:type="dxa"/>
            <w:tcBorders>
              <w:top w:val="nil"/>
              <w:left w:val="nil"/>
              <w:bottom w:val="nil"/>
            </w:tcBorders>
          </w:tcPr>
          <w:p w14:paraId="129ADA86" w14:textId="1B369AE1" w:rsidR="002C0CDD" w:rsidRPr="009F378F" w:rsidRDefault="0067779F" w:rsidP="000D4DDF">
            <w:r>
              <w:t>June 2026</w:t>
            </w:r>
          </w:p>
        </w:tc>
        <w:tc>
          <w:tcPr>
            <w:tcW w:w="3544" w:type="dxa"/>
            <w:vMerge/>
          </w:tcPr>
          <w:p w14:paraId="59BE07DE" w14:textId="77777777" w:rsidR="002C0CDD" w:rsidRDefault="002C0CDD" w:rsidP="00E45888"/>
        </w:tc>
      </w:tr>
    </w:tbl>
    <w:p w14:paraId="5A0E2296" w14:textId="77777777" w:rsidR="002C0CDD" w:rsidRDefault="002C0CDD" w:rsidP="00E45888"/>
    <w:p w14:paraId="0434E7CF" w14:textId="6AC0CF21" w:rsidR="176B6165" w:rsidRDefault="176B6165" w:rsidP="76690D51">
      <w:pPr>
        <w:spacing w:before="120" w:afterAutospacing="1"/>
        <w:rPr>
          <w:rFonts w:eastAsia="Calibri" w:cs="Calibri"/>
          <w:color w:val="000000" w:themeColor="text1"/>
        </w:rPr>
      </w:pPr>
      <w:r w:rsidRPr="76690D51">
        <w:rPr>
          <w:rFonts w:eastAsia="Calibri" w:cs="Calibri"/>
          <w:color w:val="000000" w:themeColor="text1"/>
        </w:rPr>
        <w:t>The Australian Capital Territory Public Service (ACTPS) is a values-based organisation where all employees are expected to embody the prescribed core values of respect, integrity, collaboration and innovation, as well as demonstrate the related signature behaviours.</w:t>
      </w:r>
    </w:p>
    <w:p w14:paraId="27FF2F67" w14:textId="77777777" w:rsidR="002A43D2" w:rsidRPr="00423241" w:rsidRDefault="002A43D2" w:rsidP="00460753">
      <w:pPr>
        <w:pStyle w:val="Heading1"/>
      </w:pPr>
      <w:r>
        <w:t>DIRECTORATE OVERVIEW</w:t>
      </w:r>
    </w:p>
    <w:p w14:paraId="5182FD20" w14:textId="77777777" w:rsidR="008C4A7D" w:rsidRDefault="008C4A7D" w:rsidP="008C4A7D">
      <w:pPr>
        <w:pStyle w:val="Normal0"/>
        <w:pBdr>
          <w:top w:val="nil"/>
          <w:left w:val="nil"/>
          <w:bottom w:val="nil"/>
          <w:right w:val="nil"/>
          <w:between w:val="nil"/>
        </w:pBdr>
        <w:spacing w:before="0" w:after="120"/>
        <w:jc w:val="both"/>
        <w:rPr>
          <w:rFonts w:eastAsia="Calibri" w:cs="Calibri"/>
          <w:color w:val="000000" w:themeColor="text1"/>
          <w:szCs w:val="24"/>
        </w:rPr>
      </w:pPr>
      <w:r w:rsidRPr="76690D51">
        <w:rPr>
          <w:rFonts w:eastAsia="Calibri" w:cs="Calibri"/>
          <w:color w:val="000000" w:themeColor="text1"/>
          <w:szCs w:val="24"/>
        </w:rPr>
        <w:t xml:space="preserve">The Justice and Community Safety Directorate (the Directorate) seeks to maintain a safe, just and resilient and inclusive community.  </w:t>
      </w:r>
    </w:p>
    <w:p w14:paraId="2935871F" w14:textId="77777777" w:rsidR="008C4A7D" w:rsidRDefault="008C4A7D" w:rsidP="008C4A7D">
      <w:pPr>
        <w:pBdr>
          <w:top w:val="nil"/>
          <w:left w:val="nil"/>
          <w:bottom w:val="nil"/>
          <w:right w:val="nil"/>
          <w:between w:val="nil"/>
        </w:pBdr>
        <w:spacing w:before="200" w:after="200"/>
        <w:jc w:val="both"/>
        <w:rPr>
          <w:rStyle w:val="CommentReference"/>
          <w:rFonts w:eastAsia="Calibri" w:cs="Calibri"/>
          <w:color w:val="000000" w:themeColor="text1"/>
          <w:sz w:val="24"/>
          <w:szCs w:val="24"/>
        </w:rPr>
      </w:pPr>
      <w:r w:rsidRPr="76690D51">
        <w:rPr>
          <w:rStyle w:val="CommentReference"/>
          <w:rFonts w:eastAsia="Calibri" w:cs="Calibri"/>
          <w:color w:val="000000" w:themeColor="text1"/>
          <w:sz w:val="24"/>
          <w:szCs w:val="24"/>
        </w:rPr>
        <w:t>Our purpose is to continuously improve the wellbeing of our community by delivering responsive justice and community safety services that:</w:t>
      </w:r>
    </w:p>
    <w:p w14:paraId="058D8995" w14:textId="77777777" w:rsidR="008C4A7D" w:rsidRDefault="008C4A7D" w:rsidP="008C4A7D">
      <w:pPr>
        <w:pStyle w:val="BSbullet1"/>
        <w:numPr>
          <w:ilvl w:val="0"/>
          <w:numId w:val="12"/>
        </w:numPr>
        <w:pBdr>
          <w:top w:val="nil"/>
          <w:left w:val="nil"/>
          <w:bottom w:val="nil"/>
          <w:right w:val="nil"/>
          <w:between w:val="nil"/>
        </w:pBdr>
        <w:tabs>
          <w:tab w:val="left" w:pos="720"/>
        </w:tabs>
        <w:spacing w:before="120" w:after="0"/>
        <w:ind w:right="113"/>
        <w:rPr>
          <w:rFonts w:eastAsia="Calibri" w:cs="Calibri"/>
          <w:color w:val="000000" w:themeColor="text1"/>
        </w:rPr>
      </w:pPr>
      <w:r w:rsidRPr="76690D51">
        <w:rPr>
          <w:rFonts w:eastAsia="Calibri" w:cs="Calibri"/>
          <w:color w:val="000000" w:themeColor="text1"/>
        </w:rPr>
        <w:t xml:space="preserve">Maintain the rule of law and support a democratic </w:t>
      </w:r>
      <w:proofErr w:type="gramStart"/>
      <w:r w:rsidRPr="76690D51">
        <w:rPr>
          <w:rFonts w:eastAsia="Calibri" w:cs="Calibri"/>
          <w:color w:val="000000" w:themeColor="text1"/>
        </w:rPr>
        <w:t>society;</w:t>
      </w:r>
      <w:proofErr w:type="gramEnd"/>
    </w:p>
    <w:p w14:paraId="21E3BA06" w14:textId="77777777" w:rsidR="008C4A7D" w:rsidRDefault="008C4A7D" w:rsidP="008C4A7D">
      <w:pPr>
        <w:pStyle w:val="BSbullet1"/>
        <w:numPr>
          <w:ilvl w:val="0"/>
          <w:numId w:val="12"/>
        </w:numPr>
        <w:pBdr>
          <w:top w:val="nil"/>
          <w:left w:val="nil"/>
          <w:bottom w:val="nil"/>
          <w:right w:val="nil"/>
          <w:between w:val="nil"/>
        </w:pBdr>
        <w:tabs>
          <w:tab w:val="left" w:pos="720"/>
        </w:tabs>
        <w:spacing w:before="120" w:after="0"/>
        <w:ind w:right="113"/>
        <w:rPr>
          <w:rFonts w:eastAsia="Calibri" w:cs="Calibri"/>
          <w:color w:val="000000" w:themeColor="text1"/>
        </w:rPr>
      </w:pPr>
      <w:r w:rsidRPr="76690D51">
        <w:rPr>
          <w:rFonts w:eastAsia="Calibri" w:cs="Calibri"/>
          <w:color w:val="000000" w:themeColor="text1"/>
        </w:rPr>
        <w:t xml:space="preserve">Strengthens community </w:t>
      </w:r>
      <w:proofErr w:type="gramStart"/>
      <w:r w:rsidRPr="76690D51">
        <w:rPr>
          <w:rFonts w:eastAsia="Calibri" w:cs="Calibri"/>
          <w:color w:val="000000" w:themeColor="text1"/>
        </w:rPr>
        <w:t>safety;</w:t>
      </w:r>
      <w:proofErr w:type="gramEnd"/>
    </w:p>
    <w:p w14:paraId="3864480E" w14:textId="77777777" w:rsidR="008C4A7D" w:rsidRDefault="008C4A7D" w:rsidP="008C4A7D">
      <w:pPr>
        <w:pStyle w:val="BSbullet1"/>
        <w:numPr>
          <w:ilvl w:val="0"/>
          <w:numId w:val="12"/>
        </w:numPr>
        <w:pBdr>
          <w:top w:val="nil"/>
          <w:left w:val="nil"/>
          <w:bottom w:val="nil"/>
          <w:right w:val="nil"/>
          <w:between w:val="nil"/>
        </w:pBdr>
        <w:tabs>
          <w:tab w:val="left" w:pos="720"/>
        </w:tabs>
        <w:spacing w:before="120" w:after="0"/>
        <w:ind w:right="113"/>
        <w:rPr>
          <w:rFonts w:eastAsia="Calibri" w:cs="Calibri"/>
          <w:color w:val="000000" w:themeColor="text1"/>
        </w:rPr>
      </w:pPr>
      <w:r w:rsidRPr="76690D51">
        <w:rPr>
          <w:rFonts w:eastAsia="Calibri" w:cs="Calibri"/>
          <w:color w:val="000000" w:themeColor="text1"/>
        </w:rPr>
        <w:t xml:space="preserve">Protects people’s legal and human rights and </w:t>
      </w:r>
      <w:proofErr w:type="gramStart"/>
      <w:r w:rsidRPr="76690D51">
        <w:rPr>
          <w:rFonts w:eastAsia="Calibri" w:cs="Calibri"/>
          <w:color w:val="000000" w:themeColor="text1"/>
        </w:rPr>
        <w:t>interests;</w:t>
      </w:r>
      <w:proofErr w:type="gramEnd"/>
      <w:r w:rsidRPr="76690D51">
        <w:rPr>
          <w:rFonts w:eastAsia="Calibri" w:cs="Calibri"/>
          <w:color w:val="000000" w:themeColor="text1"/>
        </w:rPr>
        <w:t xml:space="preserve"> </w:t>
      </w:r>
    </w:p>
    <w:p w14:paraId="7A2D0CAF" w14:textId="77777777" w:rsidR="008C4A7D" w:rsidRDefault="008C4A7D" w:rsidP="008C4A7D">
      <w:pPr>
        <w:pStyle w:val="BSbullet1"/>
        <w:numPr>
          <w:ilvl w:val="0"/>
          <w:numId w:val="12"/>
        </w:numPr>
        <w:pBdr>
          <w:top w:val="nil"/>
          <w:left w:val="nil"/>
          <w:bottom w:val="nil"/>
          <w:right w:val="nil"/>
          <w:between w:val="nil"/>
        </w:pBdr>
        <w:tabs>
          <w:tab w:val="left" w:pos="720"/>
        </w:tabs>
        <w:spacing w:before="120" w:after="0"/>
        <w:ind w:right="113"/>
        <w:rPr>
          <w:rFonts w:eastAsia="Calibri" w:cs="Calibri"/>
          <w:color w:val="000000" w:themeColor="text1"/>
        </w:rPr>
      </w:pPr>
      <w:r w:rsidRPr="76690D51">
        <w:rPr>
          <w:rFonts w:eastAsia="Calibri" w:cs="Calibri"/>
          <w:color w:val="000000" w:themeColor="text1"/>
        </w:rPr>
        <w:t xml:space="preserve">Cares for and supporting people who are at a higher risk of </w:t>
      </w:r>
      <w:proofErr w:type="gramStart"/>
      <w:r w:rsidRPr="76690D51">
        <w:rPr>
          <w:rFonts w:eastAsia="Calibri" w:cs="Calibri"/>
          <w:color w:val="000000" w:themeColor="text1"/>
        </w:rPr>
        <w:t>vulnerability;</w:t>
      </w:r>
      <w:proofErr w:type="gramEnd"/>
      <w:r w:rsidRPr="76690D51">
        <w:rPr>
          <w:rFonts w:eastAsia="Calibri" w:cs="Calibri"/>
          <w:color w:val="000000" w:themeColor="text1"/>
        </w:rPr>
        <w:t xml:space="preserve">  </w:t>
      </w:r>
    </w:p>
    <w:p w14:paraId="2D4CA058" w14:textId="77777777" w:rsidR="008C4A7D" w:rsidRDefault="008C4A7D" w:rsidP="008C4A7D">
      <w:pPr>
        <w:pStyle w:val="BSbullet1"/>
        <w:numPr>
          <w:ilvl w:val="0"/>
          <w:numId w:val="12"/>
        </w:numPr>
        <w:pBdr>
          <w:top w:val="nil"/>
          <w:left w:val="nil"/>
          <w:bottom w:val="nil"/>
          <w:right w:val="nil"/>
          <w:between w:val="nil"/>
        </w:pBdr>
        <w:tabs>
          <w:tab w:val="left" w:pos="720"/>
        </w:tabs>
        <w:spacing w:before="120" w:after="0"/>
        <w:ind w:right="113"/>
        <w:rPr>
          <w:rFonts w:eastAsia="Calibri" w:cs="Calibri"/>
          <w:color w:val="000000" w:themeColor="text1"/>
        </w:rPr>
      </w:pPr>
      <w:r w:rsidRPr="76690D51">
        <w:rPr>
          <w:rFonts w:eastAsia="Calibri" w:cs="Calibri"/>
          <w:color w:val="000000" w:themeColor="text1"/>
        </w:rPr>
        <w:t xml:space="preserve">Enhances timely access to </w:t>
      </w:r>
      <w:proofErr w:type="gramStart"/>
      <w:r w:rsidRPr="76690D51">
        <w:rPr>
          <w:rFonts w:eastAsia="Calibri" w:cs="Calibri"/>
          <w:color w:val="000000" w:themeColor="text1"/>
        </w:rPr>
        <w:t>justice;</w:t>
      </w:r>
      <w:proofErr w:type="gramEnd"/>
      <w:r w:rsidRPr="76690D51">
        <w:rPr>
          <w:rFonts w:eastAsia="Calibri" w:cs="Calibri"/>
          <w:color w:val="000000" w:themeColor="text1"/>
        </w:rPr>
        <w:t xml:space="preserve"> </w:t>
      </w:r>
    </w:p>
    <w:p w14:paraId="6FB012BA" w14:textId="77777777" w:rsidR="008C4A7D" w:rsidRDefault="008C4A7D" w:rsidP="008C4A7D">
      <w:pPr>
        <w:pStyle w:val="BSbullet1"/>
        <w:numPr>
          <w:ilvl w:val="0"/>
          <w:numId w:val="12"/>
        </w:numPr>
        <w:pBdr>
          <w:top w:val="nil"/>
          <w:left w:val="nil"/>
          <w:bottom w:val="nil"/>
          <w:right w:val="nil"/>
          <w:between w:val="nil"/>
        </w:pBdr>
        <w:tabs>
          <w:tab w:val="left" w:pos="720"/>
        </w:tabs>
        <w:spacing w:before="120" w:after="0"/>
        <w:ind w:right="113"/>
        <w:rPr>
          <w:rFonts w:eastAsia="Calibri" w:cs="Calibri"/>
          <w:color w:val="000000" w:themeColor="text1"/>
        </w:rPr>
      </w:pPr>
      <w:r w:rsidRPr="76690D51">
        <w:rPr>
          <w:rFonts w:eastAsia="Calibri" w:cs="Calibri"/>
          <w:color w:val="000000" w:themeColor="text1"/>
        </w:rPr>
        <w:t xml:space="preserve">Builds community and business resilience to emergencies and disasters/disruptions; and </w:t>
      </w:r>
    </w:p>
    <w:p w14:paraId="50CB63B4" w14:textId="77777777" w:rsidR="008C4A7D" w:rsidRDefault="008C4A7D" w:rsidP="008C4A7D">
      <w:pPr>
        <w:pStyle w:val="BSbullet1"/>
        <w:numPr>
          <w:ilvl w:val="0"/>
          <w:numId w:val="12"/>
        </w:numPr>
        <w:pBdr>
          <w:top w:val="nil"/>
          <w:left w:val="nil"/>
          <w:bottom w:val="nil"/>
          <w:right w:val="nil"/>
          <w:between w:val="nil"/>
        </w:pBdr>
        <w:tabs>
          <w:tab w:val="left" w:pos="720"/>
        </w:tabs>
        <w:spacing w:before="120" w:after="0"/>
        <w:ind w:right="113"/>
        <w:rPr>
          <w:rFonts w:eastAsia="Calibri" w:cs="Calibri"/>
          <w:color w:val="000000" w:themeColor="text1"/>
        </w:rPr>
      </w:pPr>
      <w:r w:rsidRPr="76690D51">
        <w:rPr>
          <w:rFonts w:eastAsia="Calibri" w:cs="Calibri"/>
          <w:color w:val="000000" w:themeColor="text1"/>
        </w:rPr>
        <w:t>Supports formal partnerships and shared decision making with First Nations Peoples.</w:t>
      </w:r>
    </w:p>
    <w:p w14:paraId="25BCCD3B" w14:textId="77777777" w:rsidR="008C4A7D" w:rsidRDefault="008C4A7D" w:rsidP="008C4A7D">
      <w:pPr>
        <w:pStyle w:val="Normal0"/>
        <w:pBdr>
          <w:top w:val="nil"/>
          <w:left w:val="nil"/>
          <w:bottom w:val="nil"/>
          <w:right w:val="nil"/>
          <w:between w:val="nil"/>
          <w:bar w:val="nil"/>
        </w:pBdr>
        <w:spacing w:after="0"/>
        <w:jc w:val="both"/>
        <w:rPr>
          <w:color w:val="0070C0"/>
        </w:rPr>
      </w:pPr>
      <w:r>
        <w:t xml:space="preserve">We will invest in the capability of our people, and we will support them to deliver innovative and sustainable services for our ACT Community.  </w:t>
      </w:r>
    </w:p>
    <w:p w14:paraId="571A05EE" w14:textId="77777777" w:rsidR="008C4A7D" w:rsidRDefault="008C4A7D" w:rsidP="008C4A7D">
      <w:pPr>
        <w:pStyle w:val="Normal0"/>
        <w:pBdr>
          <w:top w:val="nil"/>
          <w:left w:val="nil"/>
          <w:bottom w:val="nil"/>
          <w:right w:val="nil"/>
          <w:between w:val="nil"/>
        </w:pBdr>
        <w:spacing w:after="0"/>
        <w:jc w:val="both"/>
      </w:pPr>
      <w:r>
        <w:t xml:space="preserve">We will do this by demonstrating strong public sector values and behaviours; we will be community minded; legal and human rights focussed; inclusive and diverse; passionate about our work and we will listen to and genuinely engage with our stakeholders.  </w:t>
      </w:r>
    </w:p>
    <w:p w14:paraId="062525CC" w14:textId="77777777" w:rsidR="008C4A7D" w:rsidRDefault="008C4A7D" w:rsidP="008C4A7D">
      <w:pPr>
        <w:pStyle w:val="BodyText"/>
        <w:pBdr>
          <w:top w:val="nil"/>
          <w:left w:val="nil"/>
          <w:bottom w:val="nil"/>
          <w:right w:val="nil"/>
          <w:between w:val="nil"/>
        </w:pBdr>
        <w:spacing w:after="0" w:line="120" w:lineRule="auto"/>
        <w:rPr>
          <w:rFonts w:eastAsia="Calibri" w:cs="Calibri"/>
          <w:color w:val="000000" w:themeColor="text1"/>
        </w:rPr>
      </w:pPr>
    </w:p>
    <w:p w14:paraId="0768CEDE" w14:textId="4B3D34F3" w:rsidR="008C4A7D" w:rsidRDefault="008C4A7D" w:rsidP="008C4A7D">
      <w:pPr>
        <w:pStyle w:val="BodyText"/>
        <w:pBdr>
          <w:top w:val="nil"/>
          <w:left w:val="nil"/>
          <w:bottom w:val="nil"/>
          <w:right w:val="nil"/>
          <w:between w:val="nil"/>
        </w:pBdr>
        <w:spacing w:afterAutospacing="1"/>
        <w:rPr>
          <w:rFonts w:eastAsia="Calibri" w:cs="Calibri"/>
          <w:color w:val="000000" w:themeColor="text1"/>
        </w:rPr>
      </w:pPr>
      <w:r w:rsidRPr="76690D51">
        <w:rPr>
          <w:rFonts w:eastAsia="Calibri" w:cs="Calibri"/>
          <w:color w:val="000000" w:themeColor="text1"/>
        </w:rPr>
        <w:t>The Directorate advises and supports the following ministerial portfolios:</w:t>
      </w:r>
    </w:p>
    <w:p w14:paraId="5AD4CCA0" w14:textId="77777777" w:rsidR="008C4A7D" w:rsidRDefault="008C4A7D" w:rsidP="008C4A7D">
      <w:pPr>
        <w:pStyle w:val="BodyText"/>
        <w:numPr>
          <w:ilvl w:val="0"/>
          <w:numId w:val="10"/>
        </w:numPr>
        <w:spacing w:after="60"/>
        <w:rPr>
          <w:rFonts w:eastAsia="Calibri" w:cs="Calibri"/>
          <w:color w:val="000000" w:themeColor="text1"/>
        </w:rPr>
      </w:pPr>
      <w:r w:rsidRPr="76690D51">
        <w:rPr>
          <w:rFonts w:eastAsia="Calibri" w:cs="Calibri"/>
          <w:color w:val="000000" w:themeColor="text1"/>
        </w:rPr>
        <w:t>Chief Minister</w:t>
      </w:r>
    </w:p>
    <w:p w14:paraId="30BAF5E2" w14:textId="77777777" w:rsidR="008C4A7D" w:rsidRDefault="008C4A7D" w:rsidP="008C4A7D">
      <w:pPr>
        <w:pStyle w:val="BodyText"/>
        <w:numPr>
          <w:ilvl w:val="0"/>
          <w:numId w:val="10"/>
        </w:numPr>
        <w:spacing w:after="60"/>
        <w:rPr>
          <w:rFonts w:eastAsia="Calibri" w:cs="Calibri"/>
          <w:color w:val="000000" w:themeColor="text1"/>
        </w:rPr>
      </w:pPr>
      <w:r w:rsidRPr="76690D51">
        <w:rPr>
          <w:rFonts w:eastAsia="Calibri" w:cs="Calibri"/>
          <w:color w:val="000000" w:themeColor="text1"/>
        </w:rPr>
        <w:t>Attorney-General</w:t>
      </w:r>
    </w:p>
    <w:p w14:paraId="0F77BE30" w14:textId="77777777" w:rsidR="008C4A7D" w:rsidRDefault="008C4A7D" w:rsidP="008C4A7D">
      <w:pPr>
        <w:pStyle w:val="BodyText"/>
        <w:numPr>
          <w:ilvl w:val="0"/>
          <w:numId w:val="10"/>
        </w:numPr>
        <w:spacing w:after="60"/>
        <w:rPr>
          <w:rFonts w:eastAsia="Calibri" w:cs="Calibri"/>
          <w:color w:val="000000" w:themeColor="text1"/>
        </w:rPr>
      </w:pPr>
      <w:r>
        <w:rPr>
          <w:rFonts w:eastAsia="Calibri" w:cs="Calibri"/>
          <w:color w:val="000000" w:themeColor="text1"/>
        </w:rPr>
        <w:t>Manager of Government Business</w:t>
      </w:r>
    </w:p>
    <w:p w14:paraId="7FC7FE2B" w14:textId="77777777" w:rsidR="008C4A7D" w:rsidRDefault="008C4A7D" w:rsidP="008C4A7D">
      <w:pPr>
        <w:pStyle w:val="BodyText"/>
        <w:numPr>
          <w:ilvl w:val="0"/>
          <w:numId w:val="10"/>
        </w:numPr>
        <w:spacing w:after="60"/>
        <w:rPr>
          <w:rFonts w:eastAsia="Calibri" w:cs="Calibri"/>
          <w:color w:val="000000" w:themeColor="text1"/>
        </w:rPr>
      </w:pPr>
      <w:r w:rsidRPr="76690D51">
        <w:rPr>
          <w:rFonts w:eastAsia="Calibri" w:cs="Calibri"/>
          <w:color w:val="000000" w:themeColor="text1"/>
        </w:rPr>
        <w:t>Minister for Gaming</w:t>
      </w:r>
      <w:r>
        <w:rPr>
          <w:rFonts w:eastAsia="Calibri" w:cs="Calibri"/>
          <w:color w:val="000000" w:themeColor="text1"/>
        </w:rPr>
        <w:t xml:space="preserve"> Reform</w:t>
      </w:r>
    </w:p>
    <w:p w14:paraId="366EA372" w14:textId="77777777" w:rsidR="008C4A7D" w:rsidRDefault="008C4A7D" w:rsidP="008C4A7D">
      <w:pPr>
        <w:pStyle w:val="BodyText"/>
        <w:numPr>
          <w:ilvl w:val="0"/>
          <w:numId w:val="10"/>
        </w:numPr>
        <w:spacing w:after="60"/>
        <w:rPr>
          <w:rFonts w:eastAsia="Calibri" w:cs="Calibri"/>
          <w:color w:val="000000" w:themeColor="text1"/>
        </w:rPr>
      </w:pPr>
      <w:r>
        <w:rPr>
          <w:rFonts w:eastAsia="Calibri" w:cs="Calibri"/>
          <w:color w:val="000000" w:themeColor="text1"/>
        </w:rPr>
        <w:t>Minister for City and Government Services</w:t>
      </w:r>
    </w:p>
    <w:p w14:paraId="4D810E93" w14:textId="77777777" w:rsidR="008C4A7D" w:rsidRDefault="008C4A7D" w:rsidP="008C4A7D">
      <w:pPr>
        <w:pStyle w:val="BodyText"/>
        <w:numPr>
          <w:ilvl w:val="0"/>
          <w:numId w:val="10"/>
        </w:numPr>
        <w:spacing w:after="60"/>
        <w:rPr>
          <w:rFonts w:eastAsia="Calibri" w:cs="Calibri"/>
          <w:color w:val="000000" w:themeColor="text1"/>
        </w:rPr>
      </w:pPr>
      <w:r>
        <w:rPr>
          <w:rFonts w:eastAsia="Calibri" w:cs="Calibri"/>
          <w:color w:val="000000" w:themeColor="text1"/>
        </w:rPr>
        <w:t>Minister for Night-Time Economy</w:t>
      </w:r>
    </w:p>
    <w:p w14:paraId="6B190626" w14:textId="77777777" w:rsidR="008C4A7D" w:rsidRDefault="008C4A7D" w:rsidP="008C4A7D">
      <w:pPr>
        <w:pStyle w:val="BodyText"/>
        <w:numPr>
          <w:ilvl w:val="0"/>
          <w:numId w:val="10"/>
        </w:numPr>
        <w:spacing w:after="60"/>
        <w:rPr>
          <w:rFonts w:eastAsia="Calibri" w:cs="Calibri"/>
          <w:color w:val="000000" w:themeColor="text1"/>
        </w:rPr>
      </w:pPr>
      <w:r w:rsidRPr="76690D51">
        <w:rPr>
          <w:rFonts w:eastAsia="Calibri" w:cs="Calibri"/>
          <w:color w:val="000000" w:themeColor="text1"/>
        </w:rPr>
        <w:t>Minister for Police</w:t>
      </w:r>
      <w:r>
        <w:rPr>
          <w:rFonts w:eastAsia="Calibri" w:cs="Calibri"/>
          <w:color w:val="000000" w:themeColor="text1"/>
        </w:rPr>
        <w:t xml:space="preserve">, Fire and Emergency Services </w:t>
      </w:r>
    </w:p>
    <w:p w14:paraId="3A0DDD76" w14:textId="77777777" w:rsidR="008C4A7D" w:rsidRDefault="008C4A7D" w:rsidP="008C4A7D">
      <w:pPr>
        <w:pStyle w:val="BodyText"/>
        <w:numPr>
          <w:ilvl w:val="0"/>
          <w:numId w:val="10"/>
        </w:numPr>
        <w:spacing w:after="60"/>
        <w:rPr>
          <w:rFonts w:eastAsia="Calibri" w:cs="Calibri"/>
          <w:color w:val="000000" w:themeColor="text1"/>
        </w:rPr>
      </w:pPr>
      <w:r w:rsidRPr="76690D51">
        <w:rPr>
          <w:rFonts w:eastAsia="Calibri" w:cs="Calibri"/>
          <w:color w:val="000000" w:themeColor="text1"/>
        </w:rPr>
        <w:t xml:space="preserve">Minister for Corrections </w:t>
      </w:r>
    </w:p>
    <w:p w14:paraId="40F5C2DF" w14:textId="77777777" w:rsidR="008C4A7D" w:rsidRDefault="008C4A7D" w:rsidP="008C4A7D">
      <w:pPr>
        <w:pStyle w:val="BodyText"/>
        <w:numPr>
          <w:ilvl w:val="0"/>
          <w:numId w:val="10"/>
        </w:numPr>
        <w:spacing w:after="60"/>
        <w:rPr>
          <w:rFonts w:eastAsia="Calibri" w:cs="Calibri"/>
          <w:color w:val="000000" w:themeColor="text1"/>
        </w:rPr>
      </w:pPr>
      <w:r>
        <w:rPr>
          <w:rFonts w:eastAsia="Calibri" w:cs="Calibri"/>
          <w:color w:val="000000" w:themeColor="text1"/>
        </w:rPr>
        <w:t xml:space="preserve">Minister for Women </w:t>
      </w:r>
    </w:p>
    <w:p w14:paraId="28BC8BF3" w14:textId="77777777" w:rsidR="008C4A7D" w:rsidRDefault="008C4A7D" w:rsidP="008C4A7D">
      <w:pPr>
        <w:pStyle w:val="BodyText"/>
        <w:numPr>
          <w:ilvl w:val="0"/>
          <w:numId w:val="10"/>
        </w:numPr>
        <w:spacing w:after="60"/>
        <w:rPr>
          <w:rFonts w:eastAsia="Calibri" w:cs="Calibri"/>
          <w:color w:val="000000" w:themeColor="text1"/>
        </w:rPr>
      </w:pPr>
      <w:r w:rsidRPr="00591467">
        <w:rPr>
          <w:rFonts w:eastAsia="Calibri" w:cs="Calibri"/>
          <w:color w:val="000000" w:themeColor="text1"/>
        </w:rPr>
        <w:t xml:space="preserve">Minister for Prevention of Family and Domestic Violence </w:t>
      </w:r>
    </w:p>
    <w:p w14:paraId="06C7AD1D" w14:textId="7CBE39CE" w:rsidR="008C4A7D" w:rsidRPr="008C4A7D" w:rsidRDefault="008C4A7D" w:rsidP="008C4A7D">
      <w:pPr>
        <w:pStyle w:val="BodyText"/>
        <w:numPr>
          <w:ilvl w:val="0"/>
          <w:numId w:val="10"/>
        </w:numPr>
        <w:spacing w:after="60"/>
        <w:rPr>
          <w:rFonts w:eastAsia="Calibri" w:cs="Calibri"/>
          <w:color w:val="000000" w:themeColor="text1"/>
        </w:rPr>
      </w:pPr>
      <w:r w:rsidRPr="008C4A7D">
        <w:rPr>
          <w:rFonts w:eastAsia="Calibri" w:cs="Calibri"/>
          <w:bCs/>
          <w:color w:val="000000" w:themeColor="text1"/>
          <w:szCs w:val="22"/>
        </w:rPr>
        <w:t>Minister for Human Rights</w:t>
      </w:r>
    </w:p>
    <w:p w14:paraId="2E63F6D5" w14:textId="77777777" w:rsidR="008C4A7D" w:rsidRPr="008C4A7D" w:rsidRDefault="008C4A7D" w:rsidP="008C4A7D">
      <w:pPr>
        <w:pStyle w:val="BodyText"/>
        <w:spacing w:after="0" w:line="120" w:lineRule="auto"/>
        <w:rPr>
          <w:rFonts w:eastAsia="Calibri" w:cs="Calibri"/>
          <w:color w:val="000000" w:themeColor="text1"/>
        </w:rPr>
      </w:pPr>
    </w:p>
    <w:p w14:paraId="05677FF9" w14:textId="5A22DEBC" w:rsidR="002A43D2" w:rsidRPr="00423241" w:rsidRDefault="002D7380" w:rsidP="008C4A7D">
      <w:pPr>
        <w:pStyle w:val="Heading1"/>
      </w:pPr>
      <w:r>
        <w:t>BUSINESS UNIT/AGENCY</w:t>
      </w:r>
      <w:r w:rsidR="002A43D2">
        <w:t xml:space="preserve"> OVERVIEW</w:t>
      </w:r>
    </w:p>
    <w:p w14:paraId="003C6E25" w14:textId="77777777" w:rsidR="00945F11" w:rsidRDefault="00945F11" w:rsidP="00945F11">
      <w:pPr>
        <w:spacing w:after="240"/>
        <w:jc w:val="both"/>
        <w:rPr>
          <w:noProof/>
        </w:rPr>
      </w:pPr>
      <w:r>
        <w:rPr>
          <w:noProof/>
        </w:rPr>
        <w:t xml:space="preserve">ACT Corrective Services is a part of the Justice and Community Safety Directorate, which delivers and contributes to upholding the rule of law, the Westminister style of democratic government and the principles of fairness, equity and tolerance in the relationship between the government and our community. </w:t>
      </w:r>
    </w:p>
    <w:p w14:paraId="295A4315" w14:textId="77777777" w:rsidR="00945F11" w:rsidRPr="009304B4" w:rsidRDefault="00945F11" w:rsidP="00945F11">
      <w:pPr>
        <w:spacing w:after="240"/>
        <w:rPr>
          <w:b/>
          <w:noProof/>
          <w:sz w:val="28"/>
          <w:szCs w:val="28"/>
        </w:rPr>
      </w:pPr>
      <w:r w:rsidRPr="00775956">
        <w:rPr>
          <w:b/>
          <w:noProof/>
          <w:sz w:val="28"/>
          <w:szCs w:val="28"/>
        </w:rPr>
        <w:t xml:space="preserve">Our Values:    </w:t>
      </w:r>
      <w:r w:rsidRPr="009304B4">
        <w:rPr>
          <w:b/>
          <w:noProof/>
          <w:sz w:val="28"/>
          <w:szCs w:val="28"/>
        </w:rPr>
        <w:t xml:space="preserve">  Respect | Integrity | Collaboration | Innovation | Dignity</w:t>
      </w:r>
    </w:p>
    <w:p w14:paraId="06CC349B" w14:textId="77777777" w:rsidR="00945F11" w:rsidRDefault="00945F11" w:rsidP="00945F11">
      <w:pPr>
        <w:tabs>
          <w:tab w:val="left" w:pos="1843"/>
        </w:tabs>
        <w:spacing w:after="240"/>
        <w:rPr>
          <w:noProof/>
        </w:rPr>
      </w:pPr>
      <w:r w:rsidRPr="00A238DE">
        <w:rPr>
          <w:b/>
          <w:noProof/>
          <w:sz w:val="28"/>
          <w:szCs w:val="28"/>
        </w:rPr>
        <w:t>Our Vision:</w:t>
      </w:r>
      <w:r>
        <w:rPr>
          <w:b/>
          <w:noProof/>
          <w:color w:val="1F497D"/>
          <w:sz w:val="28"/>
          <w:szCs w:val="28"/>
        </w:rPr>
        <w:t xml:space="preserve">       </w:t>
      </w:r>
      <w:r w:rsidRPr="00B82753">
        <w:rPr>
          <w:noProof/>
        </w:rPr>
        <w:t>To be recognised as a leader in the provision of effective Corrective Services which positively change lives, reduce re-offending and prevent future victims.</w:t>
      </w:r>
    </w:p>
    <w:p w14:paraId="630AD41B" w14:textId="77777777" w:rsidR="00945F11" w:rsidRPr="000F359E" w:rsidRDefault="00945F11" w:rsidP="00945F11">
      <w:pPr>
        <w:rPr>
          <w:noProof/>
          <w:color w:val="1F3864"/>
        </w:rPr>
      </w:pPr>
      <w:r w:rsidRPr="00A238DE">
        <w:rPr>
          <w:b/>
          <w:noProof/>
          <w:sz w:val="28"/>
          <w:szCs w:val="28"/>
        </w:rPr>
        <w:t>Our Mission:</w:t>
      </w:r>
      <w:r w:rsidRPr="000F359E">
        <w:rPr>
          <w:noProof/>
          <w:color w:val="1F3864"/>
        </w:rPr>
        <w:t xml:space="preserve"> </w:t>
      </w:r>
      <w:r>
        <w:rPr>
          <w:noProof/>
          <w:color w:val="1F3864"/>
        </w:rPr>
        <w:t xml:space="preserve">    </w:t>
      </w:r>
      <w:r w:rsidRPr="004D7B93">
        <w:rPr>
          <w:noProof/>
        </w:rPr>
        <w:t xml:space="preserve">To </w:t>
      </w:r>
      <w:r w:rsidRPr="00F06DF1">
        <w:rPr>
          <w:noProof/>
        </w:rPr>
        <w:t>contribute to a safer community through:</w:t>
      </w:r>
    </w:p>
    <w:p w14:paraId="3177F9AF" w14:textId="77777777" w:rsidR="00945F11" w:rsidRDefault="00945F11" w:rsidP="00945F11">
      <w:pPr>
        <w:numPr>
          <w:ilvl w:val="0"/>
          <w:numId w:val="13"/>
        </w:numPr>
        <w:suppressAutoHyphens w:val="0"/>
        <w:ind w:left="426" w:hanging="357"/>
        <w:rPr>
          <w:noProof/>
        </w:rPr>
      </w:pPr>
      <w:r w:rsidRPr="00F06DF1">
        <w:rPr>
          <w:noProof/>
        </w:rPr>
        <w:t>The safe, secure, decent and humane management of offenders bot</w:t>
      </w:r>
      <w:r>
        <w:rPr>
          <w:noProof/>
        </w:rPr>
        <w:t>h in custody and the community; and</w:t>
      </w:r>
    </w:p>
    <w:p w14:paraId="62B27B4D" w14:textId="77777777" w:rsidR="00945F11" w:rsidRPr="00A30549" w:rsidRDefault="00945F11" w:rsidP="00945F11">
      <w:pPr>
        <w:numPr>
          <w:ilvl w:val="0"/>
          <w:numId w:val="13"/>
        </w:numPr>
        <w:suppressAutoHyphens w:val="0"/>
        <w:spacing w:after="240" w:line="276" w:lineRule="auto"/>
        <w:ind w:left="426" w:hanging="357"/>
        <w:rPr>
          <w:noProof/>
        </w:rPr>
      </w:pPr>
      <w:r w:rsidRPr="00F06DF1">
        <w:rPr>
          <w:noProof/>
        </w:rPr>
        <w:t>The provision of sustainable opportunities for offenders to lead law abiding and productive lives in the community through rehabilitation and reintegration.</w:t>
      </w:r>
    </w:p>
    <w:p w14:paraId="4E7AAB86" w14:textId="71BBCE0A" w:rsidR="002A43D2" w:rsidRPr="00423241" w:rsidRDefault="002D7380" w:rsidP="00E45888">
      <w:pPr>
        <w:pStyle w:val="Heading1"/>
      </w:pPr>
      <w:r>
        <w:t>BRANCH</w:t>
      </w:r>
      <w:r w:rsidR="002A43D2">
        <w:t xml:space="preserve"> OVERVIEW</w:t>
      </w:r>
    </w:p>
    <w:p w14:paraId="74FBD4AB" w14:textId="77777777" w:rsidR="00945F11" w:rsidRPr="00041242" w:rsidRDefault="00945F11" w:rsidP="00945F11">
      <w:pPr>
        <w:spacing w:line="259" w:lineRule="auto"/>
        <w:rPr>
          <w:rFonts w:asciiTheme="minorHAnsi" w:eastAsiaTheme="minorHAnsi" w:hAnsiTheme="minorHAnsi"/>
        </w:rPr>
      </w:pPr>
      <w:r w:rsidRPr="00041242">
        <w:rPr>
          <w:rFonts w:asciiTheme="minorHAnsi" w:eastAsiaTheme="minorHAnsi" w:hAnsiTheme="minorHAnsi"/>
          <w:b/>
        </w:rPr>
        <w:t>Custodial Operations</w:t>
      </w:r>
      <w:r w:rsidRPr="00041242">
        <w:rPr>
          <w:rFonts w:asciiTheme="minorHAnsi" w:eastAsiaTheme="minorHAnsi" w:hAnsiTheme="minorHAnsi"/>
        </w:rPr>
        <w:t xml:space="preserve"> is responsible for the: </w:t>
      </w:r>
    </w:p>
    <w:p w14:paraId="7C1A9197" w14:textId="0CB319E6" w:rsidR="00945F11" w:rsidRPr="00041242" w:rsidRDefault="00945F11" w:rsidP="00945F11">
      <w:pPr>
        <w:numPr>
          <w:ilvl w:val="0"/>
          <w:numId w:val="13"/>
        </w:numPr>
        <w:suppressAutoHyphens w:val="0"/>
        <w:ind w:left="426" w:hanging="357"/>
        <w:rPr>
          <w:noProof/>
        </w:rPr>
      </w:pPr>
      <w:r w:rsidRPr="00041242">
        <w:rPr>
          <w:noProof/>
        </w:rPr>
        <w:t>secure operations of the Alexander Maconochie Centre (AMC) and the Court Transport Unit (CTU);</w:t>
      </w:r>
    </w:p>
    <w:p w14:paraId="2250363C" w14:textId="77777777" w:rsidR="00945F11" w:rsidRPr="00041242" w:rsidRDefault="00945F11" w:rsidP="00945F11">
      <w:pPr>
        <w:numPr>
          <w:ilvl w:val="0"/>
          <w:numId w:val="13"/>
        </w:numPr>
        <w:suppressAutoHyphens w:val="0"/>
        <w:ind w:left="426" w:hanging="357"/>
        <w:rPr>
          <w:noProof/>
        </w:rPr>
      </w:pPr>
      <w:r w:rsidRPr="00041242">
        <w:rPr>
          <w:noProof/>
        </w:rPr>
        <w:t xml:space="preserve">safe and humane management of detainees; and </w:t>
      </w:r>
    </w:p>
    <w:p w14:paraId="7A3D5052" w14:textId="77777777" w:rsidR="00945F11" w:rsidRDefault="00945F11" w:rsidP="00945F11">
      <w:pPr>
        <w:numPr>
          <w:ilvl w:val="0"/>
          <w:numId w:val="13"/>
        </w:numPr>
        <w:suppressAutoHyphens w:val="0"/>
        <w:ind w:left="426" w:hanging="357"/>
        <w:rPr>
          <w:noProof/>
        </w:rPr>
      </w:pPr>
      <w:r w:rsidRPr="00775956">
        <w:rPr>
          <w:noProof/>
        </w:rPr>
        <w:t>delivery of rehabilitative opportunities for detainees through programs, industries and education</w:t>
      </w:r>
    </w:p>
    <w:p w14:paraId="346E66E5" w14:textId="77777777" w:rsidR="008C4A7D" w:rsidRPr="008C4A7D" w:rsidRDefault="008C4A7D" w:rsidP="008C4A7D">
      <w:pPr>
        <w:spacing w:after="240"/>
        <w:rPr>
          <w:noProof/>
          <w:szCs w:val="22"/>
        </w:rPr>
      </w:pPr>
      <w:r w:rsidRPr="008C4A7D">
        <w:rPr>
          <w:noProof/>
          <w:szCs w:val="22"/>
        </w:rPr>
        <w:t>The Human Rights Principles for ACT Correctional Centres provides a clear set of principles about how detainees should be supported from their initial contact with corrections through to their release. Its aims to help improve management of detainees in the ACT.</w:t>
      </w:r>
    </w:p>
    <w:p w14:paraId="4294D08B" w14:textId="13F39857" w:rsidR="000D4DDF" w:rsidRPr="00423241" w:rsidRDefault="000D4DDF" w:rsidP="000D4DDF">
      <w:pPr>
        <w:pStyle w:val="Heading1"/>
      </w:pPr>
      <w:r>
        <w:t>POSITION OVERVIEW</w:t>
      </w:r>
    </w:p>
    <w:p w14:paraId="56F29C91" w14:textId="77777777" w:rsidR="00FE4C6B" w:rsidRPr="00845C99" w:rsidRDefault="00FE4C6B" w:rsidP="00FE4C6B">
      <w:pPr>
        <w:rPr>
          <w:iCs/>
        </w:rPr>
      </w:pPr>
      <w:r>
        <w:rPr>
          <w:iCs/>
        </w:rPr>
        <w:t>The AMC Catering unit comprises of a fully equipped medium sized commercial Kitchen as well as a medium sized commercial bakery. The Catering unit provides catering services to the AMC detainees as well as small staff cafeteria that provides lunch to the staff at the AMC. The AMC catering unit utilises detainee labour for the provision of food services which allows the detainee to gain real work experience in commercial Kitchen and Bakery settings. This experience is also supported by the delivery of vocational education and training in food related units giving the detainees food industry pathways post release.</w:t>
      </w:r>
    </w:p>
    <w:p w14:paraId="346D3F2B" w14:textId="4332DCD8" w:rsidR="00FE4C6B" w:rsidRDefault="00FE4C6B" w:rsidP="00FE4C6B">
      <w:pPr>
        <w:rPr>
          <w:iCs/>
        </w:rPr>
      </w:pPr>
      <w:r>
        <w:rPr>
          <w:iCs/>
        </w:rPr>
        <w:t xml:space="preserve">As a Chef within the </w:t>
      </w:r>
      <w:proofErr w:type="gramStart"/>
      <w:r>
        <w:rPr>
          <w:iCs/>
        </w:rPr>
        <w:t>unit</w:t>
      </w:r>
      <w:proofErr w:type="gramEnd"/>
      <w:r>
        <w:rPr>
          <w:iCs/>
        </w:rPr>
        <w:t xml:space="preserve"> you will be responsible for helping the efficient and effective provision of food and related services to the AMC. </w:t>
      </w:r>
      <w:r w:rsidRPr="00FE4C6B">
        <w:rPr>
          <w:iCs/>
        </w:rPr>
        <w:t xml:space="preserve">The Chef assists the Head Chef in </w:t>
      </w:r>
      <w:proofErr w:type="gramStart"/>
      <w:r w:rsidRPr="00FE4C6B">
        <w:rPr>
          <w:iCs/>
        </w:rPr>
        <w:t>all the day</w:t>
      </w:r>
      <w:proofErr w:type="gramEnd"/>
      <w:r w:rsidRPr="00FE4C6B">
        <w:rPr>
          <w:iCs/>
        </w:rPr>
        <w:t>-to-day food operations</w:t>
      </w:r>
      <w:r>
        <w:rPr>
          <w:iCs/>
        </w:rPr>
        <w:t xml:space="preserve"> the delivery of fresh food to the detainee and staff at the AMC. </w:t>
      </w:r>
    </w:p>
    <w:p w14:paraId="5E1D1BF4" w14:textId="77777777" w:rsidR="00FE4C6B" w:rsidRDefault="00FE4C6B" w:rsidP="00FE4C6B">
      <w:pPr>
        <w:pStyle w:val="BodyText"/>
      </w:pPr>
      <w:r>
        <w:t xml:space="preserve">This role requires the collaboration across both the Kitchen and Bakery business units in the following. </w:t>
      </w:r>
    </w:p>
    <w:p w14:paraId="6868EAE4" w14:textId="77777777" w:rsidR="00FE4C6B" w:rsidRDefault="00FE4C6B" w:rsidP="00FE4C6B">
      <w:pPr>
        <w:pStyle w:val="BodyText"/>
        <w:numPr>
          <w:ilvl w:val="0"/>
          <w:numId w:val="14"/>
        </w:numPr>
      </w:pPr>
      <w:r>
        <w:t xml:space="preserve">Compliance with food safety systems including HAACP </w:t>
      </w:r>
    </w:p>
    <w:p w14:paraId="24111DCC" w14:textId="71A6741F" w:rsidR="00FE4C6B" w:rsidRDefault="00FE4C6B" w:rsidP="00FE4C6B">
      <w:pPr>
        <w:pStyle w:val="BodyText"/>
        <w:numPr>
          <w:ilvl w:val="0"/>
          <w:numId w:val="14"/>
        </w:numPr>
      </w:pPr>
      <w:r>
        <w:t xml:space="preserve">Prepare food of high quality and well presented for </w:t>
      </w:r>
      <w:proofErr w:type="gramStart"/>
      <w:r>
        <w:t>a large number of</w:t>
      </w:r>
      <w:proofErr w:type="gramEnd"/>
      <w:r>
        <w:t xml:space="preserve"> </w:t>
      </w:r>
      <w:proofErr w:type="spellStart"/>
      <w:r>
        <w:t>eople</w:t>
      </w:r>
      <w:proofErr w:type="spellEnd"/>
      <w:r>
        <w:t xml:space="preserve"> as </w:t>
      </w:r>
      <w:proofErr w:type="spellStart"/>
      <w:r>
        <w:t>instrusted</w:t>
      </w:r>
      <w:proofErr w:type="spellEnd"/>
      <w:r>
        <w:t xml:space="preserve"> by the Catering Manager &amp; Head Chef which meets the nutritional standards and in accordance with special dietary requirements</w:t>
      </w:r>
    </w:p>
    <w:p w14:paraId="28568E8A" w14:textId="07AC9399" w:rsidR="00FE4C6B" w:rsidRDefault="00FE4C6B" w:rsidP="00FE4C6B">
      <w:pPr>
        <w:pStyle w:val="BodyText"/>
        <w:numPr>
          <w:ilvl w:val="0"/>
          <w:numId w:val="14"/>
        </w:numPr>
      </w:pPr>
      <w:r>
        <w:t>Supervise and train detainee</w:t>
      </w:r>
      <w:r w:rsidR="0067680D">
        <w:t>s in the operational skills necessary for preparation, production and presentation of meals to the required operational standards</w:t>
      </w:r>
    </w:p>
    <w:p w14:paraId="5A43B7C5" w14:textId="5784AEE2" w:rsidR="0067680D" w:rsidRDefault="0067680D" w:rsidP="00FE4C6B">
      <w:pPr>
        <w:pStyle w:val="BodyText"/>
        <w:numPr>
          <w:ilvl w:val="0"/>
          <w:numId w:val="14"/>
        </w:numPr>
      </w:pPr>
      <w:r>
        <w:t xml:space="preserve">Liaise and assist with vocational education </w:t>
      </w:r>
    </w:p>
    <w:p w14:paraId="5EB9B9C1" w14:textId="54ED68C4" w:rsidR="76690D51" w:rsidRDefault="76690D51" w:rsidP="008C4A7D">
      <w:pPr>
        <w:pStyle w:val="BodyText"/>
        <w:spacing w:after="0" w:line="120" w:lineRule="auto"/>
        <w:rPr>
          <w:rFonts w:eastAsia="Calibri" w:cs="Calibri"/>
          <w:i/>
          <w:iCs/>
          <w:color w:val="0070C0"/>
        </w:rPr>
      </w:pPr>
    </w:p>
    <w:p w14:paraId="221A3506" w14:textId="755697FD" w:rsidR="008C40B5" w:rsidRDefault="00AE5D2C" w:rsidP="00E45888">
      <w:pPr>
        <w:pStyle w:val="Heading2"/>
      </w:pPr>
      <w:r>
        <w:t>WHAT YOU WILL DO</w:t>
      </w:r>
    </w:p>
    <w:p w14:paraId="27241F14" w14:textId="4BB8FB06" w:rsidR="1AA958B0" w:rsidRDefault="1AA958B0" w:rsidP="76690D51">
      <w:pPr>
        <w:pStyle w:val="DotPoint"/>
        <w:numPr>
          <w:ilvl w:val="0"/>
          <w:numId w:val="0"/>
        </w:numPr>
        <w:rPr>
          <w:rFonts w:eastAsia="Calibri" w:cs="Calibri"/>
          <w:color w:val="000000" w:themeColor="text1"/>
        </w:rPr>
      </w:pPr>
      <w:r w:rsidRPr="76690D51">
        <w:rPr>
          <w:rFonts w:eastAsia="Calibri" w:cs="Calibri"/>
          <w:color w:val="000000" w:themeColor="text1"/>
        </w:rPr>
        <w:t>Under the</w:t>
      </w:r>
      <w:r w:rsidRPr="00274C0B">
        <w:rPr>
          <w:rFonts w:eastAsia="Calibri" w:cs="Calibri"/>
        </w:rPr>
        <w:t xml:space="preserve"> </w:t>
      </w:r>
      <w:r w:rsidR="00274C0B" w:rsidRPr="00274C0B">
        <w:rPr>
          <w:rFonts w:eastAsia="Calibri" w:cs="Calibri"/>
        </w:rPr>
        <w:t>Supervision</w:t>
      </w:r>
      <w:r w:rsidR="00274C0B" w:rsidRPr="00274C0B">
        <w:rPr>
          <w:rFonts w:eastAsia="Calibri" w:cs="Calibri"/>
          <w:i/>
          <w:iCs/>
        </w:rPr>
        <w:t xml:space="preserve"> </w:t>
      </w:r>
      <w:r w:rsidR="00274C0B">
        <w:rPr>
          <w:rFonts w:eastAsia="Calibri" w:cs="Calibri"/>
          <w:color w:val="000000" w:themeColor="text1"/>
        </w:rPr>
        <w:t>of the Head Chef, the Chef will be responsible for</w:t>
      </w:r>
      <w:r w:rsidRPr="76690D51">
        <w:rPr>
          <w:rFonts w:eastAsia="Calibri" w:cs="Calibri"/>
          <w:color w:val="000000" w:themeColor="text1"/>
        </w:rPr>
        <w:t>:</w:t>
      </w:r>
    </w:p>
    <w:p w14:paraId="5CEF0333" w14:textId="1E3F05CB" w:rsidR="1AA958B0" w:rsidRDefault="00081995" w:rsidP="009410AB">
      <w:pPr>
        <w:pStyle w:val="BodyText"/>
        <w:numPr>
          <w:ilvl w:val="0"/>
          <w:numId w:val="7"/>
        </w:numPr>
        <w:rPr>
          <w:rFonts w:eastAsia="Calibri" w:cs="Calibri"/>
          <w:color w:val="000000" w:themeColor="text1"/>
        </w:rPr>
      </w:pPr>
      <w:r>
        <w:rPr>
          <w:rFonts w:eastAsia="Calibri" w:cs="Calibri"/>
          <w:color w:val="000000" w:themeColor="text1"/>
        </w:rPr>
        <w:t xml:space="preserve">Preparing for service which includes preparation, cooking, serving </w:t>
      </w:r>
      <w:proofErr w:type="gramStart"/>
      <w:r>
        <w:rPr>
          <w:rFonts w:eastAsia="Calibri" w:cs="Calibri"/>
          <w:color w:val="000000" w:themeColor="text1"/>
        </w:rPr>
        <w:t>food ,</w:t>
      </w:r>
      <w:proofErr w:type="gramEnd"/>
      <w:r>
        <w:rPr>
          <w:rFonts w:eastAsia="Calibri" w:cs="Calibri"/>
          <w:color w:val="000000" w:themeColor="text1"/>
        </w:rPr>
        <w:t xml:space="preserve"> while coordinating with other catering unit staff and </w:t>
      </w:r>
      <w:proofErr w:type="spellStart"/>
      <w:r>
        <w:rPr>
          <w:rFonts w:eastAsia="Calibri" w:cs="Calibri"/>
          <w:color w:val="000000" w:themeColor="text1"/>
        </w:rPr>
        <w:t>deatinees</w:t>
      </w:r>
      <w:proofErr w:type="spellEnd"/>
      <w:r>
        <w:rPr>
          <w:rFonts w:eastAsia="Calibri" w:cs="Calibri"/>
          <w:color w:val="000000" w:themeColor="text1"/>
        </w:rPr>
        <w:t xml:space="preserve"> to make sure the daily production is complete to the highest standards</w:t>
      </w:r>
      <w:r w:rsidR="008C4A7D">
        <w:rPr>
          <w:rFonts w:eastAsia="Calibri" w:cs="Calibri"/>
          <w:color w:val="000000" w:themeColor="text1"/>
        </w:rPr>
        <w:t>.</w:t>
      </w:r>
    </w:p>
    <w:p w14:paraId="633C4F2B" w14:textId="77777777" w:rsidR="00274C0B" w:rsidRDefault="00274C0B" w:rsidP="00274C0B">
      <w:pPr>
        <w:pStyle w:val="BodyText"/>
        <w:numPr>
          <w:ilvl w:val="0"/>
          <w:numId w:val="7"/>
        </w:numPr>
      </w:pPr>
      <w:r>
        <w:t>Being a positive role model and demonstrate the ACT Public Service values of Respect, Integrity, Collaboration, and innovation.</w:t>
      </w:r>
    </w:p>
    <w:p w14:paraId="0C26D349" w14:textId="659726FC" w:rsidR="00274C0B" w:rsidRDefault="00274C0B" w:rsidP="00274C0B">
      <w:pPr>
        <w:pStyle w:val="BodyText"/>
        <w:numPr>
          <w:ilvl w:val="0"/>
          <w:numId w:val="7"/>
        </w:numPr>
      </w:pPr>
      <w:r>
        <w:t>Supervising, coaching and mentoring detainees in the AMC Kitchen to ensure compliance with food safety legislation.</w:t>
      </w:r>
    </w:p>
    <w:p w14:paraId="56B352D5" w14:textId="72CE0426" w:rsidR="1AA958B0" w:rsidRDefault="00274C0B" w:rsidP="009410AB">
      <w:pPr>
        <w:pStyle w:val="BodyText"/>
        <w:numPr>
          <w:ilvl w:val="0"/>
          <w:numId w:val="7"/>
        </w:numPr>
        <w:rPr>
          <w:rFonts w:eastAsia="Calibri" w:cs="Calibri"/>
          <w:color w:val="000000" w:themeColor="text1"/>
        </w:rPr>
      </w:pPr>
      <w:r>
        <w:t>Positively contributing to the catering unit operations through engaging with staff and detainees to create a harmonious work environment that encourages and supports detainee development</w:t>
      </w:r>
      <w:r w:rsidR="008C4A7D">
        <w:t>.</w:t>
      </w:r>
    </w:p>
    <w:p w14:paraId="399700C3" w14:textId="648229FA" w:rsidR="1AA958B0" w:rsidRDefault="00081995" w:rsidP="009410AB">
      <w:pPr>
        <w:pStyle w:val="BodyText"/>
        <w:numPr>
          <w:ilvl w:val="0"/>
          <w:numId w:val="7"/>
        </w:numPr>
        <w:rPr>
          <w:rFonts w:eastAsia="Calibri" w:cs="Calibri"/>
          <w:color w:val="000000" w:themeColor="text1"/>
        </w:rPr>
      </w:pPr>
      <w:r>
        <w:rPr>
          <w:rFonts w:eastAsia="Calibri" w:cs="Calibri"/>
          <w:color w:val="000000" w:themeColor="text1"/>
        </w:rPr>
        <w:t xml:space="preserve">Maintain control of kitchen tools and equipment in </w:t>
      </w:r>
      <w:proofErr w:type="spellStart"/>
      <w:r>
        <w:rPr>
          <w:rFonts w:eastAsia="Calibri" w:cs="Calibri"/>
          <w:color w:val="000000" w:themeColor="text1"/>
        </w:rPr>
        <w:t>acoordance</w:t>
      </w:r>
      <w:proofErr w:type="spellEnd"/>
      <w:r>
        <w:rPr>
          <w:rFonts w:eastAsia="Calibri" w:cs="Calibri"/>
          <w:color w:val="000000" w:themeColor="text1"/>
        </w:rPr>
        <w:t xml:space="preserve"> with policies and standards, write case notes</w:t>
      </w:r>
      <w:r w:rsidR="008C4A7D">
        <w:rPr>
          <w:rFonts w:eastAsia="Calibri" w:cs="Calibri"/>
          <w:color w:val="000000" w:themeColor="text1"/>
        </w:rPr>
        <w:t>.</w:t>
      </w:r>
    </w:p>
    <w:p w14:paraId="06DF3189" w14:textId="261FC6E9" w:rsidR="00274C0B" w:rsidRDefault="00274C0B" w:rsidP="00274C0B">
      <w:pPr>
        <w:pStyle w:val="DotPoint"/>
        <w:numPr>
          <w:ilvl w:val="0"/>
          <w:numId w:val="7"/>
        </w:numPr>
      </w:pPr>
      <w:r w:rsidRPr="005A754D">
        <w:t>This position involv</w:t>
      </w:r>
      <w:r>
        <w:t xml:space="preserve">es </w:t>
      </w:r>
      <w:r w:rsidRPr="005A754D">
        <w:t>supervision of</w:t>
      </w:r>
      <w:r>
        <w:t xml:space="preserve"> up 30 detainees working in the AMC Kitchen daily.</w:t>
      </w:r>
    </w:p>
    <w:p w14:paraId="44816D43" w14:textId="478C7449" w:rsidR="76690D51" w:rsidRDefault="76690D51" w:rsidP="76690D51">
      <w:pPr>
        <w:pStyle w:val="DotPoint"/>
        <w:numPr>
          <w:ilvl w:val="0"/>
          <w:numId w:val="0"/>
        </w:numPr>
      </w:pPr>
    </w:p>
    <w:p w14:paraId="17B71CC6" w14:textId="77777777" w:rsidR="00B6194A" w:rsidRDefault="00474D11" w:rsidP="00E45888">
      <w:pPr>
        <w:pStyle w:val="Heading2"/>
      </w:pPr>
      <w:r>
        <w:t xml:space="preserve">WHAT </w:t>
      </w:r>
      <w:r w:rsidR="005C290A">
        <w:t>YOU</w:t>
      </w:r>
      <w:r w:rsidR="00C51FDA">
        <w:t xml:space="preserve"> REQUIRE</w:t>
      </w:r>
    </w:p>
    <w:p w14:paraId="6AF998EE" w14:textId="77777777" w:rsidR="003805B0" w:rsidRDefault="003805B0" w:rsidP="003805B0">
      <w:pPr>
        <w:pStyle w:val="BodyText"/>
      </w:pPr>
      <w:r w:rsidRPr="003D422A">
        <w:t xml:space="preserve">The </w:t>
      </w:r>
      <w:r>
        <w:t xml:space="preserve">following capabilities form the criteria that are required to perform the duties and responsibilities of the position. </w:t>
      </w:r>
    </w:p>
    <w:p w14:paraId="046CE4B1" w14:textId="77777777" w:rsidR="003805B0" w:rsidRPr="00E45888" w:rsidRDefault="003805B0" w:rsidP="003805B0">
      <w:pPr>
        <w:pStyle w:val="BodyText"/>
        <w:rPr>
          <w:rFonts w:cs="Times New Roman"/>
          <w:b/>
          <w:sz w:val="28"/>
          <w:szCs w:val="28"/>
        </w:rPr>
      </w:pPr>
      <w:r w:rsidRPr="00E45888">
        <w:rPr>
          <w:rFonts w:cs="Times New Roman"/>
          <w:b/>
          <w:sz w:val="28"/>
          <w:szCs w:val="28"/>
        </w:rPr>
        <w:t xml:space="preserve">Professional / Technical Skills and Knowledge </w:t>
      </w:r>
    </w:p>
    <w:p w14:paraId="608E0216" w14:textId="722DD38C" w:rsidR="003805B0" w:rsidRPr="00896A91" w:rsidRDefault="00896A91" w:rsidP="008C4A7D">
      <w:pPr>
        <w:pStyle w:val="ListParagraph"/>
        <w:numPr>
          <w:ilvl w:val="0"/>
          <w:numId w:val="19"/>
        </w:numPr>
        <w:suppressAutoHyphens w:val="0"/>
        <w:spacing w:after="0"/>
        <w:rPr>
          <w:rFonts w:cs="Calibri"/>
          <w:sz w:val="22"/>
          <w:szCs w:val="22"/>
        </w:rPr>
      </w:pPr>
      <w:r w:rsidRPr="00896A91">
        <w:t>Demonstrated experience</w:t>
      </w:r>
      <w:r w:rsidR="009A2E17" w:rsidRPr="00896A91">
        <w:t xml:space="preserve"> cooking in hospitality industr</w:t>
      </w:r>
      <w:r w:rsidR="00E34EE8" w:rsidRPr="00896A91">
        <w:t xml:space="preserve">y. </w:t>
      </w:r>
    </w:p>
    <w:p w14:paraId="42F2F124" w14:textId="77777777" w:rsidR="003805B0" w:rsidRPr="007B4E96" w:rsidRDefault="003805B0" w:rsidP="008C4A7D">
      <w:pPr>
        <w:pStyle w:val="ListParagraph"/>
        <w:ind w:left="360"/>
        <w:rPr>
          <w:i/>
        </w:rPr>
      </w:pPr>
    </w:p>
    <w:p w14:paraId="7D19C22C" w14:textId="77777777" w:rsidR="003805B0" w:rsidRPr="008C4A7D" w:rsidRDefault="003805B0" w:rsidP="008C4A7D">
      <w:pPr>
        <w:pStyle w:val="ListParagraph"/>
        <w:numPr>
          <w:ilvl w:val="0"/>
          <w:numId w:val="19"/>
        </w:numPr>
        <w:rPr>
          <w:i/>
        </w:rPr>
      </w:pPr>
      <w:r>
        <w:t>Demonstrated experience in the implementation and compliance with food safety legislation and policies</w:t>
      </w:r>
      <w:r w:rsidRPr="008C4A7D">
        <w:rPr>
          <w:i/>
        </w:rPr>
        <w:br/>
      </w:r>
    </w:p>
    <w:p w14:paraId="603B18DB" w14:textId="77777777" w:rsidR="003805B0" w:rsidRPr="008C4A7D" w:rsidRDefault="003805B0" w:rsidP="008C4A7D">
      <w:pPr>
        <w:pStyle w:val="ListParagraph"/>
        <w:numPr>
          <w:ilvl w:val="0"/>
          <w:numId w:val="19"/>
        </w:numPr>
        <w:rPr>
          <w:i/>
        </w:rPr>
      </w:pPr>
      <w:r w:rsidRPr="008C4A7D">
        <w:rPr>
          <w:iCs/>
        </w:rPr>
        <w:t>Proficiency in the use Microsoft office suit and other data bases or the ability to quickly learn new databases/ programs.</w:t>
      </w:r>
    </w:p>
    <w:p w14:paraId="5A3A10E8" w14:textId="3109D2A0" w:rsidR="008F29AC" w:rsidRPr="00E45888" w:rsidRDefault="009E69AB" w:rsidP="00E45888">
      <w:pPr>
        <w:pStyle w:val="BodyText"/>
        <w:rPr>
          <w:rFonts w:cs="Times New Roman"/>
          <w:b/>
          <w:sz w:val="28"/>
          <w:szCs w:val="28"/>
        </w:rPr>
      </w:pPr>
      <w:r w:rsidRPr="76690D51">
        <w:rPr>
          <w:rFonts w:cs="Times New Roman"/>
          <w:b/>
          <w:bCs/>
          <w:sz w:val="28"/>
          <w:szCs w:val="28"/>
        </w:rPr>
        <w:t>Behavioural Capabilities</w:t>
      </w:r>
      <w:r w:rsidR="005861A6" w:rsidRPr="76690D51">
        <w:rPr>
          <w:rFonts w:cs="Times New Roman"/>
          <w:b/>
          <w:bCs/>
          <w:sz w:val="28"/>
          <w:szCs w:val="28"/>
        </w:rPr>
        <w:t xml:space="preserve"> </w:t>
      </w:r>
    </w:p>
    <w:p w14:paraId="1CD64222" w14:textId="77777777" w:rsidR="003805B0" w:rsidRPr="008C4A7D" w:rsidRDefault="003805B0" w:rsidP="008C4A7D">
      <w:pPr>
        <w:pStyle w:val="ListParagraph"/>
        <w:numPr>
          <w:ilvl w:val="0"/>
          <w:numId w:val="18"/>
        </w:numPr>
        <w:rPr>
          <w:iCs/>
        </w:rPr>
      </w:pPr>
      <w:r w:rsidRPr="008C4A7D">
        <w:rPr>
          <w:iCs/>
        </w:rPr>
        <w:t xml:space="preserve">Demonstrated ability to allocate resources effectively and to plan, organise and prioritise workloads and triage changing priorities </w:t>
      </w:r>
      <w:r w:rsidRPr="008C4A7D">
        <w:rPr>
          <w:iCs/>
        </w:rPr>
        <w:br/>
      </w:r>
    </w:p>
    <w:p w14:paraId="777FD228" w14:textId="73E26902" w:rsidR="00836FC9" w:rsidRPr="008C4A7D" w:rsidRDefault="003805B0" w:rsidP="008C4A7D">
      <w:pPr>
        <w:pStyle w:val="ListParagraph"/>
        <w:numPr>
          <w:ilvl w:val="0"/>
          <w:numId w:val="18"/>
        </w:numPr>
        <w:rPr>
          <w:iCs/>
        </w:rPr>
      </w:pPr>
      <w:r w:rsidRPr="008C4A7D">
        <w:rPr>
          <w:iCs/>
        </w:rPr>
        <w:t xml:space="preserve">Highly developed communication skills both written and verbal. Including the ability to produce reports </w:t>
      </w:r>
      <w:r w:rsidR="00836FC9" w:rsidRPr="008C4A7D">
        <w:rPr>
          <w:iCs/>
        </w:rPr>
        <w:t>for the day to day running of the kitchen</w:t>
      </w:r>
      <w:r w:rsidRPr="008C4A7D">
        <w:rPr>
          <w:iCs/>
        </w:rPr>
        <w:t>.</w:t>
      </w:r>
    </w:p>
    <w:p w14:paraId="212F1139" w14:textId="77777777" w:rsidR="00836FC9" w:rsidRDefault="00836FC9" w:rsidP="008C4A7D">
      <w:pPr>
        <w:pStyle w:val="ListParagraph"/>
        <w:ind w:left="360"/>
        <w:rPr>
          <w:iCs/>
        </w:rPr>
      </w:pPr>
    </w:p>
    <w:p w14:paraId="67B62842" w14:textId="7DAE4236" w:rsidR="003805B0" w:rsidRPr="008C4A7D" w:rsidRDefault="003805B0" w:rsidP="008C4A7D">
      <w:pPr>
        <w:pStyle w:val="ListParagraph"/>
        <w:numPr>
          <w:ilvl w:val="0"/>
          <w:numId w:val="18"/>
        </w:numPr>
        <w:rPr>
          <w:iCs/>
        </w:rPr>
      </w:pPr>
      <w:r w:rsidRPr="008C4A7D">
        <w:rPr>
          <w:iCs/>
        </w:rPr>
        <w:t>Demonstrated capacity to develop and maintain effective relationships with a wide range of stakeholders both internal and external.</w:t>
      </w:r>
      <w:r w:rsidRPr="008C4A7D">
        <w:rPr>
          <w:i/>
        </w:rPr>
        <w:t xml:space="preserve"> </w:t>
      </w:r>
    </w:p>
    <w:p w14:paraId="1A0BD68D" w14:textId="088EC206" w:rsidR="00717B1B" w:rsidRPr="00E45888" w:rsidRDefault="00AE5D2C" w:rsidP="003805B0">
      <w:pPr>
        <w:pStyle w:val="BodyText"/>
        <w:rPr>
          <w:rFonts w:cs="Times New Roman"/>
          <w:b/>
          <w:sz w:val="28"/>
          <w:szCs w:val="28"/>
        </w:rPr>
      </w:pPr>
      <w:r w:rsidRPr="76690D51">
        <w:rPr>
          <w:rFonts w:cs="Times New Roman"/>
          <w:b/>
          <w:bCs/>
          <w:sz w:val="28"/>
          <w:szCs w:val="28"/>
        </w:rPr>
        <w:t>C</w:t>
      </w:r>
      <w:r w:rsidR="00717B1B" w:rsidRPr="76690D51">
        <w:rPr>
          <w:rFonts w:cs="Times New Roman"/>
          <w:b/>
          <w:bCs/>
          <w:sz w:val="28"/>
          <w:szCs w:val="28"/>
        </w:rPr>
        <w:t>ompliance Requirements</w:t>
      </w:r>
      <w:r w:rsidR="00423241" w:rsidRPr="76690D51">
        <w:rPr>
          <w:rFonts w:cs="Times New Roman"/>
          <w:b/>
          <w:bCs/>
          <w:sz w:val="28"/>
          <w:szCs w:val="28"/>
        </w:rPr>
        <w:t>/Q</w:t>
      </w:r>
      <w:r w:rsidR="00717B1B" w:rsidRPr="76690D51">
        <w:rPr>
          <w:rFonts w:cs="Times New Roman"/>
          <w:b/>
          <w:bCs/>
          <w:sz w:val="28"/>
          <w:szCs w:val="28"/>
        </w:rPr>
        <w:t>ualifications</w:t>
      </w:r>
    </w:p>
    <w:p w14:paraId="5D09C262" w14:textId="1010359A" w:rsidR="00836FC9" w:rsidRDefault="00836FC9" w:rsidP="008C4A7D">
      <w:pPr>
        <w:pStyle w:val="Listlevel1J"/>
        <w:numPr>
          <w:ilvl w:val="0"/>
          <w:numId w:val="17"/>
        </w:numPr>
        <w:tabs>
          <w:tab w:val="left" w:pos="720"/>
        </w:tabs>
        <w:spacing w:before="0" w:beforeAutospacing="0" w:after="0" w:afterAutospacing="0"/>
        <w:rPr>
          <w:rFonts w:asciiTheme="minorHAnsi" w:hAnsiTheme="minorHAnsi" w:cstheme="minorHAnsi"/>
          <w:bCs/>
          <w:color w:val="auto"/>
          <w:sz w:val="24"/>
          <w:szCs w:val="24"/>
        </w:rPr>
      </w:pPr>
      <w:r w:rsidRPr="00997DD4">
        <w:rPr>
          <w:rFonts w:asciiTheme="minorHAnsi" w:hAnsiTheme="minorHAnsi" w:cstheme="minorHAnsi"/>
          <w:bCs/>
          <w:color w:val="auto"/>
          <w:sz w:val="24"/>
          <w:szCs w:val="24"/>
        </w:rPr>
        <w:t xml:space="preserve">Eligible candidates will be required to undergo a </w:t>
      </w:r>
      <w:r w:rsidR="00A47C55">
        <w:rPr>
          <w:rFonts w:asciiTheme="minorHAnsi" w:hAnsiTheme="minorHAnsi" w:cstheme="minorHAnsi"/>
          <w:bCs/>
          <w:color w:val="auto"/>
          <w:sz w:val="24"/>
          <w:szCs w:val="24"/>
        </w:rPr>
        <w:t>National Police</w:t>
      </w:r>
      <w:r w:rsidRPr="00997DD4">
        <w:rPr>
          <w:rFonts w:asciiTheme="minorHAnsi" w:hAnsiTheme="minorHAnsi" w:cstheme="minorHAnsi"/>
          <w:bCs/>
          <w:color w:val="auto"/>
          <w:sz w:val="24"/>
          <w:szCs w:val="24"/>
        </w:rPr>
        <w:t xml:space="preserve"> check.</w:t>
      </w:r>
    </w:p>
    <w:p w14:paraId="5A73248F" w14:textId="555510A9" w:rsidR="00836FC9" w:rsidRPr="00997DD4" w:rsidRDefault="00836FC9" w:rsidP="008C4A7D">
      <w:pPr>
        <w:pStyle w:val="Listlevel1J"/>
        <w:numPr>
          <w:ilvl w:val="0"/>
          <w:numId w:val="17"/>
        </w:numPr>
        <w:tabs>
          <w:tab w:val="left" w:pos="720"/>
        </w:tabs>
        <w:spacing w:before="0" w:beforeAutospacing="0" w:after="0" w:afterAutospacing="0"/>
        <w:rPr>
          <w:rFonts w:asciiTheme="minorHAnsi" w:hAnsiTheme="minorHAnsi" w:cstheme="minorHAnsi"/>
          <w:bCs/>
          <w:color w:val="auto"/>
          <w:sz w:val="24"/>
          <w:szCs w:val="24"/>
        </w:rPr>
      </w:pPr>
      <w:r>
        <w:rPr>
          <w:rFonts w:asciiTheme="minorHAnsi" w:hAnsiTheme="minorHAnsi" w:cstheme="minorHAnsi"/>
          <w:bCs/>
          <w:color w:val="auto"/>
          <w:sz w:val="24"/>
          <w:szCs w:val="24"/>
        </w:rPr>
        <w:t xml:space="preserve">Certificate III in </w:t>
      </w:r>
      <w:proofErr w:type="spellStart"/>
      <w:r>
        <w:rPr>
          <w:rFonts w:asciiTheme="minorHAnsi" w:hAnsiTheme="minorHAnsi" w:cstheme="minorHAnsi"/>
          <w:bCs/>
          <w:color w:val="auto"/>
          <w:sz w:val="24"/>
          <w:szCs w:val="24"/>
        </w:rPr>
        <w:t>Commeric</w:t>
      </w:r>
      <w:r w:rsidR="00670FDA">
        <w:rPr>
          <w:rFonts w:asciiTheme="minorHAnsi" w:hAnsiTheme="minorHAnsi" w:cstheme="minorHAnsi"/>
          <w:bCs/>
          <w:color w:val="auto"/>
          <w:sz w:val="24"/>
          <w:szCs w:val="24"/>
        </w:rPr>
        <w:t>i</w:t>
      </w:r>
      <w:r>
        <w:rPr>
          <w:rFonts w:asciiTheme="minorHAnsi" w:hAnsiTheme="minorHAnsi" w:cstheme="minorHAnsi"/>
          <w:bCs/>
          <w:color w:val="auto"/>
          <w:sz w:val="24"/>
          <w:szCs w:val="24"/>
        </w:rPr>
        <w:t>al</w:t>
      </w:r>
      <w:proofErr w:type="spellEnd"/>
      <w:r>
        <w:rPr>
          <w:rFonts w:asciiTheme="minorHAnsi" w:hAnsiTheme="minorHAnsi" w:cstheme="minorHAnsi"/>
          <w:bCs/>
          <w:color w:val="auto"/>
          <w:sz w:val="24"/>
          <w:szCs w:val="24"/>
        </w:rPr>
        <w:t xml:space="preserve"> Cookery</w:t>
      </w:r>
      <w:r w:rsidR="009A2E17">
        <w:rPr>
          <w:rFonts w:asciiTheme="minorHAnsi" w:hAnsiTheme="minorHAnsi" w:cstheme="minorHAnsi"/>
          <w:bCs/>
          <w:color w:val="auto"/>
          <w:sz w:val="24"/>
          <w:szCs w:val="24"/>
        </w:rPr>
        <w:t xml:space="preserve"> </w:t>
      </w:r>
      <w:r w:rsidR="00E34EE8">
        <w:rPr>
          <w:rFonts w:asciiTheme="minorHAnsi" w:hAnsiTheme="minorHAnsi" w:cstheme="minorHAnsi"/>
          <w:bCs/>
          <w:color w:val="auto"/>
          <w:sz w:val="24"/>
          <w:szCs w:val="24"/>
        </w:rPr>
        <w:t>desirable</w:t>
      </w:r>
      <w:r w:rsidR="00A47C55">
        <w:rPr>
          <w:rFonts w:asciiTheme="minorHAnsi" w:hAnsiTheme="minorHAnsi" w:cstheme="minorHAnsi"/>
          <w:bCs/>
          <w:color w:val="auto"/>
          <w:sz w:val="24"/>
          <w:szCs w:val="24"/>
        </w:rPr>
        <w:t>.</w:t>
      </w:r>
      <w:r w:rsidR="00E34EE8">
        <w:rPr>
          <w:rFonts w:asciiTheme="minorHAnsi" w:hAnsiTheme="minorHAnsi" w:cstheme="minorHAnsi"/>
          <w:bCs/>
          <w:color w:val="auto"/>
          <w:sz w:val="24"/>
          <w:szCs w:val="24"/>
        </w:rPr>
        <w:t xml:space="preserve"> </w:t>
      </w:r>
    </w:p>
    <w:p w14:paraId="0E4E5E90" w14:textId="77777777" w:rsidR="00836FC9" w:rsidRPr="00997DD4" w:rsidRDefault="00836FC9" w:rsidP="008C4A7D">
      <w:pPr>
        <w:pStyle w:val="DotPoint"/>
        <w:numPr>
          <w:ilvl w:val="0"/>
          <w:numId w:val="17"/>
        </w:numPr>
        <w:tabs>
          <w:tab w:val="left" w:pos="720"/>
        </w:tabs>
        <w:rPr>
          <w:rFonts w:asciiTheme="minorHAnsi" w:hAnsiTheme="minorHAnsi" w:cstheme="minorHAnsi"/>
          <w:i/>
        </w:rPr>
      </w:pPr>
      <w:r w:rsidRPr="00997DD4">
        <w:rPr>
          <w:rFonts w:asciiTheme="minorHAnsi" w:hAnsiTheme="minorHAnsi" w:cstheme="minorHAnsi"/>
          <w:bCs/>
        </w:rPr>
        <w:t>Applicants may be required to undertake psychological aptitude testing as part of the assessment process.</w:t>
      </w:r>
    </w:p>
    <w:p w14:paraId="6F8E8144" w14:textId="77777777" w:rsidR="00836FC9" w:rsidRPr="00997DD4" w:rsidRDefault="00836FC9" w:rsidP="008C4A7D">
      <w:pPr>
        <w:pStyle w:val="DotPoint"/>
        <w:numPr>
          <w:ilvl w:val="0"/>
          <w:numId w:val="17"/>
        </w:numPr>
      </w:pPr>
      <w:r w:rsidRPr="00997DD4">
        <w:t xml:space="preserve">Driver’s licence Class C is essential. </w:t>
      </w:r>
    </w:p>
    <w:p w14:paraId="49020E6E" w14:textId="77777777" w:rsidR="00836FC9" w:rsidRPr="00997DD4" w:rsidRDefault="00836FC9" w:rsidP="008C4A7D">
      <w:pPr>
        <w:pStyle w:val="DotPoint"/>
        <w:numPr>
          <w:ilvl w:val="0"/>
          <w:numId w:val="17"/>
        </w:numPr>
      </w:pPr>
      <w:r w:rsidRPr="00997DD4">
        <w:t xml:space="preserve">This position </w:t>
      </w:r>
      <w:r>
        <w:t>m</w:t>
      </w:r>
      <w:r w:rsidRPr="00997DD4">
        <w:t xml:space="preserve">ay require a pre-employment medical. </w:t>
      </w:r>
    </w:p>
    <w:p w14:paraId="6EF06E32" w14:textId="063D284E" w:rsidR="00836FC9" w:rsidRDefault="00836FC9" w:rsidP="008C4A7D">
      <w:pPr>
        <w:pStyle w:val="DotPoint"/>
        <w:numPr>
          <w:ilvl w:val="0"/>
          <w:numId w:val="17"/>
        </w:numPr>
      </w:pPr>
      <w:r w:rsidRPr="00997DD4">
        <w:t xml:space="preserve">This position requires Working with Vulnerable People </w:t>
      </w:r>
      <w:r w:rsidR="00A47C55">
        <w:t>registration</w:t>
      </w:r>
      <w:r w:rsidRPr="00997DD4">
        <w:t>.</w:t>
      </w:r>
    </w:p>
    <w:p w14:paraId="2E467200" w14:textId="77777777" w:rsidR="0013417B" w:rsidRDefault="0013417B" w:rsidP="0013417B">
      <w:pPr>
        <w:pStyle w:val="DotPoint"/>
        <w:numPr>
          <w:ilvl w:val="0"/>
          <w:numId w:val="17"/>
        </w:numPr>
        <w:tabs>
          <w:tab w:val="left" w:pos="720"/>
        </w:tabs>
      </w:pPr>
      <w:r>
        <w:t xml:space="preserve">To be eligible for permanent or temporary employment within the ACT Public Service (ACTPS) you must be an Australian citizen, a permanent resident or hold a valid work visa. </w:t>
      </w:r>
    </w:p>
    <w:p w14:paraId="74655A55" w14:textId="5562D0B9" w:rsidR="0013417B" w:rsidRPr="00997DD4" w:rsidRDefault="0013417B" w:rsidP="0013417B">
      <w:pPr>
        <w:pStyle w:val="DotPoint"/>
        <w:numPr>
          <w:ilvl w:val="0"/>
          <w:numId w:val="17"/>
        </w:numPr>
      </w:pPr>
      <w:r>
        <w:t xml:space="preserve"> If an officer no longer holds a visa that permits them to work in Australia, their employment with the ACT Public Service (ACTPS) will be terminated.</w:t>
      </w:r>
    </w:p>
    <w:p w14:paraId="3F976A16" w14:textId="3B5A35C4" w:rsidR="00072674" w:rsidRDefault="00072674" w:rsidP="00E45888">
      <w:r>
        <w:br w:type="page"/>
      </w:r>
    </w:p>
    <w:p w14:paraId="2ECD99F9" w14:textId="69C86423" w:rsidR="002A43D2" w:rsidRPr="00F62F0E" w:rsidRDefault="002A43D2" w:rsidP="00E45888">
      <w:pPr>
        <w:pStyle w:val="Heading1"/>
      </w:pPr>
      <w:r>
        <w:t xml:space="preserve">WORK ENVIRONMENT DESCRIPTION </w:t>
      </w:r>
    </w:p>
    <w:p w14:paraId="3E4DF3EB" w14:textId="2C7CC845" w:rsidR="62701B66" w:rsidRDefault="62701B66" w:rsidP="76690D51">
      <w:r w:rsidRPr="76690D51">
        <w:rPr>
          <w:rFonts w:eastAsia="Calibri" w:cs="Calibri"/>
          <w:color w:val="000000" w:themeColor="text1"/>
        </w:rPr>
        <w:t>The following work environment description outlines the inherent requirements of the role of</w:t>
      </w:r>
      <w:r w:rsidR="00836FC9">
        <w:rPr>
          <w:rFonts w:eastAsia="Calibri" w:cs="Calibri"/>
          <w:color w:val="000000" w:themeColor="text1"/>
        </w:rPr>
        <w:t xml:space="preserve"> </w:t>
      </w:r>
      <w:r w:rsidR="00836FC9" w:rsidRPr="00A47C55">
        <w:rPr>
          <w:rFonts w:eastAsia="Calibri" w:cs="Calibri"/>
          <w:b/>
          <w:bCs/>
          <w:color w:val="000000" w:themeColor="text1"/>
        </w:rPr>
        <w:t>Chef</w:t>
      </w:r>
      <w:r w:rsidRPr="00A47C55">
        <w:rPr>
          <w:rFonts w:eastAsia="Calibri" w:cs="Calibri"/>
          <w:b/>
          <w:bCs/>
          <w:color w:val="000000" w:themeColor="text1"/>
        </w:rPr>
        <w:t xml:space="preserve"> (</w:t>
      </w:r>
      <w:r w:rsidRPr="00A47C55">
        <w:rPr>
          <w:rFonts w:eastAsia="Calibri" w:cs="Calibri"/>
          <w:b/>
          <w:bCs/>
        </w:rPr>
        <w:t>P</w:t>
      </w:r>
      <w:r w:rsidR="002B0D2D" w:rsidRPr="00A47C55">
        <w:rPr>
          <w:rFonts w:eastAsia="Calibri" w:cs="Calibri"/>
          <w:b/>
          <w:bCs/>
        </w:rPr>
        <w:t>13750</w:t>
      </w:r>
      <w:r w:rsidRPr="00A47C55">
        <w:rPr>
          <w:rFonts w:eastAsia="Calibri" w:cs="Calibri"/>
          <w:b/>
          <w:bCs/>
        </w:rPr>
        <w:t>)</w:t>
      </w:r>
      <w:r w:rsidRPr="002B0D2D">
        <w:rPr>
          <w:rFonts w:eastAsia="Calibri" w:cs="Calibri"/>
        </w:rPr>
        <w:t xml:space="preserve"> </w:t>
      </w:r>
      <w:r w:rsidRPr="76690D51">
        <w:rPr>
          <w:rFonts w:eastAsia="Calibri" w:cs="Calibri"/>
          <w:color w:val="000000" w:themeColor="text1"/>
        </w:rPr>
        <w:t>and indicates how frequently each of these requirements would be performed. Please note that ACTPS is committed to providing reasonable adjustment and ensuring all individuals have equal opportunities in the workplace.</w:t>
      </w:r>
    </w:p>
    <w:p w14:paraId="59B8F53F" w14:textId="7EAC1F5A" w:rsidR="004A7311" w:rsidRPr="00E45888" w:rsidRDefault="004A7311" w:rsidP="00E45888">
      <w:pPr>
        <w:rPr>
          <w:i/>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5B38C8" w:rsidRPr="00E45888" w14:paraId="51EF9F79" w14:textId="77777777" w:rsidTr="76690D51">
        <w:trPr>
          <w:trHeight w:val="454"/>
        </w:trPr>
        <w:tc>
          <w:tcPr>
            <w:tcW w:w="6912" w:type="dxa"/>
            <w:shd w:val="clear" w:color="auto" w:fill="DEEAF6" w:themeFill="accent1" w:themeFillTint="33"/>
            <w:vAlign w:val="center"/>
          </w:tcPr>
          <w:p w14:paraId="27A56354" w14:textId="77777777" w:rsidR="005B38C8" w:rsidRPr="00E45888" w:rsidRDefault="005B38C8" w:rsidP="00E45888">
            <w:pPr>
              <w:pStyle w:val="Tableheading"/>
              <w:rPr>
                <w:szCs w:val="24"/>
              </w:rPr>
            </w:pPr>
            <w:r w:rsidRPr="00E45888">
              <w:rPr>
                <w:szCs w:val="24"/>
              </w:rPr>
              <w:t>ADMINISTRATIVE</w:t>
            </w:r>
          </w:p>
        </w:tc>
        <w:tc>
          <w:tcPr>
            <w:tcW w:w="2694" w:type="dxa"/>
            <w:shd w:val="clear" w:color="auto" w:fill="DEEAF6" w:themeFill="accent1" w:themeFillTint="33"/>
            <w:vAlign w:val="center"/>
          </w:tcPr>
          <w:p w14:paraId="0EE06782" w14:textId="77777777" w:rsidR="005B38C8" w:rsidRPr="00E45888" w:rsidRDefault="00801DAF" w:rsidP="00E45888">
            <w:pPr>
              <w:pStyle w:val="Tableheading"/>
              <w:rPr>
                <w:szCs w:val="24"/>
              </w:rPr>
            </w:pPr>
            <w:r w:rsidRPr="00E45888">
              <w:rPr>
                <w:szCs w:val="24"/>
              </w:rPr>
              <w:t>FREQUENCY</w:t>
            </w:r>
          </w:p>
        </w:tc>
      </w:tr>
      <w:tr w:rsidR="005B38C8" w:rsidRPr="00E45888" w14:paraId="3D3FFBE1" w14:textId="77777777" w:rsidTr="76690D51">
        <w:trPr>
          <w:trHeight w:val="283"/>
        </w:trPr>
        <w:tc>
          <w:tcPr>
            <w:tcW w:w="6912" w:type="dxa"/>
            <w:vAlign w:val="center"/>
          </w:tcPr>
          <w:p w14:paraId="70C5B61A" w14:textId="77777777" w:rsidR="005B38C8" w:rsidRPr="00E45888" w:rsidRDefault="005B38C8" w:rsidP="00E45888">
            <w:pPr>
              <w:pStyle w:val="Tabletext"/>
              <w:rPr>
                <w:sz w:val="24"/>
                <w:szCs w:val="24"/>
              </w:rPr>
            </w:pPr>
            <w:r w:rsidRPr="00E45888">
              <w:rPr>
                <w:sz w:val="24"/>
                <w:szCs w:val="24"/>
              </w:rPr>
              <w:t>Telephone use</w:t>
            </w:r>
          </w:p>
        </w:tc>
        <w:sdt>
          <w:sdtPr>
            <w:rPr>
              <w:sz w:val="24"/>
              <w:szCs w:val="24"/>
            </w:rPr>
            <w:id w:val="233384988"/>
            <w:placeholder>
              <w:docPart w:val="7710F5BA21E043F8867370486AFAB50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E7F8C8" w14:textId="0C154E12" w:rsidR="005B38C8" w:rsidRPr="00E45888" w:rsidRDefault="00836FC9" w:rsidP="00E45888">
                <w:pPr>
                  <w:pStyle w:val="Tabletext"/>
                  <w:rPr>
                    <w:sz w:val="24"/>
                    <w:szCs w:val="24"/>
                  </w:rPr>
                </w:pPr>
                <w:r>
                  <w:rPr>
                    <w:sz w:val="24"/>
                    <w:szCs w:val="24"/>
                  </w:rPr>
                  <w:t>Occasionally</w:t>
                </w:r>
              </w:p>
            </w:tc>
          </w:sdtContent>
        </w:sdt>
      </w:tr>
      <w:tr w:rsidR="005B38C8" w:rsidRPr="00E45888" w14:paraId="1DBC2104" w14:textId="77777777" w:rsidTr="76690D51">
        <w:trPr>
          <w:trHeight w:val="283"/>
        </w:trPr>
        <w:tc>
          <w:tcPr>
            <w:tcW w:w="6912" w:type="dxa"/>
            <w:vAlign w:val="center"/>
          </w:tcPr>
          <w:p w14:paraId="5AAEBDE1" w14:textId="77777777" w:rsidR="005B38C8" w:rsidRPr="00E45888" w:rsidRDefault="005B38C8" w:rsidP="00E45888">
            <w:pPr>
              <w:pStyle w:val="Tabletext"/>
              <w:rPr>
                <w:sz w:val="24"/>
                <w:szCs w:val="24"/>
              </w:rPr>
            </w:pPr>
            <w:r w:rsidRPr="00E45888">
              <w:rPr>
                <w:sz w:val="24"/>
                <w:szCs w:val="24"/>
              </w:rPr>
              <w:t>General computer use</w:t>
            </w:r>
          </w:p>
        </w:tc>
        <w:sdt>
          <w:sdtPr>
            <w:rPr>
              <w:sz w:val="24"/>
              <w:szCs w:val="24"/>
            </w:rPr>
            <w:id w:val="407194553"/>
            <w:placeholder>
              <w:docPart w:val="E808FDEBC8D34C40AD1EEF4F0957927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B74417" w14:textId="218CDD77" w:rsidR="005B38C8" w:rsidRPr="00E45888" w:rsidRDefault="00836FC9" w:rsidP="00E45888">
                <w:pPr>
                  <w:pStyle w:val="Tabletext"/>
                  <w:rPr>
                    <w:sz w:val="24"/>
                    <w:szCs w:val="24"/>
                  </w:rPr>
                </w:pPr>
                <w:r>
                  <w:rPr>
                    <w:sz w:val="24"/>
                    <w:szCs w:val="24"/>
                  </w:rPr>
                  <w:t>Occasionally</w:t>
                </w:r>
              </w:p>
            </w:tc>
          </w:sdtContent>
        </w:sdt>
      </w:tr>
      <w:tr w:rsidR="005B38C8" w:rsidRPr="00E45888" w14:paraId="5F0DEF47" w14:textId="77777777" w:rsidTr="76690D51">
        <w:trPr>
          <w:trHeight w:val="283"/>
        </w:trPr>
        <w:tc>
          <w:tcPr>
            <w:tcW w:w="6912" w:type="dxa"/>
            <w:vAlign w:val="center"/>
          </w:tcPr>
          <w:p w14:paraId="554B5744" w14:textId="77777777" w:rsidR="005B38C8" w:rsidRPr="00E45888" w:rsidRDefault="005B38C8" w:rsidP="00E45888">
            <w:pPr>
              <w:pStyle w:val="Tabletext"/>
              <w:rPr>
                <w:sz w:val="24"/>
                <w:szCs w:val="24"/>
              </w:rPr>
            </w:pPr>
            <w:r w:rsidRPr="00E45888">
              <w:rPr>
                <w:sz w:val="24"/>
                <w:szCs w:val="24"/>
              </w:rPr>
              <w:t>Extensive keying/data entry</w:t>
            </w:r>
          </w:p>
        </w:tc>
        <w:sdt>
          <w:sdtPr>
            <w:rPr>
              <w:sz w:val="24"/>
              <w:szCs w:val="24"/>
            </w:rPr>
            <w:id w:val="407194555"/>
            <w:placeholder>
              <w:docPart w:val="89B3DF27700748D99C9A41A5E2334B2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65FAA1D" w14:textId="38A4ADBE" w:rsidR="005B38C8" w:rsidRPr="00E45888" w:rsidRDefault="00836FC9" w:rsidP="00E45888">
                <w:pPr>
                  <w:pStyle w:val="Tabletext"/>
                  <w:rPr>
                    <w:sz w:val="24"/>
                    <w:szCs w:val="24"/>
                  </w:rPr>
                </w:pPr>
                <w:r>
                  <w:rPr>
                    <w:sz w:val="24"/>
                    <w:szCs w:val="24"/>
                  </w:rPr>
                  <w:t>Occasionally</w:t>
                </w:r>
              </w:p>
            </w:tc>
          </w:sdtContent>
        </w:sdt>
      </w:tr>
      <w:tr w:rsidR="005B38C8" w:rsidRPr="00E45888" w14:paraId="2338B3B0" w14:textId="77777777" w:rsidTr="76690D51">
        <w:trPr>
          <w:trHeight w:val="283"/>
        </w:trPr>
        <w:tc>
          <w:tcPr>
            <w:tcW w:w="6912" w:type="dxa"/>
            <w:vAlign w:val="center"/>
          </w:tcPr>
          <w:p w14:paraId="34A16158" w14:textId="77777777" w:rsidR="005B38C8" w:rsidRPr="00E45888" w:rsidRDefault="005B38C8" w:rsidP="00E45888">
            <w:pPr>
              <w:pStyle w:val="Tabletext"/>
              <w:rPr>
                <w:sz w:val="24"/>
                <w:szCs w:val="24"/>
              </w:rPr>
            </w:pPr>
            <w:r w:rsidRPr="00E45888">
              <w:rPr>
                <w:sz w:val="24"/>
                <w:szCs w:val="24"/>
              </w:rPr>
              <w:t>Graphical/analytical based</w:t>
            </w:r>
          </w:p>
        </w:tc>
        <w:sdt>
          <w:sdtPr>
            <w:rPr>
              <w:sz w:val="24"/>
              <w:szCs w:val="24"/>
            </w:rPr>
            <w:id w:val="407194556"/>
            <w:placeholder>
              <w:docPart w:val="3B850403FCB84C92B85816FF9EABC70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E202BAF" w14:textId="3C22264B" w:rsidR="005B38C8" w:rsidRPr="00E45888" w:rsidRDefault="00836FC9" w:rsidP="00E45888">
                <w:pPr>
                  <w:pStyle w:val="Tabletext"/>
                  <w:rPr>
                    <w:sz w:val="24"/>
                    <w:szCs w:val="24"/>
                  </w:rPr>
                </w:pPr>
                <w:r>
                  <w:rPr>
                    <w:sz w:val="24"/>
                    <w:szCs w:val="24"/>
                  </w:rPr>
                  <w:t>Never</w:t>
                </w:r>
              </w:p>
            </w:tc>
          </w:sdtContent>
        </w:sdt>
      </w:tr>
      <w:tr w:rsidR="005B38C8" w:rsidRPr="00E45888" w14:paraId="0F1ADB1F" w14:textId="77777777" w:rsidTr="76690D51">
        <w:trPr>
          <w:trHeight w:val="283"/>
        </w:trPr>
        <w:tc>
          <w:tcPr>
            <w:tcW w:w="6912" w:type="dxa"/>
            <w:vAlign w:val="center"/>
          </w:tcPr>
          <w:p w14:paraId="51523BFB" w14:textId="77777777" w:rsidR="005B38C8" w:rsidRPr="00E45888" w:rsidRDefault="005B38C8" w:rsidP="00E45888">
            <w:pPr>
              <w:pStyle w:val="Tabletext"/>
              <w:rPr>
                <w:sz w:val="24"/>
                <w:szCs w:val="24"/>
              </w:rPr>
            </w:pPr>
            <w:r w:rsidRPr="00E45888">
              <w:rPr>
                <w:sz w:val="24"/>
                <w:szCs w:val="24"/>
              </w:rPr>
              <w:t>Sitting at a desk</w:t>
            </w:r>
          </w:p>
        </w:tc>
        <w:sdt>
          <w:sdtPr>
            <w:rPr>
              <w:sz w:val="24"/>
              <w:szCs w:val="24"/>
            </w:rPr>
            <w:id w:val="407194557"/>
            <w:placeholder>
              <w:docPart w:val="8361F842DB9E4AC88C403996426F4C7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AD3EC3E" w14:textId="4BE4BC80" w:rsidR="005B38C8" w:rsidRPr="00E45888" w:rsidRDefault="00836FC9" w:rsidP="00E45888">
                <w:pPr>
                  <w:pStyle w:val="Tabletext"/>
                  <w:rPr>
                    <w:sz w:val="24"/>
                    <w:szCs w:val="24"/>
                  </w:rPr>
                </w:pPr>
                <w:r>
                  <w:rPr>
                    <w:sz w:val="24"/>
                    <w:szCs w:val="24"/>
                  </w:rPr>
                  <w:t>Occasionally</w:t>
                </w:r>
              </w:p>
            </w:tc>
          </w:sdtContent>
        </w:sdt>
      </w:tr>
      <w:tr w:rsidR="005B38C8" w:rsidRPr="00E45888" w14:paraId="02C5573A" w14:textId="77777777" w:rsidTr="76690D51">
        <w:trPr>
          <w:trHeight w:val="283"/>
        </w:trPr>
        <w:tc>
          <w:tcPr>
            <w:tcW w:w="6912" w:type="dxa"/>
            <w:vAlign w:val="center"/>
          </w:tcPr>
          <w:p w14:paraId="1454EA83" w14:textId="77777777" w:rsidR="005B38C8" w:rsidRPr="00E45888" w:rsidRDefault="005B38C8" w:rsidP="00E45888">
            <w:pPr>
              <w:pStyle w:val="Tabletext"/>
              <w:rPr>
                <w:sz w:val="24"/>
                <w:szCs w:val="24"/>
              </w:rPr>
            </w:pPr>
            <w:r w:rsidRPr="00E45888">
              <w:rPr>
                <w:sz w:val="24"/>
                <w:szCs w:val="24"/>
              </w:rPr>
              <w:t xml:space="preserve">Standing for long periods </w:t>
            </w:r>
          </w:p>
        </w:tc>
        <w:sdt>
          <w:sdtPr>
            <w:rPr>
              <w:sz w:val="24"/>
              <w:szCs w:val="24"/>
            </w:rPr>
            <w:id w:val="407194558"/>
            <w:placeholder>
              <w:docPart w:val="2057BB37D5014AB09954FCD51387FF7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8B56A8D" w14:textId="73165F55" w:rsidR="005B38C8" w:rsidRPr="00E45888" w:rsidRDefault="00836FC9" w:rsidP="00E45888">
                <w:pPr>
                  <w:pStyle w:val="Tabletext"/>
                  <w:rPr>
                    <w:sz w:val="24"/>
                    <w:szCs w:val="24"/>
                  </w:rPr>
                </w:pPr>
                <w:r>
                  <w:rPr>
                    <w:sz w:val="24"/>
                    <w:szCs w:val="24"/>
                  </w:rPr>
                  <w:t>Frequently</w:t>
                </w:r>
              </w:p>
            </w:tc>
          </w:sdtContent>
        </w:sdt>
      </w:tr>
      <w:tr w:rsidR="005B38C8" w:rsidRPr="00E45888" w14:paraId="00630D86" w14:textId="77777777" w:rsidTr="76690D51">
        <w:trPr>
          <w:trHeight w:val="283"/>
        </w:trPr>
        <w:tc>
          <w:tcPr>
            <w:tcW w:w="6912" w:type="dxa"/>
            <w:vAlign w:val="center"/>
          </w:tcPr>
          <w:p w14:paraId="67B001CB" w14:textId="1F56369D" w:rsidR="005B38C8" w:rsidRPr="00E45888" w:rsidRDefault="0168A717" w:rsidP="00E45888">
            <w:pPr>
              <w:pStyle w:val="Tabletext"/>
              <w:rPr>
                <w:sz w:val="24"/>
                <w:szCs w:val="24"/>
              </w:rPr>
            </w:pPr>
            <w:r w:rsidRPr="76690D51">
              <w:rPr>
                <w:sz w:val="24"/>
                <w:szCs w:val="24"/>
              </w:rPr>
              <w:t xml:space="preserve">Designated workstation </w:t>
            </w:r>
          </w:p>
        </w:tc>
        <w:sdt>
          <w:sdtPr>
            <w:rPr>
              <w:sz w:val="24"/>
              <w:szCs w:val="24"/>
            </w:rPr>
            <w:id w:val="407194559"/>
            <w:placeholder>
              <w:docPart w:val="A618ED0C0E46461BB830E00BAF218CB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641ABA7" w14:textId="5CC57CEB" w:rsidR="005B38C8" w:rsidRPr="00E45888" w:rsidRDefault="00836FC9" w:rsidP="00E45888">
                <w:pPr>
                  <w:pStyle w:val="Tabletext"/>
                  <w:rPr>
                    <w:sz w:val="24"/>
                    <w:szCs w:val="24"/>
                  </w:rPr>
                </w:pPr>
                <w:r>
                  <w:rPr>
                    <w:sz w:val="24"/>
                    <w:szCs w:val="24"/>
                  </w:rPr>
                  <w:t>Occasionally</w:t>
                </w:r>
              </w:p>
            </w:tc>
          </w:sdtContent>
        </w:sdt>
      </w:tr>
    </w:tbl>
    <w:p w14:paraId="730A77B6" w14:textId="77777777" w:rsidR="002A43D2" w:rsidRPr="005A754D" w:rsidRDefault="002A43D2" w:rsidP="00E4588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E45888" w14:paraId="00D96F15" w14:textId="77777777" w:rsidTr="00493773">
        <w:trPr>
          <w:trHeight w:val="454"/>
        </w:trPr>
        <w:tc>
          <w:tcPr>
            <w:tcW w:w="6912" w:type="dxa"/>
            <w:shd w:val="clear" w:color="auto" w:fill="DEEAF6" w:themeFill="accent1" w:themeFillTint="33"/>
            <w:vAlign w:val="center"/>
          </w:tcPr>
          <w:p w14:paraId="739F7D7F" w14:textId="77777777" w:rsidR="005B38C8" w:rsidRPr="00E45888" w:rsidRDefault="005B38C8" w:rsidP="00E45888">
            <w:pPr>
              <w:pStyle w:val="Tableheading"/>
              <w:rPr>
                <w:rFonts w:ascii="Calibri Light" w:hAnsi="Calibri Light"/>
                <w:szCs w:val="24"/>
              </w:rPr>
            </w:pPr>
            <w:r w:rsidRPr="00E45888">
              <w:rPr>
                <w:szCs w:val="24"/>
              </w:rPr>
              <w:t>STANDARD HOURS</w:t>
            </w:r>
          </w:p>
        </w:tc>
        <w:tc>
          <w:tcPr>
            <w:tcW w:w="2694" w:type="dxa"/>
            <w:shd w:val="clear" w:color="auto" w:fill="DEEAF6" w:themeFill="accent1" w:themeFillTint="33"/>
            <w:vAlign w:val="center"/>
          </w:tcPr>
          <w:p w14:paraId="489E6D71" w14:textId="77777777" w:rsidR="005B38C8" w:rsidRPr="00E45888" w:rsidRDefault="00801DAF" w:rsidP="00E45888">
            <w:pPr>
              <w:pStyle w:val="Tableheading"/>
              <w:rPr>
                <w:szCs w:val="24"/>
              </w:rPr>
            </w:pPr>
            <w:r w:rsidRPr="00E45888">
              <w:rPr>
                <w:szCs w:val="24"/>
              </w:rPr>
              <w:t>FREQUENCY</w:t>
            </w:r>
          </w:p>
        </w:tc>
      </w:tr>
      <w:tr w:rsidR="00D25B82" w:rsidRPr="00E45888" w14:paraId="5249743E" w14:textId="77777777" w:rsidTr="005B38C8">
        <w:trPr>
          <w:trHeight w:val="283"/>
        </w:trPr>
        <w:tc>
          <w:tcPr>
            <w:tcW w:w="6912" w:type="dxa"/>
            <w:vAlign w:val="center"/>
          </w:tcPr>
          <w:p w14:paraId="308722BD" w14:textId="4979E673" w:rsidR="00D25B82" w:rsidRPr="00E45888" w:rsidRDefault="00D25B82" w:rsidP="00E45888">
            <w:pPr>
              <w:pStyle w:val="Tabletext"/>
              <w:rPr>
                <w:sz w:val="24"/>
                <w:szCs w:val="24"/>
              </w:rPr>
            </w:pPr>
            <w:r w:rsidRPr="00E45888">
              <w:rPr>
                <w:sz w:val="24"/>
                <w:szCs w:val="24"/>
              </w:rPr>
              <w:t xml:space="preserve">Flexible working hours (access to flex time) </w:t>
            </w:r>
          </w:p>
        </w:tc>
        <w:sdt>
          <w:sdtPr>
            <w:rPr>
              <w:sz w:val="24"/>
              <w:szCs w:val="24"/>
            </w:rPr>
            <w:id w:val="407194600"/>
            <w:placeholder>
              <w:docPart w:val="6EE7D5BED380411983CD469E381CC4E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B4C89A6" w14:textId="333E3265" w:rsidR="00D25B82" w:rsidRPr="00E45888" w:rsidRDefault="00836FC9" w:rsidP="00E45888">
                <w:pPr>
                  <w:pStyle w:val="Tabletext"/>
                  <w:rPr>
                    <w:sz w:val="24"/>
                    <w:szCs w:val="24"/>
                  </w:rPr>
                </w:pPr>
                <w:r>
                  <w:rPr>
                    <w:sz w:val="24"/>
                    <w:szCs w:val="24"/>
                  </w:rPr>
                  <w:t>Never</w:t>
                </w:r>
              </w:p>
            </w:tc>
          </w:sdtContent>
        </w:sdt>
      </w:tr>
      <w:tr w:rsidR="00D25B82" w:rsidRPr="00E45888" w14:paraId="0D6DD4E1" w14:textId="77777777" w:rsidTr="005B38C8">
        <w:trPr>
          <w:trHeight w:val="283"/>
        </w:trPr>
        <w:tc>
          <w:tcPr>
            <w:tcW w:w="6912" w:type="dxa"/>
            <w:vAlign w:val="center"/>
          </w:tcPr>
          <w:p w14:paraId="66FD42E4" w14:textId="742013DF" w:rsidR="00D25B82" w:rsidRPr="00E45888" w:rsidRDefault="00D25B82" w:rsidP="00E45888">
            <w:pPr>
              <w:pStyle w:val="Tabletext"/>
              <w:rPr>
                <w:sz w:val="24"/>
                <w:szCs w:val="24"/>
              </w:rPr>
            </w:pPr>
            <w:r w:rsidRPr="00E45888">
              <w:rPr>
                <w:sz w:val="24"/>
                <w:szCs w:val="24"/>
              </w:rPr>
              <w:t xml:space="preserve">Fixed or specified start/finish times </w:t>
            </w:r>
          </w:p>
        </w:tc>
        <w:sdt>
          <w:sdtPr>
            <w:rPr>
              <w:sz w:val="24"/>
              <w:szCs w:val="24"/>
            </w:rPr>
            <w:id w:val="407194601"/>
            <w:placeholder>
              <w:docPart w:val="FF612FE7F973457A9F4D7656378A1F0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CFC12E6" w14:textId="648036F4" w:rsidR="00D25B82" w:rsidRPr="00E45888" w:rsidRDefault="00836FC9" w:rsidP="00E45888">
                <w:pPr>
                  <w:pStyle w:val="Tabletext"/>
                  <w:rPr>
                    <w:sz w:val="24"/>
                    <w:szCs w:val="24"/>
                  </w:rPr>
                </w:pPr>
                <w:r>
                  <w:rPr>
                    <w:sz w:val="24"/>
                    <w:szCs w:val="24"/>
                  </w:rPr>
                  <w:t>Never</w:t>
                </w:r>
              </w:p>
            </w:tc>
          </w:sdtContent>
        </w:sdt>
      </w:tr>
      <w:tr w:rsidR="00D25B82" w:rsidRPr="00E45888" w14:paraId="5E092AEE" w14:textId="77777777" w:rsidTr="005B38C8">
        <w:trPr>
          <w:trHeight w:val="283"/>
        </w:trPr>
        <w:tc>
          <w:tcPr>
            <w:tcW w:w="6912" w:type="dxa"/>
            <w:vAlign w:val="center"/>
          </w:tcPr>
          <w:p w14:paraId="498C6E9D" w14:textId="25C919A4" w:rsidR="00D25B82" w:rsidRPr="00E45888" w:rsidRDefault="00D25B82" w:rsidP="00E45888">
            <w:pPr>
              <w:pStyle w:val="Tabletext"/>
              <w:rPr>
                <w:sz w:val="24"/>
                <w:szCs w:val="24"/>
              </w:rPr>
            </w:pPr>
            <w:r w:rsidRPr="00E45888">
              <w:rPr>
                <w:sz w:val="24"/>
                <w:szCs w:val="24"/>
              </w:rPr>
              <w:t xml:space="preserve">Expected to work extensive hours over a significant period due to the nature of the duties </w:t>
            </w:r>
          </w:p>
        </w:tc>
        <w:sdt>
          <w:sdtPr>
            <w:rPr>
              <w:sz w:val="24"/>
              <w:szCs w:val="24"/>
            </w:rPr>
            <w:id w:val="596444114"/>
            <w:placeholder>
              <w:docPart w:val="C39E050A06A547A9BCACBDC88564CB0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B7C63B0" w14:textId="4BB0BD69" w:rsidR="00D25B82" w:rsidRPr="00E45888" w:rsidRDefault="00836FC9" w:rsidP="00E45888">
                <w:pPr>
                  <w:pStyle w:val="Tabletext"/>
                  <w:rPr>
                    <w:sz w:val="24"/>
                    <w:szCs w:val="24"/>
                  </w:rPr>
                </w:pPr>
                <w:r>
                  <w:rPr>
                    <w:sz w:val="24"/>
                    <w:szCs w:val="24"/>
                  </w:rPr>
                  <w:t>Never</w:t>
                </w:r>
              </w:p>
            </w:tc>
          </w:sdtContent>
        </w:sdt>
      </w:tr>
      <w:tr w:rsidR="00D25B82" w:rsidRPr="00E45888" w14:paraId="613B37AB" w14:textId="77777777" w:rsidTr="005B38C8">
        <w:trPr>
          <w:trHeight w:val="283"/>
        </w:trPr>
        <w:tc>
          <w:tcPr>
            <w:tcW w:w="6912" w:type="dxa"/>
            <w:vAlign w:val="center"/>
          </w:tcPr>
          <w:p w14:paraId="20C0DE0E" w14:textId="77777777" w:rsidR="00D25B82" w:rsidRPr="00E45888" w:rsidRDefault="00D25B82" w:rsidP="00E45888">
            <w:pPr>
              <w:pStyle w:val="Tabletext"/>
              <w:rPr>
                <w:sz w:val="24"/>
                <w:szCs w:val="24"/>
              </w:rPr>
            </w:pPr>
            <w:r w:rsidRPr="00E45888">
              <w:rPr>
                <w:sz w:val="24"/>
                <w:szCs w:val="24"/>
              </w:rPr>
              <w:t>Access to Accrued Days Off (ADO’s)</w:t>
            </w:r>
          </w:p>
        </w:tc>
        <w:sdt>
          <w:sdtPr>
            <w:rPr>
              <w:sz w:val="24"/>
              <w:szCs w:val="24"/>
            </w:rPr>
            <w:id w:val="596444115"/>
            <w:placeholder>
              <w:docPart w:val="F7691F8089FB4AB7B856905A2C9C950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1380A6" w14:textId="1E9E5F9E" w:rsidR="00D25B82" w:rsidRPr="00E45888" w:rsidRDefault="00836FC9" w:rsidP="00E45888">
                <w:pPr>
                  <w:pStyle w:val="Tabletext"/>
                  <w:rPr>
                    <w:sz w:val="24"/>
                    <w:szCs w:val="24"/>
                  </w:rPr>
                </w:pPr>
                <w:r>
                  <w:rPr>
                    <w:sz w:val="24"/>
                    <w:szCs w:val="24"/>
                  </w:rPr>
                  <w:t>Never</w:t>
                </w:r>
              </w:p>
            </w:tc>
          </w:sdtContent>
        </w:sdt>
      </w:tr>
      <w:tr w:rsidR="00D25B82" w:rsidRPr="00E45888" w14:paraId="3D6AEFA2" w14:textId="77777777" w:rsidTr="005B38C8">
        <w:trPr>
          <w:trHeight w:val="283"/>
        </w:trPr>
        <w:tc>
          <w:tcPr>
            <w:tcW w:w="6912" w:type="dxa"/>
            <w:vAlign w:val="center"/>
          </w:tcPr>
          <w:p w14:paraId="37D39362" w14:textId="77777777" w:rsidR="00D25B82" w:rsidRPr="00E45888" w:rsidRDefault="00D25B82" w:rsidP="00E45888">
            <w:pPr>
              <w:pStyle w:val="Tabletext"/>
              <w:rPr>
                <w:sz w:val="24"/>
                <w:szCs w:val="24"/>
              </w:rPr>
            </w:pPr>
            <w:r w:rsidRPr="00E45888">
              <w:rPr>
                <w:sz w:val="24"/>
                <w:szCs w:val="24"/>
              </w:rPr>
              <w:t xml:space="preserve">Peaks and troughs </w:t>
            </w:r>
          </w:p>
        </w:tc>
        <w:sdt>
          <w:sdtPr>
            <w:rPr>
              <w:sz w:val="24"/>
              <w:szCs w:val="24"/>
            </w:rPr>
            <w:id w:val="407194562"/>
            <w:placeholder>
              <w:docPart w:val="55C93191EB304329AB8C112F1B7741C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AC9DE88" w14:textId="38CFAFA1" w:rsidR="00D25B82" w:rsidRPr="00E45888" w:rsidRDefault="00836FC9" w:rsidP="00E45888">
                <w:pPr>
                  <w:pStyle w:val="Tabletext"/>
                  <w:rPr>
                    <w:sz w:val="24"/>
                    <w:szCs w:val="24"/>
                  </w:rPr>
                </w:pPr>
                <w:r>
                  <w:rPr>
                    <w:sz w:val="24"/>
                    <w:szCs w:val="24"/>
                  </w:rPr>
                  <w:t>Occasionally</w:t>
                </w:r>
              </w:p>
            </w:tc>
          </w:sdtContent>
        </w:sdt>
      </w:tr>
      <w:tr w:rsidR="00D25B82" w:rsidRPr="00E45888" w14:paraId="1D6600C4" w14:textId="77777777" w:rsidTr="005B38C8">
        <w:trPr>
          <w:trHeight w:val="283"/>
        </w:trPr>
        <w:tc>
          <w:tcPr>
            <w:tcW w:w="6912" w:type="dxa"/>
            <w:vAlign w:val="center"/>
          </w:tcPr>
          <w:p w14:paraId="4A77E6BA" w14:textId="77777777" w:rsidR="00D25B82" w:rsidRPr="00E45888" w:rsidRDefault="00D25B82" w:rsidP="00E45888">
            <w:pPr>
              <w:pStyle w:val="Tabletext"/>
              <w:rPr>
                <w:sz w:val="24"/>
                <w:szCs w:val="24"/>
              </w:rPr>
            </w:pPr>
            <w:r w:rsidRPr="00E45888">
              <w:rPr>
                <w:sz w:val="24"/>
                <w:szCs w:val="24"/>
              </w:rPr>
              <w:t xml:space="preserve">Frequent overtime </w:t>
            </w:r>
          </w:p>
        </w:tc>
        <w:sdt>
          <w:sdtPr>
            <w:rPr>
              <w:sz w:val="24"/>
              <w:szCs w:val="24"/>
            </w:rPr>
            <w:id w:val="407194563"/>
            <w:placeholder>
              <w:docPart w:val="01014713362246D98B50EF99EB10789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4DB5558" w14:textId="737D717B" w:rsidR="00D25B82" w:rsidRPr="00E45888" w:rsidRDefault="00836FC9" w:rsidP="00E45888">
                <w:pPr>
                  <w:pStyle w:val="Tabletext"/>
                  <w:rPr>
                    <w:sz w:val="24"/>
                    <w:szCs w:val="24"/>
                  </w:rPr>
                </w:pPr>
                <w:r>
                  <w:rPr>
                    <w:sz w:val="24"/>
                    <w:szCs w:val="24"/>
                  </w:rPr>
                  <w:t>Occasionally</w:t>
                </w:r>
              </w:p>
            </w:tc>
          </w:sdtContent>
        </w:sdt>
      </w:tr>
      <w:tr w:rsidR="00D25B82" w:rsidRPr="00E45888" w14:paraId="0B915535" w14:textId="77777777" w:rsidTr="005B38C8">
        <w:trPr>
          <w:trHeight w:val="283"/>
        </w:trPr>
        <w:tc>
          <w:tcPr>
            <w:tcW w:w="6912" w:type="dxa"/>
            <w:vAlign w:val="center"/>
          </w:tcPr>
          <w:p w14:paraId="6D3812FA" w14:textId="77777777" w:rsidR="00D25B82" w:rsidRPr="00E45888" w:rsidRDefault="00D25B82" w:rsidP="00E45888">
            <w:pPr>
              <w:pStyle w:val="Tabletext"/>
              <w:rPr>
                <w:sz w:val="24"/>
                <w:szCs w:val="24"/>
              </w:rPr>
            </w:pPr>
            <w:r w:rsidRPr="00E45888">
              <w:rPr>
                <w:sz w:val="24"/>
                <w:szCs w:val="24"/>
              </w:rPr>
              <w:t xml:space="preserve">Rostered shift work </w:t>
            </w:r>
          </w:p>
        </w:tc>
        <w:sdt>
          <w:sdtPr>
            <w:rPr>
              <w:sz w:val="24"/>
              <w:szCs w:val="24"/>
            </w:rPr>
            <w:id w:val="407194564"/>
            <w:placeholder>
              <w:docPart w:val="777EDB5EF7F24C029AA50DBE9BB04E7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3CEE5E" w14:textId="361B24C5" w:rsidR="00D25B82" w:rsidRPr="00E45888" w:rsidRDefault="00836FC9" w:rsidP="00E45888">
                <w:pPr>
                  <w:pStyle w:val="Tabletext"/>
                  <w:rPr>
                    <w:sz w:val="24"/>
                    <w:szCs w:val="24"/>
                  </w:rPr>
                </w:pPr>
                <w:r>
                  <w:rPr>
                    <w:sz w:val="24"/>
                    <w:szCs w:val="24"/>
                  </w:rPr>
                  <w:t>Frequently</w:t>
                </w:r>
              </w:p>
            </w:tc>
          </w:sdtContent>
        </w:sdt>
      </w:tr>
    </w:tbl>
    <w:p w14:paraId="617E898D" w14:textId="77777777" w:rsidR="002A43D2" w:rsidRPr="005A754D" w:rsidRDefault="002A43D2" w:rsidP="00E4588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30549" w14:paraId="3B74EA98" w14:textId="77777777" w:rsidTr="00493773">
        <w:trPr>
          <w:trHeight w:val="454"/>
        </w:trPr>
        <w:tc>
          <w:tcPr>
            <w:tcW w:w="6912" w:type="dxa"/>
            <w:shd w:val="clear" w:color="auto" w:fill="DEEAF6" w:themeFill="accent1" w:themeFillTint="33"/>
            <w:vAlign w:val="center"/>
          </w:tcPr>
          <w:p w14:paraId="4E6FC202" w14:textId="77777777" w:rsidR="005B38C8" w:rsidRPr="00A30549" w:rsidRDefault="005B38C8" w:rsidP="00E45888">
            <w:pPr>
              <w:pStyle w:val="Tableheading"/>
              <w:rPr>
                <w:rFonts w:ascii="Calibri Light" w:hAnsi="Calibri Light"/>
                <w:szCs w:val="24"/>
              </w:rPr>
            </w:pPr>
            <w:r w:rsidRPr="00A30549">
              <w:rPr>
                <w:szCs w:val="24"/>
              </w:rPr>
              <w:t xml:space="preserve">SOCIAL DEMANDS </w:t>
            </w:r>
          </w:p>
        </w:tc>
        <w:tc>
          <w:tcPr>
            <w:tcW w:w="2694" w:type="dxa"/>
            <w:shd w:val="clear" w:color="auto" w:fill="DEEAF6" w:themeFill="accent1" w:themeFillTint="33"/>
            <w:vAlign w:val="center"/>
          </w:tcPr>
          <w:p w14:paraId="3072B420" w14:textId="77777777" w:rsidR="005B38C8" w:rsidRPr="00A30549" w:rsidRDefault="00801DAF" w:rsidP="00E45888">
            <w:pPr>
              <w:pStyle w:val="Tableheading"/>
              <w:rPr>
                <w:szCs w:val="24"/>
              </w:rPr>
            </w:pPr>
            <w:r w:rsidRPr="00A30549">
              <w:rPr>
                <w:szCs w:val="24"/>
              </w:rPr>
              <w:t>FREQUENCY</w:t>
            </w:r>
          </w:p>
        </w:tc>
      </w:tr>
      <w:tr w:rsidR="005B38C8" w:rsidRPr="00A30549" w14:paraId="011F4F64" w14:textId="77777777" w:rsidTr="005B38C8">
        <w:trPr>
          <w:trHeight w:val="283"/>
        </w:trPr>
        <w:tc>
          <w:tcPr>
            <w:tcW w:w="6912" w:type="dxa"/>
            <w:vAlign w:val="center"/>
          </w:tcPr>
          <w:p w14:paraId="0F58A130" w14:textId="77777777" w:rsidR="005B38C8" w:rsidRPr="00A30549" w:rsidRDefault="005B38C8" w:rsidP="00E45888">
            <w:pPr>
              <w:pStyle w:val="Tabletext"/>
              <w:rPr>
                <w:sz w:val="24"/>
                <w:szCs w:val="24"/>
              </w:rPr>
            </w:pPr>
            <w:r w:rsidRPr="00A30549">
              <w:rPr>
                <w:sz w:val="24"/>
                <w:szCs w:val="24"/>
              </w:rPr>
              <w:t>Work with others towards shared goals in a team environment</w:t>
            </w:r>
          </w:p>
        </w:tc>
        <w:sdt>
          <w:sdtPr>
            <w:rPr>
              <w:sz w:val="24"/>
              <w:szCs w:val="24"/>
            </w:rPr>
            <w:id w:val="407194565"/>
            <w:placeholder>
              <w:docPart w:val="1582C0931A0042D8885D72545B2D06F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62C6B5A" w14:textId="20EEF774" w:rsidR="005B38C8" w:rsidRPr="00A30549" w:rsidRDefault="00836FC9" w:rsidP="00E45888">
                <w:pPr>
                  <w:pStyle w:val="Tabletext"/>
                  <w:rPr>
                    <w:sz w:val="24"/>
                    <w:szCs w:val="24"/>
                  </w:rPr>
                </w:pPr>
                <w:r>
                  <w:rPr>
                    <w:sz w:val="24"/>
                    <w:szCs w:val="24"/>
                  </w:rPr>
                  <w:t>Frequently</w:t>
                </w:r>
              </w:p>
            </w:tc>
          </w:sdtContent>
        </w:sdt>
      </w:tr>
      <w:tr w:rsidR="005B38C8" w:rsidRPr="00A30549" w14:paraId="3B5F70BC" w14:textId="77777777" w:rsidTr="005B38C8">
        <w:trPr>
          <w:trHeight w:val="283"/>
        </w:trPr>
        <w:tc>
          <w:tcPr>
            <w:tcW w:w="6912" w:type="dxa"/>
            <w:vAlign w:val="center"/>
          </w:tcPr>
          <w:p w14:paraId="29354DD3" w14:textId="77777777" w:rsidR="005B38C8" w:rsidRPr="00A30549" w:rsidRDefault="005B38C8" w:rsidP="00E45888">
            <w:pPr>
              <w:pStyle w:val="Tabletext"/>
              <w:rPr>
                <w:sz w:val="24"/>
                <w:szCs w:val="24"/>
              </w:rPr>
            </w:pPr>
            <w:r w:rsidRPr="00A30549">
              <w:rPr>
                <w:sz w:val="24"/>
                <w:szCs w:val="24"/>
              </w:rPr>
              <w:t>Work in isolation from other staff (remote supervision)</w:t>
            </w:r>
          </w:p>
        </w:tc>
        <w:sdt>
          <w:sdtPr>
            <w:rPr>
              <w:sz w:val="24"/>
              <w:szCs w:val="24"/>
            </w:rPr>
            <w:id w:val="407194566"/>
            <w:placeholder>
              <w:docPart w:val="A33C7EAF06BE4088B7BDA6B84F938E7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F76EB7" w14:textId="7D676C5A" w:rsidR="005B38C8" w:rsidRPr="00A30549" w:rsidRDefault="00836FC9" w:rsidP="00E45888">
                <w:pPr>
                  <w:pStyle w:val="Tabletext"/>
                  <w:rPr>
                    <w:sz w:val="24"/>
                    <w:szCs w:val="24"/>
                  </w:rPr>
                </w:pPr>
                <w:r>
                  <w:rPr>
                    <w:sz w:val="24"/>
                    <w:szCs w:val="24"/>
                  </w:rPr>
                  <w:t>Occasionally</w:t>
                </w:r>
              </w:p>
            </w:tc>
          </w:sdtContent>
        </w:sdt>
      </w:tr>
      <w:tr w:rsidR="005B38C8" w:rsidRPr="00A30549" w14:paraId="5E2E3DDF" w14:textId="77777777" w:rsidTr="005B38C8">
        <w:trPr>
          <w:trHeight w:val="283"/>
        </w:trPr>
        <w:tc>
          <w:tcPr>
            <w:tcW w:w="6912" w:type="dxa"/>
            <w:vAlign w:val="center"/>
          </w:tcPr>
          <w:p w14:paraId="57749D1C" w14:textId="77777777" w:rsidR="005B38C8" w:rsidRPr="00A30549" w:rsidRDefault="005B38C8" w:rsidP="00E45888">
            <w:pPr>
              <w:pStyle w:val="Tabletext"/>
              <w:rPr>
                <w:sz w:val="24"/>
                <w:szCs w:val="24"/>
              </w:rPr>
            </w:pPr>
            <w:r w:rsidRPr="00A30549">
              <w:rPr>
                <w:sz w:val="24"/>
                <w:szCs w:val="24"/>
              </w:rPr>
              <w:t>Working in a call centre environment</w:t>
            </w:r>
          </w:p>
        </w:tc>
        <w:sdt>
          <w:sdtPr>
            <w:rPr>
              <w:sz w:val="24"/>
              <w:szCs w:val="24"/>
            </w:rPr>
            <w:id w:val="407194567"/>
            <w:placeholder>
              <w:docPart w:val="6FA6A7184A3E4CF0962DF2D410171D3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FBC1995" w14:textId="459C5318" w:rsidR="005B38C8" w:rsidRPr="00A30549" w:rsidRDefault="00836FC9" w:rsidP="00E45888">
                <w:pPr>
                  <w:pStyle w:val="Tabletext"/>
                  <w:rPr>
                    <w:sz w:val="24"/>
                    <w:szCs w:val="24"/>
                  </w:rPr>
                </w:pPr>
                <w:r>
                  <w:rPr>
                    <w:sz w:val="24"/>
                    <w:szCs w:val="24"/>
                  </w:rPr>
                  <w:t>Never</w:t>
                </w:r>
              </w:p>
            </w:tc>
          </w:sdtContent>
        </w:sdt>
      </w:tr>
      <w:tr w:rsidR="005B38C8" w:rsidRPr="00A30549" w14:paraId="4388FCA8" w14:textId="77777777" w:rsidTr="005B38C8">
        <w:trPr>
          <w:trHeight w:val="283"/>
        </w:trPr>
        <w:tc>
          <w:tcPr>
            <w:tcW w:w="6912" w:type="dxa"/>
            <w:vAlign w:val="center"/>
          </w:tcPr>
          <w:p w14:paraId="2F087E90" w14:textId="77777777" w:rsidR="005B38C8" w:rsidRPr="00A30549" w:rsidRDefault="005B38C8" w:rsidP="00E45888">
            <w:pPr>
              <w:pStyle w:val="Tabletext"/>
              <w:rPr>
                <w:sz w:val="24"/>
                <w:szCs w:val="24"/>
              </w:rPr>
            </w:pPr>
            <w:r w:rsidRPr="00A30549">
              <w:rPr>
                <w:sz w:val="24"/>
                <w:szCs w:val="24"/>
              </w:rPr>
              <w:t>Working directly with the public</w:t>
            </w:r>
          </w:p>
        </w:tc>
        <w:sdt>
          <w:sdtPr>
            <w:rPr>
              <w:sz w:val="24"/>
              <w:szCs w:val="24"/>
            </w:rPr>
            <w:id w:val="407194568"/>
            <w:placeholder>
              <w:docPart w:val="7B0A1C2D7CDC4A7080F5E8C385C6721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3EC1906" w14:textId="5F707018" w:rsidR="005B38C8" w:rsidRPr="00A30549" w:rsidRDefault="00836FC9" w:rsidP="00E45888">
                <w:pPr>
                  <w:pStyle w:val="Tabletext"/>
                  <w:rPr>
                    <w:sz w:val="24"/>
                    <w:szCs w:val="24"/>
                  </w:rPr>
                </w:pPr>
                <w:r>
                  <w:rPr>
                    <w:sz w:val="24"/>
                    <w:szCs w:val="24"/>
                  </w:rPr>
                  <w:t>Frequently</w:t>
                </w:r>
              </w:p>
            </w:tc>
          </w:sdtContent>
        </w:sdt>
      </w:tr>
    </w:tbl>
    <w:p w14:paraId="79518E12" w14:textId="77777777" w:rsidR="002A43D2" w:rsidRPr="005A754D" w:rsidRDefault="002A43D2" w:rsidP="00E4588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30549" w14:paraId="1E4204B9" w14:textId="77777777" w:rsidTr="00493773">
        <w:trPr>
          <w:trHeight w:val="454"/>
        </w:trPr>
        <w:tc>
          <w:tcPr>
            <w:tcW w:w="6912" w:type="dxa"/>
            <w:shd w:val="clear" w:color="auto" w:fill="DEEAF6" w:themeFill="accent1" w:themeFillTint="33"/>
            <w:vAlign w:val="center"/>
          </w:tcPr>
          <w:p w14:paraId="48C44EF6" w14:textId="77777777" w:rsidR="005B38C8" w:rsidRPr="00A30549" w:rsidRDefault="00801DAF" w:rsidP="00E45888">
            <w:pPr>
              <w:pStyle w:val="Tableheading"/>
              <w:rPr>
                <w:rFonts w:ascii="Calibri Light" w:hAnsi="Calibri Light"/>
                <w:szCs w:val="24"/>
              </w:rPr>
            </w:pPr>
            <w:r w:rsidRPr="00A30549">
              <w:rPr>
                <w:szCs w:val="24"/>
              </w:rPr>
              <w:t>PHYSICAL DEMANDS</w:t>
            </w:r>
          </w:p>
        </w:tc>
        <w:tc>
          <w:tcPr>
            <w:tcW w:w="2694" w:type="dxa"/>
            <w:shd w:val="clear" w:color="auto" w:fill="DEEAF6" w:themeFill="accent1" w:themeFillTint="33"/>
            <w:vAlign w:val="center"/>
          </w:tcPr>
          <w:p w14:paraId="2E16081D" w14:textId="77777777" w:rsidR="005B38C8" w:rsidRPr="00A30549" w:rsidRDefault="00801DAF" w:rsidP="00E45888">
            <w:pPr>
              <w:pStyle w:val="Tableheading"/>
              <w:rPr>
                <w:szCs w:val="24"/>
              </w:rPr>
            </w:pPr>
            <w:r w:rsidRPr="00A30549">
              <w:rPr>
                <w:szCs w:val="24"/>
              </w:rPr>
              <w:t>FREQUENCY</w:t>
            </w:r>
          </w:p>
        </w:tc>
      </w:tr>
      <w:tr w:rsidR="005B38C8" w:rsidRPr="00A30549" w14:paraId="160C34E1" w14:textId="77777777" w:rsidTr="005B38C8">
        <w:trPr>
          <w:trHeight w:val="283"/>
        </w:trPr>
        <w:tc>
          <w:tcPr>
            <w:tcW w:w="6912" w:type="dxa"/>
            <w:vAlign w:val="center"/>
          </w:tcPr>
          <w:p w14:paraId="65BBEBEC" w14:textId="77777777" w:rsidR="005B38C8" w:rsidRPr="00A30549" w:rsidRDefault="005B38C8" w:rsidP="00E45888">
            <w:pPr>
              <w:pStyle w:val="Tabletext"/>
              <w:rPr>
                <w:sz w:val="24"/>
                <w:szCs w:val="24"/>
              </w:rPr>
            </w:pPr>
            <w:r w:rsidRPr="00A30549">
              <w:rPr>
                <w:sz w:val="24"/>
                <w:szCs w:val="24"/>
              </w:rPr>
              <w:t>Distance walking (large buildings or inter-building transit)</w:t>
            </w:r>
          </w:p>
        </w:tc>
        <w:sdt>
          <w:sdtPr>
            <w:rPr>
              <w:sz w:val="24"/>
              <w:szCs w:val="24"/>
            </w:rPr>
            <w:id w:val="407194569"/>
            <w:placeholder>
              <w:docPart w:val="D169B90F592947F0B5CA8EB9A028065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55697D8" w14:textId="644FEA7D" w:rsidR="005B38C8" w:rsidRPr="00A30549" w:rsidRDefault="00836FC9" w:rsidP="00E45888">
                <w:pPr>
                  <w:pStyle w:val="Tabletext"/>
                  <w:rPr>
                    <w:sz w:val="24"/>
                    <w:szCs w:val="24"/>
                  </w:rPr>
                </w:pPr>
                <w:r>
                  <w:rPr>
                    <w:sz w:val="24"/>
                    <w:szCs w:val="24"/>
                  </w:rPr>
                  <w:t>Occasionally</w:t>
                </w:r>
              </w:p>
            </w:tc>
          </w:sdtContent>
        </w:sdt>
      </w:tr>
      <w:tr w:rsidR="005B38C8" w:rsidRPr="00A30549" w14:paraId="056F1907" w14:textId="77777777" w:rsidTr="005B38C8">
        <w:trPr>
          <w:trHeight w:val="283"/>
        </w:trPr>
        <w:tc>
          <w:tcPr>
            <w:tcW w:w="6912" w:type="dxa"/>
            <w:vAlign w:val="center"/>
          </w:tcPr>
          <w:p w14:paraId="6D555581" w14:textId="77777777" w:rsidR="005B38C8" w:rsidRPr="00A30549" w:rsidRDefault="005B38C8" w:rsidP="00E45888">
            <w:pPr>
              <w:pStyle w:val="Tabletext"/>
              <w:rPr>
                <w:sz w:val="24"/>
                <w:szCs w:val="24"/>
              </w:rPr>
            </w:pPr>
            <w:r w:rsidRPr="00A30549">
              <w:rPr>
                <w:sz w:val="24"/>
                <w:szCs w:val="24"/>
              </w:rPr>
              <w:t xml:space="preserve">Working outdoors </w:t>
            </w:r>
          </w:p>
        </w:tc>
        <w:sdt>
          <w:sdtPr>
            <w:rPr>
              <w:sz w:val="24"/>
              <w:szCs w:val="24"/>
            </w:rPr>
            <w:id w:val="407194570"/>
            <w:placeholder>
              <w:docPart w:val="49E1DEAF20324994BCCCFCF33FA6DE8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DBE37C9" w14:textId="009B27FE" w:rsidR="005B38C8" w:rsidRPr="00A30549" w:rsidRDefault="00836FC9" w:rsidP="00E45888">
                <w:pPr>
                  <w:pStyle w:val="Tabletext"/>
                  <w:rPr>
                    <w:sz w:val="24"/>
                    <w:szCs w:val="24"/>
                  </w:rPr>
                </w:pPr>
                <w:r>
                  <w:rPr>
                    <w:sz w:val="24"/>
                    <w:szCs w:val="24"/>
                  </w:rPr>
                  <w:t>Occasionally</w:t>
                </w:r>
              </w:p>
            </w:tc>
          </w:sdtContent>
        </w:sdt>
      </w:tr>
    </w:tbl>
    <w:p w14:paraId="121FD087" w14:textId="77777777" w:rsidR="002A43D2" w:rsidRPr="005A754D" w:rsidRDefault="002A43D2" w:rsidP="00E4588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30549" w14:paraId="18748089" w14:textId="77777777" w:rsidTr="00493773">
        <w:trPr>
          <w:trHeight w:val="454"/>
        </w:trPr>
        <w:tc>
          <w:tcPr>
            <w:tcW w:w="6912" w:type="dxa"/>
            <w:shd w:val="clear" w:color="auto" w:fill="DEEAF6" w:themeFill="accent1" w:themeFillTint="33"/>
            <w:vAlign w:val="center"/>
          </w:tcPr>
          <w:p w14:paraId="698F7A3F" w14:textId="77777777" w:rsidR="005B38C8" w:rsidRPr="00A30549" w:rsidRDefault="00493773" w:rsidP="00E45888">
            <w:pPr>
              <w:pStyle w:val="Tableheading"/>
              <w:rPr>
                <w:rFonts w:ascii="Calibri Light" w:hAnsi="Calibri Light"/>
                <w:szCs w:val="24"/>
              </w:rPr>
            </w:pPr>
            <w:r w:rsidRPr="00A30549">
              <w:t xml:space="preserve">MANUAL HANDLING </w:t>
            </w:r>
          </w:p>
        </w:tc>
        <w:tc>
          <w:tcPr>
            <w:tcW w:w="2694" w:type="dxa"/>
            <w:shd w:val="clear" w:color="auto" w:fill="DEEAF6" w:themeFill="accent1" w:themeFillTint="33"/>
            <w:vAlign w:val="center"/>
          </w:tcPr>
          <w:p w14:paraId="4051AD5C" w14:textId="77777777" w:rsidR="005B38C8" w:rsidRPr="00A30549" w:rsidRDefault="00493773" w:rsidP="00E45888">
            <w:pPr>
              <w:pStyle w:val="Tableheading"/>
            </w:pPr>
            <w:r w:rsidRPr="00A30549">
              <w:t>FREQUENCY</w:t>
            </w:r>
          </w:p>
        </w:tc>
      </w:tr>
      <w:tr w:rsidR="005B38C8" w:rsidRPr="00A30549" w14:paraId="1CBEDC78" w14:textId="77777777" w:rsidTr="005B38C8">
        <w:trPr>
          <w:trHeight w:val="283"/>
        </w:trPr>
        <w:tc>
          <w:tcPr>
            <w:tcW w:w="6912" w:type="dxa"/>
            <w:vAlign w:val="center"/>
          </w:tcPr>
          <w:p w14:paraId="4873C0A4" w14:textId="77777777" w:rsidR="005B38C8" w:rsidRPr="00A30549" w:rsidRDefault="005B38C8" w:rsidP="00E45888">
            <w:pPr>
              <w:pStyle w:val="Tabletext"/>
              <w:rPr>
                <w:sz w:val="24"/>
              </w:rPr>
            </w:pPr>
            <w:r w:rsidRPr="00A30549">
              <w:rPr>
                <w:sz w:val="24"/>
              </w:rPr>
              <w:t>Lifting 0 – 5kg</w:t>
            </w:r>
          </w:p>
        </w:tc>
        <w:sdt>
          <w:sdtPr>
            <w:rPr>
              <w:sz w:val="24"/>
              <w:szCs w:val="24"/>
            </w:rPr>
            <w:id w:val="407194571"/>
            <w:placeholder>
              <w:docPart w:val="31644A4EEFDE418587040AD0C721340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B22840" w14:textId="22ECDBA7" w:rsidR="005B38C8" w:rsidRPr="00A30549" w:rsidRDefault="00836FC9" w:rsidP="00E45888">
                <w:pPr>
                  <w:pStyle w:val="Tabletext"/>
                  <w:rPr>
                    <w:sz w:val="24"/>
                  </w:rPr>
                </w:pPr>
                <w:r>
                  <w:rPr>
                    <w:sz w:val="24"/>
                    <w:szCs w:val="24"/>
                  </w:rPr>
                  <w:t>Frequently</w:t>
                </w:r>
              </w:p>
            </w:tc>
          </w:sdtContent>
        </w:sdt>
      </w:tr>
      <w:tr w:rsidR="005B38C8" w:rsidRPr="00A30549" w14:paraId="0E976399" w14:textId="77777777" w:rsidTr="005B38C8">
        <w:trPr>
          <w:trHeight w:val="283"/>
        </w:trPr>
        <w:tc>
          <w:tcPr>
            <w:tcW w:w="6912" w:type="dxa"/>
            <w:vAlign w:val="center"/>
          </w:tcPr>
          <w:p w14:paraId="611CAA6E" w14:textId="77777777" w:rsidR="005B38C8" w:rsidRPr="00A30549" w:rsidRDefault="005B38C8" w:rsidP="00E45888">
            <w:pPr>
              <w:pStyle w:val="Tabletext"/>
              <w:rPr>
                <w:sz w:val="24"/>
              </w:rPr>
            </w:pPr>
            <w:r w:rsidRPr="00A30549">
              <w:rPr>
                <w:sz w:val="24"/>
              </w:rPr>
              <w:t>Lifting 5 – 10kg</w:t>
            </w:r>
          </w:p>
        </w:tc>
        <w:sdt>
          <w:sdtPr>
            <w:rPr>
              <w:sz w:val="24"/>
              <w:szCs w:val="24"/>
            </w:rPr>
            <w:id w:val="407194572"/>
            <w:placeholder>
              <w:docPart w:val="7C24E91E1FBE4ED0A8C9F51097828AE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C318B3" w14:textId="40A23B42" w:rsidR="005B38C8" w:rsidRPr="00A30549" w:rsidRDefault="00836FC9" w:rsidP="00E45888">
                <w:pPr>
                  <w:pStyle w:val="Tabletext"/>
                  <w:rPr>
                    <w:sz w:val="24"/>
                  </w:rPr>
                </w:pPr>
                <w:r>
                  <w:rPr>
                    <w:sz w:val="24"/>
                    <w:szCs w:val="24"/>
                  </w:rPr>
                  <w:t>Frequently</w:t>
                </w:r>
              </w:p>
            </w:tc>
          </w:sdtContent>
        </w:sdt>
      </w:tr>
      <w:tr w:rsidR="005B38C8" w:rsidRPr="00A30549" w14:paraId="38D8507D" w14:textId="77777777" w:rsidTr="005B38C8">
        <w:trPr>
          <w:trHeight w:val="283"/>
        </w:trPr>
        <w:tc>
          <w:tcPr>
            <w:tcW w:w="6912" w:type="dxa"/>
            <w:vAlign w:val="center"/>
          </w:tcPr>
          <w:p w14:paraId="60D48C84" w14:textId="77777777" w:rsidR="005B38C8" w:rsidRPr="00A30549" w:rsidRDefault="005B38C8" w:rsidP="00E45888">
            <w:pPr>
              <w:pStyle w:val="Tabletext"/>
              <w:rPr>
                <w:sz w:val="24"/>
              </w:rPr>
            </w:pPr>
            <w:r w:rsidRPr="00A30549">
              <w:rPr>
                <w:sz w:val="24"/>
              </w:rPr>
              <w:t>Lifting 10kg+</w:t>
            </w:r>
          </w:p>
        </w:tc>
        <w:sdt>
          <w:sdtPr>
            <w:rPr>
              <w:sz w:val="24"/>
              <w:szCs w:val="24"/>
            </w:rPr>
            <w:id w:val="407194573"/>
            <w:placeholder>
              <w:docPart w:val="2A145DDF8CAF4B6DA8EE7CEA5B7A25F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51F9D09" w14:textId="5E210BF0" w:rsidR="005B38C8" w:rsidRPr="00A30549" w:rsidRDefault="00836FC9" w:rsidP="00E45888">
                <w:pPr>
                  <w:pStyle w:val="Tabletext"/>
                  <w:rPr>
                    <w:sz w:val="24"/>
                  </w:rPr>
                </w:pPr>
                <w:r>
                  <w:rPr>
                    <w:sz w:val="24"/>
                    <w:szCs w:val="24"/>
                  </w:rPr>
                  <w:t>Occasionally</w:t>
                </w:r>
              </w:p>
            </w:tc>
          </w:sdtContent>
        </w:sdt>
      </w:tr>
      <w:tr w:rsidR="005B38C8" w:rsidRPr="00A30549" w14:paraId="3D857F4D" w14:textId="77777777" w:rsidTr="005B38C8">
        <w:trPr>
          <w:trHeight w:val="283"/>
        </w:trPr>
        <w:tc>
          <w:tcPr>
            <w:tcW w:w="6912" w:type="dxa"/>
            <w:vAlign w:val="center"/>
          </w:tcPr>
          <w:p w14:paraId="5D94ACAA" w14:textId="77777777" w:rsidR="005B38C8" w:rsidRPr="00A30549" w:rsidRDefault="005B38C8" w:rsidP="00E45888">
            <w:pPr>
              <w:pStyle w:val="Tabletext"/>
              <w:rPr>
                <w:sz w:val="24"/>
              </w:rPr>
            </w:pPr>
            <w:r w:rsidRPr="00A30549">
              <w:rPr>
                <w:sz w:val="24"/>
              </w:rPr>
              <w:t>Climbing</w:t>
            </w:r>
          </w:p>
        </w:tc>
        <w:sdt>
          <w:sdtPr>
            <w:rPr>
              <w:sz w:val="24"/>
              <w:szCs w:val="24"/>
            </w:rPr>
            <w:id w:val="407194574"/>
            <w:placeholder>
              <w:docPart w:val="8B20C255FC324172A47EB9B97C2A6DF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BB0ED1F" w14:textId="40AC0281" w:rsidR="005B38C8" w:rsidRPr="00A30549" w:rsidRDefault="00836FC9" w:rsidP="00E45888">
                <w:pPr>
                  <w:pStyle w:val="Tabletext"/>
                  <w:rPr>
                    <w:sz w:val="24"/>
                  </w:rPr>
                </w:pPr>
                <w:r>
                  <w:rPr>
                    <w:sz w:val="24"/>
                    <w:szCs w:val="24"/>
                  </w:rPr>
                  <w:t>Never</w:t>
                </w:r>
              </w:p>
            </w:tc>
          </w:sdtContent>
        </w:sdt>
      </w:tr>
      <w:tr w:rsidR="005B38C8" w:rsidRPr="00A30549" w14:paraId="3A5FD0FE" w14:textId="77777777" w:rsidTr="005B38C8">
        <w:trPr>
          <w:trHeight w:val="283"/>
        </w:trPr>
        <w:tc>
          <w:tcPr>
            <w:tcW w:w="6912" w:type="dxa"/>
            <w:vAlign w:val="center"/>
          </w:tcPr>
          <w:p w14:paraId="457179ED" w14:textId="77777777" w:rsidR="005B38C8" w:rsidRPr="00A30549" w:rsidRDefault="005B38C8" w:rsidP="00E45888">
            <w:pPr>
              <w:pStyle w:val="Tabletext"/>
              <w:rPr>
                <w:sz w:val="24"/>
              </w:rPr>
            </w:pPr>
            <w:r w:rsidRPr="00A30549">
              <w:rPr>
                <w:sz w:val="24"/>
              </w:rPr>
              <w:t>Reaching</w:t>
            </w:r>
          </w:p>
        </w:tc>
        <w:sdt>
          <w:sdtPr>
            <w:rPr>
              <w:sz w:val="24"/>
              <w:szCs w:val="24"/>
            </w:rPr>
            <w:id w:val="407194575"/>
            <w:placeholder>
              <w:docPart w:val="44F97C76A9824E5286EEDA22C961C06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D5F417B" w14:textId="7D5CA845" w:rsidR="005B38C8" w:rsidRPr="00A30549" w:rsidRDefault="00836FC9" w:rsidP="00E45888">
                <w:pPr>
                  <w:pStyle w:val="Tabletext"/>
                  <w:rPr>
                    <w:sz w:val="24"/>
                  </w:rPr>
                </w:pPr>
                <w:r>
                  <w:rPr>
                    <w:sz w:val="24"/>
                    <w:szCs w:val="24"/>
                  </w:rPr>
                  <w:t>Frequently</w:t>
                </w:r>
              </w:p>
            </w:tc>
          </w:sdtContent>
        </w:sdt>
      </w:tr>
      <w:tr w:rsidR="005B38C8" w:rsidRPr="00A30549" w14:paraId="53218FA9" w14:textId="77777777" w:rsidTr="005B38C8">
        <w:trPr>
          <w:trHeight w:val="283"/>
        </w:trPr>
        <w:tc>
          <w:tcPr>
            <w:tcW w:w="6912" w:type="dxa"/>
            <w:vAlign w:val="center"/>
          </w:tcPr>
          <w:p w14:paraId="08E17ACA" w14:textId="77777777" w:rsidR="005B38C8" w:rsidRPr="00A30549" w:rsidRDefault="005B38C8" w:rsidP="00E45888">
            <w:pPr>
              <w:pStyle w:val="Tabletext"/>
              <w:rPr>
                <w:sz w:val="24"/>
              </w:rPr>
            </w:pPr>
            <w:r w:rsidRPr="00A30549">
              <w:rPr>
                <w:sz w:val="24"/>
              </w:rPr>
              <w:t>Bending/squatting</w:t>
            </w:r>
          </w:p>
        </w:tc>
        <w:sdt>
          <w:sdtPr>
            <w:rPr>
              <w:sz w:val="24"/>
              <w:szCs w:val="24"/>
            </w:rPr>
            <w:id w:val="407194576"/>
            <w:placeholder>
              <w:docPart w:val="214DCED184D44C709AF0A73690C0693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D305B0B" w14:textId="14FF05F1" w:rsidR="005B38C8" w:rsidRPr="00A30549" w:rsidRDefault="00836FC9" w:rsidP="00E45888">
                <w:pPr>
                  <w:pStyle w:val="Tabletext"/>
                  <w:rPr>
                    <w:sz w:val="24"/>
                  </w:rPr>
                </w:pPr>
                <w:r>
                  <w:rPr>
                    <w:sz w:val="24"/>
                    <w:szCs w:val="24"/>
                  </w:rPr>
                  <w:t>Frequently</w:t>
                </w:r>
              </w:p>
            </w:tc>
          </w:sdtContent>
        </w:sdt>
      </w:tr>
      <w:tr w:rsidR="005B38C8" w:rsidRPr="00A30549" w14:paraId="1415A803" w14:textId="77777777" w:rsidTr="005B38C8">
        <w:trPr>
          <w:trHeight w:val="283"/>
        </w:trPr>
        <w:tc>
          <w:tcPr>
            <w:tcW w:w="6912" w:type="dxa"/>
            <w:vAlign w:val="center"/>
          </w:tcPr>
          <w:p w14:paraId="499117FE" w14:textId="77777777" w:rsidR="005B38C8" w:rsidRPr="00A30549" w:rsidRDefault="005B38C8" w:rsidP="00E45888">
            <w:pPr>
              <w:pStyle w:val="Tabletext"/>
              <w:rPr>
                <w:sz w:val="24"/>
              </w:rPr>
            </w:pPr>
            <w:r w:rsidRPr="00A30549">
              <w:rPr>
                <w:sz w:val="24"/>
              </w:rPr>
              <w:t>Push/pull</w:t>
            </w:r>
          </w:p>
        </w:tc>
        <w:sdt>
          <w:sdtPr>
            <w:rPr>
              <w:sz w:val="24"/>
              <w:szCs w:val="24"/>
            </w:rPr>
            <w:id w:val="407194577"/>
            <w:placeholder>
              <w:docPart w:val="694FEE1A02424993A5FE5B8466A5C07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523DB1" w14:textId="37FB20E1" w:rsidR="005B38C8" w:rsidRPr="00A30549" w:rsidRDefault="00836FC9" w:rsidP="00E45888">
                <w:pPr>
                  <w:pStyle w:val="Tabletext"/>
                  <w:rPr>
                    <w:sz w:val="24"/>
                  </w:rPr>
                </w:pPr>
                <w:r>
                  <w:rPr>
                    <w:sz w:val="24"/>
                    <w:szCs w:val="24"/>
                  </w:rPr>
                  <w:t>Frequently</w:t>
                </w:r>
              </w:p>
            </w:tc>
          </w:sdtContent>
        </w:sdt>
      </w:tr>
      <w:tr w:rsidR="005B38C8" w:rsidRPr="00A30549" w14:paraId="153A1CD9" w14:textId="77777777" w:rsidTr="005B38C8">
        <w:trPr>
          <w:trHeight w:val="283"/>
        </w:trPr>
        <w:tc>
          <w:tcPr>
            <w:tcW w:w="6912" w:type="dxa"/>
            <w:vAlign w:val="center"/>
          </w:tcPr>
          <w:p w14:paraId="1DDB4678" w14:textId="77777777" w:rsidR="005B38C8" w:rsidRPr="00A30549" w:rsidRDefault="005B38C8" w:rsidP="00E45888">
            <w:pPr>
              <w:pStyle w:val="Tabletext"/>
              <w:rPr>
                <w:sz w:val="24"/>
              </w:rPr>
            </w:pPr>
            <w:r w:rsidRPr="00A30549">
              <w:rPr>
                <w:sz w:val="24"/>
              </w:rPr>
              <w:t>Sequential repetitive movements in a short amount of time</w:t>
            </w:r>
          </w:p>
        </w:tc>
        <w:sdt>
          <w:sdtPr>
            <w:rPr>
              <w:sz w:val="24"/>
              <w:szCs w:val="24"/>
            </w:rPr>
            <w:id w:val="407194579"/>
            <w:placeholder>
              <w:docPart w:val="E23B8F0EB7F14C2C8C683377CF3AE58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02B3919" w14:textId="2070E027" w:rsidR="005B38C8" w:rsidRPr="00A30549" w:rsidRDefault="00836FC9" w:rsidP="00E45888">
                <w:pPr>
                  <w:pStyle w:val="Tabletext"/>
                  <w:rPr>
                    <w:sz w:val="24"/>
                  </w:rPr>
                </w:pPr>
                <w:r>
                  <w:rPr>
                    <w:sz w:val="24"/>
                    <w:szCs w:val="24"/>
                  </w:rPr>
                  <w:t>Frequently</w:t>
                </w:r>
              </w:p>
            </w:tc>
          </w:sdtContent>
        </w:sdt>
      </w:tr>
    </w:tbl>
    <w:p w14:paraId="71715D1D" w14:textId="77777777" w:rsidR="002A43D2" w:rsidRPr="005A754D" w:rsidRDefault="002A43D2" w:rsidP="00E4588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30549" w14:paraId="61823E0C" w14:textId="77777777" w:rsidTr="00493773">
        <w:trPr>
          <w:trHeight w:val="454"/>
        </w:trPr>
        <w:tc>
          <w:tcPr>
            <w:tcW w:w="6912" w:type="dxa"/>
            <w:shd w:val="clear" w:color="auto" w:fill="DEEAF6" w:themeFill="accent1" w:themeFillTint="33"/>
            <w:vAlign w:val="center"/>
          </w:tcPr>
          <w:p w14:paraId="250E1728" w14:textId="77777777" w:rsidR="005B38C8" w:rsidRPr="00A30549" w:rsidRDefault="00493773" w:rsidP="00E45888">
            <w:pPr>
              <w:pStyle w:val="Tableheading"/>
              <w:rPr>
                <w:rFonts w:ascii="Calibri Light" w:hAnsi="Calibri Light"/>
                <w:szCs w:val="24"/>
              </w:rPr>
            </w:pPr>
            <w:r w:rsidRPr="00A30549">
              <w:t>TRAVEL</w:t>
            </w:r>
          </w:p>
        </w:tc>
        <w:tc>
          <w:tcPr>
            <w:tcW w:w="2694" w:type="dxa"/>
            <w:shd w:val="clear" w:color="auto" w:fill="DEEAF6" w:themeFill="accent1" w:themeFillTint="33"/>
            <w:vAlign w:val="center"/>
          </w:tcPr>
          <w:p w14:paraId="289B1BB2" w14:textId="77777777" w:rsidR="005B38C8" w:rsidRPr="00A30549" w:rsidRDefault="00493773" w:rsidP="00E45888">
            <w:pPr>
              <w:pStyle w:val="Tableheading"/>
            </w:pPr>
            <w:r w:rsidRPr="00A30549">
              <w:t>FREQUENCY</w:t>
            </w:r>
          </w:p>
        </w:tc>
      </w:tr>
      <w:tr w:rsidR="005B38C8" w:rsidRPr="00A30549" w14:paraId="0D8A9FA8" w14:textId="77777777" w:rsidTr="005B38C8">
        <w:trPr>
          <w:trHeight w:val="283"/>
        </w:trPr>
        <w:tc>
          <w:tcPr>
            <w:tcW w:w="6912" w:type="dxa"/>
            <w:vAlign w:val="center"/>
          </w:tcPr>
          <w:p w14:paraId="5C935003" w14:textId="77777777" w:rsidR="005B38C8" w:rsidRPr="00A30549" w:rsidRDefault="005B38C8" w:rsidP="00E45888">
            <w:pPr>
              <w:pStyle w:val="Tabletext"/>
              <w:rPr>
                <w:sz w:val="24"/>
              </w:rPr>
            </w:pPr>
            <w:r w:rsidRPr="00A30549">
              <w:rPr>
                <w:sz w:val="24"/>
              </w:rPr>
              <w:t>Frequent travel – multiple work sites</w:t>
            </w:r>
          </w:p>
        </w:tc>
        <w:sdt>
          <w:sdtPr>
            <w:rPr>
              <w:sz w:val="24"/>
              <w:szCs w:val="24"/>
            </w:rPr>
            <w:id w:val="407194580"/>
            <w:placeholder>
              <w:docPart w:val="1C4EF02310C7435983896FE62503667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A717462" w14:textId="240496C1" w:rsidR="005B38C8" w:rsidRPr="00A30549" w:rsidRDefault="00836FC9" w:rsidP="00E45888">
                <w:pPr>
                  <w:pStyle w:val="Tabletext"/>
                  <w:rPr>
                    <w:sz w:val="24"/>
                  </w:rPr>
                </w:pPr>
                <w:r>
                  <w:rPr>
                    <w:sz w:val="24"/>
                    <w:szCs w:val="24"/>
                  </w:rPr>
                  <w:t>Never</w:t>
                </w:r>
              </w:p>
            </w:tc>
          </w:sdtContent>
        </w:sdt>
      </w:tr>
      <w:tr w:rsidR="005B38C8" w:rsidRPr="00A30549" w14:paraId="52AC417F" w14:textId="77777777" w:rsidTr="005B38C8">
        <w:trPr>
          <w:trHeight w:val="283"/>
        </w:trPr>
        <w:tc>
          <w:tcPr>
            <w:tcW w:w="6912" w:type="dxa"/>
            <w:vAlign w:val="center"/>
          </w:tcPr>
          <w:p w14:paraId="1A1BB185" w14:textId="77777777" w:rsidR="005B38C8" w:rsidRPr="00A30549" w:rsidRDefault="005B38C8" w:rsidP="00E45888">
            <w:pPr>
              <w:pStyle w:val="Tabletext"/>
              <w:rPr>
                <w:sz w:val="24"/>
              </w:rPr>
            </w:pPr>
            <w:r w:rsidRPr="00A30549">
              <w:rPr>
                <w:sz w:val="24"/>
              </w:rPr>
              <w:t xml:space="preserve">Frequent travel – driving </w:t>
            </w:r>
          </w:p>
        </w:tc>
        <w:sdt>
          <w:sdtPr>
            <w:rPr>
              <w:sz w:val="24"/>
              <w:szCs w:val="24"/>
            </w:rPr>
            <w:id w:val="407194581"/>
            <w:placeholder>
              <w:docPart w:val="06B061D597D5420CB99E5376218FFAC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3760BB7" w14:textId="40725F22" w:rsidR="005B38C8" w:rsidRPr="00A30549" w:rsidRDefault="00836FC9" w:rsidP="00E45888">
                <w:pPr>
                  <w:pStyle w:val="Tabletext"/>
                  <w:rPr>
                    <w:sz w:val="24"/>
                  </w:rPr>
                </w:pPr>
                <w:r>
                  <w:rPr>
                    <w:sz w:val="24"/>
                    <w:szCs w:val="24"/>
                  </w:rPr>
                  <w:t>Never</w:t>
                </w:r>
              </w:p>
            </w:tc>
          </w:sdtContent>
        </w:sdt>
      </w:tr>
      <w:tr w:rsidR="005B38C8" w:rsidRPr="00A30549" w14:paraId="5C14ABDC" w14:textId="77777777" w:rsidTr="005B38C8">
        <w:trPr>
          <w:trHeight w:val="283"/>
        </w:trPr>
        <w:tc>
          <w:tcPr>
            <w:tcW w:w="6912" w:type="dxa"/>
            <w:vAlign w:val="center"/>
          </w:tcPr>
          <w:p w14:paraId="3559930F" w14:textId="77777777" w:rsidR="005B38C8" w:rsidRPr="00A30549" w:rsidRDefault="005B38C8" w:rsidP="00E45888">
            <w:pPr>
              <w:pStyle w:val="Tabletext"/>
              <w:rPr>
                <w:sz w:val="24"/>
              </w:rPr>
            </w:pPr>
            <w:r w:rsidRPr="00A30549">
              <w:rPr>
                <w:sz w:val="24"/>
              </w:rPr>
              <w:t xml:space="preserve">Frequent travel – interstate </w:t>
            </w:r>
          </w:p>
        </w:tc>
        <w:sdt>
          <w:sdtPr>
            <w:rPr>
              <w:sz w:val="24"/>
              <w:szCs w:val="24"/>
            </w:rPr>
            <w:id w:val="407194582"/>
            <w:placeholder>
              <w:docPart w:val="615023181D5940EAA69249CBD5E51B6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86B6BD5" w14:textId="046F163F" w:rsidR="005B38C8" w:rsidRPr="00A30549" w:rsidRDefault="00836FC9" w:rsidP="00E45888">
                <w:pPr>
                  <w:pStyle w:val="Tabletext"/>
                  <w:rPr>
                    <w:sz w:val="24"/>
                  </w:rPr>
                </w:pPr>
                <w:r>
                  <w:rPr>
                    <w:sz w:val="24"/>
                    <w:szCs w:val="24"/>
                  </w:rPr>
                  <w:t>Never</w:t>
                </w:r>
              </w:p>
            </w:tc>
          </w:sdtContent>
        </w:sdt>
      </w:tr>
    </w:tbl>
    <w:p w14:paraId="2011FCD4" w14:textId="77777777" w:rsidR="002A43D2" w:rsidRPr="005A754D" w:rsidRDefault="002A43D2" w:rsidP="00E4588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30549" w14:paraId="2256B835" w14:textId="77777777" w:rsidTr="00493773">
        <w:trPr>
          <w:trHeight w:val="454"/>
        </w:trPr>
        <w:tc>
          <w:tcPr>
            <w:tcW w:w="6912" w:type="dxa"/>
            <w:shd w:val="clear" w:color="auto" w:fill="DEEAF6" w:themeFill="accent1" w:themeFillTint="33"/>
            <w:vAlign w:val="center"/>
          </w:tcPr>
          <w:p w14:paraId="6D1D05B0" w14:textId="77777777" w:rsidR="005B38C8" w:rsidRPr="00A30549" w:rsidRDefault="00493773" w:rsidP="00E45888">
            <w:pPr>
              <w:pStyle w:val="Tableheading"/>
              <w:rPr>
                <w:rFonts w:ascii="Calibri Light" w:hAnsi="Calibri Light"/>
                <w:szCs w:val="24"/>
              </w:rPr>
            </w:pPr>
            <w:r w:rsidRPr="00A30549">
              <w:t xml:space="preserve">SPECIFIC HAZARDS </w:t>
            </w:r>
          </w:p>
        </w:tc>
        <w:tc>
          <w:tcPr>
            <w:tcW w:w="2694" w:type="dxa"/>
            <w:shd w:val="clear" w:color="auto" w:fill="DEEAF6" w:themeFill="accent1" w:themeFillTint="33"/>
            <w:vAlign w:val="center"/>
          </w:tcPr>
          <w:p w14:paraId="0D702561" w14:textId="77777777" w:rsidR="005B38C8" w:rsidRPr="00A30549" w:rsidRDefault="00493773" w:rsidP="00E45888">
            <w:pPr>
              <w:pStyle w:val="Tableheading"/>
            </w:pPr>
            <w:r w:rsidRPr="00A30549">
              <w:t>FREQUENCY</w:t>
            </w:r>
          </w:p>
        </w:tc>
      </w:tr>
      <w:tr w:rsidR="005B38C8" w:rsidRPr="00A30549" w14:paraId="492674A3" w14:textId="77777777" w:rsidTr="00442939">
        <w:trPr>
          <w:trHeight w:val="283"/>
        </w:trPr>
        <w:tc>
          <w:tcPr>
            <w:tcW w:w="6912" w:type="dxa"/>
            <w:vAlign w:val="center"/>
          </w:tcPr>
          <w:p w14:paraId="73E5850B" w14:textId="77777777" w:rsidR="005B38C8" w:rsidRPr="00A30549" w:rsidRDefault="005B38C8" w:rsidP="00E45888">
            <w:pPr>
              <w:pStyle w:val="Tabletext"/>
              <w:rPr>
                <w:sz w:val="24"/>
              </w:rPr>
            </w:pPr>
            <w:r w:rsidRPr="00A30549">
              <w:rPr>
                <w:sz w:val="24"/>
              </w:rPr>
              <w:t xml:space="preserve">Working at heights </w:t>
            </w:r>
          </w:p>
        </w:tc>
        <w:sdt>
          <w:sdtPr>
            <w:rPr>
              <w:sz w:val="24"/>
              <w:szCs w:val="24"/>
            </w:rPr>
            <w:id w:val="407194583"/>
            <w:placeholder>
              <w:docPart w:val="488616FBA6E84D18810FDF495C5F138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72DF540" w14:textId="229B2AFA" w:rsidR="005B38C8" w:rsidRPr="00A30549" w:rsidRDefault="00836FC9" w:rsidP="00E45888">
                <w:pPr>
                  <w:pStyle w:val="Tabletext"/>
                  <w:rPr>
                    <w:sz w:val="24"/>
                  </w:rPr>
                </w:pPr>
                <w:r>
                  <w:rPr>
                    <w:sz w:val="24"/>
                    <w:szCs w:val="24"/>
                  </w:rPr>
                  <w:t>Never</w:t>
                </w:r>
              </w:p>
            </w:tc>
          </w:sdtContent>
        </w:sdt>
      </w:tr>
      <w:tr w:rsidR="005B38C8" w:rsidRPr="00A30549" w14:paraId="5A2714F1" w14:textId="77777777" w:rsidTr="00442939">
        <w:trPr>
          <w:trHeight w:val="283"/>
        </w:trPr>
        <w:tc>
          <w:tcPr>
            <w:tcW w:w="6912" w:type="dxa"/>
            <w:vAlign w:val="center"/>
          </w:tcPr>
          <w:p w14:paraId="635569A1" w14:textId="77777777" w:rsidR="005B38C8" w:rsidRPr="00A30549" w:rsidRDefault="005B38C8" w:rsidP="00E45888">
            <w:pPr>
              <w:pStyle w:val="Tabletext"/>
              <w:rPr>
                <w:sz w:val="24"/>
              </w:rPr>
            </w:pPr>
            <w:r w:rsidRPr="00A30549">
              <w:rPr>
                <w:sz w:val="24"/>
              </w:rPr>
              <w:t xml:space="preserve">Exposure to extreme temperatures </w:t>
            </w:r>
          </w:p>
        </w:tc>
        <w:sdt>
          <w:sdtPr>
            <w:rPr>
              <w:sz w:val="24"/>
              <w:szCs w:val="24"/>
            </w:rPr>
            <w:id w:val="407194584"/>
            <w:placeholder>
              <w:docPart w:val="3D3B5FA1152D421CA3CDDA32AD69387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C22C37" w14:textId="0370F717" w:rsidR="005B38C8" w:rsidRPr="00A30549" w:rsidRDefault="00836FC9" w:rsidP="00E45888">
                <w:pPr>
                  <w:pStyle w:val="Tabletext"/>
                  <w:rPr>
                    <w:sz w:val="24"/>
                  </w:rPr>
                </w:pPr>
                <w:r>
                  <w:rPr>
                    <w:sz w:val="24"/>
                    <w:szCs w:val="24"/>
                  </w:rPr>
                  <w:t>Occasionally</w:t>
                </w:r>
              </w:p>
            </w:tc>
          </w:sdtContent>
        </w:sdt>
      </w:tr>
      <w:tr w:rsidR="005B38C8" w:rsidRPr="00A30549" w14:paraId="7FFB61BD" w14:textId="77777777" w:rsidTr="00442939">
        <w:trPr>
          <w:trHeight w:val="283"/>
        </w:trPr>
        <w:tc>
          <w:tcPr>
            <w:tcW w:w="6912" w:type="dxa"/>
            <w:vAlign w:val="center"/>
          </w:tcPr>
          <w:p w14:paraId="285B4F06" w14:textId="77777777" w:rsidR="005B38C8" w:rsidRPr="00A30549" w:rsidRDefault="005B38C8" w:rsidP="00E45888">
            <w:pPr>
              <w:pStyle w:val="Tabletext"/>
              <w:rPr>
                <w:sz w:val="24"/>
              </w:rPr>
            </w:pPr>
            <w:r w:rsidRPr="00A30549">
              <w:rPr>
                <w:sz w:val="24"/>
              </w:rPr>
              <w:t>Operation of heavy machinery e.g. forklift</w:t>
            </w:r>
          </w:p>
        </w:tc>
        <w:sdt>
          <w:sdtPr>
            <w:rPr>
              <w:sz w:val="24"/>
              <w:szCs w:val="24"/>
            </w:rPr>
            <w:id w:val="407194585"/>
            <w:placeholder>
              <w:docPart w:val="7CE5B343B7D64F43A27EBF829312FDA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1F35B1E" w14:textId="368FB455" w:rsidR="005B38C8" w:rsidRPr="00A30549" w:rsidRDefault="00836FC9" w:rsidP="00E45888">
                <w:pPr>
                  <w:pStyle w:val="Tabletext"/>
                  <w:rPr>
                    <w:sz w:val="24"/>
                  </w:rPr>
                </w:pPr>
                <w:r>
                  <w:rPr>
                    <w:sz w:val="24"/>
                    <w:szCs w:val="24"/>
                  </w:rPr>
                  <w:t>Occasionally</w:t>
                </w:r>
              </w:p>
            </w:tc>
          </w:sdtContent>
        </w:sdt>
      </w:tr>
      <w:tr w:rsidR="005B38C8" w:rsidRPr="00A30549" w14:paraId="141599D1" w14:textId="77777777" w:rsidTr="00442939">
        <w:trPr>
          <w:trHeight w:val="283"/>
        </w:trPr>
        <w:tc>
          <w:tcPr>
            <w:tcW w:w="6912" w:type="dxa"/>
            <w:vAlign w:val="center"/>
          </w:tcPr>
          <w:p w14:paraId="69E199AD" w14:textId="77777777" w:rsidR="005B38C8" w:rsidRPr="00A30549" w:rsidRDefault="005B38C8" w:rsidP="00E45888">
            <w:pPr>
              <w:pStyle w:val="Tabletext"/>
              <w:rPr>
                <w:sz w:val="24"/>
              </w:rPr>
            </w:pPr>
            <w:r w:rsidRPr="00A30549">
              <w:rPr>
                <w:sz w:val="24"/>
              </w:rPr>
              <w:t>Confined spaces</w:t>
            </w:r>
          </w:p>
        </w:tc>
        <w:sdt>
          <w:sdtPr>
            <w:rPr>
              <w:sz w:val="24"/>
              <w:szCs w:val="24"/>
            </w:rPr>
            <w:id w:val="407194586"/>
            <w:placeholder>
              <w:docPart w:val="88AB526237EC4A55A4DFFAE094F9FF9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ED1722B" w14:textId="768DA342" w:rsidR="005B38C8" w:rsidRPr="00A30549" w:rsidRDefault="00836FC9" w:rsidP="00E45888">
                <w:pPr>
                  <w:pStyle w:val="Tabletext"/>
                  <w:rPr>
                    <w:sz w:val="24"/>
                  </w:rPr>
                </w:pPr>
                <w:r>
                  <w:rPr>
                    <w:sz w:val="24"/>
                    <w:szCs w:val="24"/>
                  </w:rPr>
                  <w:t>Never</w:t>
                </w:r>
              </w:p>
            </w:tc>
          </w:sdtContent>
        </w:sdt>
      </w:tr>
      <w:tr w:rsidR="005B38C8" w:rsidRPr="00A30549" w14:paraId="07A05C16" w14:textId="77777777" w:rsidTr="00442939">
        <w:trPr>
          <w:trHeight w:val="283"/>
        </w:trPr>
        <w:tc>
          <w:tcPr>
            <w:tcW w:w="6912" w:type="dxa"/>
            <w:vAlign w:val="center"/>
          </w:tcPr>
          <w:p w14:paraId="1BBA9143" w14:textId="77777777" w:rsidR="005B38C8" w:rsidRPr="00A30549" w:rsidRDefault="005B38C8" w:rsidP="00E45888">
            <w:pPr>
              <w:pStyle w:val="Tabletext"/>
              <w:rPr>
                <w:sz w:val="24"/>
              </w:rPr>
            </w:pPr>
            <w:r w:rsidRPr="00A30549">
              <w:rPr>
                <w:sz w:val="24"/>
              </w:rPr>
              <w:t>Excessive noise</w:t>
            </w:r>
          </w:p>
        </w:tc>
        <w:sdt>
          <w:sdtPr>
            <w:rPr>
              <w:sz w:val="24"/>
              <w:szCs w:val="24"/>
            </w:rPr>
            <w:id w:val="407194587"/>
            <w:placeholder>
              <w:docPart w:val="3CABC38DE5154ABFAB7FB1713ACD6C1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F6382DE" w14:textId="1CAE7B1D" w:rsidR="005B38C8" w:rsidRPr="00A30549" w:rsidRDefault="00836FC9" w:rsidP="00E45888">
                <w:pPr>
                  <w:pStyle w:val="Tabletext"/>
                  <w:rPr>
                    <w:sz w:val="24"/>
                  </w:rPr>
                </w:pPr>
                <w:r>
                  <w:rPr>
                    <w:sz w:val="24"/>
                    <w:szCs w:val="24"/>
                  </w:rPr>
                  <w:t>Occasionally</w:t>
                </w:r>
              </w:p>
            </w:tc>
          </w:sdtContent>
        </w:sdt>
      </w:tr>
      <w:tr w:rsidR="005B38C8" w:rsidRPr="00A30549" w14:paraId="2AC6A7C7" w14:textId="77777777" w:rsidTr="00442939">
        <w:trPr>
          <w:trHeight w:val="283"/>
        </w:trPr>
        <w:tc>
          <w:tcPr>
            <w:tcW w:w="6912" w:type="dxa"/>
            <w:vAlign w:val="center"/>
          </w:tcPr>
          <w:p w14:paraId="2DF97EE0" w14:textId="77777777" w:rsidR="005B38C8" w:rsidRPr="00A30549" w:rsidRDefault="005B38C8" w:rsidP="00E45888">
            <w:pPr>
              <w:pStyle w:val="Tabletext"/>
              <w:rPr>
                <w:sz w:val="24"/>
              </w:rPr>
            </w:pPr>
            <w:r w:rsidRPr="00A30549">
              <w:rPr>
                <w:sz w:val="24"/>
              </w:rPr>
              <w:t>Low lighting</w:t>
            </w:r>
          </w:p>
        </w:tc>
        <w:sdt>
          <w:sdtPr>
            <w:rPr>
              <w:sz w:val="24"/>
              <w:szCs w:val="24"/>
            </w:rPr>
            <w:id w:val="407194588"/>
            <w:placeholder>
              <w:docPart w:val="ECD4785522D8459F843B505F4FBA024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7852AC5" w14:textId="16242D9D" w:rsidR="005B38C8" w:rsidRPr="00A30549" w:rsidRDefault="00836FC9" w:rsidP="00E45888">
                <w:pPr>
                  <w:pStyle w:val="Tabletext"/>
                  <w:rPr>
                    <w:sz w:val="24"/>
                  </w:rPr>
                </w:pPr>
                <w:r>
                  <w:rPr>
                    <w:sz w:val="24"/>
                    <w:szCs w:val="24"/>
                  </w:rPr>
                  <w:t>Never</w:t>
                </w:r>
              </w:p>
            </w:tc>
          </w:sdtContent>
        </w:sdt>
      </w:tr>
      <w:tr w:rsidR="005B38C8" w:rsidRPr="00A30549" w14:paraId="5B3643DD" w14:textId="77777777" w:rsidTr="00442939">
        <w:trPr>
          <w:trHeight w:val="283"/>
        </w:trPr>
        <w:tc>
          <w:tcPr>
            <w:tcW w:w="6912" w:type="dxa"/>
            <w:vAlign w:val="center"/>
          </w:tcPr>
          <w:p w14:paraId="221F3976" w14:textId="77777777" w:rsidR="005B38C8" w:rsidRPr="00A30549" w:rsidRDefault="005B38C8" w:rsidP="00E45888">
            <w:pPr>
              <w:pStyle w:val="Tabletext"/>
              <w:rPr>
                <w:sz w:val="24"/>
              </w:rPr>
            </w:pPr>
            <w:r w:rsidRPr="00A30549">
              <w:rPr>
                <w:sz w:val="24"/>
              </w:rPr>
              <w:t>Handling of dangerous goods/equipment</w:t>
            </w:r>
          </w:p>
        </w:tc>
        <w:sdt>
          <w:sdtPr>
            <w:rPr>
              <w:sz w:val="24"/>
              <w:szCs w:val="24"/>
            </w:rPr>
            <w:id w:val="407194589"/>
            <w:placeholder>
              <w:docPart w:val="83CC702F74ED4E55A8C0909F6D95953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EC383D" w14:textId="04408659" w:rsidR="005B38C8" w:rsidRPr="00A30549" w:rsidRDefault="00836FC9" w:rsidP="00E45888">
                <w:pPr>
                  <w:pStyle w:val="Tabletext"/>
                  <w:rPr>
                    <w:sz w:val="24"/>
                  </w:rPr>
                </w:pPr>
                <w:r>
                  <w:rPr>
                    <w:sz w:val="24"/>
                    <w:szCs w:val="24"/>
                  </w:rPr>
                  <w:t>Occasionally</w:t>
                </w:r>
              </w:p>
            </w:tc>
          </w:sdtContent>
        </w:sdt>
      </w:tr>
      <w:tr w:rsidR="005B38C8" w:rsidRPr="00A30549" w14:paraId="55491888" w14:textId="77777777" w:rsidTr="00442939">
        <w:trPr>
          <w:trHeight w:val="283"/>
        </w:trPr>
        <w:tc>
          <w:tcPr>
            <w:tcW w:w="6912" w:type="dxa"/>
            <w:vAlign w:val="center"/>
          </w:tcPr>
          <w:p w14:paraId="4BD66EF8" w14:textId="77777777" w:rsidR="005B38C8" w:rsidRPr="00A30549" w:rsidRDefault="005B38C8" w:rsidP="00E45888">
            <w:pPr>
              <w:pStyle w:val="Tabletext"/>
              <w:rPr>
                <w:sz w:val="24"/>
              </w:rPr>
            </w:pPr>
            <w:r w:rsidRPr="00A30549">
              <w:rPr>
                <w:sz w:val="24"/>
              </w:rPr>
              <w:t xml:space="preserve">Working with asbestos </w:t>
            </w:r>
          </w:p>
        </w:tc>
        <w:sdt>
          <w:sdtPr>
            <w:rPr>
              <w:sz w:val="24"/>
              <w:szCs w:val="24"/>
            </w:rPr>
            <w:id w:val="407194590"/>
            <w:placeholder>
              <w:docPart w:val="F6ADC69C72294360A0914BA964AB22F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6BF954" w14:textId="471DB462" w:rsidR="005B38C8" w:rsidRPr="00A30549" w:rsidRDefault="00836FC9" w:rsidP="00E45888">
                <w:pPr>
                  <w:pStyle w:val="Tabletext"/>
                  <w:rPr>
                    <w:sz w:val="24"/>
                  </w:rPr>
                </w:pPr>
                <w:r>
                  <w:rPr>
                    <w:sz w:val="24"/>
                    <w:szCs w:val="24"/>
                  </w:rPr>
                  <w:t>Never</w:t>
                </w:r>
              </w:p>
            </w:tc>
          </w:sdtContent>
        </w:sdt>
      </w:tr>
      <w:tr w:rsidR="005B38C8" w:rsidRPr="00A30549" w14:paraId="6AF09CCC" w14:textId="77777777" w:rsidTr="00442939">
        <w:trPr>
          <w:trHeight w:val="283"/>
        </w:trPr>
        <w:tc>
          <w:tcPr>
            <w:tcW w:w="6912" w:type="dxa"/>
            <w:vAlign w:val="center"/>
          </w:tcPr>
          <w:p w14:paraId="703EED8C" w14:textId="77777777" w:rsidR="005B38C8" w:rsidRPr="00A30549" w:rsidRDefault="005B38C8" w:rsidP="00E45888">
            <w:pPr>
              <w:pStyle w:val="Tabletext"/>
              <w:rPr>
                <w:sz w:val="24"/>
              </w:rPr>
            </w:pPr>
            <w:r w:rsidRPr="00A30549">
              <w:rPr>
                <w:sz w:val="24"/>
              </w:rPr>
              <w:t>Potential to encounter agitated customers</w:t>
            </w:r>
          </w:p>
        </w:tc>
        <w:sdt>
          <w:sdtPr>
            <w:rPr>
              <w:sz w:val="24"/>
              <w:szCs w:val="24"/>
            </w:rPr>
            <w:id w:val="407194591"/>
            <w:placeholder>
              <w:docPart w:val="E1BA99C562D043EAB50693C5F510ECA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92C1363" w14:textId="1D84F8E0" w:rsidR="005B38C8" w:rsidRPr="00A30549" w:rsidRDefault="00836FC9" w:rsidP="00E45888">
                <w:pPr>
                  <w:pStyle w:val="Tabletext"/>
                  <w:rPr>
                    <w:sz w:val="24"/>
                  </w:rPr>
                </w:pPr>
                <w:r>
                  <w:rPr>
                    <w:sz w:val="24"/>
                    <w:szCs w:val="24"/>
                  </w:rPr>
                  <w:t>Occasionally</w:t>
                </w:r>
              </w:p>
            </w:tc>
          </w:sdtContent>
        </w:sdt>
      </w:tr>
      <w:tr w:rsidR="003B7B87" w:rsidRPr="00A30549" w14:paraId="5E59ED96" w14:textId="77777777" w:rsidTr="00442939">
        <w:trPr>
          <w:trHeight w:val="283"/>
        </w:trPr>
        <w:tc>
          <w:tcPr>
            <w:tcW w:w="6912" w:type="dxa"/>
            <w:vAlign w:val="center"/>
          </w:tcPr>
          <w:p w14:paraId="2BBC242A" w14:textId="77777777" w:rsidR="003B7B87" w:rsidRPr="00A30549" w:rsidRDefault="003B7B87" w:rsidP="00E45888">
            <w:pPr>
              <w:pStyle w:val="Tabletext"/>
              <w:rPr>
                <w:sz w:val="24"/>
              </w:rPr>
            </w:pPr>
            <w:r w:rsidRPr="00A30549">
              <w:rPr>
                <w:sz w:val="24"/>
              </w:rPr>
              <w:t>Exposure to potentially distressing case material</w:t>
            </w:r>
          </w:p>
        </w:tc>
        <w:sdt>
          <w:sdtPr>
            <w:rPr>
              <w:sz w:val="24"/>
              <w:szCs w:val="24"/>
            </w:rPr>
            <w:id w:val="182894372"/>
            <w:placeholder>
              <w:docPart w:val="10338D863E864E928104D42F999FE2E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C42204" w14:textId="3D9DBA4F" w:rsidR="003B7B87" w:rsidRPr="00A30549" w:rsidRDefault="00836FC9" w:rsidP="00E45888">
                <w:pPr>
                  <w:pStyle w:val="Tabletext"/>
                  <w:rPr>
                    <w:sz w:val="24"/>
                    <w:szCs w:val="24"/>
                  </w:rPr>
                </w:pPr>
                <w:r>
                  <w:rPr>
                    <w:sz w:val="24"/>
                    <w:szCs w:val="24"/>
                  </w:rPr>
                  <w:t>Occasionally</w:t>
                </w:r>
              </w:p>
            </w:tc>
          </w:sdtContent>
        </w:sdt>
      </w:tr>
    </w:tbl>
    <w:p w14:paraId="016E2262" w14:textId="77777777" w:rsidR="002A43D2" w:rsidRPr="00DA4EF8" w:rsidRDefault="002A43D2" w:rsidP="00E4588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30549" w14:paraId="2EA87664" w14:textId="77777777" w:rsidTr="00493773">
        <w:trPr>
          <w:trHeight w:val="454"/>
        </w:trPr>
        <w:tc>
          <w:tcPr>
            <w:tcW w:w="6912" w:type="dxa"/>
            <w:shd w:val="clear" w:color="auto" w:fill="DEEAF6" w:themeFill="accent1" w:themeFillTint="33"/>
            <w:vAlign w:val="center"/>
          </w:tcPr>
          <w:p w14:paraId="7929B13C" w14:textId="77777777" w:rsidR="005B38C8" w:rsidRPr="00A30549" w:rsidRDefault="00493773" w:rsidP="00E45888">
            <w:pPr>
              <w:pStyle w:val="Tableheading"/>
              <w:rPr>
                <w:rFonts w:ascii="Calibri Light" w:hAnsi="Calibri Light"/>
                <w:szCs w:val="24"/>
              </w:rPr>
            </w:pPr>
            <w:r w:rsidRPr="00A30549">
              <w:t>OTHER</w:t>
            </w:r>
          </w:p>
        </w:tc>
        <w:tc>
          <w:tcPr>
            <w:tcW w:w="2694" w:type="dxa"/>
            <w:shd w:val="clear" w:color="auto" w:fill="DEEAF6" w:themeFill="accent1" w:themeFillTint="33"/>
            <w:vAlign w:val="center"/>
          </w:tcPr>
          <w:p w14:paraId="4F814E5F" w14:textId="77777777" w:rsidR="005B38C8" w:rsidRPr="00A30549" w:rsidRDefault="00493773" w:rsidP="00E45888">
            <w:pPr>
              <w:pStyle w:val="Tableheading"/>
            </w:pPr>
            <w:r w:rsidRPr="00A30549">
              <w:t>FREQUENCY</w:t>
            </w:r>
          </w:p>
        </w:tc>
      </w:tr>
      <w:tr w:rsidR="005B38C8" w:rsidRPr="00A30549" w14:paraId="143DA488" w14:textId="77777777" w:rsidTr="00442939">
        <w:trPr>
          <w:trHeight w:val="283"/>
        </w:trPr>
        <w:tc>
          <w:tcPr>
            <w:tcW w:w="6912" w:type="dxa"/>
            <w:vAlign w:val="center"/>
          </w:tcPr>
          <w:p w14:paraId="0FD2B90A" w14:textId="77777777" w:rsidR="005B38C8" w:rsidRPr="00A30549" w:rsidRDefault="005B38C8" w:rsidP="00E45888">
            <w:pPr>
              <w:pStyle w:val="Tabletext"/>
              <w:rPr>
                <w:sz w:val="24"/>
              </w:rPr>
            </w:pPr>
            <w:r w:rsidRPr="00A30549">
              <w:rPr>
                <w:sz w:val="24"/>
              </w:rPr>
              <w:t xml:space="preserve">Uniform required </w:t>
            </w:r>
          </w:p>
        </w:tc>
        <w:sdt>
          <w:sdtPr>
            <w:rPr>
              <w:sz w:val="24"/>
              <w:szCs w:val="24"/>
            </w:rPr>
            <w:id w:val="407194592"/>
            <w:placeholder>
              <w:docPart w:val="C2A236068F6A4FBDB3FF2613DA3C67F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117EE4" w14:textId="383424DB" w:rsidR="005B38C8" w:rsidRPr="00A30549" w:rsidRDefault="00836FC9" w:rsidP="00E45888">
                <w:pPr>
                  <w:pStyle w:val="Tabletext"/>
                  <w:rPr>
                    <w:sz w:val="24"/>
                  </w:rPr>
                </w:pPr>
                <w:r>
                  <w:rPr>
                    <w:sz w:val="24"/>
                    <w:szCs w:val="24"/>
                  </w:rPr>
                  <w:t>Frequently</w:t>
                </w:r>
              </w:p>
            </w:tc>
          </w:sdtContent>
        </w:sdt>
      </w:tr>
      <w:tr w:rsidR="005B38C8" w:rsidRPr="00A30549" w14:paraId="01ED51BC" w14:textId="77777777" w:rsidTr="00442939">
        <w:trPr>
          <w:trHeight w:val="283"/>
        </w:trPr>
        <w:tc>
          <w:tcPr>
            <w:tcW w:w="6912" w:type="dxa"/>
            <w:vAlign w:val="center"/>
          </w:tcPr>
          <w:p w14:paraId="1BDDB59F" w14:textId="4376AF83" w:rsidR="005B38C8" w:rsidRPr="00A30549" w:rsidRDefault="00D25B82" w:rsidP="00E45888">
            <w:pPr>
              <w:pStyle w:val="Tabletext"/>
              <w:rPr>
                <w:sz w:val="24"/>
              </w:rPr>
            </w:pPr>
            <w:r w:rsidRPr="00A30549">
              <w:rPr>
                <w:sz w:val="24"/>
              </w:rPr>
              <w:t>Personal Protective Equipment (</w:t>
            </w:r>
            <w:r w:rsidR="005B38C8" w:rsidRPr="00A30549">
              <w:rPr>
                <w:sz w:val="24"/>
              </w:rPr>
              <w:t>PPE</w:t>
            </w:r>
            <w:r w:rsidRPr="00A30549">
              <w:rPr>
                <w:sz w:val="24"/>
              </w:rPr>
              <w:t>)</w:t>
            </w:r>
            <w:r w:rsidR="005B38C8" w:rsidRPr="00A30549">
              <w:rPr>
                <w:sz w:val="24"/>
              </w:rPr>
              <w:t xml:space="preserve"> required </w:t>
            </w:r>
          </w:p>
        </w:tc>
        <w:sdt>
          <w:sdtPr>
            <w:rPr>
              <w:sz w:val="24"/>
              <w:szCs w:val="24"/>
            </w:rPr>
            <w:id w:val="407194593"/>
            <w:placeholder>
              <w:docPart w:val="E90866A1B92345718171ECCC784C324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8D61CA" w14:textId="72297123" w:rsidR="005B38C8" w:rsidRPr="00A30549" w:rsidRDefault="00836FC9" w:rsidP="00E45888">
                <w:pPr>
                  <w:pStyle w:val="Tabletext"/>
                  <w:rPr>
                    <w:sz w:val="24"/>
                  </w:rPr>
                </w:pPr>
                <w:r>
                  <w:rPr>
                    <w:sz w:val="24"/>
                    <w:szCs w:val="24"/>
                  </w:rPr>
                  <w:t>Frequently</w:t>
                </w:r>
              </w:p>
            </w:tc>
          </w:sdtContent>
        </w:sdt>
      </w:tr>
    </w:tbl>
    <w:p w14:paraId="08655A7D" w14:textId="77777777" w:rsidR="00015483" w:rsidRPr="002A43D2" w:rsidRDefault="00015483" w:rsidP="00E45888"/>
    <w:sectPr w:rsidR="00015483" w:rsidRPr="002A43D2" w:rsidSect="008C4A7D">
      <w:headerReference w:type="default" r:id="rId22"/>
      <w:type w:val="continuous"/>
      <w:pgSz w:w="11906" w:h="16838" w:code="9"/>
      <w:pgMar w:top="567"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C23F7" w14:textId="77777777" w:rsidR="00EC0FB9" w:rsidRDefault="00EC0FB9" w:rsidP="00E45888">
      <w:r>
        <w:separator/>
      </w:r>
    </w:p>
  </w:endnote>
  <w:endnote w:type="continuationSeparator" w:id="0">
    <w:p w14:paraId="1AC71A4B" w14:textId="77777777" w:rsidR="00EC0FB9" w:rsidRDefault="00EC0FB9" w:rsidP="00E45888">
      <w:r>
        <w:continuationSeparator/>
      </w:r>
    </w:p>
  </w:endnote>
  <w:endnote w:type="continuationNotice" w:id="1">
    <w:p w14:paraId="6F0AF652" w14:textId="77777777" w:rsidR="00EC0FB9" w:rsidRDefault="00EC0FB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venir-Ligh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4962" w14:textId="77777777" w:rsidR="00072674" w:rsidRPr="00AF1222" w:rsidRDefault="00072674" w:rsidP="00E45888">
    <w:pPr>
      <w:pStyle w:val="Footer"/>
      <w:rPr>
        <w:rFonts w:ascii="Calibri" w:hAnsi="Calibri"/>
        <w:b/>
        <w:color w:val="F00000"/>
        <w:sz w:val="24"/>
      </w:rPr>
    </w:pPr>
    <w:r>
      <w:fldChar w:fldCharType="begin" w:fldLock="1"/>
    </w:r>
    <w:r>
      <w:instrText xml:space="preserve"> DOCPROPERTY bjFooterEvenPageDocProperty \* MERGEFORMAT </w:instrText>
    </w:r>
    <w:r>
      <w:fldChar w:fldCharType="separate"/>
    </w:r>
  </w:p>
  <w:p w14:paraId="3A84DF16" w14:textId="77777777" w:rsidR="00072674" w:rsidRPr="00AF1222" w:rsidRDefault="00072674" w:rsidP="00E45888">
    <w:pPr>
      <w:pStyle w:val="Footer"/>
    </w:pPr>
    <w:r w:rsidRPr="00AF1222">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D4AC2" w14:textId="13DEC05B" w:rsidR="76690D51" w:rsidRDefault="76690D51" w:rsidP="76690D51">
    <w:pPr>
      <w:pStyle w:val="Footer"/>
      <w:jc w:val="center"/>
    </w:pPr>
    <w:r w:rsidRPr="76690D51">
      <w:rPr>
        <w:rFonts w:ascii="Calibri" w:eastAsia="Calibri" w:hAnsi="Calibri" w:cs="Calibri"/>
        <w:color w:val="000000" w:themeColor="text1"/>
      </w:rPr>
      <w:t>Justice &amp; Community Safety Directorate Position Description Version 1.7 – March 2024</w:t>
    </w:r>
  </w:p>
  <w:p w14:paraId="668305E1" w14:textId="77777777" w:rsidR="001F5D6C" w:rsidRDefault="001F5D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22D3" w14:textId="77777777" w:rsidR="00072674" w:rsidRPr="00AF1222" w:rsidRDefault="00072674" w:rsidP="00E45888">
    <w:pPr>
      <w:pStyle w:val="Foo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300ABF89" w14:textId="77777777" w:rsidR="00072674" w:rsidRPr="00AF1222" w:rsidRDefault="00072674" w:rsidP="00E45888">
    <w:pPr>
      <w:pStyle w:val="Footer"/>
    </w:pPr>
    <w:r w:rsidRPr="00AF1222">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EBDA7" w14:textId="77777777" w:rsidR="00EC0FB9" w:rsidRDefault="00EC0FB9" w:rsidP="00E45888">
      <w:r>
        <w:separator/>
      </w:r>
    </w:p>
  </w:footnote>
  <w:footnote w:type="continuationSeparator" w:id="0">
    <w:p w14:paraId="12CE0BC0" w14:textId="77777777" w:rsidR="00EC0FB9" w:rsidRDefault="00EC0FB9" w:rsidP="00E45888">
      <w:r>
        <w:continuationSeparator/>
      </w:r>
    </w:p>
  </w:footnote>
  <w:footnote w:type="continuationNotice" w:id="1">
    <w:p w14:paraId="39BCC6D4" w14:textId="77777777" w:rsidR="00EC0FB9" w:rsidRDefault="00EC0FB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05BBA" w14:textId="77777777" w:rsidR="00072674" w:rsidRPr="00AF1222" w:rsidRDefault="00072674" w:rsidP="00E45888">
    <w:pPr>
      <w:pStyle w:val="Head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2B5BD6DF" w14:textId="77777777" w:rsidR="00072674" w:rsidRPr="00AF1222" w:rsidRDefault="00072674" w:rsidP="00E45888">
    <w:pPr>
      <w:pStyle w:val="Head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76690D51" w14:paraId="03008DE6" w14:textId="77777777" w:rsidTr="76690D51">
      <w:trPr>
        <w:trHeight w:val="300"/>
      </w:trPr>
      <w:tc>
        <w:tcPr>
          <w:tcW w:w="3210" w:type="dxa"/>
        </w:tcPr>
        <w:p w14:paraId="5F48506F" w14:textId="73FEFB5F" w:rsidR="76690D51" w:rsidRDefault="76690D51" w:rsidP="76690D51">
          <w:pPr>
            <w:pStyle w:val="Header"/>
            <w:ind w:left="-115"/>
            <w:jc w:val="left"/>
          </w:pPr>
        </w:p>
      </w:tc>
      <w:tc>
        <w:tcPr>
          <w:tcW w:w="3210" w:type="dxa"/>
        </w:tcPr>
        <w:p w14:paraId="55514386" w14:textId="2D8BE03B" w:rsidR="76690D51" w:rsidRDefault="76690D51" w:rsidP="76690D51">
          <w:pPr>
            <w:pStyle w:val="Header"/>
            <w:jc w:val="center"/>
          </w:pPr>
        </w:p>
      </w:tc>
      <w:tc>
        <w:tcPr>
          <w:tcW w:w="3210" w:type="dxa"/>
        </w:tcPr>
        <w:p w14:paraId="4E572564" w14:textId="2040AD80" w:rsidR="76690D51" w:rsidRDefault="76690D51" w:rsidP="76690D51">
          <w:pPr>
            <w:pStyle w:val="Header"/>
            <w:ind w:right="-115"/>
          </w:pPr>
        </w:p>
      </w:tc>
    </w:tr>
  </w:tbl>
  <w:p w14:paraId="77A0E47E" w14:textId="3D18EA45" w:rsidR="76690D51" w:rsidRDefault="76690D51" w:rsidP="76690D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FE5B3" w14:textId="77777777" w:rsidR="00072674" w:rsidRPr="00AF1222" w:rsidRDefault="00072674" w:rsidP="00E45888">
    <w:pPr>
      <w:pStyle w:val="Head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7CCBCBA8" w14:textId="77777777" w:rsidR="00072674" w:rsidRPr="00AF1222" w:rsidRDefault="00072674" w:rsidP="00E45888">
    <w:pPr>
      <w:pStyle w:val="Header"/>
    </w:pPr>
    <w:r w:rsidRPr="00AF1222">
      <w:rPr>
        <w:rFonts w:ascii="Calibri" w:hAnsi="Calibri"/>
        <w:b/>
        <w:color w:val="F00000"/>
        <w:sz w:val="24"/>
      </w:rPr>
      <w:t xml:space="preserve"> </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490"/>
      <w:gridCol w:w="1490"/>
      <w:gridCol w:w="1490"/>
    </w:tblGrid>
    <w:tr w:rsidR="76690D51" w14:paraId="2367A41A" w14:textId="77777777" w:rsidTr="76690D51">
      <w:trPr>
        <w:trHeight w:val="300"/>
      </w:trPr>
      <w:tc>
        <w:tcPr>
          <w:tcW w:w="1490" w:type="dxa"/>
        </w:tcPr>
        <w:p w14:paraId="18B74D4B" w14:textId="23D66F30" w:rsidR="76690D51" w:rsidRDefault="76690D51" w:rsidP="76690D51">
          <w:pPr>
            <w:pStyle w:val="Header"/>
            <w:ind w:left="-115"/>
            <w:jc w:val="left"/>
          </w:pPr>
        </w:p>
      </w:tc>
      <w:tc>
        <w:tcPr>
          <w:tcW w:w="1490" w:type="dxa"/>
        </w:tcPr>
        <w:p w14:paraId="65B1EF10" w14:textId="13C2E570" w:rsidR="76690D51" w:rsidRDefault="76690D51" w:rsidP="76690D51">
          <w:pPr>
            <w:pStyle w:val="Header"/>
            <w:jc w:val="center"/>
          </w:pPr>
        </w:p>
      </w:tc>
      <w:tc>
        <w:tcPr>
          <w:tcW w:w="1490" w:type="dxa"/>
        </w:tcPr>
        <w:p w14:paraId="49BE2882" w14:textId="53094604" w:rsidR="76690D51" w:rsidRDefault="76690D51" w:rsidP="76690D51">
          <w:pPr>
            <w:pStyle w:val="Header"/>
            <w:ind w:right="-115"/>
          </w:pPr>
        </w:p>
      </w:tc>
    </w:tr>
  </w:tbl>
  <w:p w14:paraId="7878EA8D" w14:textId="7F78B1D5" w:rsidR="76690D51" w:rsidRDefault="76690D51" w:rsidP="76690D5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76690D51" w14:paraId="677E8A6C" w14:textId="77777777" w:rsidTr="76690D51">
      <w:trPr>
        <w:trHeight w:val="300"/>
      </w:trPr>
      <w:tc>
        <w:tcPr>
          <w:tcW w:w="3210" w:type="dxa"/>
        </w:tcPr>
        <w:p w14:paraId="5419683B" w14:textId="30F8BF07" w:rsidR="76690D51" w:rsidRDefault="76690D51" w:rsidP="76690D51">
          <w:pPr>
            <w:pStyle w:val="Header"/>
            <w:ind w:left="-115"/>
            <w:jc w:val="left"/>
          </w:pPr>
        </w:p>
      </w:tc>
      <w:tc>
        <w:tcPr>
          <w:tcW w:w="3210" w:type="dxa"/>
        </w:tcPr>
        <w:p w14:paraId="1EFF292E" w14:textId="42CA8DCA" w:rsidR="76690D51" w:rsidRDefault="76690D51" w:rsidP="76690D51">
          <w:pPr>
            <w:pStyle w:val="Header"/>
            <w:jc w:val="center"/>
          </w:pPr>
        </w:p>
      </w:tc>
      <w:tc>
        <w:tcPr>
          <w:tcW w:w="3210" w:type="dxa"/>
        </w:tcPr>
        <w:p w14:paraId="1249EC0E" w14:textId="6396914F" w:rsidR="76690D51" w:rsidRDefault="76690D51" w:rsidP="76690D51">
          <w:pPr>
            <w:pStyle w:val="Header"/>
            <w:ind w:right="-115"/>
          </w:pPr>
        </w:p>
      </w:tc>
    </w:tr>
  </w:tbl>
  <w:p w14:paraId="39B41F62" w14:textId="728B4E43" w:rsidR="76690D51" w:rsidRDefault="76690D51" w:rsidP="76690D51">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ECA61E9E"/>
    <w:lvl w:ilvl="0" w:tplc="25BCF6E0">
      <w:start w:val="1"/>
      <w:numFmt w:val="bullet"/>
      <w:pStyle w:val="BSbullet1"/>
      <w:lvlText w:val=""/>
      <w:lvlJc w:val="left"/>
      <w:pPr>
        <w:tabs>
          <w:tab w:val="num" w:pos="360"/>
        </w:tabs>
        <w:ind w:left="357" w:hanging="357"/>
      </w:pPr>
      <w:rPr>
        <w:rFonts w:ascii="Symbol" w:hAnsi="Symbol" w:hint="default"/>
        <w:sz w:val="24"/>
      </w:rPr>
    </w:lvl>
    <w:lvl w:ilvl="1" w:tplc="715692A2">
      <w:start w:val="1"/>
      <w:numFmt w:val="bullet"/>
      <w:lvlText w:val="o"/>
      <w:lvlJc w:val="left"/>
      <w:pPr>
        <w:tabs>
          <w:tab w:val="num" w:pos="1800"/>
        </w:tabs>
        <w:ind w:left="1800" w:hanging="360"/>
      </w:pPr>
      <w:rPr>
        <w:rFonts w:ascii="Courier New" w:hAnsi="Courier New" w:hint="default"/>
      </w:rPr>
    </w:lvl>
    <w:lvl w:ilvl="2" w:tplc="B7D6354E">
      <w:start w:val="1"/>
      <w:numFmt w:val="bullet"/>
      <w:lvlText w:val=""/>
      <w:lvlJc w:val="left"/>
      <w:pPr>
        <w:tabs>
          <w:tab w:val="num" w:pos="2520"/>
        </w:tabs>
        <w:ind w:left="2520" w:hanging="360"/>
      </w:pPr>
      <w:rPr>
        <w:rFonts w:ascii="Wingdings" w:hAnsi="Wingdings" w:hint="default"/>
      </w:rPr>
    </w:lvl>
    <w:lvl w:ilvl="3" w:tplc="7C9CE700">
      <w:start w:val="1"/>
      <w:numFmt w:val="bullet"/>
      <w:lvlText w:val=""/>
      <w:lvlJc w:val="left"/>
      <w:pPr>
        <w:tabs>
          <w:tab w:val="num" w:pos="3240"/>
        </w:tabs>
        <w:ind w:left="3240" w:hanging="360"/>
      </w:pPr>
      <w:rPr>
        <w:rFonts w:ascii="Symbol" w:hAnsi="Symbol" w:hint="default"/>
      </w:rPr>
    </w:lvl>
    <w:lvl w:ilvl="4" w:tplc="9FD662AA">
      <w:start w:val="1"/>
      <w:numFmt w:val="bullet"/>
      <w:lvlText w:val="o"/>
      <w:lvlJc w:val="left"/>
      <w:pPr>
        <w:tabs>
          <w:tab w:val="num" w:pos="3960"/>
        </w:tabs>
        <w:ind w:left="3960" w:hanging="360"/>
      </w:pPr>
      <w:rPr>
        <w:rFonts w:ascii="Courier New" w:hAnsi="Courier New" w:hint="default"/>
      </w:rPr>
    </w:lvl>
    <w:lvl w:ilvl="5" w:tplc="7D0462A6">
      <w:start w:val="1"/>
      <w:numFmt w:val="bullet"/>
      <w:lvlText w:val=""/>
      <w:lvlJc w:val="left"/>
      <w:pPr>
        <w:tabs>
          <w:tab w:val="num" w:pos="4680"/>
        </w:tabs>
        <w:ind w:left="4680" w:hanging="360"/>
      </w:pPr>
      <w:rPr>
        <w:rFonts w:ascii="Wingdings" w:hAnsi="Wingdings" w:hint="default"/>
      </w:rPr>
    </w:lvl>
    <w:lvl w:ilvl="6" w:tplc="D4BCAA1E">
      <w:start w:val="1"/>
      <w:numFmt w:val="bullet"/>
      <w:lvlText w:val=""/>
      <w:lvlJc w:val="left"/>
      <w:pPr>
        <w:tabs>
          <w:tab w:val="num" w:pos="5400"/>
        </w:tabs>
        <w:ind w:left="5400" w:hanging="360"/>
      </w:pPr>
      <w:rPr>
        <w:rFonts w:ascii="Symbol" w:hAnsi="Symbol" w:hint="default"/>
      </w:rPr>
    </w:lvl>
    <w:lvl w:ilvl="7" w:tplc="F0AEE866">
      <w:start w:val="1"/>
      <w:numFmt w:val="bullet"/>
      <w:lvlText w:val="o"/>
      <w:lvlJc w:val="left"/>
      <w:pPr>
        <w:tabs>
          <w:tab w:val="num" w:pos="6120"/>
        </w:tabs>
        <w:ind w:left="6120" w:hanging="360"/>
      </w:pPr>
      <w:rPr>
        <w:rFonts w:ascii="Courier New" w:hAnsi="Courier New" w:hint="default"/>
      </w:rPr>
    </w:lvl>
    <w:lvl w:ilvl="8" w:tplc="55FC1218">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0000003"/>
    <w:multiLevelType w:val="hybridMultilevel"/>
    <w:tmpl w:val="A2BCB066"/>
    <w:lvl w:ilvl="0" w:tplc="8E302AEC">
      <w:start w:val="1"/>
      <w:numFmt w:val="decimal"/>
      <w:lvlText w:val=""/>
      <w:lvlJc w:val="left"/>
      <w:pPr>
        <w:ind w:left="720" w:hanging="360"/>
      </w:pPr>
      <w:rPr>
        <w:rFonts w:ascii="Symbol" w:hAnsi="Symbol" w:hint="default"/>
      </w:rPr>
    </w:lvl>
    <w:lvl w:ilvl="1" w:tplc="0B947D7E">
      <w:start w:val="1"/>
      <w:numFmt w:val="decimal"/>
      <w:lvlText w:val="%2."/>
      <w:lvlJc w:val="left"/>
      <w:pPr>
        <w:tabs>
          <w:tab w:val="num" w:pos="1440"/>
        </w:tabs>
        <w:ind w:left="1800" w:hanging="360"/>
      </w:pPr>
    </w:lvl>
    <w:lvl w:ilvl="2" w:tplc="BBB80C1C">
      <w:start w:val="1"/>
      <w:numFmt w:val="decimal"/>
      <w:lvlText w:val="%3."/>
      <w:lvlJc w:val="left"/>
      <w:pPr>
        <w:tabs>
          <w:tab w:val="num" w:pos="2160"/>
        </w:tabs>
        <w:ind w:left="2520" w:hanging="360"/>
      </w:pPr>
    </w:lvl>
    <w:lvl w:ilvl="3" w:tplc="CF9C1370">
      <w:start w:val="1"/>
      <w:numFmt w:val="decimal"/>
      <w:lvlText w:val="%4."/>
      <w:lvlJc w:val="left"/>
      <w:pPr>
        <w:tabs>
          <w:tab w:val="num" w:pos="2880"/>
        </w:tabs>
        <w:ind w:left="3240" w:hanging="360"/>
      </w:pPr>
    </w:lvl>
    <w:lvl w:ilvl="4" w:tplc="2BB671E8">
      <w:start w:val="1"/>
      <w:numFmt w:val="decimal"/>
      <w:lvlText w:val="%5."/>
      <w:lvlJc w:val="left"/>
      <w:pPr>
        <w:tabs>
          <w:tab w:val="num" w:pos="3600"/>
        </w:tabs>
        <w:ind w:left="3960" w:hanging="360"/>
      </w:pPr>
    </w:lvl>
    <w:lvl w:ilvl="5" w:tplc="5E0A3D1E">
      <w:start w:val="1"/>
      <w:numFmt w:val="decimal"/>
      <w:lvlText w:val="%6."/>
      <w:lvlJc w:val="left"/>
      <w:pPr>
        <w:tabs>
          <w:tab w:val="num" w:pos="4320"/>
        </w:tabs>
        <w:ind w:left="4680" w:hanging="360"/>
      </w:pPr>
    </w:lvl>
    <w:lvl w:ilvl="6" w:tplc="08BEA04E">
      <w:start w:val="1"/>
      <w:numFmt w:val="decimal"/>
      <w:lvlText w:val="%7."/>
      <w:lvlJc w:val="left"/>
      <w:pPr>
        <w:tabs>
          <w:tab w:val="num" w:pos="5040"/>
        </w:tabs>
        <w:ind w:left="5400" w:hanging="360"/>
      </w:pPr>
    </w:lvl>
    <w:lvl w:ilvl="7" w:tplc="5BAADDA0">
      <w:start w:val="1"/>
      <w:numFmt w:val="decimal"/>
      <w:lvlText w:val="%8."/>
      <w:lvlJc w:val="left"/>
      <w:pPr>
        <w:tabs>
          <w:tab w:val="num" w:pos="5760"/>
        </w:tabs>
        <w:ind w:left="6120" w:hanging="360"/>
      </w:pPr>
    </w:lvl>
    <w:lvl w:ilvl="8" w:tplc="E59AFDDC">
      <w:start w:val="1"/>
      <w:numFmt w:val="decimal"/>
      <w:lvlText w:val="%9."/>
      <w:lvlJc w:val="left"/>
      <w:pPr>
        <w:tabs>
          <w:tab w:val="num" w:pos="6480"/>
        </w:tabs>
        <w:ind w:left="6840" w:hanging="360"/>
      </w:pPr>
    </w:lvl>
  </w:abstractNum>
  <w:abstractNum w:abstractNumId="3" w15:restartNumberingAfterBreak="0">
    <w:nsid w:val="03696F4A"/>
    <w:multiLevelType w:val="hybridMultilevel"/>
    <w:tmpl w:val="766ED47C"/>
    <w:lvl w:ilvl="0" w:tplc="E1A8A7FE">
      <w:start w:val="1"/>
      <w:numFmt w:val="decimal"/>
      <w:lvlText w:val="%1."/>
      <w:lvlJc w:val="left"/>
      <w:pPr>
        <w:ind w:left="720" w:hanging="360"/>
      </w:pPr>
      <w:rPr>
        <w:i w:val="0"/>
        <w:i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61A3D91"/>
    <w:multiLevelType w:val="hybridMultilevel"/>
    <w:tmpl w:val="FBBE5D10"/>
    <w:lvl w:ilvl="0" w:tplc="837A54F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AEE0AF4"/>
    <w:multiLevelType w:val="hybridMultilevel"/>
    <w:tmpl w:val="E9FC25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86624C6"/>
    <w:multiLevelType w:val="hybridMultilevel"/>
    <w:tmpl w:val="D994A490"/>
    <w:lvl w:ilvl="0" w:tplc="98AECAB8">
      <w:start w:val="1"/>
      <w:numFmt w:val="decimal"/>
      <w:lvlText w:val="%1."/>
      <w:lvlJc w:val="left"/>
      <w:pPr>
        <w:ind w:left="720" w:hanging="360"/>
      </w:pPr>
      <w:rPr>
        <w:i w:val="0"/>
        <w:i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2452E5"/>
    <w:multiLevelType w:val="hybridMultilevel"/>
    <w:tmpl w:val="BC4AD86E"/>
    <w:lvl w:ilvl="0" w:tplc="FFFFFFF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9164A19"/>
    <w:multiLevelType w:val="hybridMultilevel"/>
    <w:tmpl w:val="A55AD858"/>
    <w:lvl w:ilvl="0" w:tplc="FFFFFFFF">
      <w:start w:val="1"/>
      <w:numFmt w:val="decimal"/>
      <w:lvlText w:val="%1."/>
      <w:lvlJc w:val="left"/>
      <w:pPr>
        <w:ind w:left="786" w:hanging="360"/>
      </w:pPr>
      <w:rPr>
        <w:i w:val="0"/>
        <w:iCs/>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9"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0" w15:restartNumberingAfterBreak="0">
    <w:nsid w:val="3C22F6AF"/>
    <w:multiLevelType w:val="hybridMultilevel"/>
    <w:tmpl w:val="760AB8D2"/>
    <w:lvl w:ilvl="0" w:tplc="D5FCCF72">
      <w:start w:val="1"/>
      <w:numFmt w:val="decimal"/>
      <w:lvlText w:val="%1."/>
      <w:lvlJc w:val="left"/>
      <w:pPr>
        <w:ind w:left="720" w:hanging="360"/>
      </w:pPr>
    </w:lvl>
    <w:lvl w:ilvl="1" w:tplc="D846AF04">
      <w:start w:val="1"/>
      <w:numFmt w:val="lowerLetter"/>
      <w:lvlText w:val="%2."/>
      <w:lvlJc w:val="left"/>
      <w:pPr>
        <w:ind w:left="1440" w:hanging="360"/>
      </w:pPr>
    </w:lvl>
    <w:lvl w:ilvl="2" w:tplc="AB08F00C">
      <w:start w:val="1"/>
      <w:numFmt w:val="lowerRoman"/>
      <w:lvlText w:val="%3."/>
      <w:lvlJc w:val="right"/>
      <w:pPr>
        <w:ind w:left="2160" w:hanging="180"/>
      </w:pPr>
    </w:lvl>
    <w:lvl w:ilvl="3" w:tplc="8F94A872">
      <w:start w:val="1"/>
      <w:numFmt w:val="decimal"/>
      <w:lvlText w:val="%4."/>
      <w:lvlJc w:val="left"/>
      <w:pPr>
        <w:ind w:left="2880" w:hanging="360"/>
      </w:pPr>
    </w:lvl>
    <w:lvl w:ilvl="4" w:tplc="BE20841E">
      <w:start w:val="1"/>
      <w:numFmt w:val="lowerLetter"/>
      <w:lvlText w:val="%5."/>
      <w:lvlJc w:val="left"/>
      <w:pPr>
        <w:ind w:left="3600" w:hanging="360"/>
      </w:pPr>
    </w:lvl>
    <w:lvl w:ilvl="5" w:tplc="E31C2C9E">
      <w:start w:val="1"/>
      <w:numFmt w:val="lowerRoman"/>
      <w:lvlText w:val="%6."/>
      <w:lvlJc w:val="right"/>
      <w:pPr>
        <w:ind w:left="4320" w:hanging="180"/>
      </w:pPr>
    </w:lvl>
    <w:lvl w:ilvl="6" w:tplc="094CE404">
      <w:start w:val="1"/>
      <w:numFmt w:val="decimal"/>
      <w:lvlText w:val="%7."/>
      <w:lvlJc w:val="left"/>
      <w:pPr>
        <w:ind w:left="5040" w:hanging="360"/>
      </w:pPr>
    </w:lvl>
    <w:lvl w:ilvl="7" w:tplc="238E6722">
      <w:start w:val="1"/>
      <w:numFmt w:val="lowerLetter"/>
      <w:lvlText w:val="%8."/>
      <w:lvlJc w:val="left"/>
      <w:pPr>
        <w:ind w:left="5760" w:hanging="360"/>
      </w:pPr>
    </w:lvl>
    <w:lvl w:ilvl="8" w:tplc="F49A3D1A">
      <w:start w:val="1"/>
      <w:numFmt w:val="lowerRoman"/>
      <w:lvlText w:val="%9."/>
      <w:lvlJc w:val="right"/>
      <w:pPr>
        <w:ind w:left="6480" w:hanging="180"/>
      </w:pPr>
    </w:lvl>
  </w:abstractNum>
  <w:abstractNum w:abstractNumId="11"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12" w15:restartNumberingAfterBreak="0">
    <w:nsid w:val="4A3933E9"/>
    <w:multiLevelType w:val="hybridMultilevel"/>
    <w:tmpl w:val="6F8E1E94"/>
    <w:lvl w:ilvl="0" w:tplc="0C090005">
      <w:start w:val="1"/>
      <w:numFmt w:val="bullet"/>
      <w:lvlText w:val=""/>
      <w:lvlJc w:val="left"/>
      <w:pPr>
        <w:ind w:left="363" w:hanging="360"/>
      </w:pPr>
      <w:rPr>
        <w:rFonts w:ascii="Wingdings" w:hAnsi="Wingdings" w:hint="default"/>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3" w15:restartNumberingAfterBreak="0">
    <w:nsid w:val="4D590284"/>
    <w:multiLevelType w:val="hybridMultilevel"/>
    <w:tmpl w:val="4796C830"/>
    <w:lvl w:ilvl="0" w:tplc="FFFFFFFF">
      <w:start w:val="1"/>
      <w:numFmt w:val="decimal"/>
      <w:lvlText w:val="%1."/>
      <w:lvlJc w:val="left"/>
      <w:pPr>
        <w:ind w:left="786" w:hanging="360"/>
      </w:pPr>
      <w:rPr>
        <w:i w:val="0"/>
        <w:iCs/>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14" w15:restartNumberingAfterBreak="0">
    <w:nsid w:val="56B52D9F"/>
    <w:multiLevelType w:val="hybridMultilevel"/>
    <w:tmpl w:val="E2D46650"/>
    <w:lvl w:ilvl="0" w:tplc="E1A8A7FE">
      <w:start w:val="1"/>
      <w:numFmt w:val="decimal"/>
      <w:lvlText w:val="%1."/>
      <w:lvlJc w:val="left"/>
      <w:pPr>
        <w:ind w:left="720" w:hanging="360"/>
      </w:pPr>
      <w:rPr>
        <w:i w:val="0"/>
        <w:i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AB92BAE"/>
    <w:multiLevelType w:val="hybridMultilevel"/>
    <w:tmpl w:val="C666F0C4"/>
    <w:lvl w:ilvl="0" w:tplc="FFFFFFFF">
      <w:start w:val="1"/>
      <w:numFmt w:val="bullet"/>
      <w:lvlText w:val="•"/>
      <w:lvlJc w:val="left"/>
      <w:pPr>
        <w:ind w:left="1080" w:hanging="360"/>
      </w:pPr>
      <w:rPr>
        <w:rFonts w:ascii="Calibri" w:hAnsi="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3AA30C6"/>
    <w:multiLevelType w:val="hybridMultilevel"/>
    <w:tmpl w:val="CD665C28"/>
    <w:lvl w:ilvl="0" w:tplc="26087E0E">
      <w:numFmt w:val="decimal"/>
      <w:pStyle w:val="Listlevel1J"/>
      <w:lvlText w:val=""/>
      <w:lvlJc w:val="left"/>
      <w:pPr>
        <w:tabs>
          <w:tab w:val="num" w:pos="720"/>
        </w:tabs>
        <w:ind w:left="720" w:hanging="360"/>
      </w:pPr>
      <w:rPr>
        <w:rFonts w:ascii="Symbol" w:hAnsi="Symbol" w:hint="default"/>
      </w:rPr>
    </w:lvl>
    <w:lvl w:ilvl="1" w:tplc="3E50E7BC">
      <w:numFmt w:val="decimal"/>
      <w:pStyle w:val="Listlevel2J"/>
      <w:lvlText w:val="o"/>
      <w:lvlJc w:val="left"/>
      <w:pPr>
        <w:tabs>
          <w:tab w:val="num" w:pos="1440"/>
        </w:tabs>
        <w:ind w:left="1440" w:hanging="360"/>
      </w:pPr>
      <w:rPr>
        <w:rFonts w:ascii="Courier New" w:hAnsi="Courier New" w:cs="Times New Roman" w:hint="default"/>
      </w:rPr>
    </w:lvl>
    <w:lvl w:ilvl="2" w:tplc="04090003">
      <w:numFmt w:val="decimal"/>
      <w:lvlText w:val="o"/>
      <w:lvlJc w:val="left"/>
      <w:pPr>
        <w:tabs>
          <w:tab w:val="num" w:pos="2160"/>
        </w:tabs>
        <w:ind w:left="2160" w:hanging="360"/>
      </w:pPr>
      <w:rPr>
        <w:rFonts w:ascii="Courier New" w:hAnsi="Courier New" w:cs="Times New Roman"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72114671"/>
    <w:multiLevelType w:val="hybridMultilevel"/>
    <w:tmpl w:val="D6061EAA"/>
    <w:lvl w:ilvl="0" w:tplc="E1A8A7FE">
      <w:start w:val="1"/>
      <w:numFmt w:val="decimal"/>
      <w:lvlText w:val="%1."/>
      <w:lvlJc w:val="left"/>
      <w:pPr>
        <w:ind w:left="720" w:hanging="360"/>
      </w:pPr>
      <w:rPr>
        <w:i w:val="0"/>
        <w:i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1954050774">
    <w:abstractNumId w:val="10"/>
  </w:num>
  <w:num w:numId="2" w16cid:durableId="1700819833">
    <w:abstractNumId w:val="9"/>
  </w:num>
  <w:num w:numId="3" w16cid:durableId="1528371299">
    <w:abstractNumId w:val="11"/>
  </w:num>
  <w:num w:numId="4" w16cid:durableId="853884314">
    <w:abstractNumId w:val="4"/>
  </w:num>
  <w:num w:numId="5" w16cid:durableId="1619069489">
    <w:abstractNumId w:val="0"/>
  </w:num>
  <w:num w:numId="6" w16cid:durableId="580872474">
    <w:abstractNumId w:val="18"/>
  </w:num>
  <w:num w:numId="7" w16cid:durableId="1749884880">
    <w:abstractNumId w:val="7"/>
  </w:num>
  <w:num w:numId="8" w16cid:durableId="2076270014">
    <w:abstractNumId w:val="8"/>
  </w:num>
  <w:num w:numId="9" w16cid:durableId="1860773037">
    <w:abstractNumId w:val="13"/>
  </w:num>
  <w:num w:numId="10" w16cid:durableId="931545818">
    <w:abstractNumId w:val="15"/>
  </w:num>
  <w:num w:numId="11" w16cid:durableId="1005012406">
    <w:abstractNumId w:val="1"/>
  </w:num>
  <w:num w:numId="12" w16cid:durableId="364798397">
    <w:abstractNumId w:val="2"/>
  </w:num>
  <w:num w:numId="13" w16cid:durableId="738938877">
    <w:abstractNumId w:val="12"/>
  </w:num>
  <w:num w:numId="14" w16cid:durableId="589701849">
    <w:abstractNumId w:val="5"/>
  </w:num>
  <w:num w:numId="15" w16cid:durableId="731657481">
    <w:abstractNumId w:val="6"/>
  </w:num>
  <w:num w:numId="16" w16cid:durableId="991568976">
    <w:abstractNumId w:val="16"/>
  </w:num>
  <w:num w:numId="17" w16cid:durableId="567812534">
    <w:abstractNumId w:val="17"/>
  </w:num>
  <w:num w:numId="18" w16cid:durableId="1456754735">
    <w:abstractNumId w:val="14"/>
  </w:num>
  <w:num w:numId="19" w16cid:durableId="450982489">
    <w:abstractNumId w:val="3"/>
  </w:num>
  <w:num w:numId="20" w16cid:durableId="527447455">
    <w:abstractNumId w:val="9"/>
  </w:num>
  <w:num w:numId="21" w16cid:durableId="18880290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attachedTemplate r:id="rId1"/>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299"/>
    <w:rsid w:val="000021F5"/>
    <w:rsid w:val="000043CB"/>
    <w:rsid w:val="00004ABC"/>
    <w:rsid w:val="00005214"/>
    <w:rsid w:val="00005452"/>
    <w:rsid w:val="00006312"/>
    <w:rsid w:val="00012BDE"/>
    <w:rsid w:val="00015483"/>
    <w:rsid w:val="0001642D"/>
    <w:rsid w:val="000224F9"/>
    <w:rsid w:val="00034905"/>
    <w:rsid w:val="00036182"/>
    <w:rsid w:val="00040CD3"/>
    <w:rsid w:val="00044187"/>
    <w:rsid w:val="000456E0"/>
    <w:rsid w:val="00045D17"/>
    <w:rsid w:val="00051744"/>
    <w:rsid w:val="00057CF9"/>
    <w:rsid w:val="00061670"/>
    <w:rsid w:val="000713F3"/>
    <w:rsid w:val="000722C1"/>
    <w:rsid w:val="00072674"/>
    <w:rsid w:val="00074DA8"/>
    <w:rsid w:val="00075C33"/>
    <w:rsid w:val="00081995"/>
    <w:rsid w:val="00083084"/>
    <w:rsid w:val="000901FA"/>
    <w:rsid w:val="00090C5A"/>
    <w:rsid w:val="00092694"/>
    <w:rsid w:val="00094562"/>
    <w:rsid w:val="0009732A"/>
    <w:rsid w:val="000A24A7"/>
    <w:rsid w:val="000A5186"/>
    <w:rsid w:val="000B3ECE"/>
    <w:rsid w:val="000B622C"/>
    <w:rsid w:val="000C3654"/>
    <w:rsid w:val="000C452E"/>
    <w:rsid w:val="000D4DDF"/>
    <w:rsid w:val="000E2939"/>
    <w:rsid w:val="000E639E"/>
    <w:rsid w:val="000F2684"/>
    <w:rsid w:val="000F2688"/>
    <w:rsid w:val="0010052B"/>
    <w:rsid w:val="00114CE0"/>
    <w:rsid w:val="00125C5C"/>
    <w:rsid w:val="00127312"/>
    <w:rsid w:val="0013417B"/>
    <w:rsid w:val="001429A6"/>
    <w:rsid w:val="001501F0"/>
    <w:rsid w:val="0015056D"/>
    <w:rsid w:val="001552C6"/>
    <w:rsid w:val="00157696"/>
    <w:rsid w:val="00160D2A"/>
    <w:rsid w:val="00166318"/>
    <w:rsid w:val="0016790E"/>
    <w:rsid w:val="00173E02"/>
    <w:rsid w:val="0017746E"/>
    <w:rsid w:val="00183A2A"/>
    <w:rsid w:val="00185003"/>
    <w:rsid w:val="001905C2"/>
    <w:rsid w:val="001948AD"/>
    <w:rsid w:val="00196DC8"/>
    <w:rsid w:val="001A12DC"/>
    <w:rsid w:val="001A36F2"/>
    <w:rsid w:val="001B306F"/>
    <w:rsid w:val="001B4119"/>
    <w:rsid w:val="001C206E"/>
    <w:rsid w:val="001C74C9"/>
    <w:rsid w:val="001C7CEE"/>
    <w:rsid w:val="001D0161"/>
    <w:rsid w:val="001D0BB4"/>
    <w:rsid w:val="001D284A"/>
    <w:rsid w:val="001D2953"/>
    <w:rsid w:val="001E49C0"/>
    <w:rsid w:val="001E5640"/>
    <w:rsid w:val="001F2C45"/>
    <w:rsid w:val="001F5D6C"/>
    <w:rsid w:val="001F76A4"/>
    <w:rsid w:val="002014E5"/>
    <w:rsid w:val="00204473"/>
    <w:rsid w:val="0020493E"/>
    <w:rsid w:val="002113B4"/>
    <w:rsid w:val="0021151E"/>
    <w:rsid w:val="00214732"/>
    <w:rsid w:val="00220092"/>
    <w:rsid w:val="002233A5"/>
    <w:rsid w:val="0022484E"/>
    <w:rsid w:val="0022677F"/>
    <w:rsid w:val="0023024E"/>
    <w:rsid w:val="00231B57"/>
    <w:rsid w:val="0023640E"/>
    <w:rsid w:val="0024005B"/>
    <w:rsid w:val="00243603"/>
    <w:rsid w:val="00252449"/>
    <w:rsid w:val="00253B2D"/>
    <w:rsid w:val="0026001C"/>
    <w:rsid w:val="00262367"/>
    <w:rsid w:val="00262DEE"/>
    <w:rsid w:val="0027094B"/>
    <w:rsid w:val="00271701"/>
    <w:rsid w:val="00271D76"/>
    <w:rsid w:val="00272F0B"/>
    <w:rsid w:val="00274C0B"/>
    <w:rsid w:val="002756D8"/>
    <w:rsid w:val="002840E6"/>
    <w:rsid w:val="00284D8B"/>
    <w:rsid w:val="00285B53"/>
    <w:rsid w:val="00290E50"/>
    <w:rsid w:val="00290FAD"/>
    <w:rsid w:val="00295705"/>
    <w:rsid w:val="002A0C3B"/>
    <w:rsid w:val="002A43D2"/>
    <w:rsid w:val="002A49EE"/>
    <w:rsid w:val="002A74F6"/>
    <w:rsid w:val="002B0D2D"/>
    <w:rsid w:val="002B1194"/>
    <w:rsid w:val="002B297D"/>
    <w:rsid w:val="002B4318"/>
    <w:rsid w:val="002C0CDD"/>
    <w:rsid w:val="002C2BAD"/>
    <w:rsid w:val="002C41BC"/>
    <w:rsid w:val="002D07A1"/>
    <w:rsid w:val="002D2873"/>
    <w:rsid w:val="002D2A0D"/>
    <w:rsid w:val="002D7380"/>
    <w:rsid w:val="002E6343"/>
    <w:rsid w:val="002E78B8"/>
    <w:rsid w:val="002F0510"/>
    <w:rsid w:val="002F3365"/>
    <w:rsid w:val="002F69C3"/>
    <w:rsid w:val="0030208D"/>
    <w:rsid w:val="003020B5"/>
    <w:rsid w:val="00305A5F"/>
    <w:rsid w:val="00305C27"/>
    <w:rsid w:val="00306ED0"/>
    <w:rsid w:val="0031523D"/>
    <w:rsid w:val="00326758"/>
    <w:rsid w:val="00327679"/>
    <w:rsid w:val="00334F25"/>
    <w:rsid w:val="0033768C"/>
    <w:rsid w:val="00344845"/>
    <w:rsid w:val="0034540D"/>
    <w:rsid w:val="003461EF"/>
    <w:rsid w:val="00347432"/>
    <w:rsid w:val="00350170"/>
    <w:rsid w:val="0035537A"/>
    <w:rsid w:val="00356DD0"/>
    <w:rsid w:val="0036136A"/>
    <w:rsid w:val="003660FD"/>
    <w:rsid w:val="00366292"/>
    <w:rsid w:val="00366511"/>
    <w:rsid w:val="00366983"/>
    <w:rsid w:val="00367C98"/>
    <w:rsid w:val="003711DF"/>
    <w:rsid w:val="00373FED"/>
    <w:rsid w:val="003743B3"/>
    <w:rsid w:val="003805B0"/>
    <w:rsid w:val="00384332"/>
    <w:rsid w:val="0039040A"/>
    <w:rsid w:val="00392AFC"/>
    <w:rsid w:val="00394A89"/>
    <w:rsid w:val="003958AF"/>
    <w:rsid w:val="00395E36"/>
    <w:rsid w:val="003A3785"/>
    <w:rsid w:val="003B7B87"/>
    <w:rsid w:val="003C4518"/>
    <w:rsid w:val="003C6108"/>
    <w:rsid w:val="003C6256"/>
    <w:rsid w:val="003D422A"/>
    <w:rsid w:val="00402D13"/>
    <w:rsid w:val="004061F4"/>
    <w:rsid w:val="00410BF0"/>
    <w:rsid w:val="004121AA"/>
    <w:rsid w:val="0041638B"/>
    <w:rsid w:val="00423241"/>
    <w:rsid w:val="0042331E"/>
    <w:rsid w:val="00432969"/>
    <w:rsid w:val="00434524"/>
    <w:rsid w:val="0043559B"/>
    <w:rsid w:val="00440141"/>
    <w:rsid w:val="00440D74"/>
    <w:rsid w:val="00441286"/>
    <w:rsid w:val="00441ECC"/>
    <w:rsid w:val="00442939"/>
    <w:rsid w:val="004530AE"/>
    <w:rsid w:val="00455CDA"/>
    <w:rsid w:val="00456927"/>
    <w:rsid w:val="00460753"/>
    <w:rsid w:val="00461819"/>
    <w:rsid w:val="00464D35"/>
    <w:rsid w:val="0046A847"/>
    <w:rsid w:val="00470C4D"/>
    <w:rsid w:val="00474D11"/>
    <w:rsid w:val="00475504"/>
    <w:rsid w:val="00480812"/>
    <w:rsid w:val="00481829"/>
    <w:rsid w:val="00481BE9"/>
    <w:rsid w:val="0048530A"/>
    <w:rsid w:val="00486402"/>
    <w:rsid w:val="00486ED4"/>
    <w:rsid w:val="0048799E"/>
    <w:rsid w:val="00492EE9"/>
    <w:rsid w:val="00493773"/>
    <w:rsid w:val="00495B39"/>
    <w:rsid w:val="004A2C60"/>
    <w:rsid w:val="004A3822"/>
    <w:rsid w:val="004A5A47"/>
    <w:rsid w:val="004A7311"/>
    <w:rsid w:val="004B32D2"/>
    <w:rsid w:val="004C1716"/>
    <w:rsid w:val="004C6C23"/>
    <w:rsid w:val="004D1CDD"/>
    <w:rsid w:val="004E08FF"/>
    <w:rsid w:val="004F2565"/>
    <w:rsid w:val="004F3F6F"/>
    <w:rsid w:val="004F4613"/>
    <w:rsid w:val="004F46AC"/>
    <w:rsid w:val="004F798E"/>
    <w:rsid w:val="00505A6D"/>
    <w:rsid w:val="00507949"/>
    <w:rsid w:val="00514711"/>
    <w:rsid w:val="0052245D"/>
    <w:rsid w:val="0053083B"/>
    <w:rsid w:val="00536C34"/>
    <w:rsid w:val="00541C41"/>
    <w:rsid w:val="005466BD"/>
    <w:rsid w:val="0054727B"/>
    <w:rsid w:val="0055314F"/>
    <w:rsid w:val="0055729E"/>
    <w:rsid w:val="00561454"/>
    <w:rsid w:val="00573D58"/>
    <w:rsid w:val="00576FB9"/>
    <w:rsid w:val="00582863"/>
    <w:rsid w:val="0058419A"/>
    <w:rsid w:val="00584463"/>
    <w:rsid w:val="005861A6"/>
    <w:rsid w:val="00587DFD"/>
    <w:rsid w:val="005A0982"/>
    <w:rsid w:val="005A0F3B"/>
    <w:rsid w:val="005A5D64"/>
    <w:rsid w:val="005A70F8"/>
    <w:rsid w:val="005B3351"/>
    <w:rsid w:val="005B38C8"/>
    <w:rsid w:val="005B39D3"/>
    <w:rsid w:val="005B4948"/>
    <w:rsid w:val="005B56A8"/>
    <w:rsid w:val="005B7C35"/>
    <w:rsid w:val="005C290A"/>
    <w:rsid w:val="005C2940"/>
    <w:rsid w:val="005C2BFC"/>
    <w:rsid w:val="005C391C"/>
    <w:rsid w:val="005D4959"/>
    <w:rsid w:val="005D4EDB"/>
    <w:rsid w:val="005D5063"/>
    <w:rsid w:val="005E0077"/>
    <w:rsid w:val="005E2EBD"/>
    <w:rsid w:val="005E4E9D"/>
    <w:rsid w:val="005F1480"/>
    <w:rsid w:val="005F1A2B"/>
    <w:rsid w:val="005F1B26"/>
    <w:rsid w:val="00601827"/>
    <w:rsid w:val="006030D0"/>
    <w:rsid w:val="00604AD4"/>
    <w:rsid w:val="00604B5C"/>
    <w:rsid w:val="00615D88"/>
    <w:rsid w:val="00621532"/>
    <w:rsid w:val="00622D9B"/>
    <w:rsid w:val="00626AEC"/>
    <w:rsid w:val="00633484"/>
    <w:rsid w:val="00634E13"/>
    <w:rsid w:val="0064180B"/>
    <w:rsid w:val="006522B3"/>
    <w:rsid w:val="00653FBE"/>
    <w:rsid w:val="00661329"/>
    <w:rsid w:val="006616A2"/>
    <w:rsid w:val="00665693"/>
    <w:rsid w:val="00666999"/>
    <w:rsid w:val="00670FDA"/>
    <w:rsid w:val="0067680D"/>
    <w:rsid w:val="00676EE5"/>
    <w:rsid w:val="0067779F"/>
    <w:rsid w:val="006822CC"/>
    <w:rsid w:val="00685107"/>
    <w:rsid w:val="006873BA"/>
    <w:rsid w:val="006912A5"/>
    <w:rsid w:val="0069634D"/>
    <w:rsid w:val="006A159D"/>
    <w:rsid w:val="006A1F66"/>
    <w:rsid w:val="006B5CD6"/>
    <w:rsid w:val="006C102C"/>
    <w:rsid w:val="006C3FCC"/>
    <w:rsid w:val="006C46B3"/>
    <w:rsid w:val="006C7246"/>
    <w:rsid w:val="006C74CE"/>
    <w:rsid w:val="006D1333"/>
    <w:rsid w:val="006E453E"/>
    <w:rsid w:val="006F09E8"/>
    <w:rsid w:val="007010FB"/>
    <w:rsid w:val="00701A46"/>
    <w:rsid w:val="007117A5"/>
    <w:rsid w:val="00712EF1"/>
    <w:rsid w:val="00715C75"/>
    <w:rsid w:val="00717B1B"/>
    <w:rsid w:val="0072498E"/>
    <w:rsid w:val="00725A09"/>
    <w:rsid w:val="00727237"/>
    <w:rsid w:val="007471D6"/>
    <w:rsid w:val="00753085"/>
    <w:rsid w:val="00756A4D"/>
    <w:rsid w:val="00764EF4"/>
    <w:rsid w:val="007774E5"/>
    <w:rsid w:val="007B23B6"/>
    <w:rsid w:val="007B271A"/>
    <w:rsid w:val="007B4877"/>
    <w:rsid w:val="007C029B"/>
    <w:rsid w:val="007C03C0"/>
    <w:rsid w:val="007C257B"/>
    <w:rsid w:val="007C40E2"/>
    <w:rsid w:val="007D0013"/>
    <w:rsid w:val="007E23ED"/>
    <w:rsid w:val="007E396F"/>
    <w:rsid w:val="007E3B64"/>
    <w:rsid w:val="007E4124"/>
    <w:rsid w:val="007F088F"/>
    <w:rsid w:val="007F332D"/>
    <w:rsid w:val="007F76B0"/>
    <w:rsid w:val="00801DAF"/>
    <w:rsid w:val="00802C7D"/>
    <w:rsid w:val="00810089"/>
    <w:rsid w:val="00814878"/>
    <w:rsid w:val="0081518C"/>
    <w:rsid w:val="00816ACF"/>
    <w:rsid w:val="00820354"/>
    <w:rsid w:val="008204BF"/>
    <w:rsid w:val="00827843"/>
    <w:rsid w:val="00832206"/>
    <w:rsid w:val="00832C1C"/>
    <w:rsid w:val="008343E7"/>
    <w:rsid w:val="0083521F"/>
    <w:rsid w:val="00836FC9"/>
    <w:rsid w:val="00842D46"/>
    <w:rsid w:val="00853027"/>
    <w:rsid w:val="008541ED"/>
    <w:rsid w:val="0085512F"/>
    <w:rsid w:val="00855772"/>
    <w:rsid w:val="0085751D"/>
    <w:rsid w:val="00860D79"/>
    <w:rsid w:val="008612C8"/>
    <w:rsid w:val="008707DA"/>
    <w:rsid w:val="008778EF"/>
    <w:rsid w:val="00887553"/>
    <w:rsid w:val="00896A91"/>
    <w:rsid w:val="008A24E7"/>
    <w:rsid w:val="008A7D98"/>
    <w:rsid w:val="008B22B1"/>
    <w:rsid w:val="008C40B5"/>
    <w:rsid w:val="008C4982"/>
    <w:rsid w:val="008C4A7D"/>
    <w:rsid w:val="008C5432"/>
    <w:rsid w:val="008D1EA2"/>
    <w:rsid w:val="008E3ED7"/>
    <w:rsid w:val="008E4109"/>
    <w:rsid w:val="008E5749"/>
    <w:rsid w:val="008E704D"/>
    <w:rsid w:val="008F0135"/>
    <w:rsid w:val="008F29AC"/>
    <w:rsid w:val="008F53EF"/>
    <w:rsid w:val="008F78B3"/>
    <w:rsid w:val="009020BE"/>
    <w:rsid w:val="00910A68"/>
    <w:rsid w:val="0091264C"/>
    <w:rsid w:val="00914F3E"/>
    <w:rsid w:val="0091504C"/>
    <w:rsid w:val="00917324"/>
    <w:rsid w:val="00917A43"/>
    <w:rsid w:val="00917AED"/>
    <w:rsid w:val="00921435"/>
    <w:rsid w:val="00925679"/>
    <w:rsid w:val="00925D84"/>
    <w:rsid w:val="009304D0"/>
    <w:rsid w:val="00931430"/>
    <w:rsid w:val="0093491F"/>
    <w:rsid w:val="00934C54"/>
    <w:rsid w:val="009410AB"/>
    <w:rsid w:val="00944B05"/>
    <w:rsid w:val="00945F11"/>
    <w:rsid w:val="009468CB"/>
    <w:rsid w:val="00951EF1"/>
    <w:rsid w:val="00956BB9"/>
    <w:rsid w:val="00967BBB"/>
    <w:rsid w:val="00967DC3"/>
    <w:rsid w:val="0097715C"/>
    <w:rsid w:val="00982A27"/>
    <w:rsid w:val="00986862"/>
    <w:rsid w:val="00987C48"/>
    <w:rsid w:val="009A2E17"/>
    <w:rsid w:val="009B18F0"/>
    <w:rsid w:val="009B1D24"/>
    <w:rsid w:val="009B3A9E"/>
    <w:rsid w:val="009B4408"/>
    <w:rsid w:val="009B4F74"/>
    <w:rsid w:val="009B56B6"/>
    <w:rsid w:val="009B61FE"/>
    <w:rsid w:val="009B7A0E"/>
    <w:rsid w:val="009C544A"/>
    <w:rsid w:val="009C7A6B"/>
    <w:rsid w:val="009D329B"/>
    <w:rsid w:val="009D33ED"/>
    <w:rsid w:val="009D46E6"/>
    <w:rsid w:val="009D6C8B"/>
    <w:rsid w:val="009E0BC2"/>
    <w:rsid w:val="009E1DD3"/>
    <w:rsid w:val="009E635F"/>
    <w:rsid w:val="009E69AB"/>
    <w:rsid w:val="009F378F"/>
    <w:rsid w:val="009F5427"/>
    <w:rsid w:val="00A01256"/>
    <w:rsid w:val="00A0134E"/>
    <w:rsid w:val="00A05E7F"/>
    <w:rsid w:val="00A1194D"/>
    <w:rsid w:val="00A13839"/>
    <w:rsid w:val="00A25992"/>
    <w:rsid w:val="00A30549"/>
    <w:rsid w:val="00A31D1D"/>
    <w:rsid w:val="00A331E5"/>
    <w:rsid w:val="00A358FA"/>
    <w:rsid w:val="00A42B6C"/>
    <w:rsid w:val="00A47C55"/>
    <w:rsid w:val="00A6799C"/>
    <w:rsid w:val="00A67D9A"/>
    <w:rsid w:val="00A67EFD"/>
    <w:rsid w:val="00A67FDF"/>
    <w:rsid w:val="00A75FA8"/>
    <w:rsid w:val="00A81E05"/>
    <w:rsid w:val="00A82BCC"/>
    <w:rsid w:val="00A940E8"/>
    <w:rsid w:val="00A965B2"/>
    <w:rsid w:val="00A97920"/>
    <w:rsid w:val="00AA5EBD"/>
    <w:rsid w:val="00AB26D3"/>
    <w:rsid w:val="00AB2DC4"/>
    <w:rsid w:val="00AB6B4E"/>
    <w:rsid w:val="00AC1E3C"/>
    <w:rsid w:val="00AC42C3"/>
    <w:rsid w:val="00AD698B"/>
    <w:rsid w:val="00AE293C"/>
    <w:rsid w:val="00AE3735"/>
    <w:rsid w:val="00AE5D2C"/>
    <w:rsid w:val="00AE5DB5"/>
    <w:rsid w:val="00AE7101"/>
    <w:rsid w:val="00AF1222"/>
    <w:rsid w:val="00B10AE6"/>
    <w:rsid w:val="00B14F71"/>
    <w:rsid w:val="00B16D45"/>
    <w:rsid w:val="00B1764A"/>
    <w:rsid w:val="00B266D2"/>
    <w:rsid w:val="00B32299"/>
    <w:rsid w:val="00B34F4E"/>
    <w:rsid w:val="00B40634"/>
    <w:rsid w:val="00B41628"/>
    <w:rsid w:val="00B45C3A"/>
    <w:rsid w:val="00B52740"/>
    <w:rsid w:val="00B54281"/>
    <w:rsid w:val="00B54BC1"/>
    <w:rsid w:val="00B60BC4"/>
    <w:rsid w:val="00B6117A"/>
    <w:rsid w:val="00B6194A"/>
    <w:rsid w:val="00B66DAD"/>
    <w:rsid w:val="00B7075A"/>
    <w:rsid w:val="00B70BC7"/>
    <w:rsid w:val="00B74516"/>
    <w:rsid w:val="00B76AEC"/>
    <w:rsid w:val="00B814CB"/>
    <w:rsid w:val="00B85DF4"/>
    <w:rsid w:val="00BB6A5F"/>
    <w:rsid w:val="00BB7CA4"/>
    <w:rsid w:val="00BC022B"/>
    <w:rsid w:val="00BE45BF"/>
    <w:rsid w:val="00BF50AE"/>
    <w:rsid w:val="00BF6527"/>
    <w:rsid w:val="00BF6947"/>
    <w:rsid w:val="00C03BA9"/>
    <w:rsid w:val="00C0471B"/>
    <w:rsid w:val="00C059E5"/>
    <w:rsid w:val="00C11089"/>
    <w:rsid w:val="00C133A3"/>
    <w:rsid w:val="00C14B96"/>
    <w:rsid w:val="00C15B5E"/>
    <w:rsid w:val="00C34784"/>
    <w:rsid w:val="00C363C4"/>
    <w:rsid w:val="00C365EF"/>
    <w:rsid w:val="00C36633"/>
    <w:rsid w:val="00C43765"/>
    <w:rsid w:val="00C51FDA"/>
    <w:rsid w:val="00C5471A"/>
    <w:rsid w:val="00C565DC"/>
    <w:rsid w:val="00C5687B"/>
    <w:rsid w:val="00C60047"/>
    <w:rsid w:val="00C62CDF"/>
    <w:rsid w:val="00C63771"/>
    <w:rsid w:val="00C63BEA"/>
    <w:rsid w:val="00C63F3A"/>
    <w:rsid w:val="00C75A36"/>
    <w:rsid w:val="00C80049"/>
    <w:rsid w:val="00C91044"/>
    <w:rsid w:val="00C93268"/>
    <w:rsid w:val="00C944C2"/>
    <w:rsid w:val="00CA359C"/>
    <w:rsid w:val="00CA4B7E"/>
    <w:rsid w:val="00CB04A5"/>
    <w:rsid w:val="00CB2FA2"/>
    <w:rsid w:val="00CD3133"/>
    <w:rsid w:val="00CE1AEA"/>
    <w:rsid w:val="00CE32CB"/>
    <w:rsid w:val="00CE4EF3"/>
    <w:rsid w:val="00CF0B73"/>
    <w:rsid w:val="00CF46D8"/>
    <w:rsid w:val="00CF5813"/>
    <w:rsid w:val="00CF7847"/>
    <w:rsid w:val="00CF7E61"/>
    <w:rsid w:val="00D01554"/>
    <w:rsid w:val="00D0239B"/>
    <w:rsid w:val="00D10DDC"/>
    <w:rsid w:val="00D14203"/>
    <w:rsid w:val="00D1468D"/>
    <w:rsid w:val="00D16C14"/>
    <w:rsid w:val="00D172F9"/>
    <w:rsid w:val="00D2304F"/>
    <w:rsid w:val="00D23188"/>
    <w:rsid w:val="00D25B82"/>
    <w:rsid w:val="00D272F0"/>
    <w:rsid w:val="00D43403"/>
    <w:rsid w:val="00D451A6"/>
    <w:rsid w:val="00D50DA6"/>
    <w:rsid w:val="00D544FB"/>
    <w:rsid w:val="00D56CEB"/>
    <w:rsid w:val="00D573A3"/>
    <w:rsid w:val="00D610BD"/>
    <w:rsid w:val="00D628E1"/>
    <w:rsid w:val="00D634D2"/>
    <w:rsid w:val="00D66353"/>
    <w:rsid w:val="00D737F9"/>
    <w:rsid w:val="00D75169"/>
    <w:rsid w:val="00D77C23"/>
    <w:rsid w:val="00D96AAB"/>
    <w:rsid w:val="00D97AFF"/>
    <w:rsid w:val="00DA4E54"/>
    <w:rsid w:val="00DA77DB"/>
    <w:rsid w:val="00DC1F6C"/>
    <w:rsid w:val="00DC2FF8"/>
    <w:rsid w:val="00DC3343"/>
    <w:rsid w:val="00DC36A6"/>
    <w:rsid w:val="00DC5F70"/>
    <w:rsid w:val="00DD053C"/>
    <w:rsid w:val="00DD195C"/>
    <w:rsid w:val="00DD1EBF"/>
    <w:rsid w:val="00DD47F9"/>
    <w:rsid w:val="00DD59BC"/>
    <w:rsid w:val="00DD6689"/>
    <w:rsid w:val="00DE3037"/>
    <w:rsid w:val="00DF344C"/>
    <w:rsid w:val="00DF46B4"/>
    <w:rsid w:val="00E059B1"/>
    <w:rsid w:val="00E06429"/>
    <w:rsid w:val="00E11CED"/>
    <w:rsid w:val="00E160EF"/>
    <w:rsid w:val="00E242E5"/>
    <w:rsid w:val="00E34EE8"/>
    <w:rsid w:val="00E43160"/>
    <w:rsid w:val="00E439C1"/>
    <w:rsid w:val="00E45888"/>
    <w:rsid w:val="00E513E1"/>
    <w:rsid w:val="00E53107"/>
    <w:rsid w:val="00E539E9"/>
    <w:rsid w:val="00E57678"/>
    <w:rsid w:val="00E66219"/>
    <w:rsid w:val="00E662A3"/>
    <w:rsid w:val="00E7588A"/>
    <w:rsid w:val="00E80AE9"/>
    <w:rsid w:val="00E83374"/>
    <w:rsid w:val="00E873C4"/>
    <w:rsid w:val="00E87B6A"/>
    <w:rsid w:val="00E97A2C"/>
    <w:rsid w:val="00EA6D12"/>
    <w:rsid w:val="00EB0DAE"/>
    <w:rsid w:val="00EB1248"/>
    <w:rsid w:val="00EB3BC0"/>
    <w:rsid w:val="00EB3F11"/>
    <w:rsid w:val="00EB76C6"/>
    <w:rsid w:val="00EB777E"/>
    <w:rsid w:val="00EC0FB9"/>
    <w:rsid w:val="00EC1EED"/>
    <w:rsid w:val="00EC5BAD"/>
    <w:rsid w:val="00EC7F5A"/>
    <w:rsid w:val="00ED156A"/>
    <w:rsid w:val="00ED2B07"/>
    <w:rsid w:val="00ED638F"/>
    <w:rsid w:val="00ED798F"/>
    <w:rsid w:val="00EF1299"/>
    <w:rsid w:val="00F10165"/>
    <w:rsid w:val="00F15A25"/>
    <w:rsid w:val="00F1669D"/>
    <w:rsid w:val="00F20919"/>
    <w:rsid w:val="00F312A2"/>
    <w:rsid w:val="00F322AA"/>
    <w:rsid w:val="00F36F2D"/>
    <w:rsid w:val="00F43DC5"/>
    <w:rsid w:val="00F517A9"/>
    <w:rsid w:val="00F533E7"/>
    <w:rsid w:val="00F568AB"/>
    <w:rsid w:val="00F56AB9"/>
    <w:rsid w:val="00F60676"/>
    <w:rsid w:val="00F62F0E"/>
    <w:rsid w:val="00F63605"/>
    <w:rsid w:val="00F66B23"/>
    <w:rsid w:val="00F7692D"/>
    <w:rsid w:val="00F775E8"/>
    <w:rsid w:val="00F862C7"/>
    <w:rsid w:val="00F863CF"/>
    <w:rsid w:val="00F8794F"/>
    <w:rsid w:val="00F94966"/>
    <w:rsid w:val="00FA7EBD"/>
    <w:rsid w:val="00FB019C"/>
    <w:rsid w:val="00FB36C8"/>
    <w:rsid w:val="00FB5C3A"/>
    <w:rsid w:val="00FD097D"/>
    <w:rsid w:val="00FD2E2F"/>
    <w:rsid w:val="00FD5A4A"/>
    <w:rsid w:val="00FE3CB6"/>
    <w:rsid w:val="00FE4C6B"/>
    <w:rsid w:val="00FF0930"/>
    <w:rsid w:val="0168A717"/>
    <w:rsid w:val="02259C7E"/>
    <w:rsid w:val="02469342"/>
    <w:rsid w:val="02C84415"/>
    <w:rsid w:val="0623B9F4"/>
    <w:rsid w:val="08F6D33D"/>
    <w:rsid w:val="097F2DAE"/>
    <w:rsid w:val="0F544819"/>
    <w:rsid w:val="11331E1F"/>
    <w:rsid w:val="1175CD89"/>
    <w:rsid w:val="11C92467"/>
    <w:rsid w:val="13DEB379"/>
    <w:rsid w:val="145A0A08"/>
    <w:rsid w:val="146A27B7"/>
    <w:rsid w:val="159F4CE8"/>
    <w:rsid w:val="176B6165"/>
    <w:rsid w:val="17ED4707"/>
    <w:rsid w:val="18F9AEBE"/>
    <w:rsid w:val="19440D1E"/>
    <w:rsid w:val="1AA958B0"/>
    <w:rsid w:val="1CD709AA"/>
    <w:rsid w:val="1D048029"/>
    <w:rsid w:val="1D3C1962"/>
    <w:rsid w:val="1ED7E9C3"/>
    <w:rsid w:val="1EEA2B51"/>
    <w:rsid w:val="1F98A0B3"/>
    <w:rsid w:val="200EAA6C"/>
    <w:rsid w:val="208793E6"/>
    <w:rsid w:val="24579734"/>
    <w:rsid w:val="24B196A7"/>
    <w:rsid w:val="282997E1"/>
    <w:rsid w:val="2B8C2073"/>
    <w:rsid w:val="2B9B2D35"/>
    <w:rsid w:val="2BB56C36"/>
    <w:rsid w:val="2CB32C24"/>
    <w:rsid w:val="2E954C11"/>
    <w:rsid w:val="301A2344"/>
    <w:rsid w:val="3201B865"/>
    <w:rsid w:val="333F1D7C"/>
    <w:rsid w:val="3AA64B12"/>
    <w:rsid w:val="3BCC27FA"/>
    <w:rsid w:val="3CB75F72"/>
    <w:rsid w:val="3F73465B"/>
    <w:rsid w:val="4226D89C"/>
    <w:rsid w:val="43161541"/>
    <w:rsid w:val="43A980A0"/>
    <w:rsid w:val="43E4D017"/>
    <w:rsid w:val="44E9AB20"/>
    <w:rsid w:val="45455101"/>
    <w:rsid w:val="46E12162"/>
    <w:rsid w:val="482412DF"/>
    <w:rsid w:val="4A18C224"/>
    <w:rsid w:val="4BB49285"/>
    <w:rsid w:val="4C602CC3"/>
    <w:rsid w:val="5007BD9F"/>
    <w:rsid w:val="50BCACBE"/>
    <w:rsid w:val="5292260A"/>
    <w:rsid w:val="59724D4C"/>
    <w:rsid w:val="5DBD1E18"/>
    <w:rsid w:val="62245C46"/>
    <w:rsid w:val="62701B66"/>
    <w:rsid w:val="639C8FC0"/>
    <w:rsid w:val="655701F9"/>
    <w:rsid w:val="67344055"/>
    <w:rsid w:val="68D010B6"/>
    <w:rsid w:val="6C617BF9"/>
    <w:rsid w:val="70A1D611"/>
    <w:rsid w:val="727F79CA"/>
    <w:rsid w:val="736AC025"/>
    <w:rsid w:val="76690D51"/>
    <w:rsid w:val="776A63D6"/>
    <w:rsid w:val="77ADD3D1"/>
    <w:rsid w:val="79039E36"/>
    <w:rsid w:val="790F5EB6"/>
    <w:rsid w:val="79FBE1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3C53"/>
  <w15:docId w15:val="{525BC33F-6EAF-4BB3-92A4-8FF2F42B9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E45888"/>
    <w:pPr>
      <w:suppressAutoHyphens/>
      <w:spacing w:after="120"/>
    </w:pPr>
    <w:rPr>
      <w:rFonts w:cs="Arial"/>
      <w:sz w:val="24"/>
      <w:szCs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C36633"/>
    <w:pPr>
      <w:keepNext/>
      <w:keepLines/>
      <w:outlineLvl w:val="1"/>
    </w:pPr>
    <w:rPr>
      <w:b/>
      <w:sz w:val="32"/>
      <w:szCs w:val="32"/>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C36633"/>
    <w:rPr>
      <w:b/>
      <w:sz w:val="32"/>
      <w:szCs w:val="32"/>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E45888"/>
    <w:pPr>
      <w:numPr>
        <w:numId w:val="4"/>
      </w:numPr>
      <w:ind w:left="714" w:hanging="357"/>
      <w:contextualSpacing/>
    </w:p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pPr>
    <w:rPr>
      <w:rFonts w:eastAsia="Calibri"/>
      <w:sz w:val="20"/>
      <w:szCs w:val="22"/>
    </w:rPr>
  </w:style>
  <w:style w:type="paragraph" w:customStyle="1" w:styleId="DotPoint">
    <w:name w:val="Dot Point"/>
    <w:basedOn w:val="ListParagraph"/>
    <w:qFormat/>
    <w:rsid w:val="005A70F8"/>
    <w:pPr>
      <w:numPr>
        <w:numId w:val="2"/>
      </w:numPr>
    </w:pPr>
  </w:style>
  <w:style w:type="paragraph" w:styleId="ListParagraph">
    <w:name w:val="List Paragraph"/>
    <w:basedOn w:val="Normal"/>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2"/>
      </w:numPr>
    </w:pPr>
  </w:style>
  <w:style w:type="character" w:customStyle="1" w:styleId="SubdotPointChar">
    <w:name w:val="Subdot Point Char"/>
    <w:link w:val="SubdotPoint"/>
    <w:rsid w:val="005A70F8"/>
    <w:rPr>
      <w:rFonts w:cs="Arial"/>
      <w:sz w:val="24"/>
      <w:szCs w:val="24"/>
    </w:rPr>
  </w:style>
  <w:style w:type="paragraph" w:customStyle="1" w:styleId="NumberedPoints">
    <w:name w:val="Numbered Points"/>
    <w:basedOn w:val="ListParagraph"/>
    <w:link w:val="NumberedPointsChar"/>
    <w:qFormat/>
    <w:rsid w:val="005A70F8"/>
    <w:pPr>
      <w:numPr>
        <w:numId w:val="3"/>
      </w:numPr>
    </w:pPr>
  </w:style>
  <w:style w:type="character" w:customStyle="1" w:styleId="NumberedPointsChar">
    <w:name w:val="Numbered Points Char"/>
    <w:link w:val="NumberedPoints"/>
    <w:rsid w:val="005A70F8"/>
    <w:rPr>
      <w:rFonts w:cs="Arial"/>
      <w:sz w:val="24"/>
      <w:szCs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qFormat/>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outlineLvl w:val="9"/>
    </w:pPr>
    <w:rPr>
      <w:rFonts w:ascii="Tahoma" w:hAnsi="Tahoma" w:cs="Tahoma"/>
      <w:b w:val="0"/>
      <w:lang w:eastAsia="en-AU"/>
    </w:rPr>
  </w:style>
  <w:style w:type="paragraph" w:styleId="ListBullet">
    <w:name w:val="List Bullet"/>
    <w:basedOn w:val="BodyText"/>
    <w:link w:val="ListBulletChar"/>
    <w:rsid w:val="00456927"/>
    <w:pPr>
      <w:numPr>
        <w:numId w:val="5"/>
      </w:numPr>
      <w:suppressAutoHyphens w:val="0"/>
      <w:ind w:left="357" w:hanging="357"/>
    </w:pPr>
    <w:rPr>
      <w:lang w:eastAsia="en-US"/>
    </w:rPr>
  </w:style>
  <w:style w:type="character" w:customStyle="1" w:styleId="ListBulletChar">
    <w:name w:val="List Bullet Char"/>
    <w:basedOn w:val="BodyTextChar"/>
    <w:link w:val="ListBullet"/>
    <w:rsid w:val="00456927"/>
    <w:rPr>
      <w:rFonts w:ascii="Verdana" w:hAnsi="Verdana" w:cs="Arial"/>
      <w:sz w:val="24"/>
      <w:szCs w:val="24"/>
      <w:lang w:eastAsia="en-US"/>
    </w:rPr>
  </w:style>
  <w:style w:type="paragraph" w:styleId="Footer">
    <w:name w:val="footer"/>
    <w:basedOn w:val="BodyText"/>
    <w:link w:val="FooterChar"/>
    <w:uiPriority w:val="99"/>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jc w:val="right"/>
    </w:pPr>
    <w:rPr>
      <w:rFonts w:ascii="Tahoma" w:hAnsi="Tahoma" w:cs="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6"/>
      </w:numPr>
      <w:ind w:left="714" w:hanging="357"/>
    </w:pPr>
    <w:rPr>
      <w:lang w:eastAsia="ja-JP"/>
    </w:rPr>
  </w:style>
  <w:style w:type="paragraph" w:styleId="NormalWeb">
    <w:name w:val="Normal (Web)"/>
    <w:basedOn w:val="Normal"/>
    <w:uiPriority w:val="99"/>
    <w:semiHidden/>
    <w:unhideWhenUsed/>
    <w:rsid w:val="00E45888"/>
    <w:pPr>
      <w:suppressAutoHyphens w:val="0"/>
      <w:spacing w:before="168" w:after="168"/>
    </w:pPr>
    <w:rPr>
      <w:rFonts w:ascii="Times New Roman" w:hAnsi="Times New Roman"/>
    </w:rPr>
  </w:style>
  <w:style w:type="paragraph" w:customStyle="1" w:styleId="Default">
    <w:name w:val="Default"/>
    <w:rsid w:val="00832206"/>
    <w:pPr>
      <w:autoSpaceDE w:val="0"/>
      <w:autoSpaceDN w:val="0"/>
      <w:adjustRightInd w:val="0"/>
    </w:pPr>
    <w:rPr>
      <w:rFonts w:ascii="Avenir-Light" w:hAnsi="Avenir-Light"/>
    </w:rPr>
  </w:style>
  <w:style w:type="paragraph" w:customStyle="1" w:styleId="Normal0">
    <w:name w:val="Normal_0"/>
    <w:qFormat/>
    <w:rsid w:val="000224F9"/>
    <w:pPr>
      <w:spacing w:before="200" w:after="200"/>
    </w:pPr>
    <w:rPr>
      <w:sz w:val="24"/>
      <w:lang w:eastAsia="en-US"/>
    </w:rPr>
  </w:style>
  <w:style w:type="paragraph" w:customStyle="1" w:styleId="BSbullet1">
    <w:name w:val="BS_bullet 1"/>
    <w:basedOn w:val="BodyTextIndent"/>
    <w:link w:val="BSbullet1Char"/>
    <w:qFormat/>
    <w:rsid w:val="000224F9"/>
    <w:pPr>
      <w:numPr>
        <w:numId w:val="11"/>
      </w:numPr>
      <w:suppressAutoHyphens w:val="0"/>
      <w:spacing w:before="200"/>
    </w:pPr>
    <w:rPr>
      <w:lang w:eastAsia="en-US"/>
    </w:rPr>
  </w:style>
  <w:style w:type="character" w:customStyle="1" w:styleId="BSbullet1Char">
    <w:name w:val="BS_bullet 1 Char"/>
    <w:basedOn w:val="BodyTextIndentChar"/>
    <w:link w:val="BSbullet1"/>
    <w:rsid w:val="000224F9"/>
    <w:rPr>
      <w:rFonts w:cs="Arial"/>
      <w:sz w:val="24"/>
      <w:szCs w:val="24"/>
      <w:lang w:eastAsia="en-US"/>
    </w:rPr>
  </w:style>
  <w:style w:type="paragraph" w:styleId="BodyTextIndent">
    <w:name w:val="Body Text Indent"/>
    <w:basedOn w:val="Normal"/>
    <w:link w:val="BodyTextIndentChar"/>
    <w:uiPriority w:val="99"/>
    <w:semiHidden/>
    <w:unhideWhenUsed/>
    <w:rsid w:val="000224F9"/>
    <w:pPr>
      <w:ind w:left="283"/>
    </w:pPr>
  </w:style>
  <w:style w:type="character" w:customStyle="1" w:styleId="BodyTextIndentChar">
    <w:name w:val="Body Text Indent Char"/>
    <w:basedOn w:val="DefaultParagraphFont"/>
    <w:link w:val="BodyTextIndent"/>
    <w:uiPriority w:val="99"/>
    <w:semiHidden/>
    <w:rsid w:val="000224F9"/>
    <w:rPr>
      <w:rFonts w:cs="Arial"/>
      <w:sz w:val="24"/>
      <w:szCs w:val="24"/>
    </w:rPr>
  </w:style>
  <w:style w:type="paragraph" w:styleId="Revision">
    <w:name w:val="Revision"/>
    <w:hidden/>
    <w:uiPriority w:val="99"/>
    <w:semiHidden/>
    <w:rsid w:val="00305C27"/>
    <w:rPr>
      <w:rFonts w:cs="Arial"/>
      <w:sz w:val="24"/>
      <w:szCs w:val="24"/>
    </w:rPr>
  </w:style>
  <w:style w:type="paragraph" w:customStyle="1" w:styleId="Listlevel2J">
    <w:name w:val="List level 2 J"/>
    <w:basedOn w:val="Normal"/>
    <w:rsid w:val="00836FC9"/>
    <w:pPr>
      <w:numPr>
        <w:ilvl w:val="1"/>
        <w:numId w:val="16"/>
      </w:numPr>
      <w:suppressAutoHyphens w:val="0"/>
      <w:spacing w:before="100" w:beforeAutospacing="1" w:after="100" w:afterAutospacing="1"/>
    </w:pPr>
    <w:rPr>
      <w:rFonts w:ascii="Arial" w:hAnsi="Arial" w:cs="Times New Roman"/>
      <w:color w:val="000000"/>
      <w:sz w:val="20"/>
      <w:szCs w:val="20"/>
      <w:lang w:eastAsia="en-US"/>
    </w:rPr>
  </w:style>
  <w:style w:type="paragraph" w:customStyle="1" w:styleId="Listlevel1J">
    <w:name w:val="List level 1 J"/>
    <w:basedOn w:val="Normal"/>
    <w:rsid w:val="00836FC9"/>
    <w:pPr>
      <w:numPr>
        <w:numId w:val="16"/>
      </w:numPr>
      <w:suppressAutoHyphens w:val="0"/>
      <w:spacing w:before="100" w:beforeAutospacing="1" w:after="100" w:afterAutospacing="1"/>
    </w:pPr>
    <w:rPr>
      <w:rFonts w:ascii="Arial" w:hAnsi="Arial" w:cs="Times New Roman"/>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467842">
      <w:bodyDiv w:val="1"/>
      <w:marLeft w:val="0"/>
      <w:marRight w:val="0"/>
      <w:marTop w:val="0"/>
      <w:marBottom w:val="0"/>
      <w:divBdr>
        <w:top w:val="none" w:sz="0" w:space="0" w:color="auto"/>
        <w:left w:val="none" w:sz="0" w:space="0" w:color="auto"/>
        <w:bottom w:val="none" w:sz="0" w:space="0" w:color="auto"/>
        <w:right w:val="none" w:sz="0" w:space="0" w:color="auto"/>
      </w:divBdr>
      <w:divsChild>
        <w:div w:id="1718386123">
          <w:marLeft w:val="0"/>
          <w:marRight w:val="0"/>
          <w:marTop w:val="0"/>
          <w:marBottom w:val="150"/>
          <w:divBdr>
            <w:top w:val="none" w:sz="0" w:space="0" w:color="auto"/>
            <w:left w:val="none" w:sz="0" w:space="0" w:color="auto"/>
            <w:bottom w:val="none" w:sz="0" w:space="0" w:color="auto"/>
            <w:right w:val="none" w:sz="0" w:space="0" w:color="auto"/>
          </w:divBdr>
          <w:divsChild>
            <w:div w:id="874587254">
              <w:marLeft w:val="0"/>
              <w:marRight w:val="0"/>
              <w:marTop w:val="0"/>
              <w:marBottom w:val="0"/>
              <w:divBdr>
                <w:top w:val="none" w:sz="0" w:space="0" w:color="auto"/>
                <w:left w:val="none" w:sz="0" w:space="0" w:color="auto"/>
                <w:bottom w:val="none" w:sz="0" w:space="0" w:color="auto"/>
                <w:right w:val="none" w:sz="0" w:space="0" w:color="auto"/>
              </w:divBdr>
              <w:divsChild>
                <w:div w:id="280691887">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 w:id="735668825">
      <w:bodyDiv w:val="1"/>
      <w:marLeft w:val="0"/>
      <w:marRight w:val="0"/>
      <w:marTop w:val="0"/>
      <w:marBottom w:val="0"/>
      <w:divBdr>
        <w:top w:val="none" w:sz="0" w:space="0" w:color="auto"/>
        <w:left w:val="none" w:sz="0" w:space="0" w:color="auto"/>
        <w:bottom w:val="none" w:sz="0" w:space="0" w:color="auto"/>
        <w:right w:val="none" w:sz="0" w:space="0" w:color="auto"/>
      </w:divBdr>
    </w:div>
    <w:div w:id="131124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aela%20jessup\Downloads\PD%20Template%20%20(Chief%20Ministers)%20(18).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10F5BA21E043F8867370486AFAB500"/>
        <w:category>
          <w:name w:val="General"/>
          <w:gallery w:val="placeholder"/>
        </w:category>
        <w:types>
          <w:type w:val="bbPlcHdr"/>
        </w:types>
        <w:behaviors>
          <w:behavior w:val="content"/>
        </w:behaviors>
        <w:guid w:val="{6C49FA59-1D14-4A61-B7BA-B04741FF11A3}"/>
      </w:docPartPr>
      <w:docPartBody>
        <w:p w:rsidR="000901FA" w:rsidRDefault="000901FA">
          <w:pPr>
            <w:pStyle w:val="7710F5BA21E043F8867370486AFAB500"/>
          </w:pPr>
          <w:r w:rsidRPr="004D2D92">
            <w:rPr>
              <w:rStyle w:val="PlaceholderText"/>
            </w:rPr>
            <w:t>Choose an item.</w:t>
          </w:r>
        </w:p>
      </w:docPartBody>
    </w:docPart>
    <w:docPart>
      <w:docPartPr>
        <w:name w:val="E808FDEBC8D34C40AD1EEF4F0957927D"/>
        <w:category>
          <w:name w:val="General"/>
          <w:gallery w:val="placeholder"/>
        </w:category>
        <w:types>
          <w:type w:val="bbPlcHdr"/>
        </w:types>
        <w:behaviors>
          <w:behavior w:val="content"/>
        </w:behaviors>
        <w:guid w:val="{6C14396D-E853-4B3B-8241-C2E31155F92D}"/>
      </w:docPartPr>
      <w:docPartBody>
        <w:p w:rsidR="000901FA" w:rsidRDefault="000901FA">
          <w:pPr>
            <w:pStyle w:val="E808FDEBC8D34C40AD1EEF4F0957927D"/>
          </w:pPr>
          <w:r w:rsidRPr="004D2D92">
            <w:rPr>
              <w:rStyle w:val="PlaceholderText"/>
            </w:rPr>
            <w:t>Choose an item.</w:t>
          </w:r>
        </w:p>
      </w:docPartBody>
    </w:docPart>
    <w:docPart>
      <w:docPartPr>
        <w:name w:val="89B3DF27700748D99C9A41A5E2334B26"/>
        <w:category>
          <w:name w:val="General"/>
          <w:gallery w:val="placeholder"/>
        </w:category>
        <w:types>
          <w:type w:val="bbPlcHdr"/>
        </w:types>
        <w:behaviors>
          <w:behavior w:val="content"/>
        </w:behaviors>
        <w:guid w:val="{19B6B44E-172E-4CD6-B837-8293AC8CE15F}"/>
      </w:docPartPr>
      <w:docPartBody>
        <w:p w:rsidR="000901FA" w:rsidRDefault="000901FA">
          <w:pPr>
            <w:pStyle w:val="89B3DF27700748D99C9A41A5E2334B26"/>
          </w:pPr>
          <w:r w:rsidRPr="004D2D92">
            <w:rPr>
              <w:rStyle w:val="PlaceholderText"/>
            </w:rPr>
            <w:t>Choose an item.</w:t>
          </w:r>
        </w:p>
      </w:docPartBody>
    </w:docPart>
    <w:docPart>
      <w:docPartPr>
        <w:name w:val="3B850403FCB84C92B85816FF9EABC707"/>
        <w:category>
          <w:name w:val="General"/>
          <w:gallery w:val="placeholder"/>
        </w:category>
        <w:types>
          <w:type w:val="bbPlcHdr"/>
        </w:types>
        <w:behaviors>
          <w:behavior w:val="content"/>
        </w:behaviors>
        <w:guid w:val="{8C072625-852A-4C97-A340-BE3D7A0B23DB}"/>
      </w:docPartPr>
      <w:docPartBody>
        <w:p w:rsidR="000901FA" w:rsidRDefault="000901FA">
          <w:pPr>
            <w:pStyle w:val="3B850403FCB84C92B85816FF9EABC707"/>
          </w:pPr>
          <w:r w:rsidRPr="004D2D92">
            <w:rPr>
              <w:rStyle w:val="PlaceholderText"/>
            </w:rPr>
            <w:t>Choose an item.</w:t>
          </w:r>
        </w:p>
      </w:docPartBody>
    </w:docPart>
    <w:docPart>
      <w:docPartPr>
        <w:name w:val="8361F842DB9E4AC88C403996426F4C71"/>
        <w:category>
          <w:name w:val="General"/>
          <w:gallery w:val="placeholder"/>
        </w:category>
        <w:types>
          <w:type w:val="bbPlcHdr"/>
        </w:types>
        <w:behaviors>
          <w:behavior w:val="content"/>
        </w:behaviors>
        <w:guid w:val="{37967009-0870-425A-8EBE-A323B1953E8A}"/>
      </w:docPartPr>
      <w:docPartBody>
        <w:p w:rsidR="000901FA" w:rsidRDefault="000901FA">
          <w:pPr>
            <w:pStyle w:val="8361F842DB9E4AC88C403996426F4C71"/>
          </w:pPr>
          <w:r w:rsidRPr="004D2D92">
            <w:rPr>
              <w:rStyle w:val="PlaceholderText"/>
            </w:rPr>
            <w:t>Choose an item.</w:t>
          </w:r>
        </w:p>
      </w:docPartBody>
    </w:docPart>
    <w:docPart>
      <w:docPartPr>
        <w:name w:val="2057BB37D5014AB09954FCD51387FF7C"/>
        <w:category>
          <w:name w:val="General"/>
          <w:gallery w:val="placeholder"/>
        </w:category>
        <w:types>
          <w:type w:val="bbPlcHdr"/>
        </w:types>
        <w:behaviors>
          <w:behavior w:val="content"/>
        </w:behaviors>
        <w:guid w:val="{6D630E47-D23C-438F-AFDE-FCE29146BB85}"/>
      </w:docPartPr>
      <w:docPartBody>
        <w:p w:rsidR="000901FA" w:rsidRDefault="000901FA">
          <w:pPr>
            <w:pStyle w:val="2057BB37D5014AB09954FCD51387FF7C"/>
          </w:pPr>
          <w:r w:rsidRPr="004D2D92">
            <w:rPr>
              <w:rStyle w:val="PlaceholderText"/>
            </w:rPr>
            <w:t>Choose an item.</w:t>
          </w:r>
        </w:p>
      </w:docPartBody>
    </w:docPart>
    <w:docPart>
      <w:docPartPr>
        <w:name w:val="A618ED0C0E46461BB830E00BAF218CB2"/>
        <w:category>
          <w:name w:val="General"/>
          <w:gallery w:val="placeholder"/>
        </w:category>
        <w:types>
          <w:type w:val="bbPlcHdr"/>
        </w:types>
        <w:behaviors>
          <w:behavior w:val="content"/>
        </w:behaviors>
        <w:guid w:val="{9004D891-1F4F-4784-B5F3-F31873846514}"/>
      </w:docPartPr>
      <w:docPartBody>
        <w:p w:rsidR="000901FA" w:rsidRDefault="000901FA">
          <w:pPr>
            <w:pStyle w:val="A618ED0C0E46461BB830E00BAF218CB2"/>
          </w:pPr>
          <w:r w:rsidRPr="004D2D92">
            <w:rPr>
              <w:rStyle w:val="PlaceholderText"/>
            </w:rPr>
            <w:t>Choose an item.</w:t>
          </w:r>
        </w:p>
      </w:docPartBody>
    </w:docPart>
    <w:docPart>
      <w:docPartPr>
        <w:name w:val="6EE7D5BED380411983CD469E381CC4ED"/>
        <w:category>
          <w:name w:val="General"/>
          <w:gallery w:val="placeholder"/>
        </w:category>
        <w:types>
          <w:type w:val="bbPlcHdr"/>
        </w:types>
        <w:behaviors>
          <w:behavior w:val="content"/>
        </w:behaviors>
        <w:guid w:val="{45EF66A5-D1C6-47C3-94DA-2FB3469F15DA}"/>
      </w:docPartPr>
      <w:docPartBody>
        <w:p w:rsidR="000901FA" w:rsidRDefault="000901FA">
          <w:pPr>
            <w:pStyle w:val="6EE7D5BED380411983CD469E381CC4ED"/>
          </w:pPr>
          <w:r w:rsidRPr="004D2D92">
            <w:rPr>
              <w:rStyle w:val="PlaceholderText"/>
            </w:rPr>
            <w:t>Choose an item.</w:t>
          </w:r>
        </w:p>
      </w:docPartBody>
    </w:docPart>
    <w:docPart>
      <w:docPartPr>
        <w:name w:val="FF612FE7F973457A9F4D7656378A1F0C"/>
        <w:category>
          <w:name w:val="General"/>
          <w:gallery w:val="placeholder"/>
        </w:category>
        <w:types>
          <w:type w:val="bbPlcHdr"/>
        </w:types>
        <w:behaviors>
          <w:behavior w:val="content"/>
        </w:behaviors>
        <w:guid w:val="{298BD098-A6CE-4637-96F3-8BD2A090AD4C}"/>
      </w:docPartPr>
      <w:docPartBody>
        <w:p w:rsidR="000901FA" w:rsidRDefault="000901FA">
          <w:pPr>
            <w:pStyle w:val="FF612FE7F973457A9F4D7656378A1F0C"/>
          </w:pPr>
          <w:r w:rsidRPr="004D2D92">
            <w:rPr>
              <w:rStyle w:val="PlaceholderText"/>
            </w:rPr>
            <w:t>Choose an item.</w:t>
          </w:r>
        </w:p>
      </w:docPartBody>
    </w:docPart>
    <w:docPart>
      <w:docPartPr>
        <w:name w:val="C39E050A06A547A9BCACBDC88564CB0B"/>
        <w:category>
          <w:name w:val="General"/>
          <w:gallery w:val="placeholder"/>
        </w:category>
        <w:types>
          <w:type w:val="bbPlcHdr"/>
        </w:types>
        <w:behaviors>
          <w:behavior w:val="content"/>
        </w:behaviors>
        <w:guid w:val="{B8EB9084-C032-4D7A-81A8-042C1057DDD4}"/>
      </w:docPartPr>
      <w:docPartBody>
        <w:p w:rsidR="000901FA" w:rsidRDefault="000901FA">
          <w:pPr>
            <w:pStyle w:val="C39E050A06A547A9BCACBDC88564CB0B"/>
          </w:pPr>
          <w:r w:rsidRPr="004D2D92">
            <w:rPr>
              <w:rStyle w:val="PlaceholderText"/>
            </w:rPr>
            <w:t>Choose an item.</w:t>
          </w:r>
        </w:p>
      </w:docPartBody>
    </w:docPart>
    <w:docPart>
      <w:docPartPr>
        <w:name w:val="F7691F8089FB4AB7B856905A2C9C9502"/>
        <w:category>
          <w:name w:val="General"/>
          <w:gallery w:val="placeholder"/>
        </w:category>
        <w:types>
          <w:type w:val="bbPlcHdr"/>
        </w:types>
        <w:behaviors>
          <w:behavior w:val="content"/>
        </w:behaviors>
        <w:guid w:val="{785D8BD2-7ED9-4215-A8D6-DA0912794F83}"/>
      </w:docPartPr>
      <w:docPartBody>
        <w:p w:rsidR="000901FA" w:rsidRDefault="000901FA">
          <w:pPr>
            <w:pStyle w:val="F7691F8089FB4AB7B856905A2C9C9502"/>
          </w:pPr>
          <w:r w:rsidRPr="004D2D92">
            <w:rPr>
              <w:rStyle w:val="PlaceholderText"/>
            </w:rPr>
            <w:t>Choose an item.</w:t>
          </w:r>
        </w:p>
      </w:docPartBody>
    </w:docPart>
    <w:docPart>
      <w:docPartPr>
        <w:name w:val="55C93191EB304329AB8C112F1B7741C6"/>
        <w:category>
          <w:name w:val="General"/>
          <w:gallery w:val="placeholder"/>
        </w:category>
        <w:types>
          <w:type w:val="bbPlcHdr"/>
        </w:types>
        <w:behaviors>
          <w:behavior w:val="content"/>
        </w:behaviors>
        <w:guid w:val="{CD31E064-D8CB-4EE6-BAE1-831177D32BC6}"/>
      </w:docPartPr>
      <w:docPartBody>
        <w:p w:rsidR="000901FA" w:rsidRDefault="000901FA">
          <w:pPr>
            <w:pStyle w:val="55C93191EB304329AB8C112F1B7741C6"/>
          </w:pPr>
          <w:r w:rsidRPr="004D2D92">
            <w:rPr>
              <w:rStyle w:val="PlaceholderText"/>
            </w:rPr>
            <w:t>Choose an item.</w:t>
          </w:r>
        </w:p>
      </w:docPartBody>
    </w:docPart>
    <w:docPart>
      <w:docPartPr>
        <w:name w:val="01014713362246D98B50EF99EB107891"/>
        <w:category>
          <w:name w:val="General"/>
          <w:gallery w:val="placeholder"/>
        </w:category>
        <w:types>
          <w:type w:val="bbPlcHdr"/>
        </w:types>
        <w:behaviors>
          <w:behavior w:val="content"/>
        </w:behaviors>
        <w:guid w:val="{70DE39FC-174F-4FE7-A4B4-23A711E772DD}"/>
      </w:docPartPr>
      <w:docPartBody>
        <w:p w:rsidR="000901FA" w:rsidRDefault="000901FA">
          <w:pPr>
            <w:pStyle w:val="01014713362246D98B50EF99EB107891"/>
          </w:pPr>
          <w:r w:rsidRPr="004D2D92">
            <w:rPr>
              <w:rStyle w:val="PlaceholderText"/>
            </w:rPr>
            <w:t>Choose an item.</w:t>
          </w:r>
        </w:p>
      </w:docPartBody>
    </w:docPart>
    <w:docPart>
      <w:docPartPr>
        <w:name w:val="777EDB5EF7F24C029AA50DBE9BB04E7E"/>
        <w:category>
          <w:name w:val="General"/>
          <w:gallery w:val="placeholder"/>
        </w:category>
        <w:types>
          <w:type w:val="bbPlcHdr"/>
        </w:types>
        <w:behaviors>
          <w:behavior w:val="content"/>
        </w:behaviors>
        <w:guid w:val="{C53E34A0-49B9-4D12-8758-409A02832733}"/>
      </w:docPartPr>
      <w:docPartBody>
        <w:p w:rsidR="000901FA" w:rsidRDefault="000901FA">
          <w:pPr>
            <w:pStyle w:val="777EDB5EF7F24C029AA50DBE9BB04E7E"/>
          </w:pPr>
          <w:r w:rsidRPr="004D2D92">
            <w:rPr>
              <w:rStyle w:val="PlaceholderText"/>
            </w:rPr>
            <w:t>Choose an item.</w:t>
          </w:r>
        </w:p>
      </w:docPartBody>
    </w:docPart>
    <w:docPart>
      <w:docPartPr>
        <w:name w:val="1582C0931A0042D8885D72545B2D06F1"/>
        <w:category>
          <w:name w:val="General"/>
          <w:gallery w:val="placeholder"/>
        </w:category>
        <w:types>
          <w:type w:val="bbPlcHdr"/>
        </w:types>
        <w:behaviors>
          <w:behavior w:val="content"/>
        </w:behaviors>
        <w:guid w:val="{CEC276AD-61E1-4B8F-8D22-14A90821CBA1}"/>
      </w:docPartPr>
      <w:docPartBody>
        <w:p w:rsidR="000901FA" w:rsidRDefault="000901FA">
          <w:pPr>
            <w:pStyle w:val="1582C0931A0042D8885D72545B2D06F1"/>
          </w:pPr>
          <w:r w:rsidRPr="004D2D92">
            <w:rPr>
              <w:rStyle w:val="PlaceholderText"/>
            </w:rPr>
            <w:t>Choose an item.</w:t>
          </w:r>
        </w:p>
      </w:docPartBody>
    </w:docPart>
    <w:docPart>
      <w:docPartPr>
        <w:name w:val="A33C7EAF06BE4088B7BDA6B84F938E7D"/>
        <w:category>
          <w:name w:val="General"/>
          <w:gallery w:val="placeholder"/>
        </w:category>
        <w:types>
          <w:type w:val="bbPlcHdr"/>
        </w:types>
        <w:behaviors>
          <w:behavior w:val="content"/>
        </w:behaviors>
        <w:guid w:val="{839AAC41-1CB3-4B3B-AE20-6859B374497B}"/>
      </w:docPartPr>
      <w:docPartBody>
        <w:p w:rsidR="000901FA" w:rsidRDefault="000901FA">
          <w:pPr>
            <w:pStyle w:val="A33C7EAF06BE4088B7BDA6B84F938E7D"/>
          </w:pPr>
          <w:r w:rsidRPr="004D2D92">
            <w:rPr>
              <w:rStyle w:val="PlaceholderText"/>
            </w:rPr>
            <w:t>Choose an item.</w:t>
          </w:r>
        </w:p>
      </w:docPartBody>
    </w:docPart>
    <w:docPart>
      <w:docPartPr>
        <w:name w:val="6FA6A7184A3E4CF0962DF2D410171D3A"/>
        <w:category>
          <w:name w:val="General"/>
          <w:gallery w:val="placeholder"/>
        </w:category>
        <w:types>
          <w:type w:val="bbPlcHdr"/>
        </w:types>
        <w:behaviors>
          <w:behavior w:val="content"/>
        </w:behaviors>
        <w:guid w:val="{E06F4452-81D1-4458-8E56-1FC333DC82D7}"/>
      </w:docPartPr>
      <w:docPartBody>
        <w:p w:rsidR="000901FA" w:rsidRDefault="000901FA">
          <w:pPr>
            <w:pStyle w:val="6FA6A7184A3E4CF0962DF2D410171D3A"/>
          </w:pPr>
          <w:r w:rsidRPr="004D2D92">
            <w:rPr>
              <w:rStyle w:val="PlaceholderText"/>
            </w:rPr>
            <w:t>Choose an item.</w:t>
          </w:r>
        </w:p>
      </w:docPartBody>
    </w:docPart>
    <w:docPart>
      <w:docPartPr>
        <w:name w:val="7B0A1C2D7CDC4A7080F5E8C385C6721D"/>
        <w:category>
          <w:name w:val="General"/>
          <w:gallery w:val="placeholder"/>
        </w:category>
        <w:types>
          <w:type w:val="bbPlcHdr"/>
        </w:types>
        <w:behaviors>
          <w:behavior w:val="content"/>
        </w:behaviors>
        <w:guid w:val="{086EC4C2-F83E-4F7A-B95C-F61F38BA3BD7}"/>
      </w:docPartPr>
      <w:docPartBody>
        <w:p w:rsidR="000901FA" w:rsidRDefault="000901FA">
          <w:pPr>
            <w:pStyle w:val="7B0A1C2D7CDC4A7080F5E8C385C6721D"/>
          </w:pPr>
          <w:r w:rsidRPr="004D2D92">
            <w:rPr>
              <w:rStyle w:val="PlaceholderText"/>
            </w:rPr>
            <w:t>Choose an item.</w:t>
          </w:r>
        </w:p>
      </w:docPartBody>
    </w:docPart>
    <w:docPart>
      <w:docPartPr>
        <w:name w:val="D169B90F592947F0B5CA8EB9A028065B"/>
        <w:category>
          <w:name w:val="General"/>
          <w:gallery w:val="placeholder"/>
        </w:category>
        <w:types>
          <w:type w:val="bbPlcHdr"/>
        </w:types>
        <w:behaviors>
          <w:behavior w:val="content"/>
        </w:behaviors>
        <w:guid w:val="{E4FA0CC1-FAD7-46BA-B2C5-4CBEE09272EE}"/>
      </w:docPartPr>
      <w:docPartBody>
        <w:p w:rsidR="000901FA" w:rsidRDefault="000901FA">
          <w:pPr>
            <w:pStyle w:val="D169B90F592947F0B5CA8EB9A028065B"/>
          </w:pPr>
          <w:r w:rsidRPr="004D2D92">
            <w:rPr>
              <w:rStyle w:val="PlaceholderText"/>
            </w:rPr>
            <w:t>Choose an item.</w:t>
          </w:r>
        </w:p>
      </w:docPartBody>
    </w:docPart>
    <w:docPart>
      <w:docPartPr>
        <w:name w:val="49E1DEAF20324994BCCCFCF33FA6DE88"/>
        <w:category>
          <w:name w:val="General"/>
          <w:gallery w:val="placeholder"/>
        </w:category>
        <w:types>
          <w:type w:val="bbPlcHdr"/>
        </w:types>
        <w:behaviors>
          <w:behavior w:val="content"/>
        </w:behaviors>
        <w:guid w:val="{6C2C6815-7A96-4A3A-A06A-AF512841637E}"/>
      </w:docPartPr>
      <w:docPartBody>
        <w:p w:rsidR="000901FA" w:rsidRDefault="000901FA">
          <w:pPr>
            <w:pStyle w:val="49E1DEAF20324994BCCCFCF33FA6DE88"/>
          </w:pPr>
          <w:r w:rsidRPr="004D2D92">
            <w:rPr>
              <w:rStyle w:val="PlaceholderText"/>
            </w:rPr>
            <w:t>Choose an item.</w:t>
          </w:r>
        </w:p>
      </w:docPartBody>
    </w:docPart>
    <w:docPart>
      <w:docPartPr>
        <w:name w:val="31644A4EEFDE418587040AD0C721340A"/>
        <w:category>
          <w:name w:val="General"/>
          <w:gallery w:val="placeholder"/>
        </w:category>
        <w:types>
          <w:type w:val="bbPlcHdr"/>
        </w:types>
        <w:behaviors>
          <w:behavior w:val="content"/>
        </w:behaviors>
        <w:guid w:val="{4E2FFCF4-7217-4B6F-A3A2-D07245DA9F7D}"/>
      </w:docPartPr>
      <w:docPartBody>
        <w:p w:rsidR="000901FA" w:rsidRDefault="000901FA">
          <w:pPr>
            <w:pStyle w:val="31644A4EEFDE418587040AD0C721340A"/>
          </w:pPr>
          <w:r w:rsidRPr="004D2D92">
            <w:rPr>
              <w:rStyle w:val="PlaceholderText"/>
            </w:rPr>
            <w:t>Choose an item.</w:t>
          </w:r>
        </w:p>
      </w:docPartBody>
    </w:docPart>
    <w:docPart>
      <w:docPartPr>
        <w:name w:val="7C24E91E1FBE4ED0A8C9F51097828AEE"/>
        <w:category>
          <w:name w:val="General"/>
          <w:gallery w:val="placeholder"/>
        </w:category>
        <w:types>
          <w:type w:val="bbPlcHdr"/>
        </w:types>
        <w:behaviors>
          <w:behavior w:val="content"/>
        </w:behaviors>
        <w:guid w:val="{41314247-FA0A-483D-809C-CE82B70C0B7D}"/>
      </w:docPartPr>
      <w:docPartBody>
        <w:p w:rsidR="000901FA" w:rsidRDefault="000901FA">
          <w:pPr>
            <w:pStyle w:val="7C24E91E1FBE4ED0A8C9F51097828AEE"/>
          </w:pPr>
          <w:r w:rsidRPr="004D2D92">
            <w:rPr>
              <w:rStyle w:val="PlaceholderText"/>
            </w:rPr>
            <w:t>Choose an item.</w:t>
          </w:r>
        </w:p>
      </w:docPartBody>
    </w:docPart>
    <w:docPart>
      <w:docPartPr>
        <w:name w:val="2A145DDF8CAF4B6DA8EE7CEA5B7A25FC"/>
        <w:category>
          <w:name w:val="General"/>
          <w:gallery w:val="placeholder"/>
        </w:category>
        <w:types>
          <w:type w:val="bbPlcHdr"/>
        </w:types>
        <w:behaviors>
          <w:behavior w:val="content"/>
        </w:behaviors>
        <w:guid w:val="{FE214809-FC16-46F4-B5DF-FDF19B878843}"/>
      </w:docPartPr>
      <w:docPartBody>
        <w:p w:rsidR="000901FA" w:rsidRDefault="000901FA">
          <w:pPr>
            <w:pStyle w:val="2A145DDF8CAF4B6DA8EE7CEA5B7A25FC"/>
          </w:pPr>
          <w:r w:rsidRPr="004D2D92">
            <w:rPr>
              <w:rStyle w:val="PlaceholderText"/>
            </w:rPr>
            <w:t>Choose an item.</w:t>
          </w:r>
        </w:p>
      </w:docPartBody>
    </w:docPart>
    <w:docPart>
      <w:docPartPr>
        <w:name w:val="8B20C255FC324172A47EB9B97C2A6DFB"/>
        <w:category>
          <w:name w:val="General"/>
          <w:gallery w:val="placeholder"/>
        </w:category>
        <w:types>
          <w:type w:val="bbPlcHdr"/>
        </w:types>
        <w:behaviors>
          <w:behavior w:val="content"/>
        </w:behaviors>
        <w:guid w:val="{0277B3B8-7C44-42A7-AF82-66B4370F791C}"/>
      </w:docPartPr>
      <w:docPartBody>
        <w:p w:rsidR="000901FA" w:rsidRDefault="000901FA">
          <w:pPr>
            <w:pStyle w:val="8B20C255FC324172A47EB9B97C2A6DFB"/>
          </w:pPr>
          <w:r w:rsidRPr="004D2D92">
            <w:rPr>
              <w:rStyle w:val="PlaceholderText"/>
            </w:rPr>
            <w:t>Choose an item.</w:t>
          </w:r>
        </w:p>
      </w:docPartBody>
    </w:docPart>
    <w:docPart>
      <w:docPartPr>
        <w:name w:val="44F97C76A9824E5286EEDA22C961C067"/>
        <w:category>
          <w:name w:val="General"/>
          <w:gallery w:val="placeholder"/>
        </w:category>
        <w:types>
          <w:type w:val="bbPlcHdr"/>
        </w:types>
        <w:behaviors>
          <w:behavior w:val="content"/>
        </w:behaviors>
        <w:guid w:val="{93617917-3D08-4174-88E8-8439B25C4C47}"/>
      </w:docPartPr>
      <w:docPartBody>
        <w:p w:rsidR="000901FA" w:rsidRDefault="000901FA">
          <w:pPr>
            <w:pStyle w:val="44F97C76A9824E5286EEDA22C961C067"/>
          </w:pPr>
          <w:r w:rsidRPr="004D2D92">
            <w:rPr>
              <w:rStyle w:val="PlaceholderText"/>
            </w:rPr>
            <w:t>Choose an item.</w:t>
          </w:r>
        </w:p>
      </w:docPartBody>
    </w:docPart>
    <w:docPart>
      <w:docPartPr>
        <w:name w:val="214DCED184D44C709AF0A73690C06938"/>
        <w:category>
          <w:name w:val="General"/>
          <w:gallery w:val="placeholder"/>
        </w:category>
        <w:types>
          <w:type w:val="bbPlcHdr"/>
        </w:types>
        <w:behaviors>
          <w:behavior w:val="content"/>
        </w:behaviors>
        <w:guid w:val="{46AF63EA-306F-4E91-96F1-6871EDD320FD}"/>
      </w:docPartPr>
      <w:docPartBody>
        <w:p w:rsidR="000901FA" w:rsidRDefault="000901FA">
          <w:pPr>
            <w:pStyle w:val="214DCED184D44C709AF0A73690C06938"/>
          </w:pPr>
          <w:r w:rsidRPr="004D2D92">
            <w:rPr>
              <w:rStyle w:val="PlaceholderText"/>
            </w:rPr>
            <w:t>Choose an item.</w:t>
          </w:r>
        </w:p>
      </w:docPartBody>
    </w:docPart>
    <w:docPart>
      <w:docPartPr>
        <w:name w:val="694FEE1A02424993A5FE5B8466A5C078"/>
        <w:category>
          <w:name w:val="General"/>
          <w:gallery w:val="placeholder"/>
        </w:category>
        <w:types>
          <w:type w:val="bbPlcHdr"/>
        </w:types>
        <w:behaviors>
          <w:behavior w:val="content"/>
        </w:behaviors>
        <w:guid w:val="{43CE51F3-CA8F-4DA0-8BEC-85B2AC4B2EBC}"/>
      </w:docPartPr>
      <w:docPartBody>
        <w:p w:rsidR="000901FA" w:rsidRDefault="000901FA">
          <w:pPr>
            <w:pStyle w:val="694FEE1A02424993A5FE5B8466A5C078"/>
          </w:pPr>
          <w:r w:rsidRPr="004D2D92">
            <w:rPr>
              <w:rStyle w:val="PlaceholderText"/>
            </w:rPr>
            <w:t>Choose an item.</w:t>
          </w:r>
        </w:p>
      </w:docPartBody>
    </w:docPart>
    <w:docPart>
      <w:docPartPr>
        <w:name w:val="E23B8F0EB7F14C2C8C683377CF3AE58E"/>
        <w:category>
          <w:name w:val="General"/>
          <w:gallery w:val="placeholder"/>
        </w:category>
        <w:types>
          <w:type w:val="bbPlcHdr"/>
        </w:types>
        <w:behaviors>
          <w:behavior w:val="content"/>
        </w:behaviors>
        <w:guid w:val="{A843142A-D9A3-4608-B525-C7E7BF5A7764}"/>
      </w:docPartPr>
      <w:docPartBody>
        <w:p w:rsidR="000901FA" w:rsidRDefault="000901FA">
          <w:pPr>
            <w:pStyle w:val="E23B8F0EB7F14C2C8C683377CF3AE58E"/>
          </w:pPr>
          <w:r w:rsidRPr="004D2D92">
            <w:rPr>
              <w:rStyle w:val="PlaceholderText"/>
            </w:rPr>
            <w:t>Choose an item.</w:t>
          </w:r>
        </w:p>
      </w:docPartBody>
    </w:docPart>
    <w:docPart>
      <w:docPartPr>
        <w:name w:val="1C4EF02310C7435983896FE62503667C"/>
        <w:category>
          <w:name w:val="General"/>
          <w:gallery w:val="placeholder"/>
        </w:category>
        <w:types>
          <w:type w:val="bbPlcHdr"/>
        </w:types>
        <w:behaviors>
          <w:behavior w:val="content"/>
        </w:behaviors>
        <w:guid w:val="{2A46BAF2-410E-4650-A5E2-5B8255C283B9}"/>
      </w:docPartPr>
      <w:docPartBody>
        <w:p w:rsidR="000901FA" w:rsidRDefault="000901FA">
          <w:pPr>
            <w:pStyle w:val="1C4EF02310C7435983896FE62503667C"/>
          </w:pPr>
          <w:r w:rsidRPr="004D2D92">
            <w:rPr>
              <w:rStyle w:val="PlaceholderText"/>
            </w:rPr>
            <w:t>Choose an item.</w:t>
          </w:r>
        </w:p>
      </w:docPartBody>
    </w:docPart>
    <w:docPart>
      <w:docPartPr>
        <w:name w:val="06B061D597D5420CB99E5376218FFAC4"/>
        <w:category>
          <w:name w:val="General"/>
          <w:gallery w:val="placeholder"/>
        </w:category>
        <w:types>
          <w:type w:val="bbPlcHdr"/>
        </w:types>
        <w:behaviors>
          <w:behavior w:val="content"/>
        </w:behaviors>
        <w:guid w:val="{E237B0CD-A066-4E05-99BD-0B9E7ED2FB30}"/>
      </w:docPartPr>
      <w:docPartBody>
        <w:p w:rsidR="000901FA" w:rsidRDefault="000901FA">
          <w:pPr>
            <w:pStyle w:val="06B061D597D5420CB99E5376218FFAC4"/>
          </w:pPr>
          <w:r w:rsidRPr="004D2D92">
            <w:rPr>
              <w:rStyle w:val="PlaceholderText"/>
            </w:rPr>
            <w:t>Choose an item.</w:t>
          </w:r>
        </w:p>
      </w:docPartBody>
    </w:docPart>
    <w:docPart>
      <w:docPartPr>
        <w:name w:val="615023181D5940EAA69249CBD5E51B69"/>
        <w:category>
          <w:name w:val="General"/>
          <w:gallery w:val="placeholder"/>
        </w:category>
        <w:types>
          <w:type w:val="bbPlcHdr"/>
        </w:types>
        <w:behaviors>
          <w:behavior w:val="content"/>
        </w:behaviors>
        <w:guid w:val="{A315DE12-3C0E-41DB-8F85-ED20666FD8A2}"/>
      </w:docPartPr>
      <w:docPartBody>
        <w:p w:rsidR="000901FA" w:rsidRDefault="000901FA">
          <w:pPr>
            <w:pStyle w:val="615023181D5940EAA69249CBD5E51B69"/>
          </w:pPr>
          <w:r w:rsidRPr="004D2D92">
            <w:rPr>
              <w:rStyle w:val="PlaceholderText"/>
            </w:rPr>
            <w:t>Choose an item.</w:t>
          </w:r>
        </w:p>
      </w:docPartBody>
    </w:docPart>
    <w:docPart>
      <w:docPartPr>
        <w:name w:val="488616FBA6E84D18810FDF495C5F138F"/>
        <w:category>
          <w:name w:val="General"/>
          <w:gallery w:val="placeholder"/>
        </w:category>
        <w:types>
          <w:type w:val="bbPlcHdr"/>
        </w:types>
        <w:behaviors>
          <w:behavior w:val="content"/>
        </w:behaviors>
        <w:guid w:val="{42CCDE58-6EBC-4D3D-9DF8-B2BD33AF38DF}"/>
      </w:docPartPr>
      <w:docPartBody>
        <w:p w:rsidR="000901FA" w:rsidRDefault="000901FA">
          <w:pPr>
            <w:pStyle w:val="488616FBA6E84D18810FDF495C5F138F"/>
          </w:pPr>
          <w:r w:rsidRPr="004D2D92">
            <w:rPr>
              <w:rStyle w:val="PlaceholderText"/>
            </w:rPr>
            <w:t>Choose an item.</w:t>
          </w:r>
        </w:p>
      </w:docPartBody>
    </w:docPart>
    <w:docPart>
      <w:docPartPr>
        <w:name w:val="3D3B5FA1152D421CA3CDDA32AD693870"/>
        <w:category>
          <w:name w:val="General"/>
          <w:gallery w:val="placeholder"/>
        </w:category>
        <w:types>
          <w:type w:val="bbPlcHdr"/>
        </w:types>
        <w:behaviors>
          <w:behavior w:val="content"/>
        </w:behaviors>
        <w:guid w:val="{97E810C6-03D1-4CAA-9C4F-00F7B45E0111}"/>
      </w:docPartPr>
      <w:docPartBody>
        <w:p w:rsidR="000901FA" w:rsidRDefault="000901FA">
          <w:pPr>
            <w:pStyle w:val="3D3B5FA1152D421CA3CDDA32AD693870"/>
          </w:pPr>
          <w:r w:rsidRPr="004D2D92">
            <w:rPr>
              <w:rStyle w:val="PlaceholderText"/>
            </w:rPr>
            <w:t>Choose an item.</w:t>
          </w:r>
        </w:p>
      </w:docPartBody>
    </w:docPart>
    <w:docPart>
      <w:docPartPr>
        <w:name w:val="7CE5B343B7D64F43A27EBF829312FDA8"/>
        <w:category>
          <w:name w:val="General"/>
          <w:gallery w:val="placeholder"/>
        </w:category>
        <w:types>
          <w:type w:val="bbPlcHdr"/>
        </w:types>
        <w:behaviors>
          <w:behavior w:val="content"/>
        </w:behaviors>
        <w:guid w:val="{BC917DD2-4161-4AF9-95D2-E22083B1DEC6}"/>
      </w:docPartPr>
      <w:docPartBody>
        <w:p w:rsidR="000901FA" w:rsidRDefault="000901FA">
          <w:pPr>
            <w:pStyle w:val="7CE5B343B7D64F43A27EBF829312FDA8"/>
          </w:pPr>
          <w:r w:rsidRPr="004D2D92">
            <w:rPr>
              <w:rStyle w:val="PlaceholderText"/>
            </w:rPr>
            <w:t>Choose an item.</w:t>
          </w:r>
        </w:p>
      </w:docPartBody>
    </w:docPart>
    <w:docPart>
      <w:docPartPr>
        <w:name w:val="88AB526237EC4A55A4DFFAE094F9FF99"/>
        <w:category>
          <w:name w:val="General"/>
          <w:gallery w:val="placeholder"/>
        </w:category>
        <w:types>
          <w:type w:val="bbPlcHdr"/>
        </w:types>
        <w:behaviors>
          <w:behavior w:val="content"/>
        </w:behaviors>
        <w:guid w:val="{2C5F5803-1E2C-4ACD-9029-7419E58A2ED0}"/>
      </w:docPartPr>
      <w:docPartBody>
        <w:p w:rsidR="000901FA" w:rsidRDefault="000901FA">
          <w:pPr>
            <w:pStyle w:val="88AB526237EC4A55A4DFFAE094F9FF99"/>
          </w:pPr>
          <w:r w:rsidRPr="004D2D92">
            <w:rPr>
              <w:rStyle w:val="PlaceholderText"/>
            </w:rPr>
            <w:t>Choose an item.</w:t>
          </w:r>
        </w:p>
      </w:docPartBody>
    </w:docPart>
    <w:docPart>
      <w:docPartPr>
        <w:name w:val="3CABC38DE5154ABFAB7FB1713ACD6C1A"/>
        <w:category>
          <w:name w:val="General"/>
          <w:gallery w:val="placeholder"/>
        </w:category>
        <w:types>
          <w:type w:val="bbPlcHdr"/>
        </w:types>
        <w:behaviors>
          <w:behavior w:val="content"/>
        </w:behaviors>
        <w:guid w:val="{000E24D3-359B-457B-A95F-41E482E8BEB0}"/>
      </w:docPartPr>
      <w:docPartBody>
        <w:p w:rsidR="000901FA" w:rsidRDefault="000901FA">
          <w:pPr>
            <w:pStyle w:val="3CABC38DE5154ABFAB7FB1713ACD6C1A"/>
          </w:pPr>
          <w:r w:rsidRPr="004D2D92">
            <w:rPr>
              <w:rStyle w:val="PlaceholderText"/>
            </w:rPr>
            <w:t>Choose an item.</w:t>
          </w:r>
        </w:p>
      </w:docPartBody>
    </w:docPart>
    <w:docPart>
      <w:docPartPr>
        <w:name w:val="ECD4785522D8459F843B505F4FBA0248"/>
        <w:category>
          <w:name w:val="General"/>
          <w:gallery w:val="placeholder"/>
        </w:category>
        <w:types>
          <w:type w:val="bbPlcHdr"/>
        </w:types>
        <w:behaviors>
          <w:behavior w:val="content"/>
        </w:behaviors>
        <w:guid w:val="{B8EDF0C4-734D-49F5-9A8B-677FA004CB13}"/>
      </w:docPartPr>
      <w:docPartBody>
        <w:p w:rsidR="000901FA" w:rsidRDefault="000901FA">
          <w:pPr>
            <w:pStyle w:val="ECD4785522D8459F843B505F4FBA0248"/>
          </w:pPr>
          <w:r w:rsidRPr="004D2D92">
            <w:rPr>
              <w:rStyle w:val="PlaceholderText"/>
            </w:rPr>
            <w:t>Choose an item.</w:t>
          </w:r>
        </w:p>
      </w:docPartBody>
    </w:docPart>
    <w:docPart>
      <w:docPartPr>
        <w:name w:val="83CC702F74ED4E55A8C0909F6D959531"/>
        <w:category>
          <w:name w:val="General"/>
          <w:gallery w:val="placeholder"/>
        </w:category>
        <w:types>
          <w:type w:val="bbPlcHdr"/>
        </w:types>
        <w:behaviors>
          <w:behavior w:val="content"/>
        </w:behaviors>
        <w:guid w:val="{27AD590C-B22B-40A4-B058-76D0A65745F5}"/>
      </w:docPartPr>
      <w:docPartBody>
        <w:p w:rsidR="000901FA" w:rsidRDefault="000901FA">
          <w:pPr>
            <w:pStyle w:val="83CC702F74ED4E55A8C0909F6D959531"/>
          </w:pPr>
          <w:r w:rsidRPr="004D2D92">
            <w:rPr>
              <w:rStyle w:val="PlaceholderText"/>
            </w:rPr>
            <w:t>Choose an item.</w:t>
          </w:r>
        </w:p>
      </w:docPartBody>
    </w:docPart>
    <w:docPart>
      <w:docPartPr>
        <w:name w:val="F6ADC69C72294360A0914BA964AB22F3"/>
        <w:category>
          <w:name w:val="General"/>
          <w:gallery w:val="placeholder"/>
        </w:category>
        <w:types>
          <w:type w:val="bbPlcHdr"/>
        </w:types>
        <w:behaviors>
          <w:behavior w:val="content"/>
        </w:behaviors>
        <w:guid w:val="{B52E82F7-F235-4A89-8E11-A26E0EF1E66A}"/>
      </w:docPartPr>
      <w:docPartBody>
        <w:p w:rsidR="000901FA" w:rsidRDefault="000901FA">
          <w:pPr>
            <w:pStyle w:val="F6ADC69C72294360A0914BA964AB22F3"/>
          </w:pPr>
          <w:r w:rsidRPr="004D2D92">
            <w:rPr>
              <w:rStyle w:val="PlaceholderText"/>
            </w:rPr>
            <w:t>Choose an item.</w:t>
          </w:r>
        </w:p>
      </w:docPartBody>
    </w:docPart>
    <w:docPart>
      <w:docPartPr>
        <w:name w:val="E1BA99C562D043EAB50693C5F510ECA6"/>
        <w:category>
          <w:name w:val="General"/>
          <w:gallery w:val="placeholder"/>
        </w:category>
        <w:types>
          <w:type w:val="bbPlcHdr"/>
        </w:types>
        <w:behaviors>
          <w:behavior w:val="content"/>
        </w:behaviors>
        <w:guid w:val="{6DB2DECC-6D5B-42E3-85F9-3FFC6B26075D}"/>
      </w:docPartPr>
      <w:docPartBody>
        <w:p w:rsidR="000901FA" w:rsidRDefault="000901FA">
          <w:pPr>
            <w:pStyle w:val="E1BA99C562D043EAB50693C5F510ECA6"/>
          </w:pPr>
          <w:r w:rsidRPr="004D2D92">
            <w:rPr>
              <w:rStyle w:val="PlaceholderText"/>
            </w:rPr>
            <w:t>Choose an item.</w:t>
          </w:r>
        </w:p>
      </w:docPartBody>
    </w:docPart>
    <w:docPart>
      <w:docPartPr>
        <w:name w:val="10338D863E864E928104D42F999FE2E4"/>
        <w:category>
          <w:name w:val="General"/>
          <w:gallery w:val="placeholder"/>
        </w:category>
        <w:types>
          <w:type w:val="bbPlcHdr"/>
        </w:types>
        <w:behaviors>
          <w:behavior w:val="content"/>
        </w:behaviors>
        <w:guid w:val="{62E385FA-1F10-44AF-823C-48A86D80ACAA}"/>
      </w:docPartPr>
      <w:docPartBody>
        <w:p w:rsidR="000901FA" w:rsidRDefault="000901FA">
          <w:pPr>
            <w:pStyle w:val="10338D863E864E928104D42F999FE2E4"/>
          </w:pPr>
          <w:r w:rsidRPr="004D2D92">
            <w:rPr>
              <w:rStyle w:val="PlaceholderText"/>
            </w:rPr>
            <w:t>Choose an item.</w:t>
          </w:r>
        </w:p>
      </w:docPartBody>
    </w:docPart>
    <w:docPart>
      <w:docPartPr>
        <w:name w:val="C2A236068F6A4FBDB3FF2613DA3C67F8"/>
        <w:category>
          <w:name w:val="General"/>
          <w:gallery w:val="placeholder"/>
        </w:category>
        <w:types>
          <w:type w:val="bbPlcHdr"/>
        </w:types>
        <w:behaviors>
          <w:behavior w:val="content"/>
        </w:behaviors>
        <w:guid w:val="{66D13EBE-418F-479A-AD5D-7C65A5915CC1}"/>
      </w:docPartPr>
      <w:docPartBody>
        <w:p w:rsidR="000901FA" w:rsidRDefault="000901FA">
          <w:pPr>
            <w:pStyle w:val="C2A236068F6A4FBDB3FF2613DA3C67F8"/>
          </w:pPr>
          <w:r w:rsidRPr="004D2D92">
            <w:rPr>
              <w:rStyle w:val="PlaceholderText"/>
            </w:rPr>
            <w:t>Choose an item.</w:t>
          </w:r>
        </w:p>
      </w:docPartBody>
    </w:docPart>
    <w:docPart>
      <w:docPartPr>
        <w:name w:val="E90866A1B92345718171ECCC784C3243"/>
        <w:category>
          <w:name w:val="General"/>
          <w:gallery w:val="placeholder"/>
        </w:category>
        <w:types>
          <w:type w:val="bbPlcHdr"/>
        </w:types>
        <w:behaviors>
          <w:behavior w:val="content"/>
        </w:behaviors>
        <w:guid w:val="{3D8745AC-F4FD-42D7-9367-71D7FFF1F17A}"/>
      </w:docPartPr>
      <w:docPartBody>
        <w:p w:rsidR="000901FA" w:rsidRDefault="000901FA">
          <w:pPr>
            <w:pStyle w:val="E90866A1B92345718171ECCC784C3243"/>
          </w:pPr>
          <w:r w:rsidRPr="004D2D9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venir-Ligh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901FA"/>
    <w:rsid w:val="00065067"/>
    <w:rsid w:val="000722C1"/>
    <w:rsid w:val="000901FA"/>
    <w:rsid w:val="001508F4"/>
    <w:rsid w:val="00262367"/>
    <w:rsid w:val="00272BF3"/>
    <w:rsid w:val="003113D0"/>
    <w:rsid w:val="00343F80"/>
    <w:rsid w:val="00366292"/>
    <w:rsid w:val="0048799E"/>
    <w:rsid w:val="00501749"/>
    <w:rsid w:val="005033FE"/>
    <w:rsid w:val="00634BF0"/>
    <w:rsid w:val="00681A19"/>
    <w:rsid w:val="006A4FE8"/>
    <w:rsid w:val="006F494E"/>
    <w:rsid w:val="0070660E"/>
    <w:rsid w:val="008248AC"/>
    <w:rsid w:val="00832C1C"/>
    <w:rsid w:val="0098012A"/>
    <w:rsid w:val="009B4F74"/>
    <w:rsid w:val="00B17CB1"/>
    <w:rsid w:val="00B54BC1"/>
    <w:rsid w:val="00BE406E"/>
    <w:rsid w:val="00C5471A"/>
    <w:rsid w:val="00C7736D"/>
    <w:rsid w:val="00CA4B7E"/>
    <w:rsid w:val="00D84F94"/>
    <w:rsid w:val="00DD74F2"/>
    <w:rsid w:val="00E439C1"/>
    <w:rsid w:val="00F568AB"/>
    <w:rsid w:val="00F90E5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1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0901FA"/>
    <w:rPr>
      <w:color w:val="808080"/>
    </w:rPr>
  </w:style>
  <w:style w:type="paragraph" w:customStyle="1" w:styleId="7710F5BA21E043F8867370486AFAB500">
    <w:name w:val="7710F5BA21E043F8867370486AFAB500"/>
    <w:rsid w:val="000901FA"/>
  </w:style>
  <w:style w:type="paragraph" w:customStyle="1" w:styleId="E808FDEBC8D34C40AD1EEF4F0957927D">
    <w:name w:val="E808FDEBC8D34C40AD1EEF4F0957927D"/>
    <w:rsid w:val="000901FA"/>
  </w:style>
  <w:style w:type="paragraph" w:customStyle="1" w:styleId="89B3DF27700748D99C9A41A5E2334B26">
    <w:name w:val="89B3DF27700748D99C9A41A5E2334B26"/>
    <w:rsid w:val="000901FA"/>
  </w:style>
  <w:style w:type="paragraph" w:customStyle="1" w:styleId="3B850403FCB84C92B85816FF9EABC707">
    <w:name w:val="3B850403FCB84C92B85816FF9EABC707"/>
    <w:rsid w:val="000901FA"/>
  </w:style>
  <w:style w:type="paragraph" w:customStyle="1" w:styleId="8361F842DB9E4AC88C403996426F4C71">
    <w:name w:val="8361F842DB9E4AC88C403996426F4C71"/>
    <w:rsid w:val="000901FA"/>
  </w:style>
  <w:style w:type="paragraph" w:customStyle="1" w:styleId="2057BB37D5014AB09954FCD51387FF7C">
    <w:name w:val="2057BB37D5014AB09954FCD51387FF7C"/>
    <w:rsid w:val="000901FA"/>
  </w:style>
  <w:style w:type="paragraph" w:customStyle="1" w:styleId="A618ED0C0E46461BB830E00BAF218CB2">
    <w:name w:val="A618ED0C0E46461BB830E00BAF218CB2"/>
    <w:rsid w:val="000901FA"/>
  </w:style>
  <w:style w:type="paragraph" w:customStyle="1" w:styleId="6EE7D5BED380411983CD469E381CC4ED">
    <w:name w:val="6EE7D5BED380411983CD469E381CC4ED"/>
    <w:rsid w:val="000901FA"/>
  </w:style>
  <w:style w:type="paragraph" w:customStyle="1" w:styleId="FF612FE7F973457A9F4D7656378A1F0C">
    <w:name w:val="FF612FE7F973457A9F4D7656378A1F0C"/>
    <w:rsid w:val="000901FA"/>
  </w:style>
  <w:style w:type="paragraph" w:customStyle="1" w:styleId="C39E050A06A547A9BCACBDC88564CB0B">
    <w:name w:val="C39E050A06A547A9BCACBDC88564CB0B"/>
    <w:rsid w:val="000901FA"/>
  </w:style>
  <w:style w:type="paragraph" w:customStyle="1" w:styleId="F7691F8089FB4AB7B856905A2C9C9502">
    <w:name w:val="F7691F8089FB4AB7B856905A2C9C9502"/>
    <w:rsid w:val="000901FA"/>
  </w:style>
  <w:style w:type="paragraph" w:customStyle="1" w:styleId="55C93191EB304329AB8C112F1B7741C6">
    <w:name w:val="55C93191EB304329AB8C112F1B7741C6"/>
    <w:rsid w:val="000901FA"/>
  </w:style>
  <w:style w:type="paragraph" w:customStyle="1" w:styleId="01014713362246D98B50EF99EB107891">
    <w:name w:val="01014713362246D98B50EF99EB107891"/>
    <w:rsid w:val="000901FA"/>
  </w:style>
  <w:style w:type="paragraph" w:customStyle="1" w:styleId="777EDB5EF7F24C029AA50DBE9BB04E7E">
    <w:name w:val="777EDB5EF7F24C029AA50DBE9BB04E7E"/>
    <w:rsid w:val="000901FA"/>
  </w:style>
  <w:style w:type="paragraph" w:customStyle="1" w:styleId="1582C0931A0042D8885D72545B2D06F1">
    <w:name w:val="1582C0931A0042D8885D72545B2D06F1"/>
    <w:rsid w:val="000901FA"/>
  </w:style>
  <w:style w:type="paragraph" w:customStyle="1" w:styleId="A33C7EAF06BE4088B7BDA6B84F938E7D">
    <w:name w:val="A33C7EAF06BE4088B7BDA6B84F938E7D"/>
    <w:rsid w:val="000901FA"/>
  </w:style>
  <w:style w:type="paragraph" w:customStyle="1" w:styleId="6FA6A7184A3E4CF0962DF2D410171D3A">
    <w:name w:val="6FA6A7184A3E4CF0962DF2D410171D3A"/>
    <w:rsid w:val="000901FA"/>
  </w:style>
  <w:style w:type="paragraph" w:customStyle="1" w:styleId="7B0A1C2D7CDC4A7080F5E8C385C6721D">
    <w:name w:val="7B0A1C2D7CDC4A7080F5E8C385C6721D"/>
    <w:rsid w:val="000901FA"/>
  </w:style>
  <w:style w:type="paragraph" w:customStyle="1" w:styleId="D169B90F592947F0B5CA8EB9A028065B">
    <w:name w:val="D169B90F592947F0B5CA8EB9A028065B"/>
    <w:rsid w:val="000901FA"/>
  </w:style>
  <w:style w:type="paragraph" w:customStyle="1" w:styleId="49E1DEAF20324994BCCCFCF33FA6DE88">
    <w:name w:val="49E1DEAF20324994BCCCFCF33FA6DE88"/>
    <w:rsid w:val="000901FA"/>
  </w:style>
  <w:style w:type="paragraph" w:customStyle="1" w:styleId="31644A4EEFDE418587040AD0C721340A">
    <w:name w:val="31644A4EEFDE418587040AD0C721340A"/>
    <w:rsid w:val="000901FA"/>
  </w:style>
  <w:style w:type="paragraph" w:customStyle="1" w:styleId="7C24E91E1FBE4ED0A8C9F51097828AEE">
    <w:name w:val="7C24E91E1FBE4ED0A8C9F51097828AEE"/>
    <w:rsid w:val="000901FA"/>
  </w:style>
  <w:style w:type="paragraph" w:customStyle="1" w:styleId="2A145DDF8CAF4B6DA8EE7CEA5B7A25FC">
    <w:name w:val="2A145DDF8CAF4B6DA8EE7CEA5B7A25FC"/>
    <w:rsid w:val="000901FA"/>
  </w:style>
  <w:style w:type="paragraph" w:customStyle="1" w:styleId="8B20C255FC324172A47EB9B97C2A6DFB">
    <w:name w:val="8B20C255FC324172A47EB9B97C2A6DFB"/>
    <w:rsid w:val="000901FA"/>
  </w:style>
  <w:style w:type="paragraph" w:customStyle="1" w:styleId="44F97C76A9824E5286EEDA22C961C067">
    <w:name w:val="44F97C76A9824E5286EEDA22C961C067"/>
    <w:rsid w:val="000901FA"/>
  </w:style>
  <w:style w:type="paragraph" w:customStyle="1" w:styleId="214DCED184D44C709AF0A73690C06938">
    <w:name w:val="214DCED184D44C709AF0A73690C06938"/>
    <w:rsid w:val="000901FA"/>
  </w:style>
  <w:style w:type="paragraph" w:customStyle="1" w:styleId="694FEE1A02424993A5FE5B8466A5C078">
    <w:name w:val="694FEE1A02424993A5FE5B8466A5C078"/>
    <w:rsid w:val="000901FA"/>
  </w:style>
  <w:style w:type="paragraph" w:customStyle="1" w:styleId="E23B8F0EB7F14C2C8C683377CF3AE58E">
    <w:name w:val="E23B8F0EB7F14C2C8C683377CF3AE58E"/>
    <w:rsid w:val="000901FA"/>
  </w:style>
  <w:style w:type="paragraph" w:customStyle="1" w:styleId="1C4EF02310C7435983896FE62503667C">
    <w:name w:val="1C4EF02310C7435983896FE62503667C"/>
    <w:rsid w:val="000901FA"/>
  </w:style>
  <w:style w:type="paragraph" w:customStyle="1" w:styleId="06B061D597D5420CB99E5376218FFAC4">
    <w:name w:val="06B061D597D5420CB99E5376218FFAC4"/>
    <w:rsid w:val="000901FA"/>
  </w:style>
  <w:style w:type="paragraph" w:customStyle="1" w:styleId="615023181D5940EAA69249CBD5E51B69">
    <w:name w:val="615023181D5940EAA69249CBD5E51B69"/>
    <w:rsid w:val="000901FA"/>
  </w:style>
  <w:style w:type="paragraph" w:customStyle="1" w:styleId="488616FBA6E84D18810FDF495C5F138F">
    <w:name w:val="488616FBA6E84D18810FDF495C5F138F"/>
    <w:rsid w:val="000901FA"/>
  </w:style>
  <w:style w:type="paragraph" w:customStyle="1" w:styleId="3D3B5FA1152D421CA3CDDA32AD693870">
    <w:name w:val="3D3B5FA1152D421CA3CDDA32AD693870"/>
    <w:rsid w:val="000901FA"/>
  </w:style>
  <w:style w:type="paragraph" w:customStyle="1" w:styleId="7CE5B343B7D64F43A27EBF829312FDA8">
    <w:name w:val="7CE5B343B7D64F43A27EBF829312FDA8"/>
    <w:rsid w:val="000901FA"/>
  </w:style>
  <w:style w:type="paragraph" w:customStyle="1" w:styleId="88AB526237EC4A55A4DFFAE094F9FF99">
    <w:name w:val="88AB526237EC4A55A4DFFAE094F9FF99"/>
    <w:rsid w:val="000901FA"/>
  </w:style>
  <w:style w:type="paragraph" w:customStyle="1" w:styleId="3CABC38DE5154ABFAB7FB1713ACD6C1A">
    <w:name w:val="3CABC38DE5154ABFAB7FB1713ACD6C1A"/>
    <w:rsid w:val="000901FA"/>
  </w:style>
  <w:style w:type="paragraph" w:customStyle="1" w:styleId="ECD4785522D8459F843B505F4FBA0248">
    <w:name w:val="ECD4785522D8459F843B505F4FBA0248"/>
    <w:rsid w:val="000901FA"/>
  </w:style>
  <w:style w:type="paragraph" w:customStyle="1" w:styleId="83CC702F74ED4E55A8C0909F6D959531">
    <w:name w:val="83CC702F74ED4E55A8C0909F6D959531"/>
    <w:rsid w:val="000901FA"/>
  </w:style>
  <w:style w:type="paragraph" w:customStyle="1" w:styleId="F6ADC69C72294360A0914BA964AB22F3">
    <w:name w:val="F6ADC69C72294360A0914BA964AB22F3"/>
    <w:rsid w:val="000901FA"/>
  </w:style>
  <w:style w:type="paragraph" w:customStyle="1" w:styleId="E1BA99C562D043EAB50693C5F510ECA6">
    <w:name w:val="E1BA99C562D043EAB50693C5F510ECA6"/>
    <w:rsid w:val="000901FA"/>
  </w:style>
  <w:style w:type="paragraph" w:customStyle="1" w:styleId="10338D863E864E928104D42F999FE2E4">
    <w:name w:val="10338D863E864E928104D42F999FE2E4"/>
    <w:rsid w:val="000901FA"/>
  </w:style>
  <w:style w:type="paragraph" w:customStyle="1" w:styleId="C2A236068F6A4FBDB3FF2613DA3C67F8">
    <w:name w:val="C2A236068F6A4FBDB3FF2613DA3C67F8"/>
    <w:rsid w:val="000901FA"/>
  </w:style>
  <w:style w:type="paragraph" w:customStyle="1" w:styleId="E90866A1B92345718171ECCC784C3243">
    <w:name w:val="E90866A1B92345718171ECCC784C3243"/>
    <w:rsid w:val="000901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Related_x0020_documents xmlns="a5114ee5-3726-4731-9074-90979358cacc" xsi:nil="true"/>
    <Hide_x0020_document xmlns="a5114ee5-3726-4731-9074-90979358cacc">false</Hide_x0020_document>
    <Trim_x0020_Reference xmlns="a5114ee5-3726-4731-9074-90979358cacc">
      <Url xsi:nil="true"/>
      <Description xsi:nil="true"/>
    </Trim_x0020_Reference>
    <Relevant_x0020_Legislation xmlns="a5114ee5-3726-4731-9074-90979358cacc" xsi:nil="true"/>
    <Owner xmlns="a5114ee5-3726-4731-9074-90979358cacc" xsi:nil="true"/>
    <Resource_x0020_Description xmlns="a5114ee5-3726-4731-9074-90979358cacc" xsi:nil="true"/>
    <Review_x0020_date xmlns="a5114ee5-3726-4731-9074-90979358cacc" xsi:nil="true"/>
    <JACS_x0020_Unique_x0020_Identifier xmlns="a5114ee5-3726-4731-9074-90979358cacc" xsi:nil="true"/>
    <File_x0020_type0 xmlns="2533f9c8-71e4-4f35-88ef-e30479bf4f2d">Word</File_x0020_type0>
    <Publication_x0020_Date xmlns="a5114ee5-3726-4731-9074-90979358cacc">2021-04-15T22:56:41+00:00</Publication_x0020_Date>
    <Comments xmlns="2533f9c8-71e4-4f35-88ef-e30479bf4f2d" xsi:nil="true"/>
    <Access xmlns="2533f9c8-71e4-4f35-88ef-e30479bf4f2d" xsi:nil="true"/>
    <Level xmlns="a5114ee5-3726-4731-9074-90979358cacc">JACS Directorate</Level>
    <JACS_x0020_policy_x0020_and_x0020_procedure_x0020_register xmlns="2533f9c8-71e4-4f35-88ef-e30479bf4f2d">true</JACS_x0020_policy_x0020_and_x0020_procedure_x0020_register>
    <JACS_x0020_Resource_x0020_Type xmlns="a5114ee5-3726-4731-9074-90979358cacc">29</JACS_x0020_Resource_x0020_Type>
    <Curation_x002f_Views xmlns="a5114ee5-3726-4731-9074-90979358cacc" xsi:nil="true"/>
    <Reporting_x0020_Obligations xmlns="a5114ee5-3726-4731-9074-90979358cacc" xsi:nil="true"/>
    <Open_x0020_Access_x0020_Published xmlns="a5114ee5-3726-4731-9074-90979358cacc">false</Open_x0020_Access_x0020_Published>
    <Open_x0020_Access_x0020_Weblink xmlns="a5114ee5-3726-4731-9074-90979358cacc">
      <Url xsi:nil="true"/>
      <Description xsi:nil="true"/>
    </Open_x0020_Access_x0020_Weblink>
    <Copyright_x003f_ xmlns="a5114ee5-3726-4731-9074-90979358cacc" xsi:nil="true"/>
    <Owner_x0020_Group_x002f_Division xmlns="a5114ee5-3726-4731-9074-90979358cacc" xsi:nil="true"/>
    <Risk_x0020_Priority xmlns="a5114ee5-3726-4731-9074-90979358cacc" xsi:nil="true"/>
    <Resource_x0020_Subject xmlns="a5114ee5-3726-4731-9074-90979358cacc">
      <Value>69</Value>
    </Resource_x0020_Subject>
    <Relevant_x0020_legislation_x0020__x0028_look_x002d_up_x0020_list_x0029_ xmlns="2533f9c8-71e4-4f35-88ef-e30479bf4f2d" xsi:nil="true"/>
    <Related_x0020_framework_x0020_documents xmlns="2533f9c8-71e4-4f35-88ef-e30479bf4f2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Document" ma:contentTypeID="0x0101001D88E9DAE0C3DA4ABEB80C8605FC0091" ma:contentTypeVersion="72" ma:contentTypeDescription="Create a new document." ma:contentTypeScope="" ma:versionID="fd2eb0104b57a06df8bb35b8d45099be">
  <xsd:schema xmlns:xsd="http://www.w3.org/2001/XMLSchema" xmlns:xs="http://www.w3.org/2001/XMLSchema" xmlns:p="http://schemas.microsoft.com/office/2006/metadata/properties" xmlns:ns2="a5114ee5-3726-4731-9074-90979358cacc" xmlns:ns3="2533f9c8-71e4-4f35-88ef-e30479bf4f2d" targetNamespace="http://schemas.microsoft.com/office/2006/metadata/properties" ma:root="true" ma:fieldsID="4765ab7ab1890c7b1a3e0a6e514c68ee" ns2:_="" ns3:_="">
    <xsd:import namespace="a5114ee5-3726-4731-9074-90979358cacc"/>
    <xsd:import namespace="2533f9c8-71e4-4f35-88ef-e30479bf4f2d"/>
    <xsd:element name="properties">
      <xsd:complexType>
        <xsd:sequence>
          <xsd:element name="documentManagement">
            <xsd:complexType>
              <xsd:all>
                <xsd:element ref="ns2:Copyright_x003f_" minOccurs="0"/>
                <xsd:element ref="ns2:Curation_x002f_Views" minOccurs="0"/>
                <xsd:element ref="ns2:JACS_x0020_Resource_x0020_Type" minOccurs="0"/>
                <xsd:element ref="ns2:Level" minOccurs="0"/>
                <xsd:element ref="ns2:Owner" minOccurs="0"/>
                <xsd:element ref="ns2:Publication_x0020_Date" minOccurs="0"/>
                <xsd:element ref="ns2:Related_x0020_documents" minOccurs="0"/>
                <xsd:element ref="ns3:Relevant_x0020_legislation_x0020__x0028_look_x002d_up_x0020_list_x0029_" minOccurs="0"/>
                <xsd:element ref="ns3:Related_x0020_framework_x0020_documents" minOccurs="0"/>
                <xsd:element ref="ns2:Reporting_x0020_Obligations" minOccurs="0"/>
                <xsd:element ref="ns2:Resource_x0020_Description" minOccurs="0"/>
                <xsd:element ref="ns2:Review_x0020_date" minOccurs="0"/>
                <xsd:element ref="ns2:Risk_x0020_Priority" minOccurs="0"/>
                <xsd:element ref="ns2:Resource_x0020_Subject" minOccurs="0"/>
                <xsd:element ref="ns3:File_x0020_type0" minOccurs="0"/>
                <xsd:element ref="ns3:Access" minOccurs="0"/>
                <xsd:element ref="ns3:Comments" minOccurs="0"/>
                <xsd:element ref="ns2:Hide_x0020_document" minOccurs="0"/>
                <xsd:element ref="ns2:JACS_x0020_Unique_x0020_Identifier" minOccurs="0"/>
                <xsd:element ref="ns3:JACS_x0020_policy_x0020_and_x0020_procedure_x0020_register" minOccurs="0"/>
                <xsd:element ref="ns2:Owner_x0020_Group_x002f_Division" minOccurs="0"/>
                <xsd:element ref="ns2:Open_x0020_Access_x0020_Published" minOccurs="0"/>
                <xsd:element ref="ns2:Open_x0020_Access_x0020_Weblink" minOccurs="0"/>
                <xsd:element ref="ns2:Trim_x0020_Reference" minOccurs="0"/>
                <xsd:element ref="ns2:Relevant_x0020_Legislation"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114ee5-3726-4731-9074-90979358cacc" elementFormDefault="qualified">
    <xsd:import namespace="http://schemas.microsoft.com/office/2006/documentManagement/types"/>
    <xsd:import namespace="http://schemas.microsoft.com/office/infopath/2007/PartnerControls"/>
    <xsd:element name="Copyright_x003f_" ma:index="2" nillable="true" ma:displayName="Creative Commons" ma:format="Dropdown" ma:internalName="Copyright_x003F_" ma:readOnly="false">
      <xsd:simpleType>
        <xsd:restriction base="dms:Choice">
          <xsd:enumeration value="Attribution CC BY"/>
          <xsd:enumeration value="Attribution-ShareAlike CC BY-SA"/>
          <xsd:enumeration value="Attribution-NoDerivs CC BY-ND"/>
          <xsd:enumeration value="Attribution-NonCommercial CC-BY-NC"/>
          <xsd:enumeration value="Attribution-NonCommercial-NoDerivs CC BY-NC-ND"/>
        </xsd:restriction>
      </xsd:simpleType>
    </xsd:element>
    <xsd:element name="Curation_x002f_Views" ma:index="3" nillable="true" ma:displayName="Targeted Audience" ma:internalName="Curation_x002F_Views" ma:readOnly="false">
      <xsd:complexType>
        <xsd:complexContent>
          <xsd:extension base="dms:MultiChoice">
            <xsd:sequence>
              <xsd:element name="Value" maxOccurs="unbounded" minOccurs="0" nillable="true">
                <xsd:simpleType>
                  <xsd:restriction base="dms:Choice">
                    <xsd:enumeration value="JACS Executive"/>
                    <xsd:enumeration value="JACS Manager"/>
                    <xsd:enumeration value="JACS Staff Member"/>
                    <xsd:enumeration value="New Starter"/>
                    <xsd:enumeration value="Volunteer"/>
                  </xsd:restriction>
                </xsd:simpleType>
              </xsd:element>
            </xsd:sequence>
          </xsd:extension>
        </xsd:complexContent>
      </xsd:complexType>
    </xsd:element>
    <xsd:element name="JACS_x0020_Resource_x0020_Type" ma:index="4" nillable="true" ma:displayName="JACS Resource Type" ma:indexed="true" ma:list="{671e5621-44f3-4073-bcd7-9dc41b1f3145}" ma:internalName="JACS_x0020_Resource_x0020_Type" ma:readOnly="false" ma:showField="Title" ma:web="a5114ee5-3726-4731-9074-90979358cacc">
      <xsd:simpleType>
        <xsd:restriction base="dms:Lookup"/>
      </xsd:simpleType>
    </xsd:element>
    <xsd:element name="Level" ma:index="5" nillable="true" ma:displayName="Level" ma:format="Dropdown" ma:internalName="Level">
      <xsd:simpleType>
        <xsd:union memberTypes="dms:Text">
          <xsd:simpleType>
            <xsd:restriction base="dms:Choice">
              <xsd:enumeration value="ACT Government Directorate"/>
              <xsd:enumeration value="ACT Legislation"/>
              <xsd:enumeration value="ACT Public Service"/>
              <xsd:enumeration value="ACT Whole of Government"/>
              <xsd:enumeration value="Commonwealth Legislation"/>
              <xsd:enumeration value="Federal Government"/>
              <xsd:enumeration value="JACS Business Unit"/>
              <xsd:enumeration value="JACS Directorate"/>
            </xsd:restriction>
          </xsd:simpleType>
        </xsd:union>
      </xsd:simpleType>
    </xsd:element>
    <xsd:element name="Owner" ma:index="6" nillable="true" ma:displayName="Owner" ma:format="Dropdown" ma:internalName="Owner">
      <xsd:simpleType>
        <xsd:restriction base="dms:Choice">
          <xsd:enumeration value="Chief Operating Officer"/>
          <xsd:enumeration value="Governance and Business Improvement"/>
          <xsd:enumeration value="ICT Capital Works and Infrastructure"/>
          <xsd:enumeration value="Communications Engagement and Media"/>
          <xsd:enumeration value="People and Workplace Strategy"/>
          <xsd:enumeration value="Strategic Finance"/>
        </xsd:restriction>
      </xsd:simpleType>
    </xsd:element>
    <xsd:element name="Publication_x0020_Date" ma:index="7" nillable="true" ma:displayName="Publication Date" ma:default="[today]" ma:description="Date when the document was originally published" ma:format="DateOnly" ma:internalName="Publication_x0020_Date" ma:readOnly="false">
      <xsd:simpleType>
        <xsd:restriction base="dms:DateTime"/>
      </xsd:simpleType>
    </xsd:element>
    <xsd:element name="Related_x0020_documents" ma:index="8" nillable="true" ma:displayName="Related documents" ma:description="Related documents in the document library" ma:list="{2533f9c8-71e4-4f35-88ef-e30479bf4f2d}" ma:internalName="Related_x0020_documents" ma:readOnly="false" ma:showField="Title" ma:web="a5114ee5-3726-4731-9074-90979358cacc">
      <xsd:complexType>
        <xsd:complexContent>
          <xsd:extension base="dms:MultiChoiceLookup">
            <xsd:sequence>
              <xsd:element name="Value" type="dms:Lookup" maxOccurs="unbounded" minOccurs="0" nillable="true"/>
            </xsd:sequence>
          </xsd:extension>
        </xsd:complexContent>
      </xsd:complexType>
    </xsd:element>
    <xsd:element name="Reporting_x0020_Obligations" ma:index="11" nillable="true" ma:displayName="Reporting Obligations" ma:internalName="Reporting_x0020_Obligations" ma:readOnly="false">
      <xsd:complexType>
        <xsd:complexContent>
          <xsd:extension base="dms:MultiChoice">
            <xsd:sequence>
              <xsd:element name="Value" maxOccurs="unbounded" minOccurs="0" nillable="true">
                <xsd:simpleType>
                  <xsd:restriction base="dms:Choice">
                    <xsd:enumeration value="Information Privacy Breach"/>
                    <xsd:enumeration value="Reportable Conduct Incident"/>
                    <xsd:enumeration value="Fraud and Integrity Breach"/>
                    <xsd:enumeration value="Security Breach"/>
                  </xsd:restriction>
                </xsd:simpleType>
              </xsd:element>
            </xsd:sequence>
          </xsd:extension>
        </xsd:complexContent>
      </xsd:complexType>
    </xsd:element>
    <xsd:element name="Resource_x0020_Description" ma:index="12" nillable="true" ma:displayName="Resource Description" ma:description="Once sentence explaining what the resource is and it's primary use." ma:internalName="Resource_x0020_Description">
      <xsd:simpleType>
        <xsd:restriction base="dms:Note">
          <xsd:maxLength value="255"/>
        </xsd:restriction>
      </xsd:simpleType>
    </xsd:element>
    <xsd:element name="Review_x0020_date" ma:index="13" nillable="true" ma:displayName="Review date" ma:description="Date when document is due for review, ensure reporting on this is 6 months before due." ma:format="DateOnly" ma:internalName="Review_x0020_date" ma:readOnly="false">
      <xsd:simpleType>
        <xsd:restriction base="dms:DateTime"/>
      </xsd:simpleType>
    </xsd:element>
    <xsd:element name="Risk_x0020_Priority" ma:index="14" nillable="true" ma:displayName="Risk Priority" ma:format="Dropdown" ma:internalName="Risk_x0020_Priority" ma:readOnly="false">
      <xsd:simpleType>
        <xsd:restriction base="dms:Choice">
          <xsd:enumeration value="High"/>
          <xsd:enumeration value="Medium"/>
          <xsd:enumeration value="Low"/>
          <xsd:enumeration value="No"/>
        </xsd:restriction>
      </xsd:simpleType>
    </xsd:element>
    <xsd:element name="Resource_x0020_Subject" ma:index="15" nillable="true" ma:displayName="Resource Subject" ma:list="{2f0d3bf4-2021-4227-a279-7bf4c337b3b4}" ma:internalName="Resource_x0020_Subject" ma:readOnly="false" ma:showField="Title" ma:web="a5114ee5-3726-4731-9074-90979358cacc">
      <xsd:complexType>
        <xsd:complexContent>
          <xsd:extension base="dms:MultiChoiceLookup">
            <xsd:sequence>
              <xsd:element name="Value" type="dms:Lookup" maxOccurs="unbounded" minOccurs="0" nillable="true"/>
            </xsd:sequence>
          </xsd:extension>
        </xsd:complexContent>
      </xsd:complexType>
    </xsd:element>
    <xsd:element name="Hide_x0020_document" ma:index="19" nillable="true" ma:displayName="Hide document" ma:default="0" ma:internalName="Hide_x0020_document" ma:readOnly="false">
      <xsd:simpleType>
        <xsd:restriction base="dms:Boolean"/>
      </xsd:simpleType>
    </xsd:element>
    <xsd:element name="JACS_x0020_Unique_x0020_Identifier" ma:index="20" nillable="true" ma:displayName="JACS Unique ID" ma:indexed="true" ma:internalName="JACS_x0020_Unique_x0020_Identifier" ma:readOnly="false">
      <xsd:simpleType>
        <xsd:restriction base="dms:Text">
          <xsd:maxLength value="255"/>
        </xsd:restriction>
      </xsd:simpleType>
    </xsd:element>
    <xsd:element name="Owner_x0020_Group_x002f_Division" ma:index="22" nillable="true" ma:displayName="Owner Group/Division" ma:indexed="true" ma:list="{a1bbdb68-52a1-4138-8a5a-680c640017ea}" ma:internalName="Owner_x0020_Group_x002F_Division" ma:readOnly="false" ma:showField="Title" ma:web="a5114ee5-3726-4731-9074-90979358cacc">
      <xsd:simpleType>
        <xsd:restriction base="dms:Lookup"/>
      </xsd:simpleType>
    </xsd:element>
    <xsd:element name="Open_x0020_Access_x0020_Published" ma:index="23" nillable="true" ma:displayName="Open Access Published" ma:default="0" ma:internalName="Open_x0020_Access_x0020_Published" ma:readOnly="false">
      <xsd:simpleType>
        <xsd:restriction base="dms:Boolean"/>
      </xsd:simpleType>
    </xsd:element>
    <xsd:element name="Open_x0020_Access_x0020_Weblink" ma:index="24" nillable="true" ma:displayName="Open Access Weblink" ma:format="Hyperlink" ma:internalName="Open_x0020_Access_x0020_Web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Trim_x0020_Reference" ma:index="25" nillable="true" ma:displayName="Trim Reference" ma:format="Hyperlink" ma:internalName="Trim_x0020_Referenc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levant_x0020_Legislation" ma:index="26" nillable="true" ma:displayName="DO NOT FILL (Relevant Legislation legacy metadata field)" ma:description="This metadata field which drew metadata information from title field has been replaced with a Relevant Legislation metadata column that draws from a lookup list." ma:list="{2533f9c8-71e4-4f35-88ef-e30479bf4f2d}" ma:internalName="Relevant_x0020_Legislation" ma:readOnly="false" ma:showField="Title" ma:web="a5114ee5-3726-4731-9074-90979358cacc">
      <xsd:complexType>
        <xsd:complexContent>
          <xsd:extension base="dms:MultiChoiceLookup">
            <xsd:sequence>
              <xsd:element name="Value" type="dms:Lookup" maxOccurs="unbounded" minOccurs="0" nillable="true"/>
            </xsd:sequence>
          </xsd:extension>
        </xsd:complexContent>
      </xsd:complex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33f9c8-71e4-4f35-88ef-e30479bf4f2d" elementFormDefault="qualified">
    <xsd:import namespace="http://schemas.microsoft.com/office/2006/documentManagement/types"/>
    <xsd:import namespace="http://schemas.microsoft.com/office/infopath/2007/PartnerControls"/>
    <xsd:element name="Relevant_x0020_legislation_x0020__x0028_look_x002d_up_x0020_list_x0029_" ma:index="9" nillable="true" ma:displayName="Relevant legislation" ma:list="{b6f673c1-3329-454f-8c8a-76ac0fe81256}" ma:internalName="Relevant_x0020_legislation_x0020__x0028_look_x002d_up_x0020_list_x0029_" ma:readOnly="false" ma:showField="Title">
      <xsd:complexType>
        <xsd:complexContent>
          <xsd:extension base="dms:MultiChoiceLookup">
            <xsd:sequence>
              <xsd:element name="Value" type="dms:Lookup" maxOccurs="unbounded" minOccurs="0" nillable="true"/>
            </xsd:sequence>
          </xsd:extension>
        </xsd:complexContent>
      </xsd:complexType>
    </xsd:element>
    <xsd:element name="Related_x0020_framework_x0020_documents" ma:index="10" nillable="true" ma:displayName="Related framework documents" ma:list="{13833e1e-8fe3-4e64-9419-30d6994d454d}" ma:internalName="Related_x0020_framework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File_x0020_type0" ma:index="16" nillable="true" ma:displayName="File type" ma:default="Word" ma:format="Dropdown" ma:internalName="File_x0020_type0">
      <xsd:simpleType>
        <xsd:restriction base="dms:Choice">
          <xsd:enumeration value="Excel"/>
          <xsd:enumeration value="JPEG/PNG"/>
          <xsd:enumeration value="PDF"/>
          <xsd:enumeration value="PowerPoint"/>
          <xsd:enumeration value="SharePoint page"/>
          <xsd:enumeration value="Website"/>
          <xsd:enumeration value="Word"/>
        </xsd:restriction>
      </xsd:simpleType>
    </xsd:element>
    <xsd:element name="Access" ma:index="17" nillable="true" ma:displayName="Access" ma:description="To be used for library resources only" ma:internalName="Access" ma:readOnly="false">
      <xsd:simpleType>
        <xsd:restriction base="dms:Note">
          <xsd:maxLength value="255"/>
        </xsd:restriction>
      </xsd:simpleType>
    </xsd:element>
    <xsd:element name="Comments" ma:index="18" nillable="true" ma:displayName="Comments" ma:internalName="Comments" ma:readOnly="false">
      <xsd:simpleType>
        <xsd:restriction base="dms:Note">
          <xsd:maxLength value="255"/>
        </xsd:restriction>
      </xsd:simpleType>
    </xsd:element>
    <xsd:element name="JACS_x0020_policy_x0020_and_x0020_procedure_x0020_register" ma:index="21" nillable="true" ma:displayName="Policy register" ma:default="0" ma:internalName="JACS_x0020_policy_x0020_and_x0020_procedure_x0020_register" ma:readOnly="false">
      <xsd:simpleType>
        <xsd:restriction base="dms:Boolean"/>
      </xsd:simpleType>
    </xsd:element>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hidden="true" ma:internalName="MediaServiceKeyPoints" ma:readOnly="true">
      <xsd:simpleType>
        <xsd:restriction base="dms:Note"/>
      </xsd:simpleType>
    </xsd:element>
    <xsd:element name="MediaServiceAutoTags" ma:index="33" nillable="true" ma:displayName="Tags" ma:hidden="true" ma:internalName="MediaServiceAutoTag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OCR" ma:index="36" nillable="true" ma:displayName="Extracted Text" ma:hidden="true" ma:internalName="MediaServiceOCR"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3.xml><?xml version="1.0" encoding="utf-8"?>
<ds:datastoreItem xmlns:ds="http://schemas.openxmlformats.org/officeDocument/2006/customXml" ds:itemID="{8AB0CF05-2462-43AF-96A6-593DAF9D08CC}">
  <ds:schemaRefs>
    <ds:schemaRef ds:uri="http://schemas.microsoft.com/office/2006/metadata/properties"/>
    <ds:schemaRef ds:uri="http://schemas.microsoft.com/office/infopath/2007/PartnerControls"/>
    <ds:schemaRef ds:uri="a5114ee5-3726-4731-9074-90979358cacc"/>
    <ds:schemaRef ds:uri="2533f9c8-71e4-4f35-88ef-e30479bf4f2d"/>
  </ds:schemaRefs>
</ds:datastoreItem>
</file>

<file path=customXml/itemProps4.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5.xml><?xml version="1.0" encoding="utf-8"?>
<ds:datastoreItem xmlns:ds="http://schemas.openxmlformats.org/officeDocument/2006/customXml" ds:itemID="{789861D6-F59D-4ED7-A4CB-0DF0E69A8AF8}">
  <ds:schemaRefs>
    <ds:schemaRef ds:uri="http://schemas.openxmlformats.org/officeDocument/2006/bibliography"/>
  </ds:schemaRefs>
</ds:datastoreItem>
</file>

<file path=customXml/itemProps6.xml><?xml version="1.0" encoding="utf-8"?>
<ds:datastoreItem xmlns:ds="http://schemas.openxmlformats.org/officeDocument/2006/customXml" ds:itemID="{43A0C9EF-7AE4-4266-AC00-20294600F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114ee5-3726-4731-9074-90979358cacc"/>
    <ds:schemaRef ds:uri="2533f9c8-71e4-4f35-88ef-e30479bf4f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PD Template  (Chief Ministers) (18)</Template>
  <TotalTime>2</TotalTime>
  <Pages>1</Pages>
  <Words>1526</Words>
  <Characters>8703</Characters>
  <DocSecurity>0</DocSecurity>
  <Lines>72</Lines>
  <Paragraphs>20</Paragraphs>
  <ScaleCrop>false</ScaleCrop>
  <HeadingPairs>
    <vt:vector size="2" baseType="variant">
      <vt:variant>
        <vt:lpstr>Title</vt:lpstr>
      </vt:variant>
      <vt:variant>
        <vt:i4>1</vt:i4>
      </vt:variant>
    </vt:vector>
  </HeadingPairs>
  <TitlesOfParts>
    <vt:vector size="1" baseType="lpstr">
      <vt:lpstr>Position Description Template - Chief Ministers</vt:lpstr>
    </vt:vector>
  </TitlesOfParts>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2025-01-23T04:03:00Z</cp:lastPrinted>
  <dcterms:created xsi:type="dcterms:W3CDTF">2026-06-23T04:55:00Z</dcterms:created>
  <dcterms:modified xsi:type="dcterms:W3CDTF">2026-06-23T04:55:00Z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Creator">
    <vt:lpwstr>Thompson, Kirsten</vt:lpwstr>
  </property>
  <property fmtid="{D5CDD505-2E9C-101B-9397-08002B2CF9AE}" pid="3" name="docIndexRef">
    <vt:lpwstr>d276e6f7-84fb-48d0-9661-a12fc2bd831f</vt:lpwstr>
  </property>
  <property fmtid="{D5CDD505-2E9C-101B-9397-08002B2CF9AE}" pid="4" name="bjSaver">
    <vt:lpwstr>YW2K09diGy+0DNQ8QYJnWyLply53p429</vt:lpwstr>
  </property>
  <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6" name="bjDocumentLabelXML-0">
    <vt:lpwstr>nternal/label"&gt;&lt;element uid="7c13fe2d-c7c1-4f6c-bb3a-8f72249e7201" value="" /&gt;&lt;/sisl&gt;</vt:lpwstr>
  </property>
  <property fmtid="{D5CDD505-2E9C-101B-9397-08002B2CF9AE}" pid="7" name="bjDocumentSecurityLabel">
    <vt:lpwstr>UNCLASSIFIED</vt:lpwstr>
  </property>
  <property fmtid="{D5CDD505-2E9C-101B-9397-08002B2CF9AE}" pid="8" name="bjDocumentLabelFieldCode">
    <vt:lpwstr>UNCLASSIFIED</vt:lpwstr>
  </property>
  <property fmtid="{D5CDD505-2E9C-101B-9397-08002B2CF9AE}" pid="9" name="bjDocumentLabelFieldCodeHeaderFooter">
    <vt:lpwstr>UNCLASSIFIED</vt:lpwstr>
  </property>
  <property fmtid="{D5CDD505-2E9C-101B-9397-08002B2CF9AE}" pid="10" name="bjHeaderBothDocProperty">
    <vt:lpwstr>UNCLASSIFIED_x000d_
 </vt:lpwstr>
  </property>
  <property fmtid="{D5CDD505-2E9C-101B-9397-08002B2CF9AE}" pid="11" name="bjHeaderFirstPageDocProperty">
    <vt:lpwstr>UNCLASSIFIED_x000d_
 </vt:lpwstr>
  </property>
  <property fmtid="{D5CDD505-2E9C-101B-9397-08002B2CF9AE}" pid="12" name="bjHeaderEvenPageDocProperty">
    <vt:lpwstr>UNCLASSIFIED_x000d_
 </vt:lpwstr>
  </property>
  <property fmtid="{D5CDD505-2E9C-101B-9397-08002B2CF9AE}" pid="13" name="bjFooterBothDocProperty">
    <vt:lpwstr>_x000d_
UNCLASSIFIED </vt:lpwstr>
  </property>
  <property fmtid="{D5CDD505-2E9C-101B-9397-08002B2CF9AE}" pid="14" name="bjFooterFirstPageDocProperty">
    <vt:lpwstr>_x000d_
UNCLASSIFIED </vt:lpwstr>
  </property>
  <property fmtid="{D5CDD505-2E9C-101B-9397-08002B2CF9AE}" pid="15" name="bjFooterEvenPageDocProperty">
    <vt:lpwstr>_x000d_
UNCLASSIFIED </vt:lpwstr>
  </property>
  <property fmtid="{D5CDD505-2E9C-101B-9397-08002B2CF9AE}" pid="16" name="ContentTypeId">
    <vt:lpwstr>0x0101001D88E9DAE0C3DA4ABEB80C8605FC0091</vt:lpwstr>
  </property>
  <property fmtid="{D5CDD505-2E9C-101B-9397-08002B2CF9AE}" pid="17" name="MSIP_Label_69af8531-eb46-4968-8cb3-105d2f5ea87e_Enabled">
    <vt:lpwstr>true</vt:lpwstr>
  </property>
  <property fmtid="{D5CDD505-2E9C-101B-9397-08002B2CF9AE}" pid="18" name="MSIP_Label_69af8531-eb46-4968-8cb3-105d2f5ea87e_SetDate">
    <vt:lpwstr>2025-01-23T04:50:27Z</vt:lpwstr>
  </property>
  <property fmtid="{D5CDD505-2E9C-101B-9397-08002B2CF9AE}" pid="19" name="MSIP_Label_69af8531-eb46-4968-8cb3-105d2f5ea87e_Method">
    <vt:lpwstr>Standard</vt:lpwstr>
  </property>
  <property fmtid="{D5CDD505-2E9C-101B-9397-08002B2CF9AE}" pid="20" name="MSIP_Label_69af8531-eb46-4968-8cb3-105d2f5ea87e_Name">
    <vt:lpwstr>Official - No Marking</vt:lpwstr>
  </property>
  <property fmtid="{D5CDD505-2E9C-101B-9397-08002B2CF9AE}" pid="21" name="MSIP_Label_69af8531-eb46-4968-8cb3-105d2f5ea87e_SiteId">
    <vt:lpwstr>b46c1908-0334-4236-b978-585ee88e4199</vt:lpwstr>
  </property>
  <property fmtid="{D5CDD505-2E9C-101B-9397-08002B2CF9AE}" pid="22" name="MSIP_Label_69af8531-eb46-4968-8cb3-105d2f5ea87e_ActionId">
    <vt:lpwstr>9402ec25-dabf-408f-8111-ba8a9e8b608d</vt:lpwstr>
  </property>
  <property fmtid="{D5CDD505-2E9C-101B-9397-08002B2CF9AE}" pid="23" name="MSIP_Label_69af8531-eb46-4968-8cb3-105d2f5ea87e_ContentBits">
    <vt:lpwstr>0</vt:lpwstr>
  </property>
</Properties>
</file>