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AD6D" w14:textId="77777777" w:rsidR="002A43D2" w:rsidRPr="00A30549" w:rsidRDefault="002D7380" w:rsidP="00A30549">
      <w:pPr>
        <w:pStyle w:val="Title"/>
        <w:jc w:val="left"/>
        <w:rPr>
          <w:sz w:val="52"/>
          <w:szCs w:val="52"/>
        </w:rPr>
      </w:pPr>
      <w:r>
        <w:rPr>
          <w:noProof/>
        </w:rPr>
        <w:drawing>
          <wp:inline distT="0" distB="0" distL="0" distR="0" wp14:anchorId="05303E56" wp14:editId="26D40F88">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5D51FF5D" w14:textId="77777777" w:rsidR="00832206" w:rsidRPr="00832206" w:rsidRDefault="00832206" w:rsidP="00832206">
      <w:pPr>
        <w:pStyle w:val="BodyText"/>
        <w:sectPr w:rsidR="00832206" w:rsidRPr="00832206" w:rsidSect="005B38C8">
          <w:headerReference w:type="even" r:id="rId8"/>
          <w:footerReference w:type="even" r:id="rId9"/>
          <w:footerReference w:type="default" r:id="rId10"/>
          <w:headerReference w:type="first" r:id="rId11"/>
          <w:footerReference w:type="first" r:id="rId12"/>
          <w:pgSz w:w="11906" w:h="16838" w:code="9"/>
          <w:pgMar w:top="851" w:right="1134" w:bottom="1134" w:left="1134" w:header="680" w:footer="680" w:gutter="0"/>
          <w:cols w:space="720"/>
          <w:docGrid w:linePitch="326"/>
        </w:sectPr>
      </w:pPr>
    </w:p>
    <w:tbl>
      <w:tblPr>
        <w:tblStyle w:val="TableGrid"/>
        <w:tblW w:w="5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1048"/>
        <w:gridCol w:w="2656"/>
      </w:tblGrid>
      <w:tr w:rsidR="00D272F0" w14:paraId="75C5EF79" w14:textId="77777777" w:rsidTr="00E92024">
        <w:trPr>
          <w:trHeight w:val="465"/>
        </w:trPr>
        <w:tc>
          <w:tcPr>
            <w:tcW w:w="2212" w:type="dxa"/>
            <w:vAlign w:val="center"/>
          </w:tcPr>
          <w:p w14:paraId="2DBE79AA" w14:textId="77777777" w:rsidR="00D272F0" w:rsidRDefault="00D272F0" w:rsidP="00782738">
            <w:pPr>
              <w:rPr>
                <w:b/>
              </w:rPr>
            </w:pPr>
            <w:r>
              <w:rPr>
                <w:b/>
              </w:rPr>
              <w:t>Directorate</w:t>
            </w:r>
          </w:p>
        </w:tc>
        <w:tc>
          <w:tcPr>
            <w:tcW w:w="3704" w:type="dxa"/>
            <w:gridSpan w:val="2"/>
            <w:vAlign w:val="center"/>
          </w:tcPr>
          <w:p w14:paraId="7F4E314A" w14:textId="77777777" w:rsidR="00D272F0" w:rsidRPr="007D0013" w:rsidRDefault="00D272F0" w:rsidP="00782738">
            <w:r w:rsidRPr="007D0013">
              <w:t>Justice and Community Safety</w:t>
            </w:r>
          </w:p>
        </w:tc>
      </w:tr>
      <w:tr w:rsidR="00D272F0" w14:paraId="26F6C89D" w14:textId="77777777" w:rsidTr="00E92024">
        <w:trPr>
          <w:trHeight w:val="798"/>
        </w:trPr>
        <w:tc>
          <w:tcPr>
            <w:tcW w:w="2212" w:type="dxa"/>
            <w:vAlign w:val="center"/>
          </w:tcPr>
          <w:p w14:paraId="4580DE15" w14:textId="4A1BA722" w:rsidR="00D272F0" w:rsidRDefault="00D272F0" w:rsidP="00782738">
            <w:pPr>
              <w:rPr>
                <w:b/>
              </w:rPr>
            </w:pPr>
            <w:r>
              <w:rPr>
                <w:b/>
              </w:rPr>
              <w:t>Agency</w:t>
            </w:r>
          </w:p>
        </w:tc>
        <w:tc>
          <w:tcPr>
            <w:tcW w:w="3704" w:type="dxa"/>
            <w:gridSpan w:val="2"/>
            <w:vAlign w:val="center"/>
          </w:tcPr>
          <w:p w14:paraId="7BD49F78" w14:textId="76BD1D73" w:rsidR="00D272F0" w:rsidRPr="007D0013" w:rsidRDefault="000E5DA7" w:rsidP="00782738">
            <w:r>
              <w:t xml:space="preserve">ACT </w:t>
            </w:r>
            <w:r w:rsidR="00F324E1">
              <w:t>Emergency Services Agency</w:t>
            </w:r>
          </w:p>
        </w:tc>
      </w:tr>
      <w:tr w:rsidR="00D272F0" w14:paraId="3CCC33EE" w14:textId="77777777" w:rsidTr="00E92024">
        <w:trPr>
          <w:trHeight w:val="806"/>
        </w:trPr>
        <w:tc>
          <w:tcPr>
            <w:tcW w:w="2212" w:type="dxa"/>
            <w:vAlign w:val="center"/>
          </w:tcPr>
          <w:p w14:paraId="647AF8FD" w14:textId="77777777" w:rsidR="00D272F0" w:rsidRDefault="00D272F0" w:rsidP="00782738">
            <w:pPr>
              <w:rPr>
                <w:b/>
              </w:rPr>
            </w:pPr>
            <w:r>
              <w:rPr>
                <w:b/>
              </w:rPr>
              <w:t>Branch</w:t>
            </w:r>
          </w:p>
        </w:tc>
        <w:tc>
          <w:tcPr>
            <w:tcW w:w="3704" w:type="dxa"/>
            <w:gridSpan w:val="2"/>
            <w:vAlign w:val="center"/>
          </w:tcPr>
          <w:p w14:paraId="5CAEE676" w14:textId="7C26F3D5" w:rsidR="00D272F0" w:rsidRPr="007D0013" w:rsidRDefault="001B23BF" w:rsidP="00782738">
            <w:r>
              <w:t>Corporate Services</w:t>
            </w:r>
          </w:p>
        </w:tc>
      </w:tr>
      <w:tr w:rsidR="00D272F0" w14:paraId="31584437" w14:textId="77777777" w:rsidTr="00E92024">
        <w:trPr>
          <w:trHeight w:val="465"/>
        </w:trPr>
        <w:tc>
          <w:tcPr>
            <w:tcW w:w="2212" w:type="dxa"/>
            <w:vAlign w:val="center"/>
          </w:tcPr>
          <w:p w14:paraId="00F0FCFE" w14:textId="77777777" w:rsidR="00D272F0" w:rsidRDefault="00D272F0" w:rsidP="00782738">
            <w:pPr>
              <w:rPr>
                <w:b/>
              </w:rPr>
            </w:pPr>
            <w:r>
              <w:rPr>
                <w:b/>
              </w:rPr>
              <w:t>Position Number</w:t>
            </w:r>
          </w:p>
        </w:tc>
        <w:tc>
          <w:tcPr>
            <w:tcW w:w="3704" w:type="dxa"/>
            <w:gridSpan w:val="2"/>
            <w:vAlign w:val="center"/>
          </w:tcPr>
          <w:p w14:paraId="38265359" w14:textId="0827104A" w:rsidR="00D272F0" w:rsidRPr="006B74BC" w:rsidRDefault="006B74BC" w:rsidP="00782738">
            <w:pPr>
              <w:rPr>
                <w:rFonts w:asciiTheme="minorHAnsi" w:hAnsiTheme="minorHAnsi" w:cstheme="minorHAnsi"/>
                <w:b/>
                <w:bCs/>
              </w:rPr>
            </w:pPr>
            <w:r w:rsidRPr="006B74BC">
              <w:rPr>
                <w:rStyle w:val="Strong"/>
                <w:rFonts w:asciiTheme="minorHAnsi" w:hAnsiTheme="minorHAnsi" w:cstheme="minorHAnsi"/>
                <w:b w:val="0"/>
                <w:bCs w:val="0"/>
              </w:rPr>
              <w:t>P57268</w:t>
            </w:r>
          </w:p>
        </w:tc>
      </w:tr>
      <w:tr w:rsidR="00D272F0" w14:paraId="5FEF556E" w14:textId="77777777" w:rsidTr="00E92024">
        <w:trPr>
          <w:trHeight w:val="798"/>
        </w:trPr>
        <w:tc>
          <w:tcPr>
            <w:tcW w:w="2212" w:type="dxa"/>
            <w:vAlign w:val="center"/>
          </w:tcPr>
          <w:p w14:paraId="223DD0D8" w14:textId="77777777" w:rsidR="00D272F0" w:rsidRDefault="00D272F0" w:rsidP="00782738">
            <w:pPr>
              <w:rPr>
                <w:b/>
              </w:rPr>
            </w:pPr>
            <w:r>
              <w:rPr>
                <w:b/>
              </w:rPr>
              <w:t>Position Title</w:t>
            </w:r>
          </w:p>
        </w:tc>
        <w:tc>
          <w:tcPr>
            <w:tcW w:w="3704" w:type="dxa"/>
            <w:gridSpan w:val="2"/>
            <w:vAlign w:val="center"/>
          </w:tcPr>
          <w:p w14:paraId="3881A04C" w14:textId="74285F77" w:rsidR="00D272F0" w:rsidRPr="007D0013" w:rsidRDefault="00312C08" w:rsidP="00782738">
            <w:r>
              <w:t>Assistant Director, Instructional Design and Program Development</w:t>
            </w:r>
          </w:p>
        </w:tc>
      </w:tr>
      <w:tr w:rsidR="00D272F0" w14:paraId="3FBF614D" w14:textId="77777777" w:rsidTr="00E92024">
        <w:trPr>
          <w:trHeight w:val="465"/>
        </w:trPr>
        <w:tc>
          <w:tcPr>
            <w:tcW w:w="2212" w:type="dxa"/>
            <w:vAlign w:val="center"/>
          </w:tcPr>
          <w:p w14:paraId="7BAD4449" w14:textId="77777777" w:rsidR="00D272F0" w:rsidRDefault="00D272F0" w:rsidP="00782738">
            <w:pPr>
              <w:rPr>
                <w:b/>
              </w:rPr>
            </w:pPr>
            <w:r>
              <w:rPr>
                <w:b/>
              </w:rPr>
              <w:t>Classification</w:t>
            </w:r>
          </w:p>
        </w:tc>
        <w:tc>
          <w:tcPr>
            <w:tcW w:w="3704" w:type="dxa"/>
            <w:gridSpan w:val="2"/>
            <w:vAlign w:val="center"/>
          </w:tcPr>
          <w:p w14:paraId="412190DE" w14:textId="3668F1F4" w:rsidR="00D272F0" w:rsidRPr="007D0013" w:rsidRDefault="00F324E1" w:rsidP="00782738">
            <w:r>
              <w:t>Senior Officer Grade C</w:t>
            </w:r>
            <w:r w:rsidR="0098721D">
              <w:t xml:space="preserve"> (S</w:t>
            </w:r>
            <w:r w:rsidR="00167EF8">
              <w:t>OG</w:t>
            </w:r>
            <w:r w:rsidR="00D77DA5">
              <w:t>C</w:t>
            </w:r>
            <w:r w:rsidR="0098721D">
              <w:t>)</w:t>
            </w:r>
          </w:p>
        </w:tc>
      </w:tr>
      <w:tr w:rsidR="00D272F0" w14:paraId="4BCBE85B" w14:textId="77777777" w:rsidTr="00E92024">
        <w:trPr>
          <w:trHeight w:val="798"/>
        </w:trPr>
        <w:tc>
          <w:tcPr>
            <w:tcW w:w="2212" w:type="dxa"/>
            <w:vAlign w:val="center"/>
          </w:tcPr>
          <w:p w14:paraId="2C0499D8" w14:textId="62DADBC5" w:rsidR="00D272F0" w:rsidRDefault="00D272F0" w:rsidP="0024005B">
            <w:pPr>
              <w:rPr>
                <w:b/>
              </w:rPr>
            </w:pPr>
            <w:r>
              <w:rPr>
                <w:b/>
              </w:rPr>
              <w:t>Location</w:t>
            </w:r>
          </w:p>
        </w:tc>
        <w:tc>
          <w:tcPr>
            <w:tcW w:w="3704" w:type="dxa"/>
            <w:gridSpan w:val="2"/>
            <w:vAlign w:val="center"/>
          </w:tcPr>
          <w:p w14:paraId="478EC943" w14:textId="399C1032" w:rsidR="00D272F0" w:rsidRPr="007D0013" w:rsidRDefault="002065D1" w:rsidP="00782738">
            <w:r>
              <w:t>Hume Training Centre</w:t>
            </w:r>
          </w:p>
        </w:tc>
      </w:tr>
      <w:tr w:rsidR="00D272F0" w14:paraId="53F74744" w14:textId="77777777" w:rsidTr="00E92024">
        <w:trPr>
          <w:trHeight w:val="475"/>
        </w:trPr>
        <w:tc>
          <w:tcPr>
            <w:tcW w:w="2212" w:type="dxa"/>
            <w:vAlign w:val="center"/>
          </w:tcPr>
          <w:p w14:paraId="689DBCCE" w14:textId="49E94A65" w:rsidR="00D272F0" w:rsidRDefault="00D272F0" w:rsidP="00782738">
            <w:pPr>
              <w:rPr>
                <w:b/>
              </w:rPr>
            </w:pPr>
            <w:r>
              <w:rPr>
                <w:b/>
              </w:rPr>
              <w:t xml:space="preserve">Last Reviewed </w:t>
            </w:r>
          </w:p>
        </w:tc>
        <w:tc>
          <w:tcPr>
            <w:tcW w:w="3704" w:type="dxa"/>
            <w:gridSpan w:val="2"/>
            <w:vAlign w:val="center"/>
          </w:tcPr>
          <w:p w14:paraId="06610B33" w14:textId="34C832A8" w:rsidR="00D272F0" w:rsidRPr="007D0013" w:rsidRDefault="00167EF8" w:rsidP="00782738">
            <w:r>
              <w:t>June 2026</w:t>
            </w:r>
          </w:p>
        </w:tc>
      </w:tr>
      <w:tr w:rsidR="00832206" w14:paraId="573FBC9E" w14:textId="77777777" w:rsidTr="00E920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56" w:type="dxa"/>
          <w:trHeight w:val="693"/>
        </w:trPr>
        <w:tc>
          <w:tcPr>
            <w:tcW w:w="3260" w:type="dxa"/>
            <w:gridSpan w:val="2"/>
          </w:tcPr>
          <w:p w14:paraId="5075EE31" w14:textId="06E18AF1" w:rsidR="00D272F0" w:rsidRPr="00D272F0" w:rsidRDefault="00D272F0" w:rsidP="00D272F0">
            <w:pPr>
              <w:pStyle w:val="BodyText"/>
              <w:jc w:val="center"/>
              <w:rPr>
                <w:b/>
              </w:rPr>
            </w:pPr>
            <w:r w:rsidRPr="00D272F0">
              <w:rPr>
                <w:b/>
              </w:rPr>
              <w:t>Reporting Relationships</w:t>
            </w:r>
          </w:p>
        </w:tc>
      </w:tr>
      <w:tr w:rsidR="00832206" w14:paraId="39F31207" w14:textId="77777777" w:rsidTr="00777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56" w:type="dxa"/>
          <w:trHeight w:val="4446"/>
        </w:trPr>
        <w:tc>
          <w:tcPr>
            <w:tcW w:w="3260" w:type="dxa"/>
            <w:gridSpan w:val="2"/>
          </w:tcPr>
          <w:p w14:paraId="4333EC0A" w14:textId="2743490B" w:rsidR="00D272F0" w:rsidRDefault="00B85901" w:rsidP="00D272F0">
            <w:pPr>
              <w:pStyle w:val="BodyText"/>
            </w:pPr>
            <w:r>
              <w:rPr>
                <w:noProof/>
              </w:rPr>
              <mc:AlternateContent>
                <mc:Choice Requires="wps">
                  <w:drawing>
                    <wp:anchor distT="45720" distB="45720" distL="114300" distR="114300" simplePos="0" relativeHeight="251718656" behindDoc="0" locked="0" layoutInCell="1" allowOverlap="1" wp14:anchorId="3064A747" wp14:editId="779942A4">
                      <wp:simplePos x="0" y="0"/>
                      <wp:positionH relativeFrom="column">
                        <wp:posOffset>122555</wp:posOffset>
                      </wp:positionH>
                      <wp:positionV relativeFrom="paragraph">
                        <wp:posOffset>1950085</wp:posOffset>
                      </wp:positionV>
                      <wp:extent cx="1632585" cy="838200"/>
                      <wp:effectExtent l="0" t="0" r="2476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2585" cy="838200"/>
                              </a:xfrm>
                              <a:prstGeom prst="rect">
                                <a:avLst/>
                              </a:prstGeom>
                              <a:solidFill>
                                <a:srgbClr val="FFFFFF"/>
                              </a:solidFill>
                              <a:ln w="9525">
                                <a:solidFill>
                                  <a:srgbClr val="000000"/>
                                </a:solidFill>
                                <a:miter lim="800000"/>
                                <a:headEnd/>
                                <a:tailEnd/>
                              </a:ln>
                            </wps:spPr>
                            <wps:txbx>
                              <w:txbxContent>
                                <w:p w14:paraId="4EBC806B" w14:textId="42616EC4" w:rsidR="00782738" w:rsidRPr="00F324E1" w:rsidRDefault="002065D1" w:rsidP="00D272F0">
                                  <w:pPr>
                                    <w:jc w:val="center"/>
                                    <w:rPr>
                                      <w:sz w:val="22"/>
                                      <w:szCs w:val="22"/>
                                    </w:rPr>
                                  </w:pPr>
                                  <w:r>
                                    <w:t>Assistant Director, Instructional Design and Program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64A747" id="_x0000_t202" coordsize="21600,21600" o:spt="202" path="m,l,21600r21600,l21600,xe">
                      <v:stroke joinstyle="miter"/>
                      <v:path gradientshapeok="t" o:connecttype="rect"/>
                    </v:shapetype>
                    <v:shape id="Text Box 2" o:spid="_x0000_s1026" type="#_x0000_t202" style="position:absolute;margin-left:9.65pt;margin-top:153.55pt;width:128.55pt;height:6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">
                      <v:textbox>
                        <w:txbxContent>
                          <w:p w14:paraId="4EBC806B" w14:textId="42616EC4" w:rsidR="00782738" w:rsidRPr="00F324E1" w:rsidRDefault="002065D1" w:rsidP="00D272F0">
                            <w:pPr>
                              <w:jc w:val="center"/>
                              <w:rPr>
                                <w:sz w:val="22"/>
                                <w:szCs w:val="22"/>
                              </w:rPr>
                            </w:pPr>
                            <w:r>
                              <w:t>Assistant Director, Instructional Design and Program Development</w:t>
                            </w:r>
                          </w:p>
                        </w:txbxContent>
                      </v:textbox>
                      <w10:wrap type="square"/>
                    </v:shape>
                  </w:pict>
                </mc:Fallback>
              </mc:AlternateContent>
            </w:r>
            <w:r>
              <w:rPr>
                <w:noProof/>
              </w:rPr>
              <mc:AlternateContent>
                <mc:Choice Requires="wps">
                  <w:drawing>
                    <wp:anchor distT="0" distB="0" distL="114300" distR="114300" simplePos="0" relativeHeight="251972608" behindDoc="0" locked="0" layoutInCell="1" allowOverlap="1" wp14:anchorId="55F26782" wp14:editId="10E370B9">
                      <wp:simplePos x="0" y="0"/>
                      <wp:positionH relativeFrom="column">
                        <wp:posOffset>805815</wp:posOffset>
                      </wp:positionH>
                      <wp:positionV relativeFrom="paragraph">
                        <wp:posOffset>1683385</wp:posOffset>
                      </wp:positionV>
                      <wp:extent cx="219075" cy="161925"/>
                      <wp:effectExtent l="19050" t="19050" r="47625" b="28575"/>
                      <wp:wrapNone/>
                      <wp:docPr id="20"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B3512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26" type="#_x0000_t68" style="position:absolute;margin-left:63.45pt;margin-top:132.55pt;width:17.25pt;height:12.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" adj="10800" fillcolor="black [3213]" strokecolor="black [3213]" strokeweight="1pt"/>
                  </w:pict>
                </mc:Fallback>
              </mc:AlternateContent>
            </w:r>
            <w:r w:rsidR="00172C61">
              <w:rPr>
                <w:noProof/>
              </w:rPr>
              <mc:AlternateContent>
                <mc:Choice Requires="wps">
                  <w:drawing>
                    <wp:anchor distT="45720" distB="45720" distL="114300" distR="114300" simplePos="0" relativeHeight="251464704" behindDoc="0" locked="0" layoutInCell="1" allowOverlap="1" wp14:anchorId="2B8906D9" wp14:editId="5A70FD38">
                      <wp:simplePos x="0" y="0"/>
                      <wp:positionH relativeFrom="column">
                        <wp:posOffset>113030</wp:posOffset>
                      </wp:positionH>
                      <wp:positionV relativeFrom="paragraph">
                        <wp:posOffset>978535</wp:posOffset>
                      </wp:positionV>
                      <wp:extent cx="1628775" cy="62865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628650"/>
                              </a:xfrm>
                              <a:prstGeom prst="rect">
                                <a:avLst/>
                              </a:prstGeom>
                              <a:solidFill>
                                <a:srgbClr val="FFFFFF"/>
                              </a:solidFill>
                              <a:ln w="9525">
                                <a:solidFill>
                                  <a:srgbClr val="000000"/>
                                </a:solidFill>
                                <a:miter lim="800000"/>
                                <a:headEnd/>
                                <a:tailEnd/>
                              </a:ln>
                            </wps:spPr>
                            <wps:txbx>
                              <w:txbxContent>
                                <w:p w14:paraId="66CE3A60" w14:textId="77777777" w:rsidR="007A58B6" w:rsidRDefault="002065D1" w:rsidP="00B85901">
                                  <w:pPr>
                                    <w:pStyle w:val="BodyText"/>
                                    <w:jc w:val="center"/>
                                  </w:pPr>
                                  <w:r>
                                    <w:t>Senior Director</w:t>
                                  </w:r>
                                  <w:r w:rsidR="007A58B6">
                                    <w:t>,</w:t>
                                  </w:r>
                                  <w:r w:rsidR="00782738">
                                    <w:t xml:space="preserve"> </w:t>
                                  </w:r>
                                </w:p>
                                <w:p w14:paraId="6252C131" w14:textId="55422D3C" w:rsidR="00782738" w:rsidRPr="00F324E1" w:rsidRDefault="002065D1" w:rsidP="00B85901">
                                  <w:pPr>
                                    <w:pStyle w:val="BodyText"/>
                                    <w:jc w:val="center"/>
                                  </w:pPr>
                                  <w:r>
                                    <w:t>ESA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906D9" id="_x0000_s1027" type="#_x0000_t202" style="position:absolute;margin-left:8.9pt;margin-top:77.05pt;width:128.25pt;height:49.5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">
                      <v:textbox>
                        <w:txbxContent>
                          <w:p w14:paraId="66CE3A60" w14:textId="77777777" w:rsidR="007A58B6" w:rsidRDefault="002065D1" w:rsidP="00B85901">
                            <w:pPr>
                              <w:pStyle w:val="BodyText"/>
                              <w:jc w:val="center"/>
                            </w:pPr>
                            <w:r>
                              <w:t>Senior Director</w:t>
                            </w:r>
                            <w:r w:rsidR="007A58B6">
                              <w:t>,</w:t>
                            </w:r>
                            <w:r w:rsidR="00782738">
                              <w:t xml:space="preserve"> </w:t>
                            </w:r>
                          </w:p>
                          <w:p w14:paraId="6252C131" w14:textId="55422D3C" w:rsidR="00782738" w:rsidRPr="00F324E1" w:rsidRDefault="002065D1" w:rsidP="00B85901">
                            <w:pPr>
                              <w:pStyle w:val="BodyText"/>
                              <w:jc w:val="center"/>
                            </w:pPr>
                            <w:r>
                              <w:t>ESA Training</w:t>
                            </w:r>
                          </w:p>
                        </w:txbxContent>
                      </v:textbox>
                      <w10:wrap type="square"/>
                    </v:shape>
                  </w:pict>
                </mc:Fallback>
              </mc:AlternateContent>
            </w:r>
            <w:r w:rsidR="00E92024">
              <w:rPr>
                <w:noProof/>
              </w:rPr>
              <mc:AlternateContent>
                <mc:Choice Requires="wps">
                  <w:drawing>
                    <wp:anchor distT="0" distB="0" distL="114300" distR="114300" simplePos="0" relativeHeight="251976704" behindDoc="0" locked="0" layoutInCell="1" allowOverlap="1" wp14:anchorId="2E39760D" wp14:editId="2561459F">
                      <wp:simplePos x="0" y="0"/>
                      <wp:positionH relativeFrom="column">
                        <wp:posOffset>808990</wp:posOffset>
                      </wp:positionH>
                      <wp:positionV relativeFrom="paragraph">
                        <wp:posOffset>822660</wp:posOffset>
                      </wp:positionV>
                      <wp:extent cx="219075" cy="161925"/>
                      <wp:effectExtent l="19050" t="19050" r="47625" b="28575"/>
                      <wp:wrapNone/>
                      <wp:docPr id="3"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0E518" id="Up Arrow 20" o:spid="_x0000_s1026" type="#_x0000_t68" style="position:absolute;margin-left:63.7pt;margin-top:64.8pt;width:17.25pt;height:12.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" adj="10800" fillcolor="windowText" strokecolor="windowText" strokeweight="1pt"/>
                  </w:pict>
                </mc:Fallback>
              </mc:AlternateContent>
            </w:r>
            <w:r w:rsidR="00E92024">
              <w:rPr>
                <w:noProof/>
              </w:rPr>
              <mc:AlternateContent>
                <mc:Choice Requires="wps">
                  <w:drawing>
                    <wp:anchor distT="45720" distB="45720" distL="114300" distR="114300" simplePos="0" relativeHeight="251974656" behindDoc="0" locked="0" layoutInCell="1" allowOverlap="1" wp14:anchorId="0C440DC1" wp14:editId="53D252F4">
                      <wp:simplePos x="0" y="0"/>
                      <wp:positionH relativeFrom="column">
                        <wp:posOffset>85090</wp:posOffset>
                      </wp:positionH>
                      <wp:positionV relativeFrom="paragraph">
                        <wp:posOffset>185420</wp:posOffset>
                      </wp:positionV>
                      <wp:extent cx="1645920" cy="587375"/>
                      <wp:effectExtent l="0" t="0" r="11430" b="222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87375"/>
                              </a:xfrm>
                              <a:prstGeom prst="rect">
                                <a:avLst/>
                              </a:prstGeom>
                              <a:solidFill>
                                <a:srgbClr val="FFFFFF"/>
                              </a:solidFill>
                              <a:ln w="9525">
                                <a:solidFill>
                                  <a:srgbClr val="000000"/>
                                </a:solidFill>
                                <a:miter lim="800000"/>
                                <a:headEnd/>
                                <a:tailEnd/>
                              </a:ln>
                            </wps:spPr>
                            <wps:txbx>
                              <w:txbxContent>
                                <w:p w14:paraId="76024DB5" w14:textId="2E4770DD" w:rsidR="00782738" w:rsidRPr="00F324E1" w:rsidRDefault="002065D1" w:rsidP="00E92024">
                                  <w:pPr>
                                    <w:jc w:val="center"/>
                                    <w:rPr>
                                      <w:sz w:val="22"/>
                                      <w:szCs w:val="22"/>
                                    </w:rPr>
                                  </w:pPr>
                                  <w:r>
                                    <w:rPr>
                                      <w:sz w:val="22"/>
                                      <w:szCs w:val="22"/>
                                    </w:rPr>
                                    <w:t>Assistant Commissioner Corporate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40DC1" id="_x0000_s1028" type="#_x0000_t202" style="position:absolute;margin-left:6.7pt;margin-top:14.6pt;width:129.6pt;height:46.25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">
                      <v:textbox>
                        <w:txbxContent>
                          <w:p w14:paraId="76024DB5" w14:textId="2E4770DD" w:rsidR="00782738" w:rsidRPr="00F324E1" w:rsidRDefault="002065D1" w:rsidP="00E92024">
                            <w:pPr>
                              <w:jc w:val="center"/>
                              <w:rPr>
                                <w:sz w:val="22"/>
                                <w:szCs w:val="22"/>
                              </w:rPr>
                            </w:pPr>
                            <w:r>
                              <w:rPr>
                                <w:sz w:val="22"/>
                                <w:szCs w:val="22"/>
                              </w:rPr>
                              <w:t>Assistant Commissioner Corporate</w:t>
                            </w:r>
                          </w:p>
                        </w:txbxContent>
                      </v:textbox>
                      <w10:wrap type="square"/>
                    </v:shape>
                  </w:pict>
                </mc:Fallback>
              </mc:AlternateContent>
            </w:r>
          </w:p>
        </w:tc>
      </w:tr>
    </w:tbl>
    <w:p w14:paraId="3D075A94"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104DF0D8" w14:textId="77777777" w:rsidR="00072BD0" w:rsidRPr="00B85901" w:rsidRDefault="00072BD0" w:rsidP="00540F33">
      <w:pPr>
        <w:spacing w:line="276" w:lineRule="auto"/>
        <w:jc w:val="both"/>
        <w:rPr>
          <w:rFonts w:asciiTheme="minorHAnsi" w:hAnsiTheme="minorHAnsi" w:cstheme="minorHAnsi"/>
        </w:rPr>
      </w:pPr>
      <w:r w:rsidRPr="00B85901">
        <w:rPr>
          <w:rFonts w:asciiTheme="minorHAnsi" w:hAnsiTheme="minorHAnsi" w:cstheme="minorHAnsi"/>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41D8E969" w14:textId="5BF50E3E" w:rsidR="00072BD0" w:rsidRPr="00B85901" w:rsidRDefault="002A43D2" w:rsidP="00B85901">
      <w:pPr>
        <w:pStyle w:val="Heading1"/>
        <w:spacing w:line="276" w:lineRule="auto"/>
        <w:jc w:val="both"/>
        <w:rPr>
          <w:rFonts w:asciiTheme="minorHAnsi" w:hAnsiTheme="minorHAnsi" w:cstheme="minorHAnsi"/>
        </w:rPr>
      </w:pPr>
      <w:r w:rsidRPr="00B85901">
        <w:rPr>
          <w:rFonts w:asciiTheme="minorHAnsi" w:hAnsiTheme="minorHAnsi" w:cstheme="minorHAnsi"/>
        </w:rPr>
        <w:t>DIRECTORATE OVERVIEW</w:t>
      </w:r>
    </w:p>
    <w:p w14:paraId="78DA9DE2" w14:textId="77777777" w:rsidR="00167EF8" w:rsidRDefault="00167EF8" w:rsidP="00167EF8">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75E7ED12" w14:textId="77777777" w:rsidR="00167EF8" w:rsidRDefault="00167EF8" w:rsidP="00167EF8">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5D7EC30C" w14:textId="77777777" w:rsidR="00167EF8" w:rsidRDefault="00167EF8" w:rsidP="00167EF8">
      <w:pPr>
        <w:pStyle w:val="BSbullet1"/>
        <w:numPr>
          <w:ilvl w:val="0"/>
          <w:numId w:val="2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630D98C5" w14:textId="77777777" w:rsidR="00167EF8" w:rsidRDefault="00167EF8" w:rsidP="00167EF8">
      <w:pPr>
        <w:pStyle w:val="BSbullet1"/>
        <w:numPr>
          <w:ilvl w:val="0"/>
          <w:numId w:val="2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1BAAAF9C" w14:textId="77777777" w:rsidR="00167EF8" w:rsidRDefault="00167EF8" w:rsidP="00167EF8">
      <w:pPr>
        <w:pStyle w:val="BSbullet1"/>
        <w:numPr>
          <w:ilvl w:val="0"/>
          <w:numId w:val="2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7E1FB8AD" w14:textId="77777777" w:rsidR="00167EF8" w:rsidRDefault="00167EF8" w:rsidP="00167EF8">
      <w:pPr>
        <w:pStyle w:val="BSbullet1"/>
        <w:numPr>
          <w:ilvl w:val="0"/>
          <w:numId w:val="2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21FCD037" w14:textId="77777777" w:rsidR="00167EF8" w:rsidRDefault="00167EF8" w:rsidP="00167EF8">
      <w:pPr>
        <w:pStyle w:val="BSbullet1"/>
        <w:numPr>
          <w:ilvl w:val="0"/>
          <w:numId w:val="2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7ACCA21F" w14:textId="77777777" w:rsidR="00167EF8" w:rsidRDefault="00167EF8" w:rsidP="00167EF8">
      <w:pPr>
        <w:pStyle w:val="BSbullet1"/>
        <w:numPr>
          <w:ilvl w:val="0"/>
          <w:numId w:val="2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17747ECB" w14:textId="77777777" w:rsidR="00167EF8" w:rsidRDefault="00167EF8" w:rsidP="00167EF8">
      <w:pPr>
        <w:pStyle w:val="BSbullet1"/>
        <w:numPr>
          <w:ilvl w:val="0"/>
          <w:numId w:val="2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5B1616D3" w14:textId="77777777" w:rsidR="00167EF8" w:rsidRDefault="00167EF8" w:rsidP="00167EF8">
      <w:pPr>
        <w:pStyle w:val="BSbullet1"/>
        <w:numPr>
          <w:ilvl w:val="0"/>
          <w:numId w:val="0"/>
        </w:numPr>
        <w:pBdr>
          <w:top w:val="nil"/>
          <w:left w:val="nil"/>
          <w:bottom w:val="nil"/>
          <w:right w:val="nil"/>
          <w:between w:val="nil"/>
        </w:pBdr>
        <w:tabs>
          <w:tab w:val="left" w:pos="720"/>
        </w:tabs>
        <w:spacing w:before="120" w:after="0"/>
        <w:ind w:left="357" w:right="113" w:hanging="357"/>
        <w:rPr>
          <w:rFonts w:eastAsia="Calibri" w:cs="Calibri"/>
          <w:color w:val="000000" w:themeColor="text1"/>
        </w:rPr>
      </w:pPr>
    </w:p>
    <w:p w14:paraId="6B3EC5C6" w14:textId="77777777" w:rsidR="00167EF8" w:rsidRDefault="00167EF8" w:rsidP="00167EF8">
      <w:pPr>
        <w:pStyle w:val="Normal0"/>
        <w:pBdr>
          <w:top w:val="nil"/>
          <w:left w:val="nil"/>
          <w:bottom w:val="nil"/>
          <w:right w:val="nil"/>
          <w:between w:val="nil"/>
          <w:bar w:val="nil"/>
        </w:pBdr>
        <w:spacing w:after="0"/>
        <w:jc w:val="both"/>
        <w:rPr>
          <w:color w:val="0070C0"/>
        </w:rPr>
      </w:pPr>
      <w:bookmarkStart w:id="1" w:name="_Int_RM8uNund"/>
      <w:r>
        <w:t xml:space="preserve">We will invest in the capability of our people, and we will support them to deliver innovative and sustainable services for our ACT Community.  </w:t>
      </w:r>
      <w:bookmarkEnd w:id="1"/>
    </w:p>
    <w:p w14:paraId="623633C4" w14:textId="77777777" w:rsidR="00167EF8" w:rsidRDefault="00167EF8" w:rsidP="00167EF8">
      <w:pPr>
        <w:pStyle w:val="Normal0"/>
        <w:pBdr>
          <w:top w:val="nil"/>
          <w:left w:val="nil"/>
          <w:bottom w:val="nil"/>
          <w:right w:val="nil"/>
          <w:between w:val="nil"/>
        </w:pBdr>
        <w:spacing w:after="0"/>
        <w:jc w:val="both"/>
      </w:pPr>
      <w:r>
        <w:lastRenderedPageBreak/>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46CC357" w14:textId="77777777" w:rsidR="00167EF8" w:rsidRDefault="00167EF8" w:rsidP="00167EF8">
      <w:pPr>
        <w:pStyle w:val="BodyText"/>
        <w:pBdr>
          <w:top w:val="nil"/>
          <w:left w:val="nil"/>
          <w:bottom w:val="nil"/>
          <w:right w:val="nil"/>
          <w:between w:val="nil"/>
        </w:pBdr>
        <w:spacing w:afterAutospacing="1"/>
        <w:rPr>
          <w:rFonts w:eastAsia="Calibri" w:cs="Calibri"/>
          <w:color w:val="000000" w:themeColor="text1"/>
        </w:rPr>
      </w:pPr>
    </w:p>
    <w:p w14:paraId="6B8EB1FA" w14:textId="77777777" w:rsidR="00167EF8" w:rsidRDefault="00167EF8" w:rsidP="00167EF8">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5C4EA7B3" w14:textId="77777777" w:rsidR="00167EF8" w:rsidRDefault="00167EF8" w:rsidP="00167EF8">
      <w:pPr>
        <w:pStyle w:val="BodyText"/>
        <w:numPr>
          <w:ilvl w:val="0"/>
          <w:numId w:val="21"/>
        </w:numPr>
        <w:spacing w:after="60"/>
        <w:rPr>
          <w:rFonts w:eastAsia="Calibri" w:cs="Calibri"/>
          <w:color w:val="000000" w:themeColor="text1"/>
        </w:rPr>
      </w:pPr>
      <w:r w:rsidRPr="76690D51">
        <w:rPr>
          <w:rFonts w:eastAsia="Calibri" w:cs="Calibri"/>
          <w:color w:val="000000" w:themeColor="text1"/>
        </w:rPr>
        <w:t>Chief Minister</w:t>
      </w:r>
    </w:p>
    <w:p w14:paraId="50845CD0" w14:textId="77777777" w:rsidR="00167EF8" w:rsidRDefault="00167EF8" w:rsidP="00167EF8">
      <w:pPr>
        <w:pStyle w:val="BodyText"/>
        <w:numPr>
          <w:ilvl w:val="0"/>
          <w:numId w:val="21"/>
        </w:numPr>
        <w:spacing w:after="60"/>
        <w:rPr>
          <w:rFonts w:eastAsia="Calibri" w:cs="Calibri"/>
          <w:color w:val="000000" w:themeColor="text1"/>
        </w:rPr>
      </w:pPr>
      <w:r w:rsidRPr="76690D51">
        <w:rPr>
          <w:rFonts w:eastAsia="Calibri" w:cs="Calibri"/>
          <w:color w:val="000000" w:themeColor="text1"/>
        </w:rPr>
        <w:t>Attorney-General</w:t>
      </w:r>
    </w:p>
    <w:p w14:paraId="00E968CA" w14:textId="77777777" w:rsidR="00167EF8" w:rsidRDefault="00167EF8" w:rsidP="00167EF8">
      <w:pPr>
        <w:pStyle w:val="BodyText"/>
        <w:numPr>
          <w:ilvl w:val="0"/>
          <w:numId w:val="21"/>
        </w:numPr>
        <w:spacing w:after="60"/>
        <w:rPr>
          <w:rFonts w:eastAsia="Calibri" w:cs="Calibri"/>
          <w:color w:val="000000" w:themeColor="text1"/>
        </w:rPr>
      </w:pPr>
      <w:r>
        <w:rPr>
          <w:rFonts w:eastAsia="Calibri" w:cs="Calibri"/>
          <w:color w:val="000000" w:themeColor="text1"/>
        </w:rPr>
        <w:t>Manager of Government Business</w:t>
      </w:r>
    </w:p>
    <w:p w14:paraId="1565BCF7" w14:textId="77777777" w:rsidR="00167EF8" w:rsidRDefault="00167EF8" w:rsidP="00167EF8">
      <w:pPr>
        <w:pStyle w:val="BodyText"/>
        <w:numPr>
          <w:ilvl w:val="0"/>
          <w:numId w:val="21"/>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7B0F1051" w14:textId="77777777" w:rsidR="00167EF8" w:rsidRDefault="00167EF8" w:rsidP="00167EF8">
      <w:pPr>
        <w:pStyle w:val="BodyText"/>
        <w:numPr>
          <w:ilvl w:val="0"/>
          <w:numId w:val="21"/>
        </w:numPr>
        <w:spacing w:after="60"/>
        <w:rPr>
          <w:rFonts w:eastAsia="Calibri" w:cs="Calibri"/>
          <w:color w:val="000000" w:themeColor="text1"/>
        </w:rPr>
      </w:pPr>
      <w:r>
        <w:rPr>
          <w:rFonts w:eastAsia="Calibri" w:cs="Calibri"/>
          <w:color w:val="000000" w:themeColor="text1"/>
        </w:rPr>
        <w:t>Minister for City and Government Services</w:t>
      </w:r>
    </w:p>
    <w:p w14:paraId="0BF1EECC" w14:textId="77777777" w:rsidR="00167EF8" w:rsidRDefault="00167EF8" w:rsidP="00167EF8">
      <w:pPr>
        <w:pStyle w:val="BodyText"/>
        <w:numPr>
          <w:ilvl w:val="0"/>
          <w:numId w:val="21"/>
        </w:numPr>
        <w:spacing w:after="60"/>
        <w:rPr>
          <w:rFonts w:eastAsia="Calibri" w:cs="Calibri"/>
          <w:color w:val="000000" w:themeColor="text1"/>
        </w:rPr>
      </w:pPr>
      <w:r>
        <w:rPr>
          <w:rFonts w:eastAsia="Calibri" w:cs="Calibri"/>
          <w:color w:val="000000" w:themeColor="text1"/>
        </w:rPr>
        <w:t>Minister for Night-Time Economy</w:t>
      </w:r>
    </w:p>
    <w:p w14:paraId="5B62D19D" w14:textId="77777777" w:rsidR="00167EF8" w:rsidRDefault="00167EF8" w:rsidP="00167EF8">
      <w:pPr>
        <w:pStyle w:val="BodyText"/>
        <w:numPr>
          <w:ilvl w:val="0"/>
          <w:numId w:val="21"/>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79105524" w14:textId="77777777" w:rsidR="00167EF8" w:rsidRDefault="00167EF8" w:rsidP="00167EF8">
      <w:pPr>
        <w:pStyle w:val="BodyText"/>
        <w:numPr>
          <w:ilvl w:val="0"/>
          <w:numId w:val="21"/>
        </w:numPr>
        <w:spacing w:after="60"/>
        <w:rPr>
          <w:rFonts w:eastAsia="Calibri" w:cs="Calibri"/>
          <w:color w:val="000000" w:themeColor="text1"/>
        </w:rPr>
      </w:pPr>
      <w:r w:rsidRPr="76690D51">
        <w:rPr>
          <w:rFonts w:eastAsia="Calibri" w:cs="Calibri"/>
          <w:color w:val="000000" w:themeColor="text1"/>
        </w:rPr>
        <w:t xml:space="preserve">Minister for Corrections </w:t>
      </w:r>
    </w:p>
    <w:p w14:paraId="029F2F82" w14:textId="77777777" w:rsidR="00167EF8" w:rsidRDefault="00167EF8" w:rsidP="00167EF8">
      <w:pPr>
        <w:pStyle w:val="BodyText"/>
        <w:numPr>
          <w:ilvl w:val="0"/>
          <w:numId w:val="21"/>
        </w:numPr>
        <w:spacing w:after="60"/>
        <w:rPr>
          <w:rFonts w:eastAsia="Calibri" w:cs="Calibri"/>
          <w:color w:val="000000" w:themeColor="text1"/>
        </w:rPr>
      </w:pPr>
      <w:r>
        <w:rPr>
          <w:rFonts w:eastAsia="Calibri" w:cs="Calibri"/>
          <w:color w:val="000000" w:themeColor="text1"/>
        </w:rPr>
        <w:t xml:space="preserve">Minister for Women </w:t>
      </w:r>
    </w:p>
    <w:p w14:paraId="2FEE3138" w14:textId="77777777" w:rsidR="00167EF8" w:rsidRDefault="00167EF8" w:rsidP="00167EF8">
      <w:pPr>
        <w:pStyle w:val="BodyText"/>
        <w:numPr>
          <w:ilvl w:val="0"/>
          <w:numId w:val="21"/>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5FE30484" w14:textId="77777777" w:rsidR="00167EF8" w:rsidRDefault="00167EF8" w:rsidP="00167EF8">
      <w:pPr>
        <w:pStyle w:val="BodyText"/>
        <w:numPr>
          <w:ilvl w:val="0"/>
          <w:numId w:val="21"/>
        </w:numPr>
        <w:spacing w:after="60"/>
        <w:rPr>
          <w:rFonts w:eastAsia="Calibri" w:cs="Calibri"/>
          <w:color w:val="000000" w:themeColor="text1"/>
        </w:rPr>
      </w:pPr>
      <w:r>
        <w:rPr>
          <w:rFonts w:eastAsia="Calibri" w:cs="Calibri"/>
          <w:color w:val="000000" w:themeColor="text1"/>
        </w:rPr>
        <w:t>Minister for Human Rights</w:t>
      </w:r>
    </w:p>
    <w:p w14:paraId="53C5EDC0" w14:textId="77777777" w:rsidR="00167EF8" w:rsidRDefault="00167EF8" w:rsidP="00167EF8">
      <w:pPr>
        <w:pStyle w:val="BSbullet1"/>
        <w:numPr>
          <w:ilvl w:val="0"/>
          <w:numId w:val="0"/>
        </w:numPr>
        <w:pBdr>
          <w:top w:val="nil"/>
          <w:left w:val="nil"/>
          <w:bottom w:val="nil"/>
          <w:right w:val="nil"/>
          <w:between w:val="nil"/>
        </w:pBdr>
        <w:tabs>
          <w:tab w:val="left" w:pos="720"/>
        </w:tabs>
        <w:spacing w:before="120" w:after="0"/>
        <w:ind w:right="113"/>
        <w:rPr>
          <w:rFonts w:eastAsia="Calibri" w:cs="Calibri"/>
          <w:color w:val="000000" w:themeColor="text1"/>
        </w:rPr>
      </w:pPr>
    </w:p>
    <w:p w14:paraId="2730091E" w14:textId="77777777" w:rsidR="00167EF8" w:rsidRDefault="00167EF8" w:rsidP="00167EF8">
      <w:pPr>
        <w:pStyle w:val="BSbullet1"/>
        <w:numPr>
          <w:ilvl w:val="0"/>
          <w:numId w:val="0"/>
        </w:numPr>
        <w:pBdr>
          <w:top w:val="nil"/>
          <w:left w:val="nil"/>
          <w:bottom w:val="nil"/>
          <w:right w:val="nil"/>
          <w:between w:val="nil"/>
          <w:bar w:val="nil"/>
        </w:pBdr>
        <w:tabs>
          <w:tab w:val="left" w:pos="720"/>
        </w:tabs>
        <w:spacing w:before="0" w:after="0" w:line="276" w:lineRule="auto"/>
        <w:jc w:val="both"/>
        <w:rPr>
          <w:rFonts w:cstheme="minorHAnsi"/>
          <w:szCs w:val="20"/>
          <w:bdr w:val="nil"/>
        </w:rPr>
      </w:pPr>
    </w:p>
    <w:p w14:paraId="6AE33C7C" w14:textId="46E289D5" w:rsidR="00072BD0" w:rsidRPr="00B85901" w:rsidRDefault="00072BD0" w:rsidP="00FE3B0D">
      <w:pPr>
        <w:pStyle w:val="Heading1"/>
        <w:spacing w:line="276" w:lineRule="auto"/>
        <w:jc w:val="both"/>
        <w:rPr>
          <w:rFonts w:asciiTheme="minorHAnsi" w:hAnsiTheme="minorHAnsi" w:cstheme="minorHAnsi"/>
        </w:rPr>
      </w:pPr>
      <w:r w:rsidRPr="00B85901">
        <w:rPr>
          <w:rFonts w:asciiTheme="minorHAnsi" w:hAnsiTheme="minorHAnsi" w:cstheme="minorHAnsi"/>
        </w:rPr>
        <w:t>AGENCY OVERVIEW</w:t>
      </w:r>
    </w:p>
    <w:p w14:paraId="35DE80B8" w14:textId="464181D1" w:rsidR="00777D63" w:rsidRPr="00B85901" w:rsidRDefault="00777D63" w:rsidP="00FE3B0D">
      <w:pPr>
        <w:spacing w:before="240" w:line="276" w:lineRule="auto"/>
        <w:jc w:val="both"/>
        <w:rPr>
          <w:rFonts w:asciiTheme="minorHAnsi" w:hAnsiTheme="minorHAnsi" w:cstheme="minorHAnsi"/>
        </w:rPr>
      </w:pPr>
      <w:r w:rsidRPr="00B85901">
        <w:rPr>
          <w:rFonts w:asciiTheme="minorHAnsi" w:hAnsiTheme="minorHAnsi" w:cstheme="minorHAnsi"/>
        </w:rPr>
        <w:t xml:space="preserve">The </w:t>
      </w:r>
      <w:r w:rsidR="000E5DA7">
        <w:rPr>
          <w:rFonts w:asciiTheme="minorHAnsi" w:hAnsiTheme="minorHAnsi" w:cstheme="minorHAnsi"/>
        </w:rPr>
        <w:t xml:space="preserve">ACT </w:t>
      </w:r>
      <w:r w:rsidRPr="00B85901">
        <w:rPr>
          <w:rFonts w:asciiTheme="minorHAnsi" w:hAnsiTheme="minorHAnsi" w:cstheme="minorHAnsi"/>
        </w:rPr>
        <w:t xml:space="preserve">Emergency Services Agency (ESA) is responsible for emergency management and related support arrangements in the Territory. The Agency’s four operational services are ACT Ambulance Service (ACTAS), ACT Fire and Rescue (ACTF&amp;R), ACT Rural Fire Service (ACTRFS) and the ACT State Emergency Service (ACTSES). </w:t>
      </w:r>
    </w:p>
    <w:p w14:paraId="33FCD335" w14:textId="5DA8ADFD" w:rsidR="00777D63" w:rsidRPr="00B85901" w:rsidRDefault="00777D63" w:rsidP="00FE3B0D">
      <w:pPr>
        <w:spacing w:after="0" w:line="276" w:lineRule="auto"/>
        <w:jc w:val="both"/>
        <w:rPr>
          <w:rFonts w:asciiTheme="minorHAnsi" w:hAnsiTheme="minorHAnsi" w:cstheme="minorHAnsi"/>
        </w:rPr>
      </w:pPr>
      <w:r w:rsidRPr="00B85901">
        <w:rPr>
          <w:rFonts w:asciiTheme="minorHAnsi" w:hAnsiTheme="minorHAnsi" w:cstheme="minorHAnsi"/>
        </w:rPr>
        <w:t>The</w:t>
      </w:r>
      <w:r w:rsidR="000E5DA7">
        <w:rPr>
          <w:rFonts w:asciiTheme="minorHAnsi" w:hAnsiTheme="minorHAnsi" w:cstheme="minorHAnsi"/>
        </w:rPr>
        <w:t xml:space="preserve"> </w:t>
      </w:r>
      <w:r w:rsidRPr="00B85901">
        <w:rPr>
          <w:rFonts w:asciiTheme="minorHAnsi" w:hAnsiTheme="minorHAnsi" w:cstheme="minorHAnsi"/>
        </w:rPr>
        <w:t xml:space="preserve">ESA undertakes to: </w:t>
      </w:r>
    </w:p>
    <w:p w14:paraId="053F7339" w14:textId="77777777" w:rsidR="00777D63" w:rsidRPr="00B85901" w:rsidRDefault="00777D63" w:rsidP="00FE3B0D">
      <w:pPr>
        <w:pStyle w:val="ListBullet"/>
        <w:numPr>
          <w:ilvl w:val="0"/>
          <w:numId w:val="24"/>
        </w:numPr>
        <w:spacing w:after="0" w:line="276" w:lineRule="auto"/>
        <w:jc w:val="both"/>
        <w:rPr>
          <w:rFonts w:asciiTheme="minorHAnsi" w:hAnsiTheme="minorHAnsi" w:cstheme="minorHAnsi"/>
        </w:rPr>
      </w:pPr>
      <w:r w:rsidRPr="00B85901">
        <w:rPr>
          <w:rFonts w:asciiTheme="minorHAnsi" w:hAnsiTheme="minorHAnsi" w:cstheme="minorHAnsi"/>
        </w:rPr>
        <w:t xml:space="preserve">provide emergency services 24 hours per day every day of the year  </w:t>
      </w:r>
    </w:p>
    <w:p w14:paraId="6E33F273" w14:textId="77777777" w:rsidR="00777D63" w:rsidRPr="00B85901" w:rsidRDefault="00777D63" w:rsidP="00FE3B0D">
      <w:pPr>
        <w:pStyle w:val="ListBullet"/>
        <w:numPr>
          <w:ilvl w:val="0"/>
          <w:numId w:val="24"/>
        </w:numPr>
        <w:spacing w:after="0" w:line="276" w:lineRule="auto"/>
        <w:jc w:val="both"/>
        <w:rPr>
          <w:rFonts w:asciiTheme="minorHAnsi" w:hAnsiTheme="minorHAnsi" w:cstheme="minorHAnsi"/>
        </w:rPr>
      </w:pPr>
      <w:r w:rsidRPr="00B85901">
        <w:rPr>
          <w:rFonts w:asciiTheme="minorHAnsi" w:hAnsiTheme="minorHAnsi" w:cstheme="minorHAnsi"/>
        </w:rPr>
        <w:t xml:space="preserve">provide its services efficiently and effectively within resource allocations  </w:t>
      </w:r>
    </w:p>
    <w:p w14:paraId="59E90E14" w14:textId="77777777" w:rsidR="00777D63" w:rsidRPr="00B85901" w:rsidRDefault="00777D63" w:rsidP="00FE3B0D">
      <w:pPr>
        <w:pStyle w:val="ListBullet"/>
        <w:numPr>
          <w:ilvl w:val="0"/>
          <w:numId w:val="24"/>
        </w:numPr>
        <w:spacing w:after="0" w:line="276" w:lineRule="auto"/>
        <w:jc w:val="both"/>
        <w:rPr>
          <w:rFonts w:asciiTheme="minorHAnsi" w:hAnsiTheme="minorHAnsi" w:cstheme="minorHAnsi"/>
        </w:rPr>
      </w:pPr>
      <w:r w:rsidRPr="00B85901">
        <w:rPr>
          <w:rFonts w:asciiTheme="minorHAnsi" w:hAnsiTheme="minorHAnsi" w:cstheme="minorHAnsi"/>
        </w:rPr>
        <w:t xml:space="preserve">ensure that compliance activity meets legislative standards on all occasions  </w:t>
      </w:r>
    </w:p>
    <w:p w14:paraId="5CCDE91C" w14:textId="77777777" w:rsidR="00777D63" w:rsidRPr="00B85901" w:rsidRDefault="00777D63" w:rsidP="00FE3B0D">
      <w:pPr>
        <w:pStyle w:val="ListBullet"/>
        <w:numPr>
          <w:ilvl w:val="0"/>
          <w:numId w:val="24"/>
        </w:numPr>
        <w:spacing w:after="0" w:line="276" w:lineRule="auto"/>
        <w:jc w:val="both"/>
        <w:rPr>
          <w:rFonts w:asciiTheme="minorHAnsi" w:hAnsiTheme="minorHAnsi" w:cstheme="minorHAnsi"/>
        </w:rPr>
      </w:pPr>
      <w:r w:rsidRPr="00B85901">
        <w:rPr>
          <w:rFonts w:asciiTheme="minorHAnsi" w:hAnsiTheme="minorHAnsi" w:cstheme="minorHAnsi"/>
        </w:rPr>
        <w:t>use best practice in the provision of assistance for emergencies and the conduct of community education and awareness programs; and</w:t>
      </w:r>
    </w:p>
    <w:p w14:paraId="6274BAD3" w14:textId="77777777" w:rsidR="00777D63" w:rsidRPr="00B85901" w:rsidRDefault="00777D63" w:rsidP="00FE3B0D">
      <w:pPr>
        <w:pStyle w:val="ListBullet"/>
        <w:numPr>
          <w:ilvl w:val="0"/>
          <w:numId w:val="24"/>
        </w:numPr>
        <w:spacing w:after="0" w:line="276" w:lineRule="auto"/>
        <w:jc w:val="both"/>
        <w:rPr>
          <w:rFonts w:asciiTheme="minorHAnsi" w:hAnsiTheme="minorHAnsi" w:cstheme="minorHAnsi"/>
        </w:rPr>
      </w:pPr>
      <w:r w:rsidRPr="00B85901">
        <w:rPr>
          <w:rFonts w:asciiTheme="minorHAnsi" w:hAnsiTheme="minorHAnsi" w:cstheme="minorHAnsi"/>
        </w:rPr>
        <w:t xml:space="preserve">train and equip our people to maintain readiness and deliver emergency services to meet agreed standards and benchmarks.  </w:t>
      </w:r>
    </w:p>
    <w:p w14:paraId="0BC93FC7" w14:textId="2D5D36E7" w:rsidR="00072BD0" w:rsidRPr="00B85901" w:rsidRDefault="00777D63" w:rsidP="00FE3B0D">
      <w:pPr>
        <w:spacing w:before="240" w:line="276" w:lineRule="auto"/>
        <w:jc w:val="both"/>
        <w:rPr>
          <w:rFonts w:asciiTheme="minorHAnsi" w:hAnsiTheme="minorHAnsi" w:cstheme="minorHAnsi"/>
        </w:rPr>
      </w:pPr>
      <w:r w:rsidRPr="00B85901">
        <w:rPr>
          <w:rFonts w:asciiTheme="minorHAnsi" w:hAnsiTheme="minorHAnsi" w:cstheme="minorHAnsi"/>
        </w:rPr>
        <w:t xml:space="preserve">Further information can be obtained on the ESA Website </w:t>
      </w:r>
      <w:hyperlink r:id="rId13" w:history="1">
        <w:r w:rsidRPr="00B85901">
          <w:rPr>
            <w:rStyle w:val="Hyperlink"/>
            <w:rFonts w:asciiTheme="minorHAnsi" w:hAnsiTheme="minorHAnsi" w:cstheme="minorHAnsi"/>
          </w:rPr>
          <w:t>http://www.esa.act.gov.au</w:t>
        </w:r>
      </w:hyperlink>
    </w:p>
    <w:p w14:paraId="42A072E2" w14:textId="77777777" w:rsidR="00072BD0" w:rsidRPr="00B85901" w:rsidRDefault="00072BD0" w:rsidP="00B85901">
      <w:pPr>
        <w:pStyle w:val="Heading1"/>
        <w:spacing w:line="276" w:lineRule="auto"/>
        <w:jc w:val="both"/>
        <w:rPr>
          <w:rFonts w:asciiTheme="minorHAnsi" w:hAnsiTheme="minorHAnsi" w:cstheme="minorHAnsi"/>
        </w:rPr>
      </w:pPr>
      <w:r w:rsidRPr="00B85901">
        <w:rPr>
          <w:rFonts w:asciiTheme="minorHAnsi" w:hAnsiTheme="minorHAnsi" w:cstheme="minorHAnsi"/>
        </w:rPr>
        <w:t>BRANCH OVERVIEW</w:t>
      </w:r>
    </w:p>
    <w:p w14:paraId="706EB815" w14:textId="77777777" w:rsidR="00167EF8" w:rsidRDefault="00167EF8" w:rsidP="00167EF8">
      <w:pPr>
        <w:pStyle w:val="BodyText"/>
        <w:spacing w:before="120" w:line="276" w:lineRule="auto"/>
        <w:ind w:right="204"/>
        <w:jc w:val="both"/>
      </w:pPr>
      <w:bookmarkStart w:id="2" w:name="_Hlk13683567"/>
      <w:r>
        <w:t xml:space="preserve">The Corporate Branch is a diverse team that provides extensive services and support across all of ESA including both paid employees and volunteers, including Human Resource Management, workforce planning, education and training, work health and safety and wellbeing services and support and recruitment. </w:t>
      </w:r>
    </w:p>
    <w:p w14:paraId="6298E6D4" w14:textId="77777777" w:rsidR="00167EF8" w:rsidRDefault="00167EF8" w:rsidP="00167EF8">
      <w:pPr>
        <w:pStyle w:val="BodyText"/>
        <w:spacing w:before="120" w:line="276" w:lineRule="auto"/>
        <w:ind w:right="204"/>
        <w:jc w:val="both"/>
      </w:pPr>
      <w:r>
        <w:lastRenderedPageBreak/>
        <w:t xml:space="preserve">The Branch is also responsible for delivery of various strategic projects and initiatives, relating to diversity and inclusion and contributing to annual all hazards preparedness. </w:t>
      </w:r>
    </w:p>
    <w:p w14:paraId="1EDC2DC2" w14:textId="77777777" w:rsidR="00167EF8" w:rsidRDefault="00167EF8" w:rsidP="00167EF8">
      <w:pPr>
        <w:spacing w:line="276" w:lineRule="auto"/>
        <w:ind w:right="140"/>
        <w:jc w:val="both"/>
        <w:rPr>
          <w:rFonts w:asciiTheme="minorHAnsi" w:hAnsiTheme="minorHAnsi"/>
        </w:rPr>
      </w:pPr>
      <w:r>
        <w:rPr>
          <w:rFonts w:asciiTheme="minorHAnsi" w:hAnsiTheme="minorHAnsi" w:cstheme="minorHAnsi"/>
          <w:iCs/>
        </w:rPr>
        <w:t>ESA</w:t>
      </w:r>
      <w:r w:rsidRPr="007A58B6">
        <w:rPr>
          <w:rFonts w:asciiTheme="minorHAnsi" w:hAnsiTheme="minorHAnsi" w:cstheme="minorHAnsi"/>
          <w:iCs/>
        </w:rPr>
        <w:t xml:space="preserve"> Training (ESAT)</w:t>
      </w:r>
      <w:bookmarkEnd w:id="2"/>
      <w:r w:rsidRPr="008415CF">
        <w:rPr>
          <w:rFonts w:asciiTheme="minorHAnsi" w:hAnsiTheme="minorHAnsi"/>
        </w:rPr>
        <w:t xml:space="preserve"> </w:t>
      </w:r>
      <w:r>
        <w:rPr>
          <w:rFonts w:asciiTheme="minorHAnsi" w:hAnsiTheme="minorHAnsi"/>
        </w:rPr>
        <w:t xml:space="preserve">Section </w:t>
      </w:r>
      <w:r w:rsidRPr="008415CF">
        <w:rPr>
          <w:rFonts w:asciiTheme="minorHAnsi" w:hAnsiTheme="minorHAnsi"/>
        </w:rPr>
        <w:t>provides</w:t>
      </w:r>
      <w:r w:rsidRPr="00910B67">
        <w:rPr>
          <w:rFonts w:asciiTheme="minorHAnsi" w:hAnsiTheme="minorHAnsi"/>
        </w:rPr>
        <w:t xml:space="preserve"> strategic advice on </w:t>
      </w:r>
      <w:r>
        <w:rPr>
          <w:rFonts w:asciiTheme="minorHAnsi" w:hAnsiTheme="minorHAnsi"/>
        </w:rPr>
        <w:t xml:space="preserve">the whole of agency </w:t>
      </w:r>
      <w:r w:rsidRPr="00910B67">
        <w:rPr>
          <w:rFonts w:asciiTheme="minorHAnsi" w:hAnsiTheme="minorHAnsi"/>
        </w:rPr>
        <w:t>learning and development</w:t>
      </w:r>
      <w:r>
        <w:rPr>
          <w:rFonts w:asciiTheme="minorHAnsi" w:hAnsiTheme="minorHAnsi"/>
        </w:rPr>
        <w:t xml:space="preserve"> needs along with maintaining ESA’s</w:t>
      </w:r>
      <w:r w:rsidRPr="00910B67">
        <w:rPr>
          <w:rFonts w:asciiTheme="minorHAnsi" w:hAnsiTheme="minorHAnsi"/>
        </w:rPr>
        <w:t xml:space="preserve"> R</w:t>
      </w:r>
      <w:r>
        <w:rPr>
          <w:rFonts w:asciiTheme="minorHAnsi" w:hAnsiTheme="minorHAnsi"/>
        </w:rPr>
        <w:t xml:space="preserve">egistered </w:t>
      </w:r>
      <w:r w:rsidRPr="00910B67">
        <w:rPr>
          <w:rFonts w:asciiTheme="minorHAnsi" w:hAnsiTheme="minorHAnsi"/>
        </w:rPr>
        <w:t>T</w:t>
      </w:r>
      <w:r>
        <w:rPr>
          <w:rFonts w:asciiTheme="minorHAnsi" w:hAnsiTheme="minorHAnsi"/>
        </w:rPr>
        <w:t xml:space="preserve">raining </w:t>
      </w:r>
      <w:r w:rsidRPr="00910B67">
        <w:rPr>
          <w:rFonts w:asciiTheme="minorHAnsi" w:hAnsiTheme="minorHAnsi"/>
        </w:rPr>
        <w:t>O</w:t>
      </w:r>
      <w:r>
        <w:rPr>
          <w:rFonts w:asciiTheme="minorHAnsi" w:hAnsiTheme="minorHAnsi"/>
        </w:rPr>
        <w:t>rganisation (RTO) status</w:t>
      </w:r>
      <w:r w:rsidRPr="00910B67">
        <w:rPr>
          <w:rFonts w:asciiTheme="minorHAnsi" w:hAnsiTheme="minorHAnsi"/>
        </w:rPr>
        <w:t xml:space="preserve"> including quality and compliance</w:t>
      </w:r>
      <w:r>
        <w:rPr>
          <w:rFonts w:asciiTheme="minorHAnsi" w:hAnsiTheme="minorHAnsi"/>
        </w:rPr>
        <w:t xml:space="preserve">. </w:t>
      </w:r>
    </w:p>
    <w:p w14:paraId="7FD41DAD" w14:textId="77777777" w:rsidR="00167EF8" w:rsidRDefault="00167EF8" w:rsidP="00167EF8">
      <w:pPr>
        <w:spacing w:line="276" w:lineRule="auto"/>
        <w:ind w:right="140"/>
        <w:jc w:val="both"/>
        <w:rPr>
          <w:rFonts w:asciiTheme="minorHAnsi" w:hAnsiTheme="minorHAnsi"/>
        </w:rPr>
      </w:pPr>
      <w:r>
        <w:rPr>
          <w:rFonts w:asciiTheme="minorHAnsi" w:hAnsiTheme="minorHAnsi"/>
        </w:rPr>
        <w:t>ESAT is responsible for development,</w:t>
      </w:r>
      <w:r w:rsidRPr="00910B67">
        <w:rPr>
          <w:rFonts w:asciiTheme="minorHAnsi" w:hAnsiTheme="minorHAnsi"/>
        </w:rPr>
        <w:t xml:space="preserve"> provi</w:t>
      </w:r>
      <w:r>
        <w:rPr>
          <w:rFonts w:asciiTheme="minorHAnsi" w:hAnsiTheme="minorHAnsi"/>
        </w:rPr>
        <w:t xml:space="preserve">sion </w:t>
      </w:r>
      <w:r w:rsidRPr="00910B67">
        <w:rPr>
          <w:rFonts w:asciiTheme="minorHAnsi" w:hAnsiTheme="minorHAnsi"/>
        </w:rPr>
        <w:t xml:space="preserve">and </w:t>
      </w:r>
      <w:r>
        <w:rPr>
          <w:rFonts w:asciiTheme="minorHAnsi" w:hAnsiTheme="minorHAnsi"/>
        </w:rPr>
        <w:t xml:space="preserve">maintenance off </w:t>
      </w:r>
      <w:r w:rsidRPr="00910B67">
        <w:rPr>
          <w:rFonts w:asciiTheme="minorHAnsi" w:hAnsiTheme="minorHAnsi"/>
        </w:rPr>
        <w:t>learning and development initiatives to support and enable staff and volunteers to carry out their duties safely, efficiently, and effectively</w:t>
      </w:r>
      <w:r>
        <w:rPr>
          <w:rFonts w:asciiTheme="minorHAnsi" w:hAnsiTheme="minorHAnsi"/>
        </w:rPr>
        <w:t xml:space="preserve"> along with the d</w:t>
      </w:r>
      <w:r w:rsidRPr="00910B67">
        <w:rPr>
          <w:rFonts w:asciiTheme="minorHAnsi" w:hAnsiTheme="minorHAnsi"/>
        </w:rPr>
        <w:t xml:space="preserve">evelopment of training and services to meet </w:t>
      </w:r>
      <w:r>
        <w:rPr>
          <w:rFonts w:asciiTheme="minorHAnsi" w:hAnsiTheme="minorHAnsi"/>
        </w:rPr>
        <w:t xml:space="preserve">the Agency’s </w:t>
      </w:r>
      <w:r w:rsidRPr="00910B67">
        <w:rPr>
          <w:rFonts w:asciiTheme="minorHAnsi" w:hAnsiTheme="minorHAnsi"/>
        </w:rPr>
        <w:t>needs.</w:t>
      </w:r>
    </w:p>
    <w:p w14:paraId="715EB034" w14:textId="77777777" w:rsidR="0025528F" w:rsidRPr="00B85901" w:rsidRDefault="0025528F" w:rsidP="00FE3B0D">
      <w:pPr>
        <w:pStyle w:val="Heading1"/>
        <w:spacing w:line="276" w:lineRule="auto"/>
        <w:jc w:val="both"/>
        <w:rPr>
          <w:rStyle w:val="Heading1Char"/>
          <w:rFonts w:asciiTheme="minorHAnsi" w:hAnsiTheme="minorHAnsi" w:cstheme="minorHAnsi"/>
          <w:b/>
        </w:rPr>
      </w:pPr>
      <w:r w:rsidRPr="00B85901">
        <w:rPr>
          <w:rStyle w:val="Heading1Char"/>
          <w:rFonts w:asciiTheme="minorHAnsi" w:hAnsiTheme="minorHAnsi" w:cstheme="minorHAnsi"/>
          <w:b/>
        </w:rPr>
        <w:t>POSITION OVERVIEW</w:t>
      </w:r>
    </w:p>
    <w:p w14:paraId="7D188F4A" w14:textId="0393BDF4" w:rsidR="007A58B6" w:rsidRPr="007A58B6" w:rsidRDefault="007A58B6" w:rsidP="00FE3B0D">
      <w:pPr>
        <w:spacing w:line="276" w:lineRule="auto"/>
        <w:jc w:val="both"/>
        <w:rPr>
          <w:rFonts w:asciiTheme="minorHAnsi" w:hAnsiTheme="minorHAnsi" w:cstheme="minorHAnsi"/>
        </w:rPr>
      </w:pPr>
      <w:r w:rsidRPr="007A58B6">
        <w:rPr>
          <w:rFonts w:asciiTheme="minorHAnsi" w:hAnsiTheme="minorHAnsi" w:cstheme="minorHAnsi"/>
        </w:rPr>
        <w:t xml:space="preserve">The Assistant Director, Instructional Design and Program Development is responsible for leading the design and development of online learning resources ranging from individual modules to courses which support face to face delivery. The position is also responsible for the management of the ESA Learning Management System (LMS) to ensure </w:t>
      </w:r>
      <w:r w:rsidR="00857CDF">
        <w:rPr>
          <w:rFonts w:asciiTheme="minorHAnsi" w:hAnsiTheme="minorHAnsi" w:cstheme="minorHAnsi"/>
        </w:rPr>
        <w:t xml:space="preserve">the </w:t>
      </w:r>
      <w:r w:rsidRPr="007A58B6">
        <w:rPr>
          <w:rFonts w:asciiTheme="minorHAnsi" w:hAnsiTheme="minorHAnsi" w:cstheme="minorHAnsi"/>
        </w:rPr>
        <w:t>system</w:t>
      </w:r>
      <w:r w:rsidR="00857CDF">
        <w:rPr>
          <w:rFonts w:asciiTheme="minorHAnsi" w:hAnsiTheme="minorHAnsi" w:cstheme="minorHAnsi"/>
        </w:rPr>
        <w:t>s</w:t>
      </w:r>
      <w:r w:rsidRPr="007A58B6">
        <w:rPr>
          <w:rFonts w:asciiTheme="minorHAnsi" w:hAnsiTheme="minorHAnsi" w:cstheme="minorHAnsi"/>
        </w:rPr>
        <w:t xml:space="preserve"> support the complex operational requirements of the Agency.</w:t>
      </w:r>
    </w:p>
    <w:p w14:paraId="3E327FCE" w14:textId="7A935CAF" w:rsidR="002510D6" w:rsidRPr="00B85901" w:rsidRDefault="00A46DC8" w:rsidP="00FE3B0D">
      <w:pPr>
        <w:pStyle w:val="BodyText"/>
        <w:kinsoku w:val="0"/>
        <w:overflowPunct w:val="0"/>
        <w:spacing w:line="276" w:lineRule="auto"/>
        <w:ind w:right="359"/>
        <w:jc w:val="both"/>
        <w:rPr>
          <w:rFonts w:asciiTheme="minorHAnsi" w:hAnsiTheme="minorHAnsi" w:cstheme="minorHAnsi"/>
        </w:rPr>
      </w:pPr>
      <w:r w:rsidRPr="00B85901">
        <w:rPr>
          <w:rFonts w:asciiTheme="minorHAnsi" w:hAnsiTheme="minorHAnsi" w:cstheme="minorHAnsi"/>
        </w:rPr>
        <w:t>You will</w:t>
      </w:r>
      <w:r w:rsidR="00D23A86" w:rsidRPr="00B85901">
        <w:rPr>
          <w:rFonts w:asciiTheme="minorHAnsi" w:hAnsiTheme="minorHAnsi" w:cstheme="minorHAnsi"/>
        </w:rPr>
        <w:t xml:space="preserve"> work </w:t>
      </w:r>
      <w:r w:rsidR="007A58B6">
        <w:rPr>
          <w:rFonts w:asciiTheme="minorHAnsi" w:hAnsiTheme="minorHAnsi" w:cstheme="minorHAnsi"/>
        </w:rPr>
        <w:t xml:space="preserve">across </w:t>
      </w:r>
      <w:r w:rsidR="00857CDF">
        <w:rPr>
          <w:rFonts w:asciiTheme="minorHAnsi" w:hAnsiTheme="minorHAnsi" w:cstheme="minorHAnsi"/>
        </w:rPr>
        <w:t>the</w:t>
      </w:r>
      <w:r w:rsidR="007A58B6">
        <w:rPr>
          <w:rFonts w:asciiTheme="minorHAnsi" w:hAnsiTheme="minorHAnsi" w:cstheme="minorHAnsi"/>
        </w:rPr>
        <w:t xml:space="preserve"> services</w:t>
      </w:r>
      <w:r w:rsidR="00D74C15" w:rsidRPr="00B85901">
        <w:rPr>
          <w:rFonts w:asciiTheme="minorHAnsi" w:hAnsiTheme="minorHAnsi" w:cstheme="minorHAnsi"/>
        </w:rPr>
        <w:t xml:space="preserve"> to</w:t>
      </w:r>
      <w:r w:rsidR="00D23A86" w:rsidRPr="00B85901">
        <w:rPr>
          <w:rFonts w:asciiTheme="minorHAnsi" w:hAnsiTheme="minorHAnsi" w:cstheme="minorHAnsi"/>
        </w:rPr>
        <w:t xml:space="preserve"> build effective and collaborative relationships </w:t>
      </w:r>
      <w:r w:rsidR="00D74C15" w:rsidRPr="00B85901">
        <w:rPr>
          <w:rFonts w:asciiTheme="minorHAnsi" w:hAnsiTheme="minorHAnsi" w:cstheme="minorHAnsi"/>
        </w:rPr>
        <w:t>that support</w:t>
      </w:r>
      <w:r w:rsidR="0025563B" w:rsidRPr="00B85901">
        <w:rPr>
          <w:rFonts w:asciiTheme="minorHAnsi" w:hAnsiTheme="minorHAnsi" w:cstheme="minorHAnsi"/>
        </w:rPr>
        <w:t xml:space="preserve"> </w:t>
      </w:r>
      <w:r w:rsidR="0025528F" w:rsidRPr="00B85901">
        <w:rPr>
          <w:rFonts w:asciiTheme="minorHAnsi" w:hAnsiTheme="minorHAnsi" w:cstheme="minorHAnsi"/>
        </w:rPr>
        <w:t xml:space="preserve">an </w:t>
      </w:r>
      <w:r w:rsidR="00D23A86" w:rsidRPr="00B85901">
        <w:rPr>
          <w:rFonts w:asciiTheme="minorHAnsi" w:hAnsiTheme="minorHAnsi" w:cstheme="minorHAnsi"/>
        </w:rPr>
        <w:t>operationa</w:t>
      </w:r>
      <w:r w:rsidR="00D74C15" w:rsidRPr="00B85901">
        <w:rPr>
          <w:rFonts w:asciiTheme="minorHAnsi" w:hAnsiTheme="minorHAnsi" w:cstheme="minorHAnsi"/>
        </w:rPr>
        <w:t>l</w:t>
      </w:r>
      <w:r w:rsidR="00D23A86" w:rsidRPr="00B85901">
        <w:rPr>
          <w:rFonts w:asciiTheme="minorHAnsi" w:hAnsiTheme="minorHAnsi" w:cstheme="minorHAnsi"/>
        </w:rPr>
        <w:t>l</w:t>
      </w:r>
      <w:r w:rsidR="00D74C15" w:rsidRPr="00B85901">
        <w:rPr>
          <w:rFonts w:asciiTheme="minorHAnsi" w:hAnsiTheme="minorHAnsi" w:cstheme="minorHAnsi"/>
        </w:rPr>
        <w:t>y</w:t>
      </w:r>
      <w:r w:rsidR="00D23A86" w:rsidRPr="00B85901">
        <w:rPr>
          <w:rFonts w:asciiTheme="minorHAnsi" w:hAnsiTheme="minorHAnsi" w:cstheme="minorHAnsi"/>
        </w:rPr>
        <w:t xml:space="preserve"> </w:t>
      </w:r>
      <w:r w:rsidR="0025563B" w:rsidRPr="00B85901">
        <w:rPr>
          <w:rFonts w:asciiTheme="minorHAnsi" w:hAnsiTheme="minorHAnsi" w:cstheme="minorHAnsi"/>
        </w:rPr>
        <w:t>ready Emergency Service</w:t>
      </w:r>
      <w:r w:rsidR="00D74C15" w:rsidRPr="00B85901">
        <w:rPr>
          <w:rFonts w:asciiTheme="minorHAnsi" w:hAnsiTheme="minorHAnsi" w:cstheme="minorHAnsi"/>
        </w:rPr>
        <w:t>s</w:t>
      </w:r>
      <w:r w:rsidR="00857CDF">
        <w:rPr>
          <w:rFonts w:asciiTheme="minorHAnsi" w:hAnsiTheme="minorHAnsi" w:cstheme="minorHAnsi"/>
        </w:rPr>
        <w:t xml:space="preserve"> therefore </w:t>
      </w:r>
      <w:r w:rsidR="002510D6" w:rsidRPr="00551AE0">
        <w:rPr>
          <w:rFonts w:asciiTheme="minorHAnsi" w:hAnsiTheme="minorHAnsi" w:cstheme="minorHAnsi"/>
        </w:rPr>
        <w:t xml:space="preserve">experience in </w:t>
      </w:r>
      <w:r w:rsidR="00D74C15" w:rsidRPr="00551AE0">
        <w:rPr>
          <w:rFonts w:asciiTheme="minorHAnsi" w:hAnsiTheme="minorHAnsi" w:cstheme="minorHAnsi"/>
        </w:rPr>
        <w:t xml:space="preserve">design and delivery of </w:t>
      </w:r>
      <w:r w:rsidR="0025563B" w:rsidRPr="00551AE0">
        <w:rPr>
          <w:rFonts w:asciiTheme="minorHAnsi" w:hAnsiTheme="minorHAnsi" w:cstheme="minorHAnsi"/>
        </w:rPr>
        <w:t xml:space="preserve">adult education and </w:t>
      </w:r>
      <w:proofErr w:type="gramStart"/>
      <w:r w:rsidR="004F25C1">
        <w:rPr>
          <w:rFonts w:asciiTheme="minorHAnsi" w:hAnsiTheme="minorHAnsi" w:cstheme="minorHAnsi"/>
        </w:rPr>
        <w:t xml:space="preserve">have </w:t>
      </w:r>
      <w:r w:rsidR="00D74C15" w:rsidRPr="00551AE0">
        <w:rPr>
          <w:rFonts w:asciiTheme="minorHAnsi" w:hAnsiTheme="minorHAnsi" w:cstheme="minorHAnsi"/>
        </w:rPr>
        <w:t>an understanding of</w:t>
      </w:r>
      <w:proofErr w:type="gramEnd"/>
      <w:r w:rsidR="00D74C15" w:rsidRPr="00551AE0">
        <w:rPr>
          <w:rFonts w:asciiTheme="minorHAnsi" w:hAnsiTheme="minorHAnsi" w:cstheme="minorHAnsi"/>
        </w:rPr>
        <w:t xml:space="preserve"> </w:t>
      </w:r>
      <w:r w:rsidR="0025563B" w:rsidRPr="00551AE0">
        <w:rPr>
          <w:rFonts w:asciiTheme="minorHAnsi" w:hAnsiTheme="minorHAnsi" w:cstheme="minorHAnsi"/>
        </w:rPr>
        <w:t xml:space="preserve">the Vocational </w:t>
      </w:r>
      <w:r w:rsidR="00D74C15" w:rsidRPr="00551AE0">
        <w:rPr>
          <w:rFonts w:asciiTheme="minorHAnsi" w:hAnsiTheme="minorHAnsi" w:cstheme="minorHAnsi"/>
        </w:rPr>
        <w:t xml:space="preserve">Education &amp; </w:t>
      </w:r>
      <w:r w:rsidR="0025563B" w:rsidRPr="00B85901">
        <w:rPr>
          <w:rFonts w:asciiTheme="minorHAnsi" w:hAnsiTheme="minorHAnsi" w:cstheme="minorHAnsi"/>
        </w:rPr>
        <w:t>Training</w:t>
      </w:r>
      <w:r w:rsidR="00D1178F" w:rsidRPr="00B85901">
        <w:rPr>
          <w:rFonts w:asciiTheme="minorHAnsi" w:hAnsiTheme="minorHAnsi" w:cstheme="minorHAnsi"/>
        </w:rPr>
        <w:t xml:space="preserve"> (VET)</w:t>
      </w:r>
      <w:r w:rsidR="0025563B" w:rsidRPr="00B85901">
        <w:rPr>
          <w:rFonts w:asciiTheme="minorHAnsi" w:hAnsiTheme="minorHAnsi" w:cstheme="minorHAnsi"/>
        </w:rPr>
        <w:t xml:space="preserve"> sector</w:t>
      </w:r>
      <w:r w:rsidR="004F25C1">
        <w:rPr>
          <w:rFonts w:asciiTheme="minorHAnsi" w:hAnsiTheme="minorHAnsi" w:cstheme="minorHAnsi"/>
        </w:rPr>
        <w:t>.</w:t>
      </w:r>
      <w:r w:rsidR="00A42390" w:rsidRPr="00B85901">
        <w:rPr>
          <w:rFonts w:asciiTheme="minorHAnsi" w:hAnsiTheme="minorHAnsi" w:cstheme="minorHAnsi"/>
        </w:rPr>
        <w:t xml:space="preserve"> </w:t>
      </w:r>
    </w:p>
    <w:p w14:paraId="57DA9D8C" w14:textId="2BE00A77" w:rsidR="007A2DB1" w:rsidRDefault="00857CDF" w:rsidP="00FE3B0D">
      <w:pPr>
        <w:pStyle w:val="BodyText"/>
        <w:kinsoku w:val="0"/>
        <w:overflowPunct w:val="0"/>
        <w:spacing w:line="276" w:lineRule="auto"/>
        <w:ind w:right="140"/>
        <w:jc w:val="both"/>
        <w:rPr>
          <w:rFonts w:asciiTheme="minorHAnsi" w:hAnsiTheme="minorHAnsi" w:cstheme="minorHAnsi"/>
        </w:rPr>
      </w:pPr>
      <w:r>
        <w:rPr>
          <w:rFonts w:asciiTheme="minorHAnsi" w:hAnsiTheme="minorHAnsi" w:cstheme="minorHAnsi"/>
        </w:rPr>
        <w:t>B</w:t>
      </w:r>
      <w:r w:rsidR="007A2DB1" w:rsidRPr="00B85901">
        <w:rPr>
          <w:rFonts w:asciiTheme="minorHAnsi" w:hAnsiTheme="minorHAnsi" w:cstheme="minorHAnsi"/>
        </w:rPr>
        <w:t xml:space="preserve">e a highly organised self-starter who </w:t>
      </w:r>
      <w:r w:rsidR="006B74BC" w:rsidRPr="00B85901">
        <w:rPr>
          <w:rFonts w:asciiTheme="minorHAnsi" w:hAnsiTheme="minorHAnsi" w:cstheme="minorHAnsi"/>
        </w:rPr>
        <w:t>can</w:t>
      </w:r>
      <w:r w:rsidR="007A2DB1" w:rsidRPr="00B85901">
        <w:rPr>
          <w:rFonts w:asciiTheme="minorHAnsi" w:hAnsiTheme="minorHAnsi" w:cstheme="minorHAnsi"/>
        </w:rPr>
        <w:t xml:space="preserve"> anticipate and respond efficiently to business needs, adhere to tight timeframes, demonstrate initiative and sound judgement, displaying integrity and professionalis</w:t>
      </w:r>
      <w:r w:rsidR="001B23BF">
        <w:rPr>
          <w:rFonts w:asciiTheme="minorHAnsi" w:hAnsiTheme="minorHAnsi" w:cstheme="minorHAnsi"/>
        </w:rPr>
        <w:t>m</w:t>
      </w:r>
      <w:r w:rsidR="007A2DB1" w:rsidRPr="00B85901">
        <w:rPr>
          <w:rFonts w:asciiTheme="minorHAnsi" w:hAnsiTheme="minorHAnsi" w:cstheme="minorHAnsi"/>
        </w:rPr>
        <w:t xml:space="preserve">. </w:t>
      </w:r>
    </w:p>
    <w:p w14:paraId="057BBDCD" w14:textId="59C9C7E9" w:rsidR="00857CDF" w:rsidRPr="00B85901" w:rsidRDefault="007A2DB1" w:rsidP="00B85901">
      <w:pPr>
        <w:pStyle w:val="BodyText"/>
        <w:spacing w:line="276" w:lineRule="auto"/>
        <w:ind w:right="140"/>
        <w:jc w:val="both"/>
        <w:rPr>
          <w:rFonts w:asciiTheme="minorHAnsi" w:hAnsiTheme="minorHAnsi" w:cstheme="minorHAnsi"/>
        </w:rPr>
      </w:pPr>
      <w:r w:rsidRPr="00B85901">
        <w:rPr>
          <w:rFonts w:asciiTheme="minorHAnsi" w:hAnsiTheme="minorHAnsi" w:cstheme="minorHAnsi"/>
        </w:rPr>
        <w:t xml:space="preserve">As this position will work collaboratively </w:t>
      </w:r>
      <w:r w:rsidR="00857CDF">
        <w:rPr>
          <w:rFonts w:asciiTheme="minorHAnsi" w:hAnsiTheme="minorHAnsi" w:cstheme="minorHAnsi"/>
        </w:rPr>
        <w:t>across the agency</w:t>
      </w:r>
      <w:r w:rsidR="00B53582">
        <w:rPr>
          <w:rFonts w:asciiTheme="minorHAnsi" w:hAnsiTheme="minorHAnsi" w:cstheme="minorHAnsi"/>
        </w:rPr>
        <w:t>,</w:t>
      </w:r>
      <w:r w:rsidRPr="00B85901">
        <w:rPr>
          <w:rFonts w:asciiTheme="minorHAnsi" w:hAnsiTheme="minorHAnsi" w:cstheme="minorHAnsi"/>
        </w:rPr>
        <w:t xml:space="preserve"> experience in interacting with </w:t>
      </w:r>
      <w:r w:rsidR="00B53582" w:rsidRPr="00B85901">
        <w:rPr>
          <w:rFonts w:asciiTheme="minorHAnsi" w:hAnsiTheme="minorHAnsi" w:cstheme="minorHAnsi"/>
        </w:rPr>
        <w:t xml:space="preserve">complex </w:t>
      </w:r>
      <w:r w:rsidR="00B53582">
        <w:rPr>
          <w:rFonts w:asciiTheme="minorHAnsi" w:hAnsiTheme="minorHAnsi" w:cstheme="minorHAnsi"/>
        </w:rPr>
        <w:t xml:space="preserve">training facilities </w:t>
      </w:r>
      <w:r w:rsidRPr="00B85901">
        <w:rPr>
          <w:rFonts w:asciiTheme="minorHAnsi" w:hAnsiTheme="minorHAnsi" w:cstheme="minorHAnsi"/>
        </w:rPr>
        <w:t xml:space="preserve">and </w:t>
      </w:r>
      <w:r w:rsidR="00B53582">
        <w:rPr>
          <w:rFonts w:asciiTheme="minorHAnsi" w:hAnsiTheme="minorHAnsi" w:cstheme="minorHAnsi"/>
        </w:rPr>
        <w:t xml:space="preserve">a </w:t>
      </w:r>
      <w:r w:rsidRPr="00B85901">
        <w:rPr>
          <w:rFonts w:asciiTheme="minorHAnsi" w:hAnsiTheme="minorHAnsi" w:cstheme="minorHAnsi"/>
        </w:rPr>
        <w:t xml:space="preserve">diverse </w:t>
      </w:r>
      <w:r w:rsidR="00857CDF">
        <w:rPr>
          <w:rFonts w:asciiTheme="minorHAnsi" w:hAnsiTheme="minorHAnsi" w:cstheme="minorHAnsi"/>
        </w:rPr>
        <w:t xml:space="preserve">staff &amp; </w:t>
      </w:r>
      <w:r w:rsidRPr="00B85901">
        <w:rPr>
          <w:rFonts w:asciiTheme="minorHAnsi" w:hAnsiTheme="minorHAnsi" w:cstheme="minorHAnsi"/>
        </w:rPr>
        <w:t xml:space="preserve">volunteer </w:t>
      </w:r>
      <w:r w:rsidR="00857CDF">
        <w:rPr>
          <w:rFonts w:asciiTheme="minorHAnsi" w:hAnsiTheme="minorHAnsi" w:cstheme="minorHAnsi"/>
        </w:rPr>
        <w:t>workforce</w:t>
      </w:r>
      <w:r w:rsidRPr="00B85901">
        <w:rPr>
          <w:rFonts w:asciiTheme="minorHAnsi" w:hAnsiTheme="minorHAnsi" w:cstheme="minorHAnsi"/>
        </w:rPr>
        <w:t xml:space="preserve"> would be an advantage. </w:t>
      </w:r>
      <w:r w:rsidRPr="00B85901">
        <w:rPr>
          <w:rFonts w:asciiTheme="minorHAnsi" w:hAnsiTheme="minorHAnsi" w:cstheme="minorHAnsi"/>
          <w:highlight w:val="green"/>
        </w:rPr>
        <w:t xml:space="preserve"> </w:t>
      </w:r>
    </w:p>
    <w:p w14:paraId="15B75223" w14:textId="2A02978C" w:rsidR="008C40B5" w:rsidRPr="00B85901" w:rsidRDefault="00AE5D2C" w:rsidP="00B85901">
      <w:pPr>
        <w:pStyle w:val="Heading2"/>
        <w:spacing w:line="276" w:lineRule="auto"/>
        <w:jc w:val="both"/>
        <w:rPr>
          <w:rFonts w:asciiTheme="minorHAnsi" w:hAnsiTheme="minorHAnsi" w:cstheme="minorHAnsi"/>
        </w:rPr>
      </w:pPr>
      <w:r w:rsidRPr="00B85901">
        <w:rPr>
          <w:rFonts w:asciiTheme="minorHAnsi" w:hAnsiTheme="minorHAnsi" w:cstheme="minorHAnsi"/>
        </w:rPr>
        <w:t>WHAT YOU WILL DO</w:t>
      </w:r>
    </w:p>
    <w:p w14:paraId="065CA685" w14:textId="3F4E59A3" w:rsidR="004436E9" w:rsidRDefault="007E105C" w:rsidP="00FE3B0D">
      <w:pPr>
        <w:spacing w:line="276" w:lineRule="auto"/>
        <w:jc w:val="both"/>
        <w:rPr>
          <w:rFonts w:asciiTheme="minorHAnsi" w:hAnsiTheme="minorHAnsi" w:cstheme="minorHAnsi"/>
        </w:rPr>
      </w:pPr>
      <w:r w:rsidRPr="00B85901">
        <w:rPr>
          <w:rFonts w:asciiTheme="minorHAnsi" w:hAnsiTheme="minorHAnsi" w:cstheme="minorHAnsi"/>
        </w:rPr>
        <w:t xml:space="preserve">Under the </w:t>
      </w:r>
      <w:r w:rsidR="00A4636C">
        <w:rPr>
          <w:rFonts w:asciiTheme="minorHAnsi" w:hAnsiTheme="minorHAnsi" w:cstheme="minorHAnsi"/>
        </w:rPr>
        <w:t xml:space="preserve">limited </w:t>
      </w:r>
      <w:r w:rsidRPr="00B85901">
        <w:rPr>
          <w:rFonts w:asciiTheme="minorHAnsi" w:hAnsiTheme="minorHAnsi" w:cstheme="minorHAnsi"/>
        </w:rPr>
        <w:t>direction of</w:t>
      </w:r>
      <w:r w:rsidR="004436E9" w:rsidRPr="00B85901">
        <w:rPr>
          <w:rFonts w:asciiTheme="minorHAnsi" w:hAnsiTheme="minorHAnsi" w:cstheme="minorHAnsi"/>
        </w:rPr>
        <w:t xml:space="preserve"> the </w:t>
      </w:r>
      <w:r w:rsidR="00857CDF">
        <w:rPr>
          <w:rFonts w:asciiTheme="minorHAnsi" w:hAnsiTheme="minorHAnsi" w:cstheme="minorHAnsi"/>
        </w:rPr>
        <w:t xml:space="preserve">Senior </w:t>
      </w:r>
      <w:r w:rsidR="004436E9" w:rsidRPr="00B85901">
        <w:rPr>
          <w:rFonts w:asciiTheme="minorHAnsi" w:hAnsiTheme="minorHAnsi" w:cstheme="minorHAnsi"/>
        </w:rPr>
        <w:t>Director</w:t>
      </w:r>
      <w:r w:rsidR="001B23BF">
        <w:rPr>
          <w:rFonts w:asciiTheme="minorHAnsi" w:hAnsiTheme="minorHAnsi" w:cstheme="minorHAnsi"/>
        </w:rPr>
        <w:t>,</w:t>
      </w:r>
      <w:r w:rsidR="00A42390" w:rsidRPr="00B85901">
        <w:rPr>
          <w:rFonts w:asciiTheme="minorHAnsi" w:hAnsiTheme="minorHAnsi" w:cstheme="minorHAnsi"/>
        </w:rPr>
        <w:t xml:space="preserve"> </w:t>
      </w:r>
      <w:r w:rsidR="00857CDF">
        <w:rPr>
          <w:rFonts w:asciiTheme="minorHAnsi" w:hAnsiTheme="minorHAnsi" w:cstheme="minorHAnsi"/>
        </w:rPr>
        <w:t>ESA Training the Assistant Director</w:t>
      </w:r>
      <w:r w:rsidR="001B23BF">
        <w:rPr>
          <w:rFonts w:asciiTheme="minorHAnsi" w:hAnsiTheme="minorHAnsi" w:cstheme="minorHAnsi"/>
        </w:rPr>
        <w:t>,</w:t>
      </w:r>
      <w:r w:rsidR="00857CDF">
        <w:rPr>
          <w:rFonts w:asciiTheme="minorHAnsi" w:hAnsiTheme="minorHAnsi" w:cstheme="minorHAnsi"/>
        </w:rPr>
        <w:t xml:space="preserve"> </w:t>
      </w:r>
      <w:r w:rsidR="00FE3B0D">
        <w:t>Instructional Design and Program Development</w:t>
      </w:r>
      <w:r w:rsidR="00FE3B0D" w:rsidRPr="00B85901">
        <w:rPr>
          <w:rFonts w:asciiTheme="minorHAnsi" w:hAnsiTheme="minorHAnsi" w:cstheme="minorHAnsi"/>
        </w:rPr>
        <w:t xml:space="preserve"> </w:t>
      </w:r>
      <w:r w:rsidRPr="00B85901">
        <w:rPr>
          <w:rFonts w:asciiTheme="minorHAnsi" w:hAnsiTheme="minorHAnsi" w:cstheme="minorHAnsi"/>
        </w:rPr>
        <w:t>will</w:t>
      </w:r>
      <w:r w:rsidR="004436E9" w:rsidRPr="00B85901">
        <w:rPr>
          <w:rFonts w:asciiTheme="minorHAnsi" w:hAnsiTheme="minorHAnsi" w:cstheme="minorHAnsi"/>
        </w:rPr>
        <w:t>:</w:t>
      </w:r>
    </w:p>
    <w:p w14:paraId="5AAE15A4" w14:textId="282BB88B" w:rsidR="00857CDF" w:rsidRDefault="00857CDF" w:rsidP="00FE3B0D">
      <w:pPr>
        <w:numPr>
          <w:ilvl w:val="0"/>
          <w:numId w:val="29"/>
        </w:numPr>
        <w:suppressAutoHyphens w:val="0"/>
        <w:spacing w:before="120" w:line="276" w:lineRule="auto"/>
        <w:rPr>
          <w:rFonts w:asciiTheme="minorHAnsi" w:hAnsiTheme="minorHAnsi" w:cstheme="minorHAnsi"/>
        </w:rPr>
      </w:pPr>
      <w:r w:rsidRPr="00655B7B">
        <w:rPr>
          <w:rFonts w:asciiTheme="minorHAnsi" w:hAnsiTheme="minorHAnsi" w:cstheme="minorHAnsi"/>
        </w:rPr>
        <w:t xml:space="preserve">Design and </w:t>
      </w:r>
      <w:r>
        <w:rPr>
          <w:rFonts w:asciiTheme="minorHAnsi" w:hAnsiTheme="minorHAnsi" w:cstheme="minorHAnsi"/>
        </w:rPr>
        <w:t>develop learning and performance solutions (instructor led, eLearning, video, training aids, process development and other similar solutions)</w:t>
      </w:r>
      <w:r w:rsidR="008E16C3">
        <w:rPr>
          <w:rFonts w:asciiTheme="minorHAnsi" w:hAnsiTheme="minorHAnsi" w:cstheme="minorHAnsi"/>
        </w:rPr>
        <w:t>.</w:t>
      </w:r>
    </w:p>
    <w:p w14:paraId="638112D6" w14:textId="3B766CA6" w:rsidR="00857CDF" w:rsidRDefault="00857CDF" w:rsidP="00FE3B0D">
      <w:pPr>
        <w:numPr>
          <w:ilvl w:val="0"/>
          <w:numId w:val="29"/>
        </w:numPr>
        <w:suppressAutoHyphens w:val="0"/>
        <w:spacing w:before="120" w:line="276" w:lineRule="auto"/>
        <w:rPr>
          <w:rFonts w:asciiTheme="minorHAnsi" w:hAnsiTheme="minorHAnsi" w:cstheme="minorHAnsi"/>
        </w:rPr>
      </w:pPr>
      <w:r>
        <w:rPr>
          <w:rFonts w:asciiTheme="minorHAnsi" w:hAnsiTheme="minorHAnsi" w:cstheme="minorHAnsi"/>
        </w:rPr>
        <w:t>Provide System Administrator capability; and d</w:t>
      </w:r>
      <w:r w:rsidRPr="00655B7B">
        <w:rPr>
          <w:rFonts w:asciiTheme="minorHAnsi" w:hAnsiTheme="minorHAnsi" w:cstheme="minorHAnsi"/>
        </w:rPr>
        <w:t>evelop and maintain the policies and processes to administer the ESA LMS</w:t>
      </w:r>
      <w:r w:rsidR="008E16C3">
        <w:rPr>
          <w:rFonts w:asciiTheme="minorHAnsi" w:hAnsiTheme="minorHAnsi" w:cstheme="minorHAnsi"/>
        </w:rPr>
        <w:t>.</w:t>
      </w:r>
    </w:p>
    <w:p w14:paraId="69BC88E9" w14:textId="4E23A24A" w:rsidR="00857CDF" w:rsidRPr="00A4636C" w:rsidRDefault="00857CDF" w:rsidP="00A4636C">
      <w:pPr>
        <w:pStyle w:val="BodyText"/>
        <w:numPr>
          <w:ilvl w:val="0"/>
          <w:numId w:val="29"/>
        </w:numPr>
      </w:pPr>
      <w:r w:rsidRPr="00A4636C">
        <w:rPr>
          <w:rFonts w:asciiTheme="minorHAnsi" w:hAnsiTheme="minorHAnsi" w:cstheme="minorHAnsi"/>
        </w:rPr>
        <w:t>Deliver training for users of the LMS</w:t>
      </w:r>
      <w:r w:rsidR="00B47735" w:rsidRPr="00A4636C">
        <w:rPr>
          <w:rFonts w:asciiTheme="minorHAnsi" w:hAnsiTheme="minorHAnsi" w:cstheme="minorHAnsi"/>
        </w:rPr>
        <w:t xml:space="preserve"> and individuals using eLearning authoring tools</w:t>
      </w:r>
      <w:r w:rsidR="001B23BF">
        <w:rPr>
          <w:rFonts w:asciiTheme="minorHAnsi" w:hAnsiTheme="minorHAnsi" w:cstheme="minorHAnsi"/>
        </w:rPr>
        <w:t xml:space="preserve"> including assisting</w:t>
      </w:r>
      <w:r w:rsidR="001B23BF" w:rsidRPr="00655B7B">
        <w:rPr>
          <w:rFonts w:asciiTheme="minorHAnsi" w:hAnsiTheme="minorHAnsi" w:cstheme="minorHAnsi"/>
        </w:rPr>
        <w:t xml:space="preserve"> stakeholders to develop</w:t>
      </w:r>
      <w:r w:rsidR="001B23BF">
        <w:rPr>
          <w:rFonts w:asciiTheme="minorHAnsi" w:hAnsiTheme="minorHAnsi" w:cstheme="minorHAnsi"/>
        </w:rPr>
        <w:t>,</w:t>
      </w:r>
      <w:r w:rsidR="001B23BF" w:rsidRPr="00655B7B">
        <w:rPr>
          <w:rFonts w:asciiTheme="minorHAnsi" w:hAnsiTheme="minorHAnsi" w:cstheme="minorHAnsi"/>
        </w:rPr>
        <w:t xml:space="preserve"> maintain </w:t>
      </w:r>
      <w:r w:rsidR="001B23BF">
        <w:rPr>
          <w:rFonts w:asciiTheme="minorHAnsi" w:hAnsiTheme="minorHAnsi" w:cstheme="minorHAnsi"/>
        </w:rPr>
        <w:t>and load eL</w:t>
      </w:r>
      <w:r w:rsidR="001B23BF" w:rsidRPr="00655B7B">
        <w:rPr>
          <w:rFonts w:asciiTheme="minorHAnsi" w:hAnsiTheme="minorHAnsi" w:cstheme="minorHAnsi"/>
        </w:rPr>
        <w:t>earning content</w:t>
      </w:r>
      <w:r w:rsidR="001B23BF">
        <w:rPr>
          <w:rFonts w:asciiTheme="minorHAnsi" w:hAnsiTheme="minorHAnsi" w:cstheme="minorHAnsi"/>
        </w:rPr>
        <w:t>.</w:t>
      </w:r>
    </w:p>
    <w:p w14:paraId="69AED20A" w14:textId="782D4469" w:rsidR="005B272E" w:rsidRPr="001B23BF" w:rsidRDefault="00857CDF" w:rsidP="001B23BF">
      <w:pPr>
        <w:numPr>
          <w:ilvl w:val="0"/>
          <w:numId w:val="29"/>
        </w:numPr>
        <w:suppressAutoHyphens w:val="0"/>
        <w:spacing w:before="120" w:line="276" w:lineRule="auto"/>
      </w:pPr>
      <w:r>
        <w:t xml:space="preserve">Manage external software </w:t>
      </w:r>
      <w:r w:rsidRPr="005C5DE6">
        <w:rPr>
          <w:rFonts w:asciiTheme="minorHAnsi" w:hAnsiTheme="minorHAnsi" w:cstheme="minorHAnsi"/>
        </w:rPr>
        <w:t>vendor</w:t>
      </w:r>
      <w:r>
        <w:t xml:space="preserve"> contracts in consultation with </w:t>
      </w:r>
      <w:r w:rsidR="00A767DF">
        <w:t>ESA Procurement</w:t>
      </w:r>
      <w:r w:rsidR="008E16C3">
        <w:t>.</w:t>
      </w:r>
      <w:r w:rsidRPr="0048415C">
        <w:rPr>
          <w:rFonts w:asciiTheme="minorHAnsi" w:hAnsiTheme="minorHAnsi" w:cstheme="minorHAnsi"/>
        </w:rPr>
        <w:t xml:space="preserve"> </w:t>
      </w:r>
    </w:p>
    <w:p w14:paraId="69B85901" w14:textId="268FEA01" w:rsidR="00857CDF" w:rsidRPr="00655B7B" w:rsidRDefault="00857CDF" w:rsidP="00FE3B0D">
      <w:pPr>
        <w:numPr>
          <w:ilvl w:val="0"/>
          <w:numId w:val="29"/>
        </w:numPr>
        <w:suppressAutoHyphens w:val="0"/>
        <w:spacing w:before="120" w:line="276" w:lineRule="auto"/>
        <w:rPr>
          <w:rFonts w:asciiTheme="minorHAnsi" w:hAnsiTheme="minorHAnsi" w:cstheme="minorHAnsi"/>
        </w:rPr>
      </w:pPr>
      <w:r w:rsidRPr="00655B7B">
        <w:rPr>
          <w:rFonts w:asciiTheme="minorHAnsi" w:hAnsiTheme="minorHAnsi" w:cstheme="minorHAnsi"/>
        </w:rPr>
        <w:t>Liaise with internal ICT teams and software vendors to maintain functional systems</w:t>
      </w:r>
      <w:r w:rsidR="001B23BF">
        <w:rPr>
          <w:rFonts w:asciiTheme="minorHAnsi" w:hAnsiTheme="minorHAnsi" w:cstheme="minorHAnsi"/>
        </w:rPr>
        <w:t xml:space="preserve">. </w:t>
      </w:r>
    </w:p>
    <w:p w14:paraId="6F72FAB3" w14:textId="00871FB1" w:rsidR="00A4636C" w:rsidRPr="008E16C3" w:rsidRDefault="00A4636C" w:rsidP="00A4636C">
      <w:pPr>
        <w:pStyle w:val="BodyText"/>
        <w:numPr>
          <w:ilvl w:val="0"/>
          <w:numId w:val="29"/>
        </w:numPr>
        <w:suppressAutoHyphens w:val="0"/>
        <w:spacing w:before="120" w:line="276" w:lineRule="auto"/>
        <w:rPr>
          <w:rFonts w:asciiTheme="minorHAnsi" w:hAnsiTheme="minorHAnsi" w:cstheme="minorHAnsi"/>
        </w:rPr>
      </w:pPr>
      <w:r w:rsidRPr="00B9470B">
        <w:t xml:space="preserve">Demonstrate effective governance and accountability in training activities, supporting transparency of compliance with related policy, legislation, and national standards. </w:t>
      </w:r>
    </w:p>
    <w:p w14:paraId="5AD777FB" w14:textId="42FEE5AA" w:rsidR="008E16C3" w:rsidRPr="00B9470B" w:rsidRDefault="008E16C3" w:rsidP="00A4636C">
      <w:pPr>
        <w:pStyle w:val="BodyText"/>
        <w:numPr>
          <w:ilvl w:val="0"/>
          <w:numId w:val="29"/>
        </w:numPr>
        <w:suppressAutoHyphens w:val="0"/>
        <w:spacing w:before="120" w:line="276" w:lineRule="auto"/>
        <w:rPr>
          <w:rFonts w:asciiTheme="minorHAnsi" w:hAnsiTheme="minorHAnsi" w:cstheme="minorHAnsi"/>
        </w:rPr>
      </w:pPr>
      <w:r>
        <w:t xml:space="preserve">This </w:t>
      </w:r>
      <w:r w:rsidR="006B74BC">
        <w:t>position</w:t>
      </w:r>
      <w:r>
        <w:t xml:space="preserve"> </w:t>
      </w:r>
      <w:r w:rsidR="001A0555">
        <w:t>managers</w:t>
      </w:r>
      <w:r>
        <w:t xml:space="preserve"> multiple staff members. </w:t>
      </w:r>
    </w:p>
    <w:p w14:paraId="2D88171E" w14:textId="045291C8" w:rsidR="00B6194A" w:rsidRPr="00B85901" w:rsidRDefault="00474D11" w:rsidP="00B85901">
      <w:pPr>
        <w:pStyle w:val="Heading2"/>
        <w:spacing w:line="276" w:lineRule="auto"/>
        <w:jc w:val="both"/>
        <w:rPr>
          <w:rFonts w:asciiTheme="minorHAnsi" w:hAnsiTheme="minorHAnsi" w:cstheme="minorHAnsi"/>
        </w:rPr>
      </w:pPr>
      <w:r w:rsidRPr="00B85901">
        <w:rPr>
          <w:rFonts w:asciiTheme="minorHAnsi" w:hAnsiTheme="minorHAnsi" w:cstheme="minorHAnsi"/>
        </w:rPr>
        <w:lastRenderedPageBreak/>
        <w:t xml:space="preserve">WHAT </w:t>
      </w:r>
      <w:r w:rsidR="005C290A" w:rsidRPr="00B85901">
        <w:rPr>
          <w:rFonts w:asciiTheme="minorHAnsi" w:hAnsiTheme="minorHAnsi" w:cstheme="minorHAnsi"/>
        </w:rPr>
        <w:t>YOU</w:t>
      </w:r>
      <w:r w:rsidR="00C51FDA" w:rsidRPr="00B85901">
        <w:rPr>
          <w:rFonts w:asciiTheme="minorHAnsi" w:hAnsiTheme="minorHAnsi" w:cstheme="minorHAnsi"/>
        </w:rPr>
        <w:t xml:space="preserve"> REQUIRE</w:t>
      </w:r>
    </w:p>
    <w:p w14:paraId="46F17B11" w14:textId="77777777" w:rsidR="00101D30" w:rsidRPr="00B85901" w:rsidRDefault="00101D30" w:rsidP="00B85901">
      <w:pPr>
        <w:pStyle w:val="BodyText"/>
        <w:spacing w:line="276" w:lineRule="auto"/>
        <w:jc w:val="both"/>
        <w:rPr>
          <w:rFonts w:asciiTheme="minorHAnsi" w:hAnsiTheme="minorHAnsi" w:cstheme="minorHAnsi"/>
        </w:rPr>
      </w:pPr>
      <w:r w:rsidRPr="00B85901">
        <w:rPr>
          <w:rFonts w:asciiTheme="minorHAnsi" w:hAnsiTheme="minorHAnsi" w:cstheme="minorHAnsi"/>
        </w:rPr>
        <w:t xml:space="preserve">The following capabilities form the criteria that are required to perform the duties and responsibilities of the position. </w:t>
      </w:r>
    </w:p>
    <w:p w14:paraId="145DEC1D" w14:textId="77777777" w:rsidR="00E95F66" w:rsidRPr="00B85901" w:rsidRDefault="00E95F66" w:rsidP="00B85901">
      <w:pPr>
        <w:pStyle w:val="BodyText"/>
        <w:spacing w:line="276" w:lineRule="auto"/>
        <w:jc w:val="both"/>
        <w:rPr>
          <w:rFonts w:asciiTheme="minorHAnsi" w:hAnsiTheme="minorHAnsi" w:cstheme="minorHAnsi"/>
          <w:b/>
          <w:sz w:val="28"/>
          <w:szCs w:val="28"/>
        </w:rPr>
      </w:pPr>
      <w:r w:rsidRPr="00B85901">
        <w:rPr>
          <w:rFonts w:asciiTheme="minorHAnsi" w:hAnsiTheme="minorHAnsi" w:cstheme="minorHAnsi"/>
          <w:b/>
          <w:sz w:val="28"/>
          <w:szCs w:val="28"/>
        </w:rPr>
        <w:t xml:space="preserve">Professional / Technical Skills and Knowledge </w:t>
      </w:r>
    </w:p>
    <w:p w14:paraId="15CCE4A2" w14:textId="77777777" w:rsidR="001A0555" w:rsidRDefault="00C072A2" w:rsidP="001A0555">
      <w:pPr>
        <w:pStyle w:val="BodyText"/>
        <w:numPr>
          <w:ilvl w:val="0"/>
          <w:numId w:val="38"/>
        </w:numPr>
        <w:spacing w:line="276" w:lineRule="auto"/>
        <w:jc w:val="both"/>
        <w:rPr>
          <w:rFonts w:asciiTheme="minorHAnsi" w:hAnsiTheme="minorHAnsi" w:cstheme="minorHAnsi"/>
        </w:rPr>
      </w:pPr>
      <w:r w:rsidRPr="001A0555">
        <w:rPr>
          <w:rFonts w:asciiTheme="minorHAnsi" w:hAnsiTheme="minorHAnsi" w:cstheme="minorHAnsi"/>
        </w:rPr>
        <w:t>Demonstrated experience in adult vocational education</w:t>
      </w:r>
      <w:r w:rsidR="00374762" w:rsidRPr="001A0555">
        <w:rPr>
          <w:rFonts w:asciiTheme="minorHAnsi" w:hAnsiTheme="minorHAnsi" w:cstheme="minorHAnsi"/>
        </w:rPr>
        <w:t xml:space="preserve"> and organisational learning and develop</w:t>
      </w:r>
      <w:r w:rsidR="001A0555" w:rsidRPr="001A0555">
        <w:rPr>
          <w:rFonts w:asciiTheme="minorHAnsi" w:hAnsiTheme="minorHAnsi" w:cstheme="minorHAnsi"/>
        </w:rPr>
        <w:t>ment</w:t>
      </w:r>
      <w:r w:rsidRPr="001A0555">
        <w:rPr>
          <w:rFonts w:asciiTheme="minorHAnsi" w:hAnsiTheme="minorHAnsi" w:cstheme="minorHAnsi"/>
        </w:rPr>
        <w:t>, including experience conducting training needs analysis, enhancing</w:t>
      </w:r>
      <w:r w:rsidR="00F77EDD" w:rsidRPr="001A0555">
        <w:rPr>
          <w:rFonts w:asciiTheme="minorHAnsi" w:hAnsiTheme="minorHAnsi" w:cstheme="minorHAnsi"/>
        </w:rPr>
        <w:t>, designing</w:t>
      </w:r>
      <w:r w:rsidRPr="001A0555">
        <w:rPr>
          <w:rFonts w:asciiTheme="minorHAnsi" w:hAnsiTheme="minorHAnsi" w:cstheme="minorHAnsi"/>
        </w:rPr>
        <w:t xml:space="preserve"> and developing </w:t>
      </w:r>
      <w:r w:rsidR="00F77EDD" w:rsidRPr="001A0555">
        <w:rPr>
          <w:rFonts w:asciiTheme="minorHAnsi" w:hAnsiTheme="minorHAnsi" w:cstheme="minorHAnsi"/>
        </w:rPr>
        <w:t xml:space="preserve">training </w:t>
      </w:r>
      <w:r w:rsidRPr="001A0555">
        <w:rPr>
          <w:rFonts w:asciiTheme="minorHAnsi" w:hAnsiTheme="minorHAnsi" w:cstheme="minorHAnsi"/>
        </w:rPr>
        <w:t xml:space="preserve">materials and assessments in </w:t>
      </w:r>
      <w:r w:rsidR="00F77EDD" w:rsidRPr="001A0555">
        <w:rPr>
          <w:rFonts w:asciiTheme="minorHAnsi" w:hAnsiTheme="minorHAnsi" w:cstheme="minorHAnsi"/>
        </w:rPr>
        <w:t xml:space="preserve">an online, blended and face to face environment. </w:t>
      </w:r>
    </w:p>
    <w:p w14:paraId="0DFD9FF6" w14:textId="4932DEFE" w:rsidR="001A0555" w:rsidRDefault="00F77EDD" w:rsidP="001A0555">
      <w:pPr>
        <w:pStyle w:val="BodyText"/>
        <w:numPr>
          <w:ilvl w:val="0"/>
          <w:numId w:val="38"/>
        </w:numPr>
        <w:spacing w:line="276" w:lineRule="auto"/>
        <w:jc w:val="both"/>
        <w:rPr>
          <w:rFonts w:asciiTheme="minorHAnsi" w:hAnsiTheme="minorHAnsi" w:cstheme="minorHAnsi"/>
        </w:rPr>
      </w:pPr>
      <w:r w:rsidRPr="001A0555">
        <w:rPr>
          <w:rFonts w:asciiTheme="minorHAnsi" w:hAnsiTheme="minorHAnsi" w:cstheme="minorHAnsi"/>
        </w:rPr>
        <w:t>Experience administering a L</w:t>
      </w:r>
      <w:r w:rsidR="000E5DA7">
        <w:rPr>
          <w:rFonts w:asciiTheme="minorHAnsi" w:hAnsiTheme="minorHAnsi" w:cstheme="minorHAnsi"/>
        </w:rPr>
        <w:t>MS</w:t>
      </w:r>
      <w:r w:rsidRPr="001A0555">
        <w:rPr>
          <w:rFonts w:asciiTheme="minorHAnsi" w:hAnsiTheme="minorHAnsi" w:cstheme="minorHAnsi"/>
        </w:rPr>
        <w:t xml:space="preserve"> including trouble shooting, uploading SCROM files, creating eLearning courses</w:t>
      </w:r>
      <w:r w:rsidR="00374762" w:rsidRPr="001A0555">
        <w:rPr>
          <w:rFonts w:asciiTheme="minorHAnsi" w:hAnsiTheme="minorHAnsi" w:cstheme="minorHAnsi"/>
        </w:rPr>
        <w:t xml:space="preserve"> and managing training records. </w:t>
      </w:r>
    </w:p>
    <w:p w14:paraId="49F2C536" w14:textId="06309EF5" w:rsidR="00551AE0" w:rsidRDefault="001B23BF" w:rsidP="008B4E75">
      <w:pPr>
        <w:pStyle w:val="BodyText"/>
        <w:numPr>
          <w:ilvl w:val="0"/>
          <w:numId w:val="38"/>
        </w:numPr>
        <w:spacing w:line="276" w:lineRule="auto"/>
        <w:jc w:val="both"/>
      </w:pPr>
      <w:r w:rsidRPr="004F25C1">
        <w:rPr>
          <w:rFonts w:asciiTheme="minorHAnsi" w:hAnsiTheme="minorHAnsi" w:cstheme="minorHAnsi"/>
        </w:rPr>
        <w:t xml:space="preserve">Well-developed written communication skills including demonstrated experience writing for a variety of purposes and audiences. </w:t>
      </w:r>
    </w:p>
    <w:p w14:paraId="1F15D402" w14:textId="08B6269A" w:rsidR="00C072A2" w:rsidRPr="00C072A2" w:rsidRDefault="00BF1263" w:rsidP="00C072A2">
      <w:pPr>
        <w:spacing w:before="120" w:line="276" w:lineRule="auto"/>
        <w:ind w:left="132" w:right="140"/>
        <w:jc w:val="both"/>
        <w:rPr>
          <w:rFonts w:asciiTheme="minorHAnsi" w:hAnsiTheme="minorHAnsi" w:cstheme="minorHAnsi"/>
          <w:b/>
          <w:sz w:val="28"/>
          <w:szCs w:val="28"/>
        </w:rPr>
      </w:pPr>
      <w:r w:rsidRPr="00B85901">
        <w:rPr>
          <w:rFonts w:asciiTheme="minorHAnsi" w:hAnsiTheme="minorHAnsi" w:cstheme="minorHAnsi"/>
          <w:b/>
          <w:sz w:val="28"/>
          <w:szCs w:val="28"/>
        </w:rPr>
        <w:t xml:space="preserve">Behavioural Capabilities </w:t>
      </w:r>
      <w:bookmarkStart w:id="3" w:name="_Hlk13683656"/>
    </w:p>
    <w:p w14:paraId="0F32C808" w14:textId="3E831C80" w:rsidR="00C072A2" w:rsidRPr="001A0555" w:rsidRDefault="00C072A2" w:rsidP="004F25C1">
      <w:pPr>
        <w:pStyle w:val="BodyText"/>
        <w:numPr>
          <w:ilvl w:val="0"/>
          <w:numId w:val="39"/>
        </w:numPr>
        <w:spacing w:line="276" w:lineRule="auto"/>
        <w:ind w:left="360"/>
        <w:jc w:val="both"/>
        <w:rPr>
          <w:rFonts w:asciiTheme="minorHAnsi" w:hAnsiTheme="minorHAnsi" w:cstheme="minorHAnsi"/>
        </w:rPr>
      </w:pPr>
      <w:r w:rsidRPr="001A0555">
        <w:rPr>
          <w:rFonts w:asciiTheme="minorHAnsi" w:hAnsiTheme="minorHAnsi" w:cstheme="minorHAnsi"/>
        </w:rPr>
        <w:t xml:space="preserve">Highly developed verbal and interpersonal skills with the proven ability to establish and maintain effective relationships with a wide range of internal and external stakeholders. </w:t>
      </w:r>
    </w:p>
    <w:p w14:paraId="2CA7FA22" w14:textId="77777777" w:rsidR="001A0555" w:rsidRDefault="00C072A2" w:rsidP="004F25C1">
      <w:pPr>
        <w:pStyle w:val="BodyText"/>
        <w:numPr>
          <w:ilvl w:val="0"/>
          <w:numId w:val="39"/>
        </w:numPr>
        <w:spacing w:line="276" w:lineRule="auto"/>
        <w:ind w:left="360"/>
        <w:jc w:val="both"/>
        <w:rPr>
          <w:rFonts w:asciiTheme="minorHAnsi" w:hAnsiTheme="minorHAnsi" w:cstheme="minorHAnsi"/>
        </w:rPr>
      </w:pPr>
      <w:r w:rsidRPr="001A0555">
        <w:rPr>
          <w:rFonts w:asciiTheme="minorHAnsi" w:hAnsiTheme="minorHAnsi" w:cstheme="minorHAnsi"/>
        </w:rPr>
        <w:t>Proven experience providing effective</w:t>
      </w:r>
      <w:r w:rsidR="008E16C3" w:rsidRPr="001A0555">
        <w:rPr>
          <w:rFonts w:asciiTheme="minorHAnsi" w:hAnsiTheme="minorHAnsi" w:cstheme="minorHAnsi"/>
        </w:rPr>
        <w:t xml:space="preserve"> </w:t>
      </w:r>
      <w:r w:rsidRPr="001A0555">
        <w:rPr>
          <w:rFonts w:asciiTheme="minorHAnsi" w:hAnsiTheme="minorHAnsi" w:cstheme="minorHAnsi"/>
        </w:rPr>
        <w:t xml:space="preserve">leadership and </w:t>
      </w:r>
      <w:r w:rsidR="008E16C3" w:rsidRPr="001A0555">
        <w:rPr>
          <w:rFonts w:asciiTheme="minorHAnsi" w:hAnsiTheme="minorHAnsi" w:cstheme="minorHAnsi"/>
        </w:rPr>
        <w:t xml:space="preserve">management </w:t>
      </w:r>
      <w:r w:rsidR="00011634" w:rsidRPr="001A0555">
        <w:rPr>
          <w:rFonts w:asciiTheme="minorHAnsi" w:hAnsiTheme="minorHAnsi" w:cstheme="minorHAnsi"/>
        </w:rPr>
        <w:t xml:space="preserve">in a changing work environment including developing and motivating staff to achieve quality outcomes. </w:t>
      </w:r>
    </w:p>
    <w:p w14:paraId="350FAD61" w14:textId="709203C8" w:rsidR="001B23BF" w:rsidRPr="001A0555" w:rsidRDefault="001B23BF" w:rsidP="004F25C1">
      <w:pPr>
        <w:pStyle w:val="BodyText"/>
        <w:numPr>
          <w:ilvl w:val="0"/>
          <w:numId w:val="39"/>
        </w:numPr>
        <w:spacing w:line="276" w:lineRule="auto"/>
        <w:ind w:left="360"/>
        <w:jc w:val="both"/>
        <w:rPr>
          <w:rFonts w:asciiTheme="minorHAnsi" w:hAnsiTheme="minorHAnsi" w:cstheme="minorHAnsi"/>
        </w:rPr>
      </w:pPr>
      <w:r w:rsidRPr="001A0555">
        <w:rPr>
          <w:rFonts w:asciiTheme="minorHAnsi" w:hAnsiTheme="minorHAnsi" w:cstheme="minorHAnsi"/>
        </w:rPr>
        <w:t xml:space="preserve">Highly developed organisational and time management skills with a proven ability to manage multiple completing priorities with tight timeframes to deliver on business outcomes. </w:t>
      </w:r>
    </w:p>
    <w:p w14:paraId="5FE054D6" w14:textId="38153808" w:rsidR="00C072A2" w:rsidRPr="00C072A2" w:rsidRDefault="00E95F66" w:rsidP="00C072A2">
      <w:pPr>
        <w:pStyle w:val="BodyText"/>
        <w:spacing w:line="276" w:lineRule="auto"/>
        <w:jc w:val="both"/>
        <w:rPr>
          <w:rFonts w:asciiTheme="minorHAnsi" w:hAnsiTheme="minorHAnsi" w:cstheme="minorHAnsi"/>
          <w:b/>
          <w:sz w:val="28"/>
          <w:szCs w:val="28"/>
        </w:rPr>
      </w:pPr>
      <w:r w:rsidRPr="00B85901">
        <w:rPr>
          <w:rFonts w:asciiTheme="minorHAnsi" w:hAnsiTheme="minorHAnsi" w:cstheme="minorHAnsi"/>
          <w:b/>
          <w:sz w:val="28"/>
          <w:szCs w:val="28"/>
        </w:rPr>
        <w:t>Compliance Requirements/Qualifications</w:t>
      </w:r>
      <w:bookmarkStart w:id="4" w:name="_Hlk39839689"/>
      <w:bookmarkEnd w:id="3"/>
    </w:p>
    <w:p w14:paraId="3C238BAE" w14:textId="0EF8A621" w:rsidR="00C072A2" w:rsidRPr="001A0555" w:rsidRDefault="00C072A2" w:rsidP="004F25C1">
      <w:pPr>
        <w:pStyle w:val="BodyText"/>
        <w:numPr>
          <w:ilvl w:val="0"/>
          <w:numId w:val="40"/>
        </w:numPr>
        <w:spacing w:line="276" w:lineRule="auto"/>
        <w:ind w:left="360"/>
        <w:jc w:val="both"/>
        <w:rPr>
          <w:rFonts w:asciiTheme="minorHAnsi" w:hAnsiTheme="minorHAnsi" w:cstheme="minorHAnsi"/>
        </w:rPr>
      </w:pPr>
      <w:r w:rsidRPr="001A0555">
        <w:rPr>
          <w:rFonts w:asciiTheme="minorHAnsi" w:hAnsiTheme="minorHAnsi" w:cstheme="minorHAnsi"/>
        </w:rPr>
        <w:t xml:space="preserve">Certificate IV in Training and Assessment is </w:t>
      </w:r>
      <w:r w:rsidR="004F25C1" w:rsidRPr="004F25C1">
        <w:rPr>
          <w:rFonts w:asciiTheme="minorHAnsi" w:hAnsiTheme="minorHAnsi" w:cstheme="minorHAnsi"/>
          <w:b/>
          <w:bCs/>
          <w:u w:val="single"/>
        </w:rPr>
        <w:t>highly desirable.</w:t>
      </w:r>
      <w:r w:rsidRPr="004F25C1">
        <w:rPr>
          <w:rFonts w:asciiTheme="minorHAnsi" w:hAnsiTheme="minorHAnsi" w:cstheme="minorHAnsi"/>
          <w:b/>
          <w:bCs/>
          <w:u w:val="single"/>
        </w:rPr>
        <w:t xml:space="preserve"> </w:t>
      </w:r>
    </w:p>
    <w:p w14:paraId="1A118A28" w14:textId="654EF8BB" w:rsidR="004F25C1" w:rsidRPr="004F25C1" w:rsidRDefault="004F25C1" w:rsidP="004F25C1">
      <w:pPr>
        <w:pStyle w:val="DotPoint"/>
        <w:numPr>
          <w:ilvl w:val="0"/>
          <w:numId w:val="40"/>
        </w:numPr>
        <w:kinsoku w:val="0"/>
        <w:overflowPunct w:val="0"/>
        <w:spacing w:line="276" w:lineRule="auto"/>
        <w:ind w:left="360" w:right="359"/>
        <w:jc w:val="both"/>
        <w:rPr>
          <w:rFonts w:asciiTheme="minorHAnsi" w:hAnsiTheme="minorHAnsi" w:cstheme="minorHAnsi"/>
        </w:rPr>
      </w:pPr>
      <w:r w:rsidRPr="00E278B4">
        <w:rPr>
          <w:rFonts w:asciiTheme="minorHAnsi" w:hAnsiTheme="minorHAnsi" w:cstheme="minorHAnsi"/>
        </w:rPr>
        <w:t xml:space="preserve">Experience using </w:t>
      </w:r>
      <w:r>
        <w:rPr>
          <w:rFonts w:asciiTheme="minorHAnsi" w:hAnsiTheme="minorHAnsi" w:cstheme="minorHAnsi"/>
        </w:rPr>
        <w:t xml:space="preserve">eLearning authoring tools such as </w:t>
      </w:r>
      <w:r w:rsidRPr="00E278B4">
        <w:rPr>
          <w:rFonts w:asciiTheme="minorHAnsi" w:hAnsiTheme="minorHAnsi" w:cstheme="minorHAnsi"/>
        </w:rPr>
        <w:t xml:space="preserve">Articulate 360 Storyline software is </w:t>
      </w:r>
      <w:r w:rsidRPr="00E278B4">
        <w:rPr>
          <w:rFonts w:asciiTheme="minorHAnsi" w:hAnsiTheme="minorHAnsi" w:cstheme="minorHAnsi"/>
          <w:b/>
          <w:bCs/>
          <w:u w:val="single"/>
        </w:rPr>
        <w:t>highly desirable.</w:t>
      </w:r>
      <w:r w:rsidRPr="00E278B4">
        <w:rPr>
          <w:rFonts w:asciiTheme="minorHAnsi" w:hAnsiTheme="minorHAnsi" w:cstheme="minorHAnsi"/>
        </w:rPr>
        <w:t xml:space="preserve"> </w:t>
      </w:r>
    </w:p>
    <w:p w14:paraId="3AB2684E" w14:textId="46B49DAB" w:rsidR="00C072A2" w:rsidRDefault="00C072A2" w:rsidP="004F25C1">
      <w:pPr>
        <w:pStyle w:val="BodyText"/>
        <w:numPr>
          <w:ilvl w:val="0"/>
          <w:numId w:val="40"/>
        </w:numPr>
        <w:spacing w:line="276" w:lineRule="auto"/>
        <w:ind w:left="360"/>
        <w:jc w:val="both"/>
        <w:rPr>
          <w:rFonts w:asciiTheme="minorHAnsi" w:hAnsiTheme="minorHAnsi" w:cstheme="minorHAnsi"/>
        </w:rPr>
      </w:pPr>
      <w:r w:rsidRPr="001A0555">
        <w:rPr>
          <w:rFonts w:asciiTheme="minorHAnsi" w:hAnsiTheme="minorHAnsi" w:cstheme="minorHAnsi"/>
        </w:rPr>
        <w:t xml:space="preserve">Diploma of Training Design and Development is </w:t>
      </w:r>
      <w:r w:rsidRPr="004F25C1">
        <w:rPr>
          <w:rFonts w:asciiTheme="minorHAnsi" w:hAnsiTheme="minorHAnsi" w:cstheme="minorHAnsi"/>
          <w:b/>
          <w:bCs/>
          <w:u w:val="single"/>
        </w:rPr>
        <w:t>desirable.</w:t>
      </w:r>
      <w:r w:rsidRPr="001A0555">
        <w:rPr>
          <w:rFonts w:asciiTheme="minorHAnsi" w:hAnsiTheme="minorHAnsi" w:cstheme="minorHAnsi"/>
        </w:rPr>
        <w:t xml:space="preserve"> </w:t>
      </w:r>
    </w:p>
    <w:p w14:paraId="25CB5242" w14:textId="07B87AAA" w:rsidR="007C2947" w:rsidRPr="00B9443A" w:rsidRDefault="00B9443A" w:rsidP="004F25C1">
      <w:pPr>
        <w:pStyle w:val="BodyText"/>
        <w:numPr>
          <w:ilvl w:val="0"/>
          <w:numId w:val="40"/>
        </w:numPr>
        <w:spacing w:line="276" w:lineRule="auto"/>
        <w:ind w:left="360"/>
        <w:jc w:val="both"/>
        <w:rPr>
          <w:rFonts w:asciiTheme="minorHAnsi" w:hAnsiTheme="minorHAnsi" w:cstheme="minorHAnsi"/>
        </w:rPr>
      </w:pPr>
      <w:bookmarkStart w:id="5" w:name="_Hlk146550212"/>
      <w:r w:rsidRPr="00B9443A">
        <w:rPr>
          <w:rFonts w:asciiTheme="minorHAnsi" w:hAnsiTheme="minorHAnsi" w:cstheme="minorHAnsi"/>
        </w:rPr>
        <w:t xml:space="preserve">This position requires a Working with Vulnerable People registration.  </w:t>
      </w:r>
    </w:p>
    <w:p w14:paraId="6961F6BC" w14:textId="53358433" w:rsidR="007C2947" w:rsidRPr="00B9443A" w:rsidRDefault="007C2947" w:rsidP="004F25C1">
      <w:pPr>
        <w:pStyle w:val="BodyText"/>
        <w:numPr>
          <w:ilvl w:val="0"/>
          <w:numId w:val="40"/>
        </w:numPr>
        <w:spacing w:line="276" w:lineRule="auto"/>
        <w:ind w:left="360"/>
        <w:jc w:val="both"/>
        <w:rPr>
          <w:rFonts w:asciiTheme="minorHAnsi" w:hAnsiTheme="minorHAnsi" w:cstheme="minorHAnsi"/>
        </w:rPr>
      </w:pPr>
      <w:r w:rsidRPr="00B9443A">
        <w:rPr>
          <w:rFonts w:asciiTheme="minorHAnsi" w:hAnsiTheme="minorHAnsi" w:cstheme="minorHAnsi"/>
        </w:rPr>
        <w:t>Drivers Licence</w:t>
      </w:r>
      <w:r w:rsidR="00B9443A" w:rsidRPr="00B9443A">
        <w:rPr>
          <w:rFonts w:asciiTheme="minorHAnsi" w:hAnsiTheme="minorHAnsi" w:cstheme="minorHAnsi"/>
        </w:rPr>
        <w:t xml:space="preserve"> Class C is essential. </w:t>
      </w:r>
    </w:p>
    <w:bookmarkEnd w:id="5"/>
    <w:p w14:paraId="108210C6" w14:textId="1D5AE4EE" w:rsidR="00DB05D0" w:rsidRPr="00FE3B0D" w:rsidRDefault="00DB05D0" w:rsidP="00FE3B0D">
      <w:pPr>
        <w:pStyle w:val="ListParagraph"/>
        <w:spacing w:after="0" w:line="276" w:lineRule="auto"/>
        <w:ind w:left="360"/>
        <w:jc w:val="both"/>
        <w:rPr>
          <w:rFonts w:asciiTheme="minorHAnsi" w:hAnsiTheme="minorHAnsi" w:cstheme="minorHAnsi"/>
        </w:rPr>
      </w:pPr>
    </w:p>
    <w:bookmarkEnd w:id="4"/>
    <w:p w14:paraId="74CCD641" w14:textId="77777777" w:rsidR="00BE1EAC" w:rsidRDefault="00BE1EAC" w:rsidP="00B85901">
      <w:pPr>
        <w:suppressAutoHyphens w:val="0"/>
        <w:spacing w:after="0" w:line="276" w:lineRule="auto"/>
        <w:jc w:val="both"/>
        <w:rPr>
          <w:b/>
          <w:spacing w:val="5"/>
          <w:sz w:val="36"/>
          <w:szCs w:val="32"/>
          <w:lang w:eastAsia="ja-JP"/>
        </w:rPr>
      </w:pPr>
      <w:r w:rsidRPr="00B85901">
        <w:rPr>
          <w:rFonts w:asciiTheme="minorHAnsi" w:hAnsiTheme="minorHAnsi" w:cstheme="minorHAnsi"/>
        </w:rPr>
        <w:br w:type="page"/>
      </w:r>
    </w:p>
    <w:p w14:paraId="1AC281B8" w14:textId="75A2776F" w:rsidR="002A43D2" w:rsidRPr="00C2125C" w:rsidRDefault="002A43D2" w:rsidP="00E45888">
      <w:pPr>
        <w:pStyle w:val="Heading1"/>
      </w:pPr>
      <w:r w:rsidRPr="00C2125C">
        <w:lastRenderedPageBreak/>
        <w:t xml:space="preserve">WORK ENVIRONMENT DESCRIPTION </w:t>
      </w:r>
    </w:p>
    <w:p w14:paraId="2F565E23" w14:textId="4C7234CE" w:rsidR="00167EF8" w:rsidRPr="00B85901" w:rsidRDefault="002A43D2" w:rsidP="00167EF8">
      <w:r w:rsidRPr="00C2125C">
        <w:t xml:space="preserve">The following work environment description outlines the inherent requirements of the role of </w:t>
      </w:r>
      <w:r w:rsidR="00E92024" w:rsidRPr="00C2125C">
        <w:t>Assistant Director</w:t>
      </w:r>
      <w:r w:rsidR="00A767DF">
        <w:t>,</w:t>
      </w:r>
      <w:r w:rsidR="007B07AE" w:rsidRPr="00C2125C">
        <w:t xml:space="preserve"> </w:t>
      </w:r>
      <w:r w:rsidR="00A767DF">
        <w:t xml:space="preserve">Instructional Design &amp; Program </w:t>
      </w:r>
      <w:r w:rsidR="00A767DF" w:rsidRPr="006B74BC">
        <w:rPr>
          <w:rFonts w:asciiTheme="minorHAnsi" w:hAnsiTheme="minorHAnsi" w:cstheme="minorHAnsi"/>
        </w:rPr>
        <w:t>Development</w:t>
      </w:r>
      <w:r w:rsidRPr="006B74BC">
        <w:rPr>
          <w:rFonts w:asciiTheme="minorHAnsi" w:hAnsiTheme="minorHAnsi" w:cstheme="minorHAnsi"/>
        </w:rPr>
        <w:t xml:space="preserve"> </w:t>
      </w:r>
      <w:r w:rsidR="0098721D" w:rsidRPr="006B74BC">
        <w:rPr>
          <w:rFonts w:asciiTheme="minorHAnsi" w:hAnsiTheme="minorHAnsi" w:cstheme="minorHAnsi"/>
        </w:rPr>
        <w:t>(</w:t>
      </w:r>
      <w:r w:rsidR="006B74BC" w:rsidRPr="006B74BC">
        <w:rPr>
          <w:rStyle w:val="Strong"/>
          <w:rFonts w:asciiTheme="minorHAnsi" w:hAnsiTheme="minorHAnsi" w:cstheme="minorHAnsi"/>
        </w:rPr>
        <w:t>P57268</w:t>
      </w:r>
      <w:r w:rsidR="00167EF8" w:rsidRPr="006B74BC">
        <w:rPr>
          <w:rFonts w:asciiTheme="minorHAnsi" w:hAnsiTheme="minorHAnsi" w:cstheme="minorHAnsi"/>
        </w:rPr>
        <w:t>)</w:t>
      </w:r>
      <w:r w:rsidR="0098721D" w:rsidRPr="006B74BC">
        <w:t xml:space="preserve"> </w:t>
      </w:r>
      <w:r w:rsidRPr="00C2125C">
        <w:t>and indicates how frequently each of these requirements would be performed.</w:t>
      </w:r>
      <w:r w:rsidR="00347432" w:rsidRPr="00C2125C">
        <w:t xml:space="preserve"> Please note that </w:t>
      </w:r>
      <w:r w:rsidR="00B34F4E" w:rsidRPr="00C2125C">
        <w:t xml:space="preserve">ACTPS </w:t>
      </w:r>
      <w:r w:rsidR="00347432" w:rsidRPr="00C2125C">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167EF8" w:rsidRPr="00C2125C" w14:paraId="4FC23BB9" w14:textId="77777777" w:rsidTr="009D550D">
        <w:trPr>
          <w:trHeight w:val="454"/>
        </w:trPr>
        <w:tc>
          <w:tcPr>
            <w:tcW w:w="6912" w:type="dxa"/>
            <w:shd w:val="clear" w:color="auto" w:fill="DEEAF6" w:themeFill="accent1" w:themeFillTint="33"/>
            <w:vAlign w:val="center"/>
          </w:tcPr>
          <w:p w14:paraId="1F663AE2" w14:textId="77777777" w:rsidR="00167EF8" w:rsidRPr="00C2125C" w:rsidRDefault="00167EF8" w:rsidP="009D550D">
            <w:pPr>
              <w:pStyle w:val="Tableheading"/>
              <w:rPr>
                <w:szCs w:val="24"/>
              </w:rPr>
            </w:pPr>
            <w:r w:rsidRPr="00C2125C">
              <w:rPr>
                <w:szCs w:val="24"/>
              </w:rPr>
              <w:t>ADMINISTRATIVE</w:t>
            </w:r>
          </w:p>
        </w:tc>
        <w:tc>
          <w:tcPr>
            <w:tcW w:w="2694" w:type="dxa"/>
            <w:shd w:val="clear" w:color="auto" w:fill="DEEAF6" w:themeFill="accent1" w:themeFillTint="33"/>
            <w:vAlign w:val="center"/>
          </w:tcPr>
          <w:p w14:paraId="2FEDC599" w14:textId="77777777" w:rsidR="00167EF8" w:rsidRPr="00C2125C" w:rsidRDefault="00167EF8" w:rsidP="009D550D">
            <w:pPr>
              <w:pStyle w:val="Tableheading"/>
              <w:rPr>
                <w:szCs w:val="24"/>
              </w:rPr>
            </w:pPr>
            <w:r w:rsidRPr="00C2125C">
              <w:rPr>
                <w:szCs w:val="24"/>
              </w:rPr>
              <w:t>FREQUENCY</w:t>
            </w:r>
          </w:p>
        </w:tc>
      </w:tr>
      <w:tr w:rsidR="00167EF8" w:rsidRPr="00C2125C" w14:paraId="3BE5580D" w14:textId="77777777" w:rsidTr="009D550D">
        <w:trPr>
          <w:trHeight w:val="283"/>
        </w:trPr>
        <w:tc>
          <w:tcPr>
            <w:tcW w:w="6912" w:type="dxa"/>
            <w:vAlign w:val="center"/>
          </w:tcPr>
          <w:p w14:paraId="697A0A70" w14:textId="77777777" w:rsidR="00167EF8" w:rsidRPr="00C2125C" w:rsidRDefault="00167EF8" w:rsidP="009D550D">
            <w:pPr>
              <w:pStyle w:val="Tabletext"/>
              <w:rPr>
                <w:sz w:val="24"/>
                <w:szCs w:val="24"/>
              </w:rPr>
            </w:pPr>
            <w:r w:rsidRPr="00C2125C">
              <w:rPr>
                <w:sz w:val="24"/>
                <w:szCs w:val="24"/>
              </w:rPr>
              <w:t>Telephone use</w:t>
            </w:r>
          </w:p>
        </w:tc>
        <w:sdt>
          <w:sdtPr>
            <w:rPr>
              <w:sz w:val="24"/>
              <w:szCs w:val="24"/>
            </w:rPr>
            <w:id w:val="233384988"/>
            <w:placeholder>
              <w:docPart w:val="3097EF12B0B44AAB8C13B7C85DF05F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EF498D" w14:textId="77777777" w:rsidR="00167EF8" w:rsidRPr="00C2125C" w:rsidRDefault="00167EF8" w:rsidP="009D550D">
                <w:pPr>
                  <w:pStyle w:val="Tabletext"/>
                  <w:rPr>
                    <w:sz w:val="24"/>
                    <w:szCs w:val="24"/>
                  </w:rPr>
                </w:pPr>
                <w:r w:rsidRPr="00C2125C">
                  <w:rPr>
                    <w:sz w:val="24"/>
                    <w:szCs w:val="24"/>
                  </w:rPr>
                  <w:t>Frequently</w:t>
                </w:r>
              </w:p>
            </w:tc>
          </w:sdtContent>
        </w:sdt>
      </w:tr>
      <w:tr w:rsidR="00167EF8" w:rsidRPr="00C2125C" w14:paraId="39B5EFA3" w14:textId="77777777" w:rsidTr="009D550D">
        <w:trPr>
          <w:trHeight w:val="283"/>
        </w:trPr>
        <w:tc>
          <w:tcPr>
            <w:tcW w:w="6912" w:type="dxa"/>
            <w:vAlign w:val="center"/>
          </w:tcPr>
          <w:p w14:paraId="686FBC8B" w14:textId="77777777" w:rsidR="00167EF8" w:rsidRPr="00C2125C" w:rsidRDefault="00167EF8" w:rsidP="009D550D">
            <w:pPr>
              <w:pStyle w:val="Tabletext"/>
              <w:rPr>
                <w:sz w:val="24"/>
                <w:szCs w:val="24"/>
              </w:rPr>
            </w:pPr>
            <w:r w:rsidRPr="00C2125C">
              <w:rPr>
                <w:sz w:val="24"/>
                <w:szCs w:val="24"/>
              </w:rPr>
              <w:t>General computer use</w:t>
            </w:r>
          </w:p>
        </w:tc>
        <w:sdt>
          <w:sdtPr>
            <w:rPr>
              <w:sz w:val="24"/>
              <w:szCs w:val="24"/>
            </w:rPr>
            <w:id w:val="407194553"/>
            <w:placeholder>
              <w:docPart w:val="3A68ED35BE8B40B28E9C04C1CF4204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A107D3" w14:textId="77777777" w:rsidR="00167EF8" w:rsidRPr="00C2125C" w:rsidRDefault="00167EF8" w:rsidP="009D550D">
                <w:pPr>
                  <w:pStyle w:val="Tabletext"/>
                  <w:rPr>
                    <w:sz w:val="24"/>
                    <w:szCs w:val="24"/>
                  </w:rPr>
                </w:pPr>
                <w:r w:rsidRPr="00C2125C">
                  <w:rPr>
                    <w:sz w:val="24"/>
                    <w:szCs w:val="24"/>
                  </w:rPr>
                  <w:t>Frequently</w:t>
                </w:r>
              </w:p>
            </w:tc>
          </w:sdtContent>
        </w:sdt>
      </w:tr>
      <w:tr w:rsidR="00167EF8" w:rsidRPr="00C2125C" w14:paraId="0850B755" w14:textId="77777777" w:rsidTr="009D550D">
        <w:trPr>
          <w:trHeight w:val="283"/>
        </w:trPr>
        <w:tc>
          <w:tcPr>
            <w:tcW w:w="6912" w:type="dxa"/>
            <w:vAlign w:val="center"/>
          </w:tcPr>
          <w:p w14:paraId="13B70CB8" w14:textId="77777777" w:rsidR="00167EF8" w:rsidRPr="00C2125C" w:rsidRDefault="00167EF8" w:rsidP="009D550D">
            <w:pPr>
              <w:pStyle w:val="Tabletext"/>
              <w:rPr>
                <w:sz w:val="24"/>
                <w:szCs w:val="24"/>
              </w:rPr>
            </w:pPr>
            <w:r w:rsidRPr="00C2125C">
              <w:rPr>
                <w:sz w:val="24"/>
                <w:szCs w:val="24"/>
              </w:rPr>
              <w:t>Extensive keying/data entry</w:t>
            </w:r>
          </w:p>
        </w:tc>
        <w:sdt>
          <w:sdtPr>
            <w:rPr>
              <w:sz w:val="24"/>
              <w:szCs w:val="24"/>
            </w:rPr>
            <w:id w:val="407194555"/>
            <w:placeholder>
              <w:docPart w:val="279230949D7D4A45B0208DEDC41726E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6FB3C6" w14:textId="77777777" w:rsidR="00167EF8" w:rsidRPr="00C2125C" w:rsidRDefault="00167EF8" w:rsidP="009D550D">
                <w:pPr>
                  <w:pStyle w:val="Tabletext"/>
                  <w:rPr>
                    <w:sz w:val="24"/>
                    <w:szCs w:val="24"/>
                  </w:rPr>
                </w:pPr>
                <w:r w:rsidRPr="00C2125C">
                  <w:rPr>
                    <w:sz w:val="24"/>
                    <w:szCs w:val="24"/>
                  </w:rPr>
                  <w:t>Frequently</w:t>
                </w:r>
              </w:p>
            </w:tc>
          </w:sdtContent>
        </w:sdt>
      </w:tr>
      <w:tr w:rsidR="00167EF8" w:rsidRPr="00C2125C" w14:paraId="6FB14082" w14:textId="77777777" w:rsidTr="009D550D">
        <w:trPr>
          <w:trHeight w:val="283"/>
        </w:trPr>
        <w:tc>
          <w:tcPr>
            <w:tcW w:w="6912" w:type="dxa"/>
            <w:vAlign w:val="center"/>
          </w:tcPr>
          <w:p w14:paraId="1B95E9DC" w14:textId="77777777" w:rsidR="00167EF8" w:rsidRPr="00C2125C" w:rsidRDefault="00167EF8" w:rsidP="009D550D">
            <w:pPr>
              <w:pStyle w:val="Tabletext"/>
              <w:rPr>
                <w:sz w:val="24"/>
                <w:szCs w:val="24"/>
              </w:rPr>
            </w:pPr>
            <w:r w:rsidRPr="00C2125C">
              <w:rPr>
                <w:sz w:val="24"/>
                <w:szCs w:val="24"/>
              </w:rPr>
              <w:t>Graphical/analytical based</w:t>
            </w:r>
          </w:p>
        </w:tc>
        <w:sdt>
          <w:sdtPr>
            <w:rPr>
              <w:sz w:val="24"/>
              <w:szCs w:val="24"/>
            </w:rPr>
            <w:id w:val="407194556"/>
            <w:placeholder>
              <w:docPart w:val="3588AFD13B0F40CFBC847BECAABDBB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395651" w14:textId="77777777" w:rsidR="00167EF8" w:rsidRPr="00C2125C" w:rsidRDefault="00167EF8" w:rsidP="009D550D">
                <w:pPr>
                  <w:pStyle w:val="Tabletext"/>
                  <w:rPr>
                    <w:sz w:val="24"/>
                    <w:szCs w:val="24"/>
                  </w:rPr>
                </w:pPr>
                <w:r>
                  <w:rPr>
                    <w:sz w:val="24"/>
                    <w:szCs w:val="24"/>
                  </w:rPr>
                  <w:t>Frequently</w:t>
                </w:r>
              </w:p>
            </w:tc>
          </w:sdtContent>
        </w:sdt>
      </w:tr>
      <w:tr w:rsidR="00167EF8" w:rsidRPr="00C2125C" w14:paraId="6ADA7232" w14:textId="77777777" w:rsidTr="009D550D">
        <w:trPr>
          <w:trHeight w:val="283"/>
        </w:trPr>
        <w:tc>
          <w:tcPr>
            <w:tcW w:w="6912" w:type="dxa"/>
            <w:vAlign w:val="center"/>
          </w:tcPr>
          <w:p w14:paraId="7E04A852" w14:textId="77777777" w:rsidR="00167EF8" w:rsidRPr="00C2125C" w:rsidRDefault="00167EF8" w:rsidP="009D550D">
            <w:pPr>
              <w:pStyle w:val="Tabletext"/>
              <w:rPr>
                <w:sz w:val="24"/>
                <w:szCs w:val="24"/>
              </w:rPr>
            </w:pPr>
            <w:r w:rsidRPr="00C2125C">
              <w:rPr>
                <w:sz w:val="24"/>
                <w:szCs w:val="24"/>
              </w:rPr>
              <w:t>Sitting at a desk</w:t>
            </w:r>
          </w:p>
        </w:tc>
        <w:sdt>
          <w:sdtPr>
            <w:rPr>
              <w:sz w:val="24"/>
              <w:szCs w:val="24"/>
            </w:rPr>
            <w:id w:val="407194557"/>
            <w:placeholder>
              <w:docPart w:val="08FF9FA678254B8DA7CE62D03503E5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BA3D9D" w14:textId="77777777" w:rsidR="00167EF8" w:rsidRPr="00C2125C" w:rsidRDefault="00167EF8" w:rsidP="009D550D">
                <w:pPr>
                  <w:pStyle w:val="Tabletext"/>
                  <w:rPr>
                    <w:sz w:val="24"/>
                    <w:szCs w:val="24"/>
                  </w:rPr>
                </w:pPr>
                <w:r w:rsidRPr="00C2125C">
                  <w:rPr>
                    <w:sz w:val="24"/>
                    <w:szCs w:val="24"/>
                  </w:rPr>
                  <w:t>Frequently</w:t>
                </w:r>
              </w:p>
            </w:tc>
          </w:sdtContent>
        </w:sdt>
      </w:tr>
      <w:tr w:rsidR="00167EF8" w:rsidRPr="00C2125C" w14:paraId="399BACA5" w14:textId="77777777" w:rsidTr="009D550D">
        <w:trPr>
          <w:trHeight w:val="283"/>
        </w:trPr>
        <w:tc>
          <w:tcPr>
            <w:tcW w:w="6912" w:type="dxa"/>
            <w:vAlign w:val="center"/>
          </w:tcPr>
          <w:p w14:paraId="595BD0EA" w14:textId="77777777" w:rsidR="00167EF8" w:rsidRPr="00C2125C" w:rsidRDefault="00167EF8" w:rsidP="009D550D">
            <w:pPr>
              <w:pStyle w:val="Tabletext"/>
              <w:rPr>
                <w:sz w:val="24"/>
                <w:szCs w:val="24"/>
              </w:rPr>
            </w:pPr>
            <w:r w:rsidRPr="00C2125C">
              <w:rPr>
                <w:sz w:val="24"/>
                <w:szCs w:val="24"/>
              </w:rPr>
              <w:t xml:space="preserve">Standing for long periods </w:t>
            </w:r>
          </w:p>
        </w:tc>
        <w:sdt>
          <w:sdtPr>
            <w:rPr>
              <w:sz w:val="24"/>
              <w:szCs w:val="24"/>
            </w:rPr>
            <w:id w:val="407194558"/>
            <w:placeholder>
              <w:docPart w:val="9EDC83E857F149EBA7308DA7CB3314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6A7873" w14:textId="77777777" w:rsidR="00167EF8" w:rsidRPr="00C2125C" w:rsidRDefault="00167EF8" w:rsidP="009D550D">
                <w:pPr>
                  <w:pStyle w:val="Tabletext"/>
                  <w:rPr>
                    <w:sz w:val="24"/>
                    <w:szCs w:val="24"/>
                  </w:rPr>
                </w:pPr>
                <w:r w:rsidRPr="00C2125C">
                  <w:rPr>
                    <w:sz w:val="24"/>
                    <w:szCs w:val="24"/>
                  </w:rPr>
                  <w:t>Occasionally</w:t>
                </w:r>
              </w:p>
            </w:tc>
          </w:sdtContent>
        </w:sdt>
      </w:tr>
      <w:tr w:rsidR="00167EF8" w:rsidRPr="00C2125C" w14:paraId="6C34FD0C" w14:textId="77777777" w:rsidTr="009D550D">
        <w:trPr>
          <w:trHeight w:val="283"/>
        </w:trPr>
        <w:tc>
          <w:tcPr>
            <w:tcW w:w="6912" w:type="dxa"/>
            <w:vAlign w:val="center"/>
          </w:tcPr>
          <w:p w14:paraId="243AF9C1" w14:textId="77777777" w:rsidR="00167EF8" w:rsidRPr="00C2125C" w:rsidRDefault="00167EF8" w:rsidP="009D550D">
            <w:pPr>
              <w:pStyle w:val="Tabletext"/>
              <w:rPr>
                <w:sz w:val="24"/>
                <w:szCs w:val="24"/>
              </w:rPr>
            </w:pPr>
            <w:r w:rsidRPr="00C2125C">
              <w:rPr>
                <w:sz w:val="24"/>
                <w:szCs w:val="24"/>
              </w:rPr>
              <w:t xml:space="preserve">Designated workstation </w:t>
            </w:r>
          </w:p>
        </w:tc>
        <w:sdt>
          <w:sdtPr>
            <w:rPr>
              <w:sz w:val="24"/>
              <w:szCs w:val="24"/>
            </w:rPr>
            <w:id w:val="407194559"/>
            <w:placeholder>
              <w:docPart w:val="35329E3EB1114E2ABE6E120E37BC2E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8C235B" w14:textId="77777777" w:rsidR="00167EF8" w:rsidRPr="00C2125C" w:rsidRDefault="00167EF8" w:rsidP="009D550D">
                <w:pPr>
                  <w:pStyle w:val="Tabletext"/>
                  <w:rPr>
                    <w:sz w:val="24"/>
                    <w:szCs w:val="24"/>
                  </w:rPr>
                </w:pPr>
                <w:r>
                  <w:rPr>
                    <w:sz w:val="24"/>
                    <w:szCs w:val="24"/>
                  </w:rPr>
                  <w:t>Occasionally</w:t>
                </w:r>
              </w:p>
            </w:tc>
          </w:sdtContent>
        </w:sdt>
      </w:tr>
    </w:tbl>
    <w:p w14:paraId="47DCAEE5" w14:textId="77777777" w:rsidR="00167EF8" w:rsidRPr="00C2125C" w:rsidRDefault="00167EF8" w:rsidP="00167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67EF8" w:rsidRPr="00C2125C" w14:paraId="480A394C" w14:textId="77777777" w:rsidTr="009D550D">
        <w:trPr>
          <w:trHeight w:val="454"/>
        </w:trPr>
        <w:tc>
          <w:tcPr>
            <w:tcW w:w="6912" w:type="dxa"/>
            <w:shd w:val="clear" w:color="auto" w:fill="DEEAF6" w:themeFill="accent1" w:themeFillTint="33"/>
            <w:vAlign w:val="center"/>
          </w:tcPr>
          <w:p w14:paraId="782E52A4" w14:textId="77777777" w:rsidR="00167EF8" w:rsidRPr="00C2125C" w:rsidRDefault="00167EF8" w:rsidP="009D550D">
            <w:pPr>
              <w:pStyle w:val="Tableheading"/>
              <w:rPr>
                <w:rFonts w:ascii="Calibri Light" w:hAnsi="Calibri Light"/>
                <w:szCs w:val="24"/>
              </w:rPr>
            </w:pPr>
            <w:r w:rsidRPr="00C2125C">
              <w:rPr>
                <w:szCs w:val="24"/>
              </w:rPr>
              <w:t>STANDARD HOURS</w:t>
            </w:r>
          </w:p>
        </w:tc>
        <w:tc>
          <w:tcPr>
            <w:tcW w:w="2694" w:type="dxa"/>
            <w:shd w:val="clear" w:color="auto" w:fill="DEEAF6" w:themeFill="accent1" w:themeFillTint="33"/>
            <w:vAlign w:val="center"/>
          </w:tcPr>
          <w:p w14:paraId="24255A69" w14:textId="77777777" w:rsidR="00167EF8" w:rsidRPr="00C2125C" w:rsidRDefault="00167EF8" w:rsidP="009D550D">
            <w:pPr>
              <w:pStyle w:val="Tableheading"/>
              <w:rPr>
                <w:szCs w:val="24"/>
              </w:rPr>
            </w:pPr>
            <w:r w:rsidRPr="00C2125C">
              <w:rPr>
                <w:szCs w:val="24"/>
              </w:rPr>
              <w:t>FREQUENCY</w:t>
            </w:r>
          </w:p>
        </w:tc>
      </w:tr>
      <w:tr w:rsidR="00167EF8" w:rsidRPr="00C2125C" w14:paraId="64E41BC7" w14:textId="77777777" w:rsidTr="009D550D">
        <w:trPr>
          <w:trHeight w:val="283"/>
        </w:trPr>
        <w:tc>
          <w:tcPr>
            <w:tcW w:w="6912" w:type="dxa"/>
            <w:vAlign w:val="center"/>
          </w:tcPr>
          <w:p w14:paraId="4B44F991" w14:textId="77777777" w:rsidR="00167EF8" w:rsidRPr="00C2125C" w:rsidRDefault="00167EF8" w:rsidP="009D550D">
            <w:pPr>
              <w:pStyle w:val="Tabletext"/>
              <w:rPr>
                <w:sz w:val="24"/>
                <w:szCs w:val="24"/>
              </w:rPr>
            </w:pPr>
            <w:r w:rsidRPr="00C2125C">
              <w:rPr>
                <w:sz w:val="24"/>
                <w:szCs w:val="24"/>
              </w:rPr>
              <w:t xml:space="preserve">Flexible working hours (access to flex time) </w:t>
            </w:r>
          </w:p>
        </w:tc>
        <w:sdt>
          <w:sdtPr>
            <w:rPr>
              <w:sz w:val="24"/>
              <w:szCs w:val="24"/>
            </w:rPr>
            <w:id w:val="407194600"/>
            <w:placeholder>
              <w:docPart w:val="1490609BB4C04072A35B54F308B8C2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270B2A" w14:textId="77777777" w:rsidR="00167EF8" w:rsidRPr="00C2125C" w:rsidRDefault="00167EF8" w:rsidP="009D550D">
                <w:pPr>
                  <w:pStyle w:val="Tabletext"/>
                  <w:rPr>
                    <w:sz w:val="24"/>
                    <w:szCs w:val="24"/>
                  </w:rPr>
                </w:pPr>
                <w:r>
                  <w:rPr>
                    <w:sz w:val="24"/>
                    <w:szCs w:val="24"/>
                  </w:rPr>
                  <w:t>Frequently</w:t>
                </w:r>
              </w:p>
            </w:tc>
          </w:sdtContent>
        </w:sdt>
      </w:tr>
      <w:tr w:rsidR="00167EF8" w:rsidRPr="00C2125C" w14:paraId="0959B196" w14:textId="77777777" w:rsidTr="009D550D">
        <w:trPr>
          <w:trHeight w:val="283"/>
        </w:trPr>
        <w:tc>
          <w:tcPr>
            <w:tcW w:w="6912" w:type="dxa"/>
            <w:vAlign w:val="center"/>
          </w:tcPr>
          <w:p w14:paraId="1E0A931D" w14:textId="77777777" w:rsidR="00167EF8" w:rsidRPr="00C2125C" w:rsidRDefault="00167EF8" w:rsidP="009D550D">
            <w:pPr>
              <w:pStyle w:val="Tabletext"/>
              <w:rPr>
                <w:sz w:val="24"/>
                <w:szCs w:val="24"/>
              </w:rPr>
            </w:pPr>
            <w:r>
              <w:rPr>
                <w:sz w:val="24"/>
                <w:szCs w:val="24"/>
              </w:rPr>
              <w:t>Fixed or specified start/finish times</w:t>
            </w:r>
          </w:p>
        </w:tc>
        <w:sdt>
          <w:sdtPr>
            <w:rPr>
              <w:sz w:val="24"/>
              <w:szCs w:val="24"/>
            </w:rPr>
            <w:id w:val="-1710178270"/>
            <w:placeholder>
              <w:docPart w:val="711190D3A44545AA9042D966D8009A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BA6FA4" w14:textId="77777777" w:rsidR="00167EF8" w:rsidRDefault="00167EF8" w:rsidP="009D550D">
                <w:pPr>
                  <w:pStyle w:val="Tabletext"/>
                  <w:rPr>
                    <w:sz w:val="24"/>
                    <w:szCs w:val="24"/>
                  </w:rPr>
                </w:pPr>
                <w:r>
                  <w:rPr>
                    <w:sz w:val="24"/>
                    <w:szCs w:val="24"/>
                  </w:rPr>
                  <w:t>Occasionally</w:t>
                </w:r>
              </w:p>
            </w:tc>
          </w:sdtContent>
        </w:sdt>
      </w:tr>
      <w:tr w:rsidR="00167EF8" w:rsidRPr="00C2125C" w14:paraId="326C8D8B" w14:textId="77777777" w:rsidTr="009D550D">
        <w:trPr>
          <w:trHeight w:val="283"/>
        </w:trPr>
        <w:tc>
          <w:tcPr>
            <w:tcW w:w="6912" w:type="dxa"/>
            <w:vAlign w:val="center"/>
          </w:tcPr>
          <w:p w14:paraId="50FE7426" w14:textId="77777777" w:rsidR="00167EF8" w:rsidRPr="00C2125C" w:rsidRDefault="00167EF8" w:rsidP="009D550D">
            <w:pPr>
              <w:pStyle w:val="Tabletext"/>
              <w:rPr>
                <w:sz w:val="24"/>
                <w:szCs w:val="24"/>
              </w:rPr>
            </w:pPr>
            <w:r w:rsidRPr="00C2125C">
              <w:rPr>
                <w:sz w:val="24"/>
                <w:szCs w:val="24"/>
              </w:rPr>
              <w:t xml:space="preserve">Expected to work extensive hours over a significant period due to the nature of the duties </w:t>
            </w:r>
          </w:p>
        </w:tc>
        <w:sdt>
          <w:sdtPr>
            <w:rPr>
              <w:sz w:val="24"/>
              <w:szCs w:val="24"/>
            </w:rPr>
            <w:id w:val="596444114"/>
            <w:placeholder>
              <w:docPart w:val="8A074371F77D4F01AC8D849062FE3E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BAB989" w14:textId="77777777" w:rsidR="00167EF8" w:rsidRPr="00C2125C" w:rsidRDefault="00167EF8" w:rsidP="009D550D">
                <w:pPr>
                  <w:pStyle w:val="Tabletext"/>
                  <w:rPr>
                    <w:sz w:val="24"/>
                    <w:szCs w:val="24"/>
                  </w:rPr>
                </w:pPr>
                <w:r>
                  <w:rPr>
                    <w:sz w:val="24"/>
                    <w:szCs w:val="24"/>
                  </w:rPr>
                  <w:t>Never</w:t>
                </w:r>
              </w:p>
            </w:tc>
          </w:sdtContent>
        </w:sdt>
      </w:tr>
      <w:tr w:rsidR="00167EF8" w:rsidRPr="00C2125C" w14:paraId="0B78241E" w14:textId="77777777" w:rsidTr="009D550D">
        <w:trPr>
          <w:trHeight w:val="283"/>
        </w:trPr>
        <w:tc>
          <w:tcPr>
            <w:tcW w:w="6912" w:type="dxa"/>
            <w:vAlign w:val="center"/>
          </w:tcPr>
          <w:p w14:paraId="097EDFFF" w14:textId="77777777" w:rsidR="00167EF8" w:rsidRPr="00C2125C" w:rsidRDefault="00167EF8" w:rsidP="009D550D">
            <w:pPr>
              <w:pStyle w:val="Tabletext"/>
              <w:rPr>
                <w:sz w:val="24"/>
                <w:szCs w:val="24"/>
              </w:rPr>
            </w:pPr>
            <w:r w:rsidRPr="00E45888">
              <w:rPr>
                <w:sz w:val="24"/>
                <w:szCs w:val="24"/>
              </w:rPr>
              <w:t>Access to Accrued Days Off (ADO’s)</w:t>
            </w:r>
          </w:p>
        </w:tc>
        <w:sdt>
          <w:sdtPr>
            <w:rPr>
              <w:sz w:val="24"/>
              <w:szCs w:val="24"/>
            </w:rPr>
            <w:id w:val="-771859869"/>
            <w:placeholder>
              <w:docPart w:val="9D2D42C7DCF640DF83F08EE1E8E674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63EC96" w14:textId="77777777" w:rsidR="00167EF8" w:rsidRDefault="00167EF8" w:rsidP="009D550D">
                <w:pPr>
                  <w:pStyle w:val="Tabletext"/>
                  <w:rPr>
                    <w:sz w:val="24"/>
                    <w:szCs w:val="24"/>
                  </w:rPr>
                </w:pPr>
                <w:r>
                  <w:rPr>
                    <w:sz w:val="24"/>
                    <w:szCs w:val="24"/>
                  </w:rPr>
                  <w:t>Never</w:t>
                </w:r>
              </w:p>
            </w:tc>
          </w:sdtContent>
        </w:sdt>
      </w:tr>
      <w:tr w:rsidR="00167EF8" w:rsidRPr="00C2125C" w14:paraId="3509AACB" w14:textId="77777777" w:rsidTr="009D550D">
        <w:trPr>
          <w:trHeight w:val="283"/>
        </w:trPr>
        <w:tc>
          <w:tcPr>
            <w:tcW w:w="6912" w:type="dxa"/>
            <w:vAlign w:val="center"/>
          </w:tcPr>
          <w:p w14:paraId="1B0E3C69" w14:textId="77777777" w:rsidR="00167EF8" w:rsidRPr="00C2125C" w:rsidRDefault="00167EF8" w:rsidP="009D550D">
            <w:pPr>
              <w:pStyle w:val="Tabletext"/>
              <w:rPr>
                <w:sz w:val="24"/>
                <w:szCs w:val="24"/>
              </w:rPr>
            </w:pPr>
            <w:r w:rsidRPr="00E45888">
              <w:rPr>
                <w:sz w:val="24"/>
                <w:szCs w:val="24"/>
              </w:rPr>
              <w:t>Peaks and troughs</w:t>
            </w:r>
          </w:p>
        </w:tc>
        <w:sdt>
          <w:sdtPr>
            <w:rPr>
              <w:sz w:val="24"/>
              <w:szCs w:val="24"/>
            </w:rPr>
            <w:id w:val="1276987543"/>
            <w:placeholder>
              <w:docPart w:val="D23D6165B89C4A8A8506F2ECE85FFA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3053C0" w14:textId="77777777" w:rsidR="00167EF8" w:rsidRDefault="00167EF8" w:rsidP="009D550D">
                <w:pPr>
                  <w:pStyle w:val="Tabletext"/>
                  <w:rPr>
                    <w:sz w:val="24"/>
                    <w:szCs w:val="24"/>
                  </w:rPr>
                </w:pPr>
                <w:r>
                  <w:rPr>
                    <w:sz w:val="24"/>
                    <w:szCs w:val="24"/>
                  </w:rPr>
                  <w:t>Occasionally</w:t>
                </w:r>
              </w:p>
            </w:tc>
          </w:sdtContent>
        </w:sdt>
      </w:tr>
      <w:tr w:rsidR="00167EF8" w:rsidRPr="00C2125C" w14:paraId="7D60D952" w14:textId="77777777" w:rsidTr="009D550D">
        <w:trPr>
          <w:trHeight w:val="283"/>
        </w:trPr>
        <w:tc>
          <w:tcPr>
            <w:tcW w:w="6912" w:type="dxa"/>
            <w:vAlign w:val="center"/>
          </w:tcPr>
          <w:p w14:paraId="4EE9F082" w14:textId="77777777" w:rsidR="00167EF8" w:rsidRPr="00C2125C" w:rsidRDefault="00167EF8" w:rsidP="009D550D">
            <w:pPr>
              <w:pStyle w:val="Tabletext"/>
              <w:rPr>
                <w:sz w:val="24"/>
                <w:szCs w:val="24"/>
              </w:rPr>
            </w:pPr>
            <w:r w:rsidRPr="00E45888">
              <w:rPr>
                <w:sz w:val="24"/>
                <w:szCs w:val="24"/>
              </w:rPr>
              <w:t>Frequent overtime</w:t>
            </w:r>
          </w:p>
        </w:tc>
        <w:sdt>
          <w:sdtPr>
            <w:rPr>
              <w:sz w:val="24"/>
              <w:szCs w:val="24"/>
            </w:rPr>
            <w:id w:val="-904297376"/>
            <w:placeholder>
              <w:docPart w:val="7150730F0E4947118E0DD58015AF7D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BC7EFE" w14:textId="77777777" w:rsidR="00167EF8" w:rsidRDefault="00167EF8" w:rsidP="009D550D">
                <w:pPr>
                  <w:pStyle w:val="Tabletext"/>
                  <w:rPr>
                    <w:sz w:val="24"/>
                    <w:szCs w:val="24"/>
                  </w:rPr>
                </w:pPr>
                <w:r>
                  <w:rPr>
                    <w:sz w:val="24"/>
                    <w:szCs w:val="24"/>
                  </w:rPr>
                  <w:t>Occasionally</w:t>
                </w:r>
              </w:p>
            </w:tc>
          </w:sdtContent>
        </w:sdt>
      </w:tr>
      <w:tr w:rsidR="00167EF8" w:rsidRPr="00C2125C" w14:paraId="5ACBED73" w14:textId="77777777" w:rsidTr="009D550D">
        <w:trPr>
          <w:trHeight w:val="283"/>
        </w:trPr>
        <w:tc>
          <w:tcPr>
            <w:tcW w:w="6912" w:type="dxa"/>
            <w:vAlign w:val="center"/>
          </w:tcPr>
          <w:p w14:paraId="077E1328" w14:textId="77777777" w:rsidR="00167EF8" w:rsidRPr="00C2125C" w:rsidRDefault="00167EF8" w:rsidP="009D550D">
            <w:pPr>
              <w:pStyle w:val="Tabletext"/>
              <w:rPr>
                <w:sz w:val="24"/>
                <w:szCs w:val="24"/>
              </w:rPr>
            </w:pPr>
            <w:r w:rsidRPr="00E45888">
              <w:rPr>
                <w:sz w:val="24"/>
                <w:szCs w:val="24"/>
              </w:rPr>
              <w:t>Rostered shift work</w:t>
            </w:r>
          </w:p>
        </w:tc>
        <w:sdt>
          <w:sdtPr>
            <w:rPr>
              <w:sz w:val="24"/>
              <w:szCs w:val="24"/>
            </w:rPr>
            <w:id w:val="1718546548"/>
            <w:placeholder>
              <w:docPart w:val="DE8748482BCF45089BFC27F11A03C2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B19C75" w14:textId="77777777" w:rsidR="00167EF8" w:rsidRDefault="00167EF8" w:rsidP="009D550D">
                <w:pPr>
                  <w:pStyle w:val="Tabletext"/>
                  <w:rPr>
                    <w:sz w:val="24"/>
                    <w:szCs w:val="24"/>
                  </w:rPr>
                </w:pPr>
                <w:r>
                  <w:rPr>
                    <w:sz w:val="24"/>
                    <w:szCs w:val="24"/>
                  </w:rPr>
                  <w:t>Never</w:t>
                </w:r>
              </w:p>
            </w:tc>
          </w:sdtContent>
        </w:sdt>
      </w:tr>
    </w:tbl>
    <w:p w14:paraId="5C61306A" w14:textId="77777777" w:rsidR="00167EF8" w:rsidRPr="00C2125C" w:rsidRDefault="00167EF8" w:rsidP="00167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67EF8" w:rsidRPr="00C2125C" w14:paraId="33E0198E" w14:textId="77777777" w:rsidTr="009D550D">
        <w:trPr>
          <w:trHeight w:val="454"/>
        </w:trPr>
        <w:tc>
          <w:tcPr>
            <w:tcW w:w="6912" w:type="dxa"/>
            <w:shd w:val="clear" w:color="auto" w:fill="DEEAF6" w:themeFill="accent1" w:themeFillTint="33"/>
            <w:vAlign w:val="center"/>
          </w:tcPr>
          <w:p w14:paraId="178B31F8" w14:textId="77777777" w:rsidR="00167EF8" w:rsidRPr="00C2125C" w:rsidRDefault="00167EF8" w:rsidP="009D550D">
            <w:pPr>
              <w:pStyle w:val="Tableheading"/>
              <w:rPr>
                <w:rFonts w:ascii="Calibri Light" w:hAnsi="Calibri Light"/>
                <w:szCs w:val="24"/>
              </w:rPr>
            </w:pPr>
            <w:r w:rsidRPr="00C2125C">
              <w:rPr>
                <w:szCs w:val="24"/>
              </w:rPr>
              <w:t xml:space="preserve">SOCIAL DEMANDS </w:t>
            </w:r>
          </w:p>
        </w:tc>
        <w:tc>
          <w:tcPr>
            <w:tcW w:w="2694" w:type="dxa"/>
            <w:shd w:val="clear" w:color="auto" w:fill="DEEAF6" w:themeFill="accent1" w:themeFillTint="33"/>
            <w:vAlign w:val="center"/>
          </w:tcPr>
          <w:p w14:paraId="5208BA4E" w14:textId="77777777" w:rsidR="00167EF8" w:rsidRPr="00C2125C" w:rsidRDefault="00167EF8" w:rsidP="009D550D">
            <w:pPr>
              <w:pStyle w:val="Tableheading"/>
              <w:rPr>
                <w:szCs w:val="24"/>
              </w:rPr>
            </w:pPr>
            <w:r w:rsidRPr="00C2125C">
              <w:rPr>
                <w:szCs w:val="24"/>
              </w:rPr>
              <w:t>FREQUENCY</w:t>
            </w:r>
          </w:p>
        </w:tc>
      </w:tr>
      <w:tr w:rsidR="00167EF8" w:rsidRPr="00C2125C" w14:paraId="5138F962" w14:textId="77777777" w:rsidTr="009D550D">
        <w:trPr>
          <w:trHeight w:val="283"/>
        </w:trPr>
        <w:tc>
          <w:tcPr>
            <w:tcW w:w="6912" w:type="dxa"/>
            <w:vAlign w:val="center"/>
          </w:tcPr>
          <w:p w14:paraId="3741208C" w14:textId="77777777" w:rsidR="00167EF8" w:rsidRPr="00C2125C" w:rsidRDefault="00167EF8" w:rsidP="009D550D">
            <w:pPr>
              <w:pStyle w:val="Tabletext"/>
              <w:rPr>
                <w:sz w:val="24"/>
                <w:szCs w:val="24"/>
              </w:rPr>
            </w:pPr>
            <w:r w:rsidRPr="00C2125C">
              <w:rPr>
                <w:sz w:val="24"/>
                <w:szCs w:val="24"/>
              </w:rPr>
              <w:t>Work with others towards shared goals in a team environment</w:t>
            </w:r>
          </w:p>
        </w:tc>
        <w:sdt>
          <w:sdtPr>
            <w:rPr>
              <w:sz w:val="24"/>
              <w:szCs w:val="24"/>
            </w:rPr>
            <w:id w:val="407194565"/>
            <w:placeholder>
              <w:docPart w:val="779362A5E26D4BC7A073B48CC04C64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8A6B08" w14:textId="77777777" w:rsidR="00167EF8" w:rsidRPr="00C2125C" w:rsidRDefault="00167EF8" w:rsidP="009D550D">
                <w:pPr>
                  <w:pStyle w:val="Tabletext"/>
                  <w:rPr>
                    <w:sz w:val="24"/>
                    <w:szCs w:val="24"/>
                  </w:rPr>
                </w:pPr>
                <w:r w:rsidRPr="00C2125C">
                  <w:rPr>
                    <w:sz w:val="24"/>
                    <w:szCs w:val="24"/>
                  </w:rPr>
                  <w:t>Frequently</w:t>
                </w:r>
              </w:p>
            </w:tc>
          </w:sdtContent>
        </w:sdt>
      </w:tr>
      <w:tr w:rsidR="00167EF8" w:rsidRPr="00C2125C" w14:paraId="7F25133B" w14:textId="77777777" w:rsidTr="009D550D">
        <w:trPr>
          <w:trHeight w:val="283"/>
        </w:trPr>
        <w:tc>
          <w:tcPr>
            <w:tcW w:w="6912" w:type="dxa"/>
            <w:vAlign w:val="center"/>
          </w:tcPr>
          <w:p w14:paraId="11C3F886" w14:textId="77777777" w:rsidR="00167EF8" w:rsidRPr="00C2125C" w:rsidRDefault="00167EF8" w:rsidP="009D550D">
            <w:pPr>
              <w:pStyle w:val="Tabletext"/>
              <w:rPr>
                <w:sz w:val="24"/>
                <w:szCs w:val="24"/>
              </w:rPr>
            </w:pPr>
            <w:r w:rsidRPr="00C2125C">
              <w:rPr>
                <w:sz w:val="24"/>
                <w:szCs w:val="24"/>
              </w:rPr>
              <w:t>Work in isolation from other staff (remote supervision)</w:t>
            </w:r>
          </w:p>
        </w:tc>
        <w:sdt>
          <w:sdtPr>
            <w:rPr>
              <w:sz w:val="24"/>
              <w:szCs w:val="24"/>
            </w:rPr>
            <w:id w:val="407194566"/>
            <w:placeholder>
              <w:docPart w:val="744ABEB723A84CC1A19302F8E5E315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21F0F1" w14:textId="77777777" w:rsidR="00167EF8" w:rsidRPr="00C2125C" w:rsidRDefault="00167EF8" w:rsidP="009D550D">
                <w:pPr>
                  <w:pStyle w:val="Tabletext"/>
                  <w:rPr>
                    <w:sz w:val="24"/>
                    <w:szCs w:val="24"/>
                  </w:rPr>
                </w:pPr>
                <w:r>
                  <w:rPr>
                    <w:sz w:val="24"/>
                    <w:szCs w:val="24"/>
                  </w:rPr>
                  <w:t>Occasionally</w:t>
                </w:r>
              </w:p>
            </w:tc>
          </w:sdtContent>
        </w:sdt>
      </w:tr>
      <w:tr w:rsidR="00167EF8" w:rsidRPr="00C2125C" w14:paraId="08EBB9E2" w14:textId="77777777" w:rsidTr="009D550D">
        <w:trPr>
          <w:trHeight w:val="283"/>
        </w:trPr>
        <w:tc>
          <w:tcPr>
            <w:tcW w:w="6912" w:type="dxa"/>
            <w:vAlign w:val="center"/>
          </w:tcPr>
          <w:p w14:paraId="4C5FBBCA" w14:textId="77777777" w:rsidR="00167EF8" w:rsidRPr="00C2125C" w:rsidRDefault="00167EF8" w:rsidP="009D550D">
            <w:pPr>
              <w:pStyle w:val="Tabletext"/>
              <w:rPr>
                <w:sz w:val="24"/>
                <w:szCs w:val="24"/>
              </w:rPr>
            </w:pPr>
            <w:r w:rsidRPr="00C2125C">
              <w:rPr>
                <w:sz w:val="24"/>
                <w:szCs w:val="24"/>
              </w:rPr>
              <w:t>Working in a call centre environment</w:t>
            </w:r>
          </w:p>
        </w:tc>
        <w:sdt>
          <w:sdtPr>
            <w:rPr>
              <w:sz w:val="24"/>
              <w:szCs w:val="24"/>
            </w:rPr>
            <w:id w:val="407194567"/>
            <w:placeholder>
              <w:docPart w:val="B52298CD9CBF45908D71F2BA85604BE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B409E1" w14:textId="77777777" w:rsidR="00167EF8" w:rsidRPr="00C2125C" w:rsidRDefault="00167EF8" w:rsidP="009D550D">
                <w:pPr>
                  <w:pStyle w:val="Tabletext"/>
                  <w:rPr>
                    <w:sz w:val="24"/>
                    <w:szCs w:val="24"/>
                  </w:rPr>
                </w:pPr>
                <w:r w:rsidRPr="00C2125C">
                  <w:rPr>
                    <w:sz w:val="24"/>
                    <w:szCs w:val="24"/>
                  </w:rPr>
                  <w:t>Never</w:t>
                </w:r>
              </w:p>
            </w:tc>
          </w:sdtContent>
        </w:sdt>
      </w:tr>
      <w:tr w:rsidR="00167EF8" w:rsidRPr="00C2125C" w14:paraId="1F3C0ED5" w14:textId="77777777" w:rsidTr="009D550D">
        <w:trPr>
          <w:trHeight w:val="283"/>
        </w:trPr>
        <w:tc>
          <w:tcPr>
            <w:tcW w:w="6912" w:type="dxa"/>
            <w:vAlign w:val="center"/>
          </w:tcPr>
          <w:p w14:paraId="5646CEF8" w14:textId="77777777" w:rsidR="00167EF8" w:rsidRPr="00C2125C" w:rsidRDefault="00167EF8" w:rsidP="009D550D">
            <w:pPr>
              <w:pStyle w:val="Tabletext"/>
              <w:rPr>
                <w:sz w:val="24"/>
                <w:szCs w:val="24"/>
              </w:rPr>
            </w:pPr>
            <w:r w:rsidRPr="00C2125C">
              <w:rPr>
                <w:sz w:val="24"/>
                <w:szCs w:val="24"/>
              </w:rPr>
              <w:t>Working directly with the public</w:t>
            </w:r>
          </w:p>
        </w:tc>
        <w:sdt>
          <w:sdtPr>
            <w:rPr>
              <w:sz w:val="24"/>
              <w:szCs w:val="24"/>
            </w:rPr>
            <w:id w:val="407194568"/>
            <w:placeholder>
              <w:docPart w:val="783705F83D06409397241CCD1714CD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7EDEF3" w14:textId="77777777" w:rsidR="00167EF8" w:rsidRPr="00C2125C" w:rsidRDefault="00167EF8" w:rsidP="009D550D">
                <w:pPr>
                  <w:pStyle w:val="Tabletext"/>
                  <w:rPr>
                    <w:sz w:val="24"/>
                    <w:szCs w:val="24"/>
                  </w:rPr>
                </w:pPr>
                <w:r w:rsidRPr="00C2125C">
                  <w:rPr>
                    <w:sz w:val="24"/>
                    <w:szCs w:val="24"/>
                  </w:rPr>
                  <w:t>Occasionally</w:t>
                </w:r>
              </w:p>
            </w:tc>
          </w:sdtContent>
        </w:sdt>
      </w:tr>
    </w:tbl>
    <w:p w14:paraId="5E11D346" w14:textId="77777777" w:rsidR="00167EF8" w:rsidRPr="00C2125C" w:rsidRDefault="00167EF8" w:rsidP="00167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67EF8" w:rsidRPr="00C2125C" w14:paraId="11590E47" w14:textId="77777777" w:rsidTr="009D550D">
        <w:trPr>
          <w:trHeight w:val="454"/>
        </w:trPr>
        <w:tc>
          <w:tcPr>
            <w:tcW w:w="6912" w:type="dxa"/>
            <w:shd w:val="clear" w:color="auto" w:fill="DEEAF6" w:themeFill="accent1" w:themeFillTint="33"/>
            <w:vAlign w:val="center"/>
          </w:tcPr>
          <w:p w14:paraId="6CE312B9" w14:textId="77777777" w:rsidR="00167EF8" w:rsidRPr="00C2125C" w:rsidRDefault="00167EF8" w:rsidP="009D550D">
            <w:pPr>
              <w:pStyle w:val="Tableheading"/>
              <w:rPr>
                <w:rFonts w:ascii="Calibri Light" w:hAnsi="Calibri Light"/>
                <w:szCs w:val="24"/>
              </w:rPr>
            </w:pPr>
            <w:r w:rsidRPr="00C2125C">
              <w:rPr>
                <w:szCs w:val="24"/>
              </w:rPr>
              <w:lastRenderedPageBreak/>
              <w:t>PHYSICAL DEMANDS</w:t>
            </w:r>
          </w:p>
        </w:tc>
        <w:tc>
          <w:tcPr>
            <w:tcW w:w="2694" w:type="dxa"/>
            <w:shd w:val="clear" w:color="auto" w:fill="DEEAF6" w:themeFill="accent1" w:themeFillTint="33"/>
            <w:vAlign w:val="center"/>
          </w:tcPr>
          <w:p w14:paraId="5E522B6E" w14:textId="77777777" w:rsidR="00167EF8" w:rsidRPr="00C2125C" w:rsidRDefault="00167EF8" w:rsidP="009D550D">
            <w:pPr>
              <w:pStyle w:val="Tableheading"/>
              <w:rPr>
                <w:szCs w:val="24"/>
              </w:rPr>
            </w:pPr>
            <w:r w:rsidRPr="00C2125C">
              <w:rPr>
                <w:szCs w:val="24"/>
              </w:rPr>
              <w:t>FREQUENCY</w:t>
            </w:r>
          </w:p>
        </w:tc>
      </w:tr>
      <w:tr w:rsidR="00167EF8" w:rsidRPr="00C2125C" w14:paraId="6E7BB08B" w14:textId="77777777" w:rsidTr="009D550D">
        <w:trPr>
          <w:trHeight w:val="283"/>
        </w:trPr>
        <w:tc>
          <w:tcPr>
            <w:tcW w:w="6912" w:type="dxa"/>
            <w:vAlign w:val="center"/>
          </w:tcPr>
          <w:p w14:paraId="2085822D" w14:textId="77777777" w:rsidR="00167EF8" w:rsidRPr="00C2125C" w:rsidRDefault="00167EF8" w:rsidP="009D550D">
            <w:pPr>
              <w:pStyle w:val="Tabletext"/>
              <w:rPr>
                <w:sz w:val="24"/>
                <w:szCs w:val="24"/>
              </w:rPr>
            </w:pPr>
            <w:r w:rsidRPr="00C2125C">
              <w:rPr>
                <w:sz w:val="24"/>
                <w:szCs w:val="24"/>
              </w:rPr>
              <w:t>Distance walking (large buildings or inter-building transit)</w:t>
            </w:r>
          </w:p>
        </w:tc>
        <w:sdt>
          <w:sdtPr>
            <w:rPr>
              <w:sz w:val="24"/>
              <w:szCs w:val="24"/>
            </w:rPr>
            <w:id w:val="407194569"/>
            <w:placeholder>
              <w:docPart w:val="DE423C3706054BF79DA74BE8EA5F55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DFBDA8" w14:textId="77777777" w:rsidR="00167EF8" w:rsidRPr="00C2125C" w:rsidRDefault="00167EF8" w:rsidP="009D550D">
                <w:pPr>
                  <w:pStyle w:val="Tabletext"/>
                  <w:rPr>
                    <w:sz w:val="24"/>
                    <w:szCs w:val="24"/>
                  </w:rPr>
                </w:pPr>
                <w:r w:rsidRPr="00C2125C">
                  <w:rPr>
                    <w:sz w:val="24"/>
                    <w:szCs w:val="24"/>
                  </w:rPr>
                  <w:t>Occasionally</w:t>
                </w:r>
              </w:p>
            </w:tc>
          </w:sdtContent>
        </w:sdt>
      </w:tr>
      <w:tr w:rsidR="00167EF8" w:rsidRPr="00C2125C" w14:paraId="267C94A7" w14:textId="77777777" w:rsidTr="009D550D">
        <w:trPr>
          <w:trHeight w:val="283"/>
        </w:trPr>
        <w:tc>
          <w:tcPr>
            <w:tcW w:w="6912" w:type="dxa"/>
            <w:vAlign w:val="center"/>
          </w:tcPr>
          <w:p w14:paraId="1A30AE86" w14:textId="77777777" w:rsidR="00167EF8" w:rsidRPr="00C2125C" w:rsidRDefault="00167EF8" w:rsidP="009D550D">
            <w:pPr>
              <w:pStyle w:val="Tabletext"/>
              <w:rPr>
                <w:sz w:val="24"/>
                <w:szCs w:val="24"/>
              </w:rPr>
            </w:pPr>
            <w:r w:rsidRPr="00C2125C">
              <w:rPr>
                <w:sz w:val="24"/>
                <w:szCs w:val="24"/>
              </w:rPr>
              <w:t xml:space="preserve">Working outdoors </w:t>
            </w:r>
          </w:p>
        </w:tc>
        <w:sdt>
          <w:sdtPr>
            <w:rPr>
              <w:sz w:val="24"/>
              <w:szCs w:val="24"/>
            </w:rPr>
            <w:id w:val="407194570"/>
            <w:placeholder>
              <w:docPart w:val="F3437C5771D54F92BDA9C05563F9FC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A3FF0E" w14:textId="77777777" w:rsidR="00167EF8" w:rsidRPr="00C2125C" w:rsidRDefault="00167EF8" w:rsidP="009D550D">
                <w:pPr>
                  <w:pStyle w:val="Tabletext"/>
                  <w:rPr>
                    <w:sz w:val="24"/>
                    <w:szCs w:val="24"/>
                  </w:rPr>
                </w:pPr>
                <w:r w:rsidRPr="00C2125C">
                  <w:rPr>
                    <w:sz w:val="24"/>
                    <w:szCs w:val="24"/>
                  </w:rPr>
                  <w:t>Occasionally</w:t>
                </w:r>
              </w:p>
            </w:tc>
          </w:sdtContent>
        </w:sdt>
      </w:tr>
    </w:tbl>
    <w:p w14:paraId="145F98F9" w14:textId="77777777" w:rsidR="00167EF8" w:rsidRPr="00C2125C" w:rsidRDefault="00167EF8" w:rsidP="00167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67EF8" w:rsidRPr="00C2125C" w14:paraId="27CEC2EA" w14:textId="77777777" w:rsidTr="009D550D">
        <w:trPr>
          <w:trHeight w:val="454"/>
        </w:trPr>
        <w:tc>
          <w:tcPr>
            <w:tcW w:w="6912" w:type="dxa"/>
            <w:shd w:val="clear" w:color="auto" w:fill="DEEAF6" w:themeFill="accent1" w:themeFillTint="33"/>
            <w:vAlign w:val="center"/>
          </w:tcPr>
          <w:p w14:paraId="327C34D1" w14:textId="77777777" w:rsidR="00167EF8" w:rsidRPr="00C2125C" w:rsidRDefault="00167EF8" w:rsidP="009D550D">
            <w:pPr>
              <w:pStyle w:val="Tableheading"/>
              <w:rPr>
                <w:rFonts w:ascii="Calibri Light" w:hAnsi="Calibri Light"/>
                <w:szCs w:val="24"/>
              </w:rPr>
            </w:pPr>
            <w:r w:rsidRPr="00C2125C">
              <w:t xml:space="preserve">MANUAL HANDLING </w:t>
            </w:r>
          </w:p>
        </w:tc>
        <w:tc>
          <w:tcPr>
            <w:tcW w:w="2694" w:type="dxa"/>
            <w:shd w:val="clear" w:color="auto" w:fill="DEEAF6" w:themeFill="accent1" w:themeFillTint="33"/>
            <w:vAlign w:val="center"/>
          </w:tcPr>
          <w:p w14:paraId="6202FDC8" w14:textId="77777777" w:rsidR="00167EF8" w:rsidRPr="00C2125C" w:rsidRDefault="00167EF8" w:rsidP="009D550D">
            <w:pPr>
              <w:pStyle w:val="Tableheading"/>
            </w:pPr>
            <w:r w:rsidRPr="00C2125C">
              <w:t>FREQUENCY</w:t>
            </w:r>
          </w:p>
        </w:tc>
      </w:tr>
      <w:tr w:rsidR="00167EF8" w:rsidRPr="00C2125C" w14:paraId="63E22127" w14:textId="77777777" w:rsidTr="009D550D">
        <w:trPr>
          <w:trHeight w:val="283"/>
        </w:trPr>
        <w:tc>
          <w:tcPr>
            <w:tcW w:w="6912" w:type="dxa"/>
            <w:vAlign w:val="center"/>
          </w:tcPr>
          <w:p w14:paraId="42185C01" w14:textId="77777777" w:rsidR="00167EF8" w:rsidRPr="00C2125C" w:rsidRDefault="00167EF8" w:rsidP="009D550D">
            <w:pPr>
              <w:pStyle w:val="Tabletext"/>
              <w:rPr>
                <w:sz w:val="24"/>
              </w:rPr>
            </w:pPr>
            <w:r w:rsidRPr="00C2125C">
              <w:rPr>
                <w:sz w:val="24"/>
              </w:rPr>
              <w:t>Lifting 0 – 5kg</w:t>
            </w:r>
          </w:p>
        </w:tc>
        <w:sdt>
          <w:sdtPr>
            <w:rPr>
              <w:sz w:val="24"/>
              <w:szCs w:val="24"/>
            </w:rPr>
            <w:id w:val="407194571"/>
            <w:placeholder>
              <w:docPart w:val="C89E535B195F4ABEA9F1194AE919D0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8E79C4" w14:textId="77777777" w:rsidR="00167EF8" w:rsidRPr="00C2125C" w:rsidRDefault="00167EF8" w:rsidP="009D550D">
                <w:pPr>
                  <w:pStyle w:val="Tabletext"/>
                  <w:rPr>
                    <w:sz w:val="24"/>
                  </w:rPr>
                </w:pPr>
                <w:r w:rsidRPr="00C2125C">
                  <w:rPr>
                    <w:sz w:val="24"/>
                    <w:szCs w:val="24"/>
                  </w:rPr>
                  <w:t>Occasionally</w:t>
                </w:r>
              </w:p>
            </w:tc>
          </w:sdtContent>
        </w:sdt>
      </w:tr>
      <w:tr w:rsidR="00167EF8" w:rsidRPr="00C2125C" w14:paraId="3D5BD704" w14:textId="77777777" w:rsidTr="009D550D">
        <w:trPr>
          <w:trHeight w:val="283"/>
        </w:trPr>
        <w:tc>
          <w:tcPr>
            <w:tcW w:w="6912" w:type="dxa"/>
            <w:vAlign w:val="center"/>
          </w:tcPr>
          <w:p w14:paraId="751EC3E9" w14:textId="77777777" w:rsidR="00167EF8" w:rsidRPr="00C2125C" w:rsidRDefault="00167EF8" w:rsidP="009D550D">
            <w:pPr>
              <w:pStyle w:val="Tabletext"/>
              <w:rPr>
                <w:sz w:val="24"/>
              </w:rPr>
            </w:pPr>
            <w:r w:rsidRPr="00C2125C">
              <w:rPr>
                <w:sz w:val="24"/>
              </w:rPr>
              <w:t>Lifting 5 – 10kg</w:t>
            </w:r>
          </w:p>
        </w:tc>
        <w:sdt>
          <w:sdtPr>
            <w:rPr>
              <w:sz w:val="24"/>
              <w:szCs w:val="24"/>
            </w:rPr>
            <w:id w:val="407194572"/>
            <w:placeholder>
              <w:docPart w:val="526FC9C4AC3942A6B6EF76923742F4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4EAD51" w14:textId="77777777" w:rsidR="00167EF8" w:rsidRPr="00C2125C" w:rsidRDefault="00167EF8" w:rsidP="009D550D">
                <w:pPr>
                  <w:pStyle w:val="Tabletext"/>
                  <w:rPr>
                    <w:sz w:val="24"/>
                  </w:rPr>
                </w:pPr>
                <w:r w:rsidRPr="00C2125C">
                  <w:rPr>
                    <w:sz w:val="24"/>
                    <w:szCs w:val="24"/>
                  </w:rPr>
                  <w:t>Occasionally</w:t>
                </w:r>
              </w:p>
            </w:tc>
          </w:sdtContent>
        </w:sdt>
      </w:tr>
      <w:tr w:rsidR="00167EF8" w:rsidRPr="00C2125C" w14:paraId="3364ACF5" w14:textId="77777777" w:rsidTr="009D550D">
        <w:trPr>
          <w:trHeight w:val="283"/>
        </w:trPr>
        <w:tc>
          <w:tcPr>
            <w:tcW w:w="6912" w:type="dxa"/>
            <w:vAlign w:val="center"/>
          </w:tcPr>
          <w:p w14:paraId="07547F16" w14:textId="77777777" w:rsidR="00167EF8" w:rsidRPr="00C2125C" w:rsidRDefault="00167EF8" w:rsidP="009D550D">
            <w:pPr>
              <w:pStyle w:val="Tabletext"/>
              <w:rPr>
                <w:sz w:val="24"/>
              </w:rPr>
            </w:pPr>
            <w:r w:rsidRPr="00C2125C">
              <w:rPr>
                <w:sz w:val="24"/>
              </w:rPr>
              <w:t>Lifting 10kg+</w:t>
            </w:r>
          </w:p>
        </w:tc>
        <w:sdt>
          <w:sdtPr>
            <w:rPr>
              <w:sz w:val="24"/>
              <w:szCs w:val="24"/>
            </w:rPr>
            <w:id w:val="407194573"/>
            <w:placeholder>
              <w:docPart w:val="34DB67D349494F2D871C48D67E28EE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9C1F2C" w14:textId="77777777" w:rsidR="00167EF8" w:rsidRPr="00C2125C" w:rsidRDefault="00167EF8" w:rsidP="009D550D">
                <w:pPr>
                  <w:pStyle w:val="Tabletext"/>
                  <w:rPr>
                    <w:sz w:val="24"/>
                  </w:rPr>
                </w:pPr>
                <w:r>
                  <w:rPr>
                    <w:sz w:val="24"/>
                    <w:szCs w:val="24"/>
                  </w:rPr>
                  <w:t>Never</w:t>
                </w:r>
              </w:p>
            </w:tc>
          </w:sdtContent>
        </w:sdt>
      </w:tr>
      <w:tr w:rsidR="00167EF8" w:rsidRPr="00C2125C" w14:paraId="1805B66F" w14:textId="77777777" w:rsidTr="009D550D">
        <w:trPr>
          <w:trHeight w:val="283"/>
        </w:trPr>
        <w:tc>
          <w:tcPr>
            <w:tcW w:w="6912" w:type="dxa"/>
            <w:vAlign w:val="center"/>
          </w:tcPr>
          <w:p w14:paraId="384C01E7" w14:textId="77777777" w:rsidR="00167EF8" w:rsidRPr="00C2125C" w:rsidRDefault="00167EF8" w:rsidP="009D550D">
            <w:pPr>
              <w:pStyle w:val="Tabletext"/>
              <w:rPr>
                <w:sz w:val="24"/>
              </w:rPr>
            </w:pPr>
            <w:r w:rsidRPr="00C2125C">
              <w:rPr>
                <w:sz w:val="24"/>
              </w:rPr>
              <w:t>Climbing</w:t>
            </w:r>
          </w:p>
        </w:tc>
        <w:sdt>
          <w:sdtPr>
            <w:rPr>
              <w:sz w:val="24"/>
              <w:szCs w:val="24"/>
            </w:rPr>
            <w:id w:val="407194574"/>
            <w:placeholder>
              <w:docPart w:val="E4220319C6E64F12B0EF5A73ED56A7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F1DF05" w14:textId="77777777" w:rsidR="00167EF8" w:rsidRPr="00C2125C" w:rsidRDefault="00167EF8" w:rsidP="009D550D">
                <w:pPr>
                  <w:pStyle w:val="Tabletext"/>
                  <w:rPr>
                    <w:sz w:val="24"/>
                  </w:rPr>
                </w:pPr>
                <w:r>
                  <w:rPr>
                    <w:sz w:val="24"/>
                    <w:szCs w:val="24"/>
                  </w:rPr>
                  <w:t>Never</w:t>
                </w:r>
              </w:p>
            </w:tc>
          </w:sdtContent>
        </w:sdt>
      </w:tr>
      <w:tr w:rsidR="00167EF8" w:rsidRPr="00C2125C" w14:paraId="1DB050A3" w14:textId="77777777" w:rsidTr="009D550D">
        <w:trPr>
          <w:trHeight w:val="283"/>
        </w:trPr>
        <w:tc>
          <w:tcPr>
            <w:tcW w:w="6912" w:type="dxa"/>
            <w:vAlign w:val="center"/>
          </w:tcPr>
          <w:p w14:paraId="2E347E37" w14:textId="77777777" w:rsidR="00167EF8" w:rsidRPr="00C2125C" w:rsidRDefault="00167EF8" w:rsidP="009D550D">
            <w:pPr>
              <w:pStyle w:val="Tabletext"/>
              <w:rPr>
                <w:sz w:val="24"/>
              </w:rPr>
            </w:pPr>
            <w:r w:rsidRPr="00C2125C">
              <w:rPr>
                <w:sz w:val="24"/>
              </w:rPr>
              <w:t>Reaching</w:t>
            </w:r>
          </w:p>
        </w:tc>
        <w:sdt>
          <w:sdtPr>
            <w:rPr>
              <w:sz w:val="24"/>
              <w:szCs w:val="24"/>
            </w:rPr>
            <w:id w:val="407194575"/>
            <w:placeholder>
              <w:docPart w:val="32FB10BF799E40F9AC3FBCFE417DAA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DADF2B" w14:textId="77777777" w:rsidR="00167EF8" w:rsidRPr="00C2125C" w:rsidRDefault="00167EF8" w:rsidP="009D550D">
                <w:pPr>
                  <w:pStyle w:val="Tabletext"/>
                  <w:rPr>
                    <w:sz w:val="24"/>
                  </w:rPr>
                </w:pPr>
                <w:r>
                  <w:rPr>
                    <w:sz w:val="24"/>
                    <w:szCs w:val="24"/>
                  </w:rPr>
                  <w:t>Occasionally</w:t>
                </w:r>
              </w:p>
            </w:tc>
          </w:sdtContent>
        </w:sdt>
      </w:tr>
      <w:tr w:rsidR="00167EF8" w:rsidRPr="00C2125C" w14:paraId="3AD209C9" w14:textId="77777777" w:rsidTr="009D550D">
        <w:trPr>
          <w:trHeight w:val="283"/>
        </w:trPr>
        <w:tc>
          <w:tcPr>
            <w:tcW w:w="6912" w:type="dxa"/>
            <w:vAlign w:val="center"/>
          </w:tcPr>
          <w:p w14:paraId="101232CB" w14:textId="77777777" w:rsidR="00167EF8" w:rsidRPr="00C2125C" w:rsidRDefault="00167EF8" w:rsidP="009D550D">
            <w:pPr>
              <w:pStyle w:val="Tabletext"/>
              <w:rPr>
                <w:sz w:val="24"/>
              </w:rPr>
            </w:pPr>
            <w:r w:rsidRPr="00C2125C">
              <w:rPr>
                <w:sz w:val="24"/>
              </w:rPr>
              <w:t>Bending/squatting</w:t>
            </w:r>
          </w:p>
        </w:tc>
        <w:sdt>
          <w:sdtPr>
            <w:rPr>
              <w:sz w:val="24"/>
              <w:szCs w:val="24"/>
            </w:rPr>
            <w:id w:val="407194576"/>
            <w:placeholder>
              <w:docPart w:val="57BBC31A952841A2A122C114A0AB84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33445A" w14:textId="77777777" w:rsidR="00167EF8" w:rsidRPr="00C2125C" w:rsidRDefault="00167EF8" w:rsidP="009D550D">
                <w:pPr>
                  <w:pStyle w:val="Tabletext"/>
                  <w:rPr>
                    <w:sz w:val="24"/>
                  </w:rPr>
                </w:pPr>
                <w:r>
                  <w:rPr>
                    <w:sz w:val="24"/>
                    <w:szCs w:val="24"/>
                  </w:rPr>
                  <w:t>Occasionally</w:t>
                </w:r>
              </w:p>
            </w:tc>
          </w:sdtContent>
        </w:sdt>
      </w:tr>
      <w:tr w:rsidR="00167EF8" w:rsidRPr="00C2125C" w14:paraId="0E725640" w14:textId="77777777" w:rsidTr="009D550D">
        <w:trPr>
          <w:trHeight w:val="283"/>
        </w:trPr>
        <w:tc>
          <w:tcPr>
            <w:tcW w:w="6912" w:type="dxa"/>
            <w:vAlign w:val="center"/>
          </w:tcPr>
          <w:p w14:paraId="26CE3CBD" w14:textId="77777777" w:rsidR="00167EF8" w:rsidRPr="00C2125C" w:rsidRDefault="00167EF8" w:rsidP="009D550D">
            <w:pPr>
              <w:pStyle w:val="Tabletext"/>
              <w:rPr>
                <w:sz w:val="24"/>
              </w:rPr>
            </w:pPr>
            <w:r w:rsidRPr="00C2125C">
              <w:rPr>
                <w:sz w:val="24"/>
              </w:rPr>
              <w:t>Push/pull</w:t>
            </w:r>
          </w:p>
        </w:tc>
        <w:sdt>
          <w:sdtPr>
            <w:rPr>
              <w:sz w:val="24"/>
              <w:szCs w:val="24"/>
            </w:rPr>
            <w:id w:val="407194577"/>
            <w:placeholder>
              <w:docPart w:val="286008B36FFA469499203E79FDB9FF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FCD488" w14:textId="77777777" w:rsidR="00167EF8" w:rsidRPr="00C2125C" w:rsidRDefault="00167EF8" w:rsidP="009D550D">
                <w:pPr>
                  <w:pStyle w:val="Tabletext"/>
                  <w:rPr>
                    <w:sz w:val="24"/>
                  </w:rPr>
                </w:pPr>
                <w:r>
                  <w:rPr>
                    <w:sz w:val="24"/>
                    <w:szCs w:val="24"/>
                  </w:rPr>
                  <w:t>Occasionally</w:t>
                </w:r>
              </w:p>
            </w:tc>
          </w:sdtContent>
        </w:sdt>
      </w:tr>
      <w:tr w:rsidR="00167EF8" w:rsidRPr="00C2125C" w14:paraId="6942DE14" w14:textId="77777777" w:rsidTr="009D550D">
        <w:trPr>
          <w:trHeight w:val="283"/>
        </w:trPr>
        <w:tc>
          <w:tcPr>
            <w:tcW w:w="6912" w:type="dxa"/>
            <w:vAlign w:val="center"/>
          </w:tcPr>
          <w:p w14:paraId="53639DDB" w14:textId="77777777" w:rsidR="00167EF8" w:rsidRPr="00C2125C" w:rsidRDefault="00167EF8" w:rsidP="009D550D">
            <w:pPr>
              <w:pStyle w:val="Tabletext"/>
              <w:rPr>
                <w:sz w:val="24"/>
              </w:rPr>
            </w:pPr>
            <w:r w:rsidRPr="00C2125C">
              <w:rPr>
                <w:sz w:val="24"/>
              </w:rPr>
              <w:t>Sequential repetitive movements in a short amount of time</w:t>
            </w:r>
          </w:p>
        </w:tc>
        <w:sdt>
          <w:sdtPr>
            <w:rPr>
              <w:sz w:val="24"/>
              <w:szCs w:val="24"/>
            </w:rPr>
            <w:id w:val="407194579"/>
            <w:placeholder>
              <w:docPart w:val="EEDE5DBA775A4B4E82E5C824AA1EA2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ABB4C6" w14:textId="77777777" w:rsidR="00167EF8" w:rsidRPr="00C2125C" w:rsidRDefault="00167EF8" w:rsidP="009D550D">
                <w:pPr>
                  <w:pStyle w:val="Tabletext"/>
                  <w:rPr>
                    <w:sz w:val="24"/>
                  </w:rPr>
                </w:pPr>
                <w:r>
                  <w:rPr>
                    <w:sz w:val="24"/>
                    <w:szCs w:val="24"/>
                  </w:rPr>
                  <w:t>Occasionally</w:t>
                </w:r>
              </w:p>
            </w:tc>
          </w:sdtContent>
        </w:sdt>
      </w:tr>
    </w:tbl>
    <w:p w14:paraId="454E906A" w14:textId="77777777" w:rsidR="00167EF8" w:rsidRPr="00C2125C" w:rsidRDefault="00167EF8" w:rsidP="00167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67EF8" w:rsidRPr="00C2125C" w14:paraId="05202DF8" w14:textId="77777777" w:rsidTr="009D550D">
        <w:trPr>
          <w:trHeight w:val="454"/>
        </w:trPr>
        <w:tc>
          <w:tcPr>
            <w:tcW w:w="6912" w:type="dxa"/>
            <w:shd w:val="clear" w:color="auto" w:fill="DEEAF6" w:themeFill="accent1" w:themeFillTint="33"/>
            <w:vAlign w:val="center"/>
          </w:tcPr>
          <w:p w14:paraId="7207029A" w14:textId="77777777" w:rsidR="00167EF8" w:rsidRPr="00C2125C" w:rsidRDefault="00167EF8" w:rsidP="009D550D">
            <w:pPr>
              <w:pStyle w:val="Tableheading"/>
              <w:rPr>
                <w:rFonts w:ascii="Calibri Light" w:hAnsi="Calibri Light"/>
                <w:szCs w:val="24"/>
              </w:rPr>
            </w:pPr>
            <w:r w:rsidRPr="00C2125C">
              <w:t>TRAVEL</w:t>
            </w:r>
          </w:p>
        </w:tc>
        <w:tc>
          <w:tcPr>
            <w:tcW w:w="2694" w:type="dxa"/>
            <w:shd w:val="clear" w:color="auto" w:fill="DEEAF6" w:themeFill="accent1" w:themeFillTint="33"/>
            <w:vAlign w:val="center"/>
          </w:tcPr>
          <w:p w14:paraId="11FBD4D2" w14:textId="77777777" w:rsidR="00167EF8" w:rsidRPr="00C2125C" w:rsidRDefault="00167EF8" w:rsidP="009D550D">
            <w:pPr>
              <w:pStyle w:val="Tableheading"/>
            </w:pPr>
            <w:r w:rsidRPr="00C2125C">
              <w:t>FREQUENCY</w:t>
            </w:r>
          </w:p>
        </w:tc>
      </w:tr>
      <w:tr w:rsidR="00167EF8" w:rsidRPr="00C2125C" w14:paraId="5483C590" w14:textId="77777777" w:rsidTr="009D550D">
        <w:trPr>
          <w:trHeight w:val="283"/>
        </w:trPr>
        <w:tc>
          <w:tcPr>
            <w:tcW w:w="6912" w:type="dxa"/>
            <w:vAlign w:val="center"/>
          </w:tcPr>
          <w:p w14:paraId="3E9046FB" w14:textId="77777777" w:rsidR="00167EF8" w:rsidRPr="00C2125C" w:rsidRDefault="00167EF8" w:rsidP="009D550D">
            <w:pPr>
              <w:pStyle w:val="Tabletext"/>
              <w:rPr>
                <w:sz w:val="24"/>
              </w:rPr>
            </w:pPr>
            <w:r w:rsidRPr="00C2125C">
              <w:rPr>
                <w:sz w:val="24"/>
              </w:rPr>
              <w:t>Frequent travel – multiple work sites</w:t>
            </w:r>
          </w:p>
        </w:tc>
        <w:sdt>
          <w:sdtPr>
            <w:rPr>
              <w:sz w:val="24"/>
              <w:szCs w:val="24"/>
            </w:rPr>
            <w:id w:val="407194580"/>
            <w:placeholder>
              <w:docPart w:val="0D19592A71B841FABF0C3C970F4281D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FFD464" w14:textId="77777777" w:rsidR="00167EF8" w:rsidRPr="00C2125C" w:rsidRDefault="00167EF8" w:rsidP="009D550D">
                <w:pPr>
                  <w:pStyle w:val="Tabletext"/>
                  <w:rPr>
                    <w:sz w:val="24"/>
                  </w:rPr>
                </w:pPr>
                <w:r w:rsidRPr="00C2125C">
                  <w:rPr>
                    <w:sz w:val="24"/>
                    <w:szCs w:val="24"/>
                  </w:rPr>
                  <w:t>Occasionally</w:t>
                </w:r>
              </w:p>
            </w:tc>
          </w:sdtContent>
        </w:sdt>
      </w:tr>
      <w:tr w:rsidR="00167EF8" w:rsidRPr="00C2125C" w14:paraId="49A8EEAE" w14:textId="77777777" w:rsidTr="009D550D">
        <w:trPr>
          <w:trHeight w:val="283"/>
        </w:trPr>
        <w:tc>
          <w:tcPr>
            <w:tcW w:w="6912" w:type="dxa"/>
            <w:vAlign w:val="center"/>
          </w:tcPr>
          <w:p w14:paraId="5E3EF8DB" w14:textId="77777777" w:rsidR="00167EF8" w:rsidRPr="00C2125C" w:rsidRDefault="00167EF8" w:rsidP="009D550D">
            <w:pPr>
              <w:pStyle w:val="Tabletext"/>
              <w:rPr>
                <w:sz w:val="24"/>
              </w:rPr>
            </w:pPr>
            <w:r w:rsidRPr="00C2125C">
              <w:rPr>
                <w:sz w:val="24"/>
              </w:rPr>
              <w:t xml:space="preserve">Frequent travel – driving </w:t>
            </w:r>
          </w:p>
        </w:tc>
        <w:sdt>
          <w:sdtPr>
            <w:rPr>
              <w:sz w:val="24"/>
              <w:szCs w:val="24"/>
            </w:rPr>
            <w:id w:val="407194581"/>
            <w:placeholder>
              <w:docPart w:val="5A675581EBD942708100EBC4966D83B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DDD7B4" w14:textId="77777777" w:rsidR="00167EF8" w:rsidRPr="00C2125C" w:rsidRDefault="00167EF8" w:rsidP="009D550D">
                <w:pPr>
                  <w:pStyle w:val="Tabletext"/>
                  <w:rPr>
                    <w:sz w:val="24"/>
                  </w:rPr>
                </w:pPr>
                <w:r w:rsidRPr="00C2125C">
                  <w:rPr>
                    <w:sz w:val="24"/>
                    <w:szCs w:val="24"/>
                  </w:rPr>
                  <w:t>Occasionally</w:t>
                </w:r>
              </w:p>
            </w:tc>
          </w:sdtContent>
        </w:sdt>
      </w:tr>
      <w:tr w:rsidR="00167EF8" w:rsidRPr="00C2125C" w14:paraId="7302DC0B" w14:textId="77777777" w:rsidTr="009D550D">
        <w:trPr>
          <w:trHeight w:val="283"/>
        </w:trPr>
        <w:tc>
          <w:tcPr>
            <w:tcW w:w="6912" w:type="dxa"/>
            <w:vAlign w:val="center"/>
          </w:tcPr>
          <w:p w14:paraId="70D95E54" w14:textId="77777777" w:rsidR="00167EF8" w:rsidRPr="00C2125C" w:rsidRDefault="00167EF8" w:rsidP="009D550D">
            <w:pPr>
              <w:pStyle w:val="Tabletext"/>
              <w:rPr>
                <w:sz w:val="24"/>
              </w:rPr>
            </w:pPr>
            <w:r w:rsidRPr="00C2125C">
              <w:rPr>
                <w:sz w:val="24"/>
              </w:rPr>
              <w:t xml:space="preserve">Frequent travel – interstate </w:t>
            </w:r>
          </w:p>
        </w:tc>
        <w:sdt>
          <w:sdtPr>
            <w:rPr>
              <w:sz w:val="24"/>
              <w:szCs w:val="24"/>
            </w:rPr>
            <w:id w:val="407194582"/>
            <w:placeholder>
              <w:docPart w:val="CCAAEA485E994E4DA03239CC1714D0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04A38A" w14:textId="77777777" w:rsidR="00167EF8" w:rsidRPr="00C2125C" w:rsidRDefault="00167EF8" w:rsidP="009D550D">
                <w:pPr>
                  <w:pStyle w:val="Tabletext"/>
                  <w:rPr>
                    <w:sz w:val="24"/>
                  </w:rPr>
                </w:pPr>
                <w:r w:rsidRPr="00C2125C">
                  <w:rPr>
                    <w:sz w:val="24"/>
                    <w:szCs w:val="24"/>
                  </w:rPr>
                  <w:t>Occasionally</w:t>
                </w:r>
              </w:p>
            </w:tc>
          </w:sdtContent>
        </w:sdt>
      </w:tr>
    </w:tbl>
    <w:p w14:paraId="4FC075F3" w14:textId="77777777" w:rsidR="00167EF8" w:rsidRPr="00C2125C" w:rsidRDefault="00167EF8" w:rsidP="00167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67EF8" w:rsidRPr="00C2125C" w14:paraId="3C5BA5EF" w14:textId="77777777" w:rsidTr="009D550D">
        <w:trPr>
          <w:trHeight w:val="454"/>
        </w:trPr>
        <w:tc>
          <w:tcPr>
            <w:tcW w:w="6912" w:type="dxa"/>
            <w:shd w:val="clear" w:color="auto" w:fill="DEEAF6" w:themeFill="accent1" w:themeFillTint="33"/>
            <w:vAlign w:val="center"/>
          </w:tcPr>
          <w:p w14:paraId="2579D11B" w14:textId="77777777" w:rsidR="00167EF8" w:rsidRPr="00C2125C" w:rsidRDefault="00167EF8" w:rsidP="009D550D">
            <w:pPr>
              <w:pStyle w:val="Tableheading"/>
              <w:rPr>
                <w:rFonts w:ascii="Calibri Light" w:hAnsi="Calibri Light"/>
                <w:szCs w:val="24"/>
              </w:rPr>
            </w:pPr>
            <w:r w:rsidRPr="00C2125C">
              <w:t xml:space="preserve">SPECIFIC HAZARDS </w:t>
            </w:r>
          </w:p>
        </w:tc>
        <w:tc>
          <w:tcPr>
            <w:tcW w:w="2694" w:type="dxa"/>
            <w:shd w:val="clear" w:color="auto" w:fill="DEEAF6" w:themeFill="accent1" w:themeFillTint="33"/>
            <w:vAlign w:val="center"/>
          </w:tcPr>
          <w:p w14:paraId="4D57CCE1" w14:textId="77777777" w:rsidR="00167EF8" w:rsidRPr="00C2125C" w:rsidRDefault="00167EF8" w:rsidP="009D550D">
            <w:pPr>
              <w:pStyle w:val="Tableheading"/>
            </w:pPr>
            <w:r w:rsidRPr="00C2125C">
              <w:t>FREQUENCY</w:t>
            </w:r>
          </w:p>
        </w:tc>
      </w:tr>
      <w:tr w:rsidR="00167EF8" w:rsidRPr="00C2125C" w14:paraId="54274ACF" w14:textId="77777777" w:rsidTr="009D550D">
        <w:trPr>
          <w:trHeight w:val="283"/>
        </w:trPr>
        <w:tc>
          <w:tcPr>
            <w:tcW w:w="6912" w:type="dxa"/>
            <w:vAlign w:val="center"/>
          </w:tcPr>
          <w:p w14:paraId="22F9A5A1" w14:textId="77777777" w:rsidR="00167EF8" w:rsidRPr="00C2125C" w:rsidRDefault="00167EF8" w:rsidP="009D550D">
            <w:pPr>
              <w:pStyle w:val="Tabletext"/>
              <w:rPr>
                <w:sz w:val="24"/>
              </w:rPr>
            </w:pPr>
            <w:r w:rsidRPr="00C2125C">
              <w:rPr>
                <w:sz w:val="24"/>
              </w:rPr>
              <w:t xml:space="preserve">Working at heights </w:t>
            </w:r>
          </w:p>
        </w:tc>
        <w:sdt>
          <w:sdtPr>
            <w:rPr>
              <w:sz w:val="24"/>
              <w:szCs w:val="24"/>
            </w:rPr>
            <w:id w:val="407194583"/>
            <w:placeholder>
              <w:docPart w:val="F3110D93BCC04990BC69F1869ACB32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3E93A"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216EABF3" w14:textId="77777777" w:rsidTr="009D550D">
        <w:trPr>
          <w:trHeight w:val="283"/>
        </w:trPr>
        <w:tc>
          <w:tcPr>
            <w:tcW w:w="6912" w:type="dxa"/>
            <w:vAlign w:val="center"/>
          </w:tcPr>
          <w:p w14:paraId="026DC0E4" w14:textId="77777777" w:rsidR="00167EF8" w:rsidRPr="00C2125C" w:rsidRDefault="00167EF8" w:rsidP="009D550D">
            <w:pPr>
              <w:pStyle w:val="Tabletext"/>
              <w:rPr>
                <w:sz w:val="24"/>
              </w:rPr>
            </w:pPr>
            <w:r w:rsidRPr="00C2125C">
              <w:rPr>
                <w:sz w:val="24"/>
              </w:rPr>
              <w:t xml:space="preserve">Exposure to extreme temperatures </w:t>
            </w:r>
          </w:p>
        </w:tc>
        <w:sdt>
          <w:sdtPr>
            <w:rPr>
              <w:sz w:val="24"/>
              <w:szCs w:val="24"/>
            </w:rPr>
            <w:id w:val="407194584"/>
            <w:placeholder>
              <w:docPart w:val="CCAE884455064448947A0FED01A26A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8DAE90" w14:textId="77777777" w:rsidR="00167EF8" w:rsidRPr="00C2125C" w:rsidRDefault="00167EF8" w:rsidP="009D550D">
                <w:pPr>
                  <w:pStyle w:val="Tabletext"/>
                  <w:rPr>
                    <w:sz w:val="24"/>
                  </w:rPr>
                </w:pPr>
                <w:r>
                  <w:rPr>
                    <w:sz w:val="24"/>
                    <w:szCs w:val="24"/>
                  </w:rPr>
                  <w:t>Never</w:t>
                </w:r>
              </w:p>
            </w:tc>
          </w:sdtContent>
        </w:sdt>
      </w:tr>
      <w:tr w:rsidR="00167EF8" w:rsidRPr="00C2125C" w14:paraId="232B79E3" w14:textId="77777777" w:rsidTr="009D550D">
        <w:trPr>
          <w:trHeight w:val="283"/>
        </w:trPr>
        <w:tc>
          <w:tcPr>
            <w:tcW w:w="6912" w:type="dxa"/>
            <w:vAlign w:val="center"/>
          </w:tcPr>
          <w:p w14:paraId="2DC74765" w14:textId="77777777" w:rsidR="00167EF8" w:rsidRPr="00C2125C" w:rsidRDefault="00167EF8" w:rsidP="009D550D">
            <w:pPr>
              <w:pStyle w:val="Tabletext"/>
              <w:rPr>
                <w:sz w:val="24"/>
              </w:rPr>
            </w:pPr>
            <w:r w:rsidRPr="00C2125C">
              <w:rPr>
                <w:sz w:val="24"/>
              </w:rPr>
              <w:t>Operation of heavy machinery e.g. forklift</w:t>
            </w:r>
          </w:p>
        </w:tc>
        <w:sdt>
          <w:sdtPr>
            <w:rPr>
              <w:sz w:val="24"/>
              <w:szCs w:val="24"/>
            </w:rPr>
            <w:id w:val="407194585"/>
            <w:placeholder>
              <w:docPart w:val="70756E35F08B4D95A17A31174DF93F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0AB76C"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04540C66" w14:textId="77777777" w:rsidTr="009D550D">
        <w:trPr>
          <w:trHeight w:val="283"/>
        </w:trPr>
        <w:tc>
          <w:tcPr>
            <w:tcW w:w="6912" w:type="dxa"/>
            <w:vAlign w:val="center"/>
          </w:tcPr>
          <w:p w14:paraId="55EFB029" w14:textId="77777777" w:rsidR="00167EF8" w:rsidRPr="00C2125C" w:rsidRDefault="00167EF8" w:rsidP="009D550D">
            <w:pPr>
              <w:pStyle w:val="Tabletext"/>
              <w:rPr>
                <w:sz w:val="24"/>
              </w:rPr>
            </w:pPr>
            <w:r w:rsidRPr="00C2125C">
              <w:rPr>
                <w:sz w:val="24"/>
              </w:rPr>
              <w:t>Confined spaces</w:t>
            </w:r>
          </w:p>
        </w:tc>
        <w:sdt>
          <w:sdtPr>
            <w:rPr>
              <w:sz w:val="24"/>
              <w:szCs w:val="24"/>
            </w:rPr>
            <w:id w:val="407194586"/>
            <w:placeholder>
              <w:docPart w:val="D7C801D9F24740B6835A8194C8FF72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4605A9"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553B4918" w14:textId="77777777" w:rsidTr="009D550D">
        <w:trPr>
          <w:trHeight w:val="283"/>
        </w:trPr>
        <w:tc>
          <w:tcPr>
            <w:tcW w:w="6912" w:type="dxa"/>
            <w:vAlign w:val="center"/>
          </w:tcPr>
          <w:p w14:paraId="276C5D07" w14:textId="77777777" w:rsidR="00167EF8" w:rsidRPr="00C2125C" w:rsidRDefault="00167EF8" w:rsidP="009D550D">
            <w:pPr>
              <w:pStyle w:val="Tabletext"/>
              <w:rPr>
                <w:sz w:val="24"/>
              </w:rPr>
            </w:pPr>
            <w:r w:rsidRPr="00C2125C">
              <w:rPr>
                <w:sz w:val="24"/>
              </w:rPr>
              <w:t>Excessive noise</w:t>
            </w:r>
          </w:p>
        </w:tc>
        <w:sdt>
          <w:sdtPr>
            <w:rPr>
              <w:sz w:val="24"/>
              <w:szCs w:val="24"/>
            </w:rPr>
            <w:id w:val="407194587"/>
            <w:placeholder>
              <w:docPart w:val="BE4ABDA37DEE4383BFE71EE0FB0AB4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39A353"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1D87F199" w14:textId="77777777" w:rsidTr="009D550D">
        <w:trPr>
          <w:trHeight w:val="283"/>
        </w:trPr>
        <w:tc>
          <w:tcPr>
            <w:tcW w:w="6912" w:type="dxa"/>
            <w:vAlign w:val="center"/>
          </w:tcPr>
          <w:p w14:paraId="5E70026C" w14:textId="77777777" w:rsidR="00167EF8" w:rsidRPr="00C2125C" w:rsidRDefault="00167EF8" w:rsidP="009D550D">
            <w:pPr>
              <w:pStyle w:val="Tabletext"/>
              <w:rPr>
                <w:sz w:val="24"/>
              </w:rPr>
            </w:pPr>
            <w:r w:rsidRPr="00C2125C">
              <w:rPr>
                <w:sz w:val="24"/>
              </w:rPr>
              <w:t>Low lighting</w:t>
            </w:r>
          </w:p>
        </w:tc>
        <w:sdt>
          <w:sdtPr>
            <w:rPr>
              <w:sz w:val="24"/>
              <w:szCs w:val="24"/>
            </w:rPr>
            <w:id w:val="407194588"/>
            <w:placeholder>
              <w:docPart w:val="FBCD10581C7842539A10CFD1E151B8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19DEE0"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0BD1541D" w14:textId="77777777" w:rsidTr="009D550D">
        <w:trPr>
          <w:trHeight w:val="283"/>
        </w:trPr>
        <w:tc>
          <w:tcPr>
            <w:tcW w:w="6912" w:type="dxa"/>
            <w:vAlign w:val="center"/>
          </w:tcPr>
          <w:p w14:paraId="034C333B" w14:textId="77777777" w:rsidR="00167EF8" w:rsidRPr="00C2125C" w:rsidRDefault="00167EF8" w:rsidP="009D550D">
            <w:pPr>
              <w:pStyle w:val="Tabletext"/>
              <w:rPr>
                <w:sz w:val="24"/>
              </w:rPr>
            </w:pPr>
            <w:r w:rsidRPr="00C2125C">
              <w:rPr>
                <w:sz w:val="24"/>
              </w:rPr>
              <w:t>Handling of dangerous goods/equipment</w:t>
            </w:r>
          </w:p>
        </w:tc>
        <w:sdt>
          <w:sdtPr>
            <w:rPr>
              <w:sz w:val="24"/>
              <w:szCs w:val="24"/>
            </w:rPr>
            <w:id w:val="407194589"/>
            <w:placeholder>
              <w:docPart w:val="AAA118E2A9E8475696B4D9AAD8F2D9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561E33"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3BE8A1F2" w14:textId="77777777" w:rsidTr="009D550D">
        <w:trPr>
          <w:trHeight w:val="283"/>
        </w:trPr>
        <w:tc>
          <w:tcPr>
            <w:tcW w:w="6912" w:type="dxa"/>
            <w:vAlign w:val="center"/>
          </w:tcPr>
          <w:p w14:paraId="78948EE2" w14:textId="77777777" w:rsidR="00167EF8" w:rsidRPr="00C2125C" w:rsidRDefault="00167EF8" w:rsidP="009D550D">
            <w:pPr>
              <w:pStyle w:val="Tabletext"/>
              <w:rPr>
                <w:sz w:val="24"/>
              </w:rPr>
            </w:pPr>
            <w:r w:rsidRPr="00C2125C">
              <w:rPr>
                <w:sz w:val="24"/>
              </w:rPr>
              <w:t xml:space="preserve">Working with asbestos </w:t>
            </w:r>
          </w:p>
        </w:tc>
        <w:sdt>
          <w:sdtPr>
            <w:rPr>
              <w:sz w:val="24"/>
              <w:szCs w:val="24"/>
            </w:rPr>
            <w:id w:val="407194590"/>
            <w:placeholder>
              <w:docPart w:val="CEF0641A8D204E0EAC6B176AB7C534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3A76B3"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71464A47" w14:textId="77777777" w:rsidTr="009D550D">
        <w:trPr>
          <w:trHeight w:val="283"/>
        </w:trPr>
        <w:tc>
          <w:tcPr>
            <w:tcW w:w="6912" w:type="dxa"/>
            <w:vAlign w:val="center"/>
          </w:tcPr>
          <w:p w14:paraId="66999090" w14:textId="77777777" w:rsidR="00167EF8" w:rsidRPr="00C2125C" w:rsidRDefault="00167EF8" w:rsidP="009D550D">
            <w:pPr>
              <w:pStyle w:val="Tabletext"/>
              <w:rPr>
                <w:sz w:val="24"/>
              </w:rPr>
            </w:pPr>
            <w:r w:rsidRPr="00C2125C">
              <w:rPr>
                <w:sz w:val="24"/>
              </w:rPr>
              <w:t>Potential to encounter agitated customers</w:t>
            </w:r>
          </w:p>
        </w:tc>
        <w:sdt>
          <w:sdtPr>
            <w:rPr>
              <w:sz w:val="24"/>
              <w:szCs w:val="24"/>
            </w:rPr>
            <w:id w:val="407194591"/>
            <w:placeholder>
              <w:docPart w:val="7A87E0F7EFE94D2381285B64A0D6C8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4BC160" w14:textId="77777777" w:rsidR="00167EF8" w:rsidRPr="00C2125C" w:rsidRDefault="00167EF8" w:rsidP="009D550D">
                <w:pPr>
                  <w:pStyle w:val="Tabletext"/>
                  <w:rPr>
                    <w:sz w:val="24"/>
                  </w:rPr>
                </w:pPr>
                <w:r w:rsidRPr="00C2125C">
                  <w:rPr>
                    <w:sz w:val="24"/>
                    <w:szCs w:val="24"/>
                  </w:rPr>
                  <w:t>Never</w:t>
                </w:r>
              </w:p>
            </w:tc>
          </w:sdtContent>
        </w:sdt>
      </w:tr>
      <w:tr w:rsidR="00167EF8" w:rsidRPr="00C2125C" w14:paraId="61106A67" w14:textId="77777777" w:rsidTr="009D550D">
        <w:trPr>
          <w:trHeight w:val="283"/>
        </w:trPr>
        <w:tc>
          <w:tcPr>
            <w:tcW w:w="6912" w:type="dxa"/>
            <w:vAlign w:val="center"/>
          </w:tcPr>
          <w:p w14:paraId="309C6DCB" w14:textId="77777777" w:rsidR="00167EF8" w:rsidRPr="00C2125C" w:rsidRDefault="00167EF8" w:rsidP="009D550D">
            <w:pPr>
              <w:pStyle w:val="Tabletext"/>
              <w:rPr>
                <w:sz w:val="24"/>
              </w:rPr>
            </w:pPr>
            <w:r w:rsidRPr="00C2125C">
              <w:rPr>
                <w:sz w:val="24"/>
              </w:rPr>
              <w:t>Exposure to potentially distressing case material</w:t>
            </w:r>
          </w:p>
        </w:tc>
        <w:sdt>
          <w:sdtPr>
            <w:rPr>
              <w:sz w:val="24"/>
              <w:szCs w:val="24"/>
            </w:rPr>
            <w:id w:val="182894372"/>
            <w:placeholder>
              <w:docPart w:val="9D85D14826424096A439306DE2807E1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2CE314" w14:textId="77777777" w:rsidR="00167EF8" w:rsidRPr="00C2125C" w:rsidRDefault="00167EF8" w:rsidP="009D550D">
                <w:pPr>
                  <w:pStyle w:val="Tabletext"/>
                  <w:rPr>
                    <w:sz w:val="24"/>
                    <w:szCs w:val="24"/>
                  </w:rPr>
                </w:pPr>
                <w:r w:rsidRPr="00C2125C">
                  <w:rPr>
                    <w:sz w:val="24"/>
                    <w:szCs w:val="24"/>
                  </w:rPr>
                  <w:t>Never</w:t>
                </w:r>
              </w:p>
            </w:tc>
          </w:sdtContent>
        </w:sdt>
      </w:tr>
    </w:tbl>
    <w:p w14:paraId="4DCEE03D" w14:textId="77777777" w:rsidR="00167EF8" w:rsidRPr="00C2125C" w:rsidRDefault="00167EF8" w:rsidP="00167E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67EF8" w:rsidRPr="00C2125C" w14:paraId="24E07CAA" w14:textId="77777777" w:rsidTr="009D550D">
        <w:trPr>
          <w:trHeight w:val="454"/>
        </w:trPr>
        <w:tc>
          <w:tcPr>
            <w:tcW w:w="6912" w:type="dxa"/>
            <w:shd w:val="clear" w:color="auto" w:fill="DEEAF6" w:themeFill="accent1" w:themeFillTint="33"/>
            <w:vAlign w:val="center"/>
          </w:tcPr>
          <w:p w14:paraId="147D5071" w14:textId="77777777" w:rsidR="00167EF8" w:rsidRPr="00C2125C" w:rsidRDefault="00167EF8" w:rsidP="009D550D">
            <w:pPr>
              <w:pStyle w:val="Tableheading"/>
              <w:rPr>
                <w:rFonts w:ascii="Calibri Light" w:hAnsi="Calibri Light"/>
                <w:szCs w:val="24"/>
              </w:rPr>
            </w:pPr>
            <w:r w:rsidRPr="00C2125C">
              <w:t>OTHER</w:t>
            </w:r>
          </w:p>
        </w:tc>
        <w:tc>
          <w:tcPr>
            <w:tcW w:w="2694" w:type="dxa"/>
            <w:shd w:val="clear" w:color="auto" w:fill="DEEAF6" w:themeFill="accent1" w:themeFillTint="33"/>
            <w:vAlign w:val="center"/>
          </w:tcPr>
          <w:p w14:paraId="2683AF15" w14:textId="77777777" w:rsidR="00167EF8" w:rsidRPr="00C2125C" w:rsidRDefault="00167EF8" w:rsidP="009D550D">
            <w:pPr>
              <w:pStyle w:val="Tableheading"/>
            </w:pPr>
            <w:r w:rsidRPr="00C2125C">
              <w:t>FREQUENCY</w:t>
            </w:r>
          </w:p>
        </w:tc>
      </w:tr>
      <w:tr w:rsidR="00167EF8" w:rsidRPr="00C2125C" w14:paraId="1A26ACF1" w14:textId="77777777" w:rsidTr="009D550D">
        <w:trPr>
          <w:trHeight w:val="283"/>
        </w:trPr>
        <w:tc>
          <w:tcPr>
            <w:tcW w:w="6912" w:type="dxa"/>
            <w:vAlign w:val="center"/>
          </w:tcPr>
          <w:p w14:paraId="531B5CE6" w14:textId="77777777" w:rsidR="00167EF8" w:rsidRPr="00C2125C" w:rsidRDefault="00167EF8" w:rsidP="009D550D">
            <w:pPr>
              <w:pStyle w:val="Tabletext"/>
              <w:rPr>
                <w:sz w:val="24"/>
              </w:rPr>
            </w:pPr>
            <w:r w:rsidRPr="00C2125C">
              <w:rPr>
                <w:sz w:val="24"/>
              </w:rPr>
              <w:t xml:space="preserve">Uniform required </w:t>
            </w:r>
          </w:p>
        </w:tc>
        <w:sdt>
          <w:sdtPr>
            <w:rPr>
              <w:sz w:val="24"/>
              <w:szCs w:val="24"/>
            </w:rPr>
            <w:id w:val="407194592"/>
            <w:placeholder>
              <w:docPart w:val="0484D8491B9049E8A7E535C57409E2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C7C6E9" w14:textId="77777777" w:rsidR="00167EF8" w:rsidRPr="00C2125C" w:rsidRDefault="00167EF8" w:rsidP="009D550D">
                <w:pPr>
                  <w:pStyle w:val="Tabletext"/>
                  <w:rPr>
                    <w:sz w:val="24"/>
                  </w:rPr>
                </w:pPr>
                <w:r>
                  <w:rPr>
                    <w:sz w:val="24"/>
                    <w:szCs w:val="24"/>
                  </w:rPr>
                  <w:t>Occasionally</w:t>
                </w:r>
              </w:p>
            </w:tc>
          </w:sdtContent>
        </w:sdt>
      </w:tr>
      <w:tr w:rsidR="00167EF8" w:rsidRPr="00C2125C" w14:paraId="0C846905" w14:textId="77777777" w:rsidTr="009D550D">
        <w:trPr>
          <w:trHeight w:val="283"/>
        </w:trPr>
        <w:tc>
          <w:tcPr>
            <w:tcW w:w="6912" w:type="dxa"/>
            <w:vAlign w:val="center"/>
          </w:tcPr>
          <w:p w14:paraId="58C55A4A" w14:textId="77777777" w:rsidR="00167EF8" w:rsidRPr="00C2125C" w:rsidRDefault="00167EF8" w:rsidP="009D550D">
            <w:pPr>
              <w:pStyle w:val="Tabletext"/>
              <w:rPr>
                <w:sz w:val="24"/>
              </w:rPr>
            </w:pPr>
            <w:r w:rsidRPr="00A30549">
              <w:rPr>
                <w:sz w:val="24"/>
              </w:rPr>
              <w:t xml:space="preserve">Personal Protective Equipment (PPE) required </w:t>
            </w:r>
          </w:p>
        </w:tc>
        <w:sdt>
          <w:sdtPr>
            <w:rPr>
              <w:sz w:val="24"/>
              <w:szCs w:val="24"/>
            </w:rPr>
            <w:id w:val="407194593"/>
            <w:placeholder>
              <w:docPart w:val="B5563C70F959436598461663FBFE47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25A053" w14:textId="77777777" w:rsidR="00167EF8" w:rsidRDefault="00167EF8" w:rsidP="009D550D">
                <w:pPr>
                  <w:pStyle w:val="Tabletext"/>
                  <w:rPr>
                    <w:sz w:val="24"/>
                    <w:szCs w:val="24"/>
                  </w:rPr>
                </w:pPr>
                <w:r>
                  <w:rPr>
                    <w:sz w:val="24"/>
                    <w:szCs w:val="24"/>
                  </w:rPr>
                  <w:t>Never</w:t>
                </w:r>
              </w:p>
            </w:tc>
          </w:sdtContent>
        </w:sdt>
      </w:tr>
    </w:tbl>
    <w:p w14:paraId="4EBDA8A0" w14:textId="77777777" w:rsidR="00167EF8" w:rsidRPr="00C2125C" w:rsidRDefault="00167EF8" w:rsidP="00167EF8"/>
    <w:p w14:paraId="7739F31B" w14:textId="6A4C3F9F" w:rsidR="00015483" w:rsidRPr="00C2125C" w:rsidRDefault="00167EF8" w:rsidP="00167EF8">
      <w:r w:rsidRPr="00C2125C">
        <w:t xml:space="preserve"> </w:t>
      </w:r>
    </w:p>
    <w:sectPr w:rsidR="00015483" w:rsidRPr="00C2125C"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46CB" w14:textId="77777777" w:rsidR="001C2A67" w:rsidRDefault="001C2A67" w:rsidP="00E45888">
      <w:r>
        <w:separator/>
      </w:r>
    </w:p>
  </w:endnote>
  <w:endnote w:type="continuationSeparator" w:id="0">
    <w:p w14:paraId="53BFAB8A" w14:textId="77777777" w:rsidR="001C2A67" w:rsidRDefault="001C2A67"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EBB4" w14:textId="77777777" w:rsidR="00782738" w:rsidRPr="00AF1222" w:rsidRDefault="00782738"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11F320ED" w14:textId="77777777" w:rsidR="00782738" w:rsidRPr="00AF1222" w:rsidRDefault="00782738"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FF75" w14:textId="6B0E2832" w:rsidR="00782738" w:rsidRPr="001F5D6C" w:rsidRDefault="00782738" w:rsidP="001F5D6C">
    <w:pPr>
      <w:pStyle w:val="Footer"/>
      <w:jc w:val="center"/>
      <w:rPr>
        <w:rFonts w:asciiTheme="minorHAnsi" w:hAnsiTheme="minorHAnsi"/>
      </w:rPr>
    </w:pPr>
    <w:r w:rsidRPr="001F5D6C">
      <w:rPr>
        <w:rFonts w:asciiTheme="minorHAnsi" w:hAnsiTheme="minorHAnsi"/>
      </w:rPr>
      <w:t>Justice &amp; Community Safety Directorate Position D</w:t>
    </w:r>
    <w:r>
      <w:rPr>
        <w:rFonts w:asciiTheme="minorHAnsi" w:hAnsiTheme="minorHAnsi"/>
      </w:rPr>
      <w:t>escription Version 1.</w:t>
    </w:r>
    <w:r w:rsidR="001E6A92">
      <w:rPr>
        <w:rFonts w:asciiTheme="minorHAnsi" w:hAnsiTheme="minorHAnsi"/>
      </w:rPr>
      <w:t>1</w:t>
    </w:r>
    <w:r>
      <w:rPr>
        <w:rFonts w:asciiTheme="minorHAnsi" w:hAnsiTheme="minorHAnsi"/>
      </w:rPr>
      <w:t xml:space="preserve"> – </w:t>
    </w:r>
    <w:r w:rsidR="001E6A92">
      <w:rPr>
        <w:rFonts w:asciiTheme="minorHAnsi" w:hAnsiTheme="minorHAnsi"/>
      </w:rPr>
      <w:t>Feb</w:t>
    </w:r>
    <w:r>
      <w:rPr>
        <w:rFonts w:asciiTheme="minorHAnsi" w:hAnsiTheme="minorHAnsi"/>
      </w:rPr>
      <w:t xml:space="preserve"> 202</w:t>
    </w:r>
    <w:r w:rsidR="001E6A92">
      <w:rPr>
        <w:rFonts w:asciiTheme="minorHAnsi" w:hAnsiTheme="minorHAnsi"/>
      </w:rPr>
      <w:t>1</w:t>
    </w:r>
  </w:p>
  <w:p w14:paraId="5FEFEFE9" w14:textId="77777777" w:rsidR="00782738" w:rsidRDefault="007827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C83C" w14:textId="77777777" w:rsidR="00782738" w:rsidRPr="00AF1222" w:rsidRDefault="00782738"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42461A9" w14:textId="77777777" w:rsidR="00782738" w:rsidRPr="00AF1222" w:rsidRDefault="00782738"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4EF01" w14:textId="77777777" w:rsidR="001C2A67" w:rsidRDefault="001C2A67" w:rsidP="00E45888">
      <w:r>
        <w:separator/>
      </w:r>
    </w:p>
  </w:footnote>
  <w:footnote w:type="continuationSeparator" w:id="0">
    <w:p w14:paraId="19ADD9FF" w14:textId="77777777" w:rsidR="001C2A67" w:rsidRDefault="001C2A67"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66CA" w14:textId="77777777" w:rsidR="00782738" w:rsidRPr="00AF1222" w:rsidRDefault="00782738"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3E2431A" w14:textId="77777777" w:rsidR="00782738" w:rsidRPr="00AF1222" w:rsidRDefault="00782738"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6A3D" w14:textId="77777777" w:rsidR="00782738" w:rsidRPr="00AF1222" w:rsidRDefault="00782738"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12507C55" w14:textId="77777777" w:rsidR="00782738" w:rsidRPr="00AF1222" w:rsidRDefault="00782738"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93284"/>
    <w:multiLevelType w:val="hybridMultilevel"/>
    <w:tmpl w:val="95CA0A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265575"/>
    <w:multiLevelType w:val="hybridMultilevel"/>
    <w:tmpl w:val="E580E5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8E4292"/>
    <w:multiLevelType w:val="hybridMultilevel"/>
    <w:tmpl w:val="2612EEE2"/>
    <w:lvl w:ilvl="0" w:tplc="0C090001">
      <w:start w:val="1"/>
      <w:numFmt w:val="bullet"/>
      <w:lvlText w:val=""/>
      <w:lvlJc w:val="left"/>
      <w:pPr>
        <w:ind w:left="448" w:hanging="360"/>
      </w:pPr>
      <w:rPr>
        <w:rFonts w:ascii="Symbol" w:hAnsi="Symbol" w:hint="default"/>
      </w:rPr>
    </w:lvl>
    <w:lvl w:ilvl="1" w:tplc="0C090019" w:tentative="1">
      <w:start w:val="1"/>
      <w:numFmt w:val="lowerLetter"/>
      <w:lvlText w:val="%2."/>
      <w:lvlJc w:val="left"/>
      <w:pPr>
        <w:ind w:left="1168" w:hanging="360"/>
      </w:pPr>
      <w:rPr>
        <w:rFonts w:cs="Times New Roman"/>
      </w:rPr>
    </w:lvl>
    <w:lvl w:ilvl="2" w:tplc="0C09001B" w:tentative="1">
      <w:start w:val="1"/>
      <w:numFmt w:val="lowerRoman"/>
      <w:lvlText w:val="%3."/>
      <w:lvlJc w:val="right"/>
      <w:pPr>
        <w:ind w:left="1888" w:hanging="180"/>
      </w:pPr>
      <w:rPr>
        <w:rFonts w:cs="Times New Roman"/>
      </w:rPr>
    </w:lvl>
    <w:lvl w:ilvl="3" w:tplc="0C09000F" w:tentative="1">
      <w:start w:val="1"/>
      <w:numFmt w:val="decimal"/>
      <w:lvlText w:val="%4."/>
      <w:lvlJc w:val="left"/>
      <w:pPr>
        <w:ind w:left="2608" w:hanging="360"/>
      </w:pPr>
      <w:rPr>
        <w:rFonts w:cs="Times New Roman"/>
      </w:rPr>
    </w:lvl>
    <w:lvl w:ilvl="4" w:tplc="0C090019" w:tentative="1">
      <w:start w:val="1"/>
      <w:numFmt w:val="lowerLetter"/>
      <w:lvlText w:val="%5."/>
      <w:lvlJc w:val="left"/>
      <w:pPr>
        <w:ind w:left="3328" w:hanging="360"/>
      </w:pPr>
      <w:rPr>
        <w:rFonts w:cs="Times New Roman"/>
      </w:rPr>
    </w:lvl>
    <w:lvl w:ilvl="5" w:tplc="0C09001B" w:tentative="1">
      <w:start w:val="1"/>
      <w:numFmt w:val="lowerRoman"/>
      <w:lvlText w:val="%6."/>
      <w:lvlJc w:val="right"/>
      <w:pPr>
        <w:ind w:left="4048" w:hanging="180"/>
      </w:pPr>
      <w:rPr>
        <w:rFonts w:cs="Times New Roman"/>
      </w:rPr>
    </w:lvl>
    <w:lvl w:ilvl="6" w:tplc="0C09000F" w:tentative="1">
      <w:start w:val="1"/>
      <w:numFmt w:val="decimal"/>
      <w:lvlText w:val="%7."/>
      <w:lvlJc w:val="left"/>
      <w:pPr>
        <w:ind w:left="4768" w:hanging="360"/>
      </w:pPr>
      <w:rPr>
        <w:rFonts w:cs="Times New Roman"/>
      </w:rPr>
    </w:lvl>
    <w:lvl w:ilvl="7" w:tplc="0C090019" w:tentative="1">
      <w:start w:val="1"/>
      <w:numFmt w:val="lowerLetter"/>
      <w:lvlText w:val="%8."/>
      <w:lvlJc w:val="left"/>
      <w:pPr>
        <w:ind w:left="5488" w:hanging="360"/>
      </w:pPr>
      <w:rPr>
        <w:rFonts w:cs="Times New Roman"/>
      </w:rPr>
    </w:lvl>
    <w:lvl w:ilvl="8" w:tplc="0C09001B" w:tentative="1">
      <w:start w:val="1"/>
      <w:numFmt w:val="lowerRoman"/>
      <w:lvlText w:val="%9."/>
      <w:lvlJc w:val="right"/>
      <w:pPr>
        <w:ind w:left="6208" w:hanging="180"/>
      </w:pPr>
      <w:rPr>
        <w:rFonts w:cs="Times New Roman"/>
      </w:rPr>
    </w:lvl>
  </w:abstractNum>
  <w:abstractNum w:abstractNumId="7" w15:restartNumberingAfterBreak="0">
    <w:nsid w:val="10792AD8"/>
    <w:multiLevelType w:val="hybridMultilevel"/>
    <w:tmpl w:val="B6A2F38E"/>
    <w:lvl w:ilvl="0" w:tplc="0409000F">
      <w:start w:val="1"/>
      <w:numFmt w:val="decimal"/>
      <w:lvlText w:val="%1."/>
      <w:lvlJc w:val="left"/>
      <w:pPr>
        <w:tabs>
          <w:tab w:val="num" w:pos="360"/>
        </w:tabs>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533998"/>
    <w:multiLevelType w:val="hybridMultilevel"/>
    <w:tmpl w:val="24DA2A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7C05A52"/>
    <w:multiLevelType w:val="hybridMultilevel"/>
    <w:tmpl w:val="CD1058BC"/>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967282F"/>
    <w:multiLevelType w:val="hybridMultilevel"/>
    <w:tmpl w:val="AF3AC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9FA4883"/>
    <w:multiLevelType w:val="multilevel"/>
    <w:tmpl w:val="01E652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622BBB"/>
    <w:multiLevelType w:val="hybridMultilevel"/>
    <w:tmpl w:val="E9D4153C"/>
    <w:lvl w:ilvl="0" w:tplc="0C09000F">
      <w:start w:val="1"/>
      <w:numFmt w:val="decimal"/>
      <w:lvlText w:val="%1."/>
      <w:lvlJc w:val="left"/>
      <w:pPr>
        <w:ind w:left="448" w:hanging="360"/>
      </w:pPr>
      <w:rPr>
        <w:rFonts w:hint="default"/>
      </w:rPr>
    </w:lvl>
    <w:lvl w:ilvl="1" w:tplc="0C090019" w:tentative="1">
      <w:start w:val="1"/>
      <w:numFmt w:val="lowerLetter"/>
      <w:lvlText w:val="%2."/>
      <w:lvlJc w:val="left"/>
      <w:pPr>
        <w:ind w:left="1168" w:hanging="360"/>
      </w:pPr>
      <w:rPr>
        <w:rFonts w:cs="Times New Roman"/>
      </w:rPr>
    </w:lvl>
    <w:lvl w:ilvl="2" w:tplc="0C09001B" w:tentative="1">
      <w:start w:val="1"/>
      <w:numFmt w:val="lowerRoman"/>
      <w:lvlText w:val="%3."/>
      <w:lvlJc w:val="right"/>
      <w:pPr>
        <w:ind w:left="1888" w:hanging="180"/>
      </w:pPr>
      <w:rPr>
        <w:rFonts w:cs="Times New Roman"/>
      </w:rPr>
    </w:lvl>
    <w:lvl w:ilvl="3" w:tplc="0C09000F" w:tentative="1">
      <w:start w:val="1"/>
      <w:numFmt w:val="decimal"/>
      <w:lvlText w:val="%4."/>
      <w:lvlJc w:val="left"/>
      <w:pPr>
        <w:ind w:left="2608" w:hanging="360"/>
      </w:pPr>
      <w:rPr>
        <w:rFonts w:cs="Times New Roman"/>
      </w:rPr>
    </w:lvl>
    <w:lvl w:ilvl="4" w:tplc="0C090019" w:tentative="1">
      <w:start w:val="1"/>
      <w:numFmt w:val="lowerLetter"/>
      <w:lvlText w:val="%5."/>
      <w:lvlJc w:val="left"/>
      <w:pPr>
        <w:ind w:left="3328" w:hanging="360"/>
      </w:pPr>
      <w:rPr>
        <w:rFonts w:cs="Times New Roman"/>
      </w:rPr>
    </w:lvl>
    <w:lvl w:ilvl="5" w:tplc="0C09001B" w:tentative="1">
      <w:start w:val="1"/>
      <w:numFmt w:val="lowerRoman"/>
      <w:lvlText w:val="%6."/>
      <w:lvlJc w:val="right"/>
      <w:pPr>
        <w:ind w:left="4048" w:hanging="180"/>
      </w:pPr>
      <w:rPr>
        <w:rFonts w:cs="Times New Roman"/>
      </w:rPr>
    </w:lvl>
    <w:lvl w:ilvl="6" w:tplc="0C09000F" w:tentative="1">
      <w:start w:val="1"/>
      <w:numFmt w:val="decimal"/>
      <w:lvlText w:val="%7."/>
      <w:lvlJc w:val="left"/>
      <w:pPr>
        <w:ind w:left="4768" w:hanging="360"/>
      </w:pPr>
      <w:rPr>
        <w:rFonts w:cs="Times New Roman"/>
      </w:rPr>
    </w:lvl>
    <w:lvl w:ilvl="7" w:tplc="0C090019" w:tentative="1">
      <w:start w:val="1"/>
      <w:numFmt w:val="lowerLetter"/>
      <w:lvlText w:val="%8."/>
      <w:lvlJc w:val="left"/>
      <w:pPr>
        <w:ind w:left="5488" w:hanging="360"/>
      </w:pPr>
      <w:rPr>
        <w:rFonts w:cs="Times New Roman"/>
      </w:rPr>
    </w:lvl>
    <w:lvl w:ilvl="8" w:tplc="0C09001B" w:tentative="1">
      <w:start w:val="1"/>
      <w:numFmt w:val="lowerRoman"/>
      <w:lvlText w:val="%9."/>
      <w:lvlJc w:val="right"/>
      <w:pPr>
        <w:ind w:left="6208" w:hanging="180"/>
      </w:pPr>
      <w:rPr>
        <w:rFonts w:cs="Times New Roman"/>
      </w:rPr>
    </w:lvl>
  </w:abstractNum>
  <w:abstractNum w:abstractNumId="14" w15:restartNumberingAfterBreak="0">
    <w:nsid w:val="23B928CA"/>
    <w:multiLevelType w:val="hybridMultilevel"/>
    <w:tmpl w:val="E9D4153C"/>
    <w:lvl w:ilvl="0" w:tplc="0C09000F">
      <w:start w:val="1"/>
      <w:numFmt w:val="decimal"/>
      <w:lvlText w:val="%1."/>
      <w:lvlJc w:val="left"/>
      <w:pPr>
        <w:ind w:left="448" w:hanging="360"/>
      </w:pPr>
      <w:rPr>
        <w:rFonts w:hint="default"/>
      </w:rPr>
    </w:lvl>
    <w:lvl w:ilvl="1" w:tplc="0C090019" w:tentative="1">
      <w:start w:val="1"/>
      <w:numFmt w:val="lowerLetter"/>
      <w:lvlText w:val="%2."/>
      <w:lvlJc w:val="left"/>
      <w:pPr>
        <w:ind w:left="1168" w:hanging="360"/>
      </w:pPr>
      <w:rPr>
        <w:rFonts w:cs="Times New Roman"/>
      </w:rPr>
    </w:lvl>
    <w:lvl w:ilvl="2" w:tplc="0C09001B" w:tentative="1">
      <w:start w:val="1"/>
      <w:numFmt w:val="lowerRoman"/>
      <w:lvlText w:val="%3."/>
      <w:lvlJc w:val="right"/>
      <w:pPr>
        <w:ind w:left="1888" w:hanging="180"/>
      </w:pPr>
      <w:rPr>
        <w:rFonts w:cs="Times New Roman"/>
      </w:rPr>
    </w:lvl>
    <w:lvl w:ilvl="3" w:tplc="0C09000F" w:tentative="1">
      <w:start w:val="1"/>
      <w:numFmt w:val="decimal"/>
      <w:lvlText w:val="%4."/>
      <w:lvlJc w:val="left"/>
      <w:pPr>
        <w:ind w:left="2608" w:hanging="360"/>
      </w:pPr>
      <w:rPr>
        <w:rFonts w:cs="Times New Roman"/>
      </w:rPr>
    </w:lvl>
    <w:lvl w:ilvl="4" w:tplc="0C090019" w:tentative="1">
      <w:start w:val="1"/>
      <w:numFmt w:val="lowerLetter"/>
      <w:lvlText w:val="%5."/>
      <w:lvlJc w:val="left"/>
      <w:pPr>
        <w:ind w:left="3328" w:hanging="360"/>
      </w:pPr>
      <w:rPr>
        <w:rFonts w:cs="Times New Roman"/>
      </w:rPr>
    </w:lvl>
    <w:lvl w:ilvl="5" w:tplc="0C09001B" w:tentative="1">
      <w:start w:val="1"/>
      <w:numFmt w:val="lowerRoman"/>
      <w:lvlText w:val="%6."/>
      <w:lvlJc w:val="right"/>
      <w:pPr>
        <w:ind w:left="4048" w:hanging="180"/>
      </w:pPr>
      <w:rPr>
        <w:rFonts w:cs="Times New Roman"/>
      </w:rPr>
    </w:lvl>
    <w:lvl w:ilvl="6" w:tplc="0C09000F" w:tentative="1">
      <w:start w:val="1"/>
      <w:numFmt w:val="decimal"/>
      <w:lvlText w:val="%7."/>
      <w:lvlJc w:val="left"/>
      <w:pPr>
        <w:ind w:left="4768" w:hanging="360"/>
      </w:pPr>
      <w:rPr>
        <w:rFonts w:cs="Times New Roman"/>
      </w:rPr>
    </w:lvl>
    <w:lvl w:ilvl="7" w:tplc="0C090019" w:tentative="1">
      <w:start w:val="1"/>
      <w:numFmt w:val="lowerLetter"/>
      <w:lvlText w:val="%8."/>
      <w:lvlJc w:val="left"/>
      <w:pPr>
        <w:ind w:left="5488" w:hanging="360"/>
      </w:pPr>
      <w:rPr>
        <w:rFonts w:cs="Times New Roman"/>
      </w:rPr>
    </w:lvl>
    <w:lvl w:ilvl="8" w:tplc="0C09001B" w:tentative="1">
      <w:start w:val="1"/>
      <w:numFmt w:val="lowerRoman"/>
      <w:lvlText w:val="%9."/>
      <w:lvlJc w:val="right"/>
      <w:pPr>
        <w:ind w:left="6208" w:hanging="180"/>
      </w:pPr>
      <w:rPr>
        <w:rFonts w:cs="Times New Roman"/>
      </w:rPr>
    </w:lvl>
  </w:abstractNum>
  <w:abstractNum w:abstractNumId="15" w15:restartNumberingAfterBreak="0">
    <w:nsid w:val="26F77F38"/>
    <w:multiLevelType w:val="hybridMultilevel"/>
    <w:tmpl w:val="C8782C60"/>
    <w:lvl w:ilvl="0" w:tplc="0C09000F">
      <w:start w:val="1"/>
      <w:numFmt w:val="decimal"/>
      <w:lvlText w:val="%1."/>
      <w:lvlJc w:val="left"/>
      <w:pPr>
        <w:ind w:left="492" w:hanging="360"/>
      </w:pPr>
      <w:rPr>
        <w:rFonts w:cs="Times New Roman"/>
      </w:rPr>
    </w:lvl>
    <w:lvl w:ilvl="1" w:tplc="0C090019" w:tentative="1">
      <w:start w:val="1"/>
      <w:numFmt w:val="lowerLetter"/>
      <w:lvlText w:val="%2."/>
      <w:lvlJc w:val="left"/>
      <w:pPr>
        <w:ind w:left="1212" w:hanging="360"/>
      </w:pPr>
      <w:rPr>
        <w:rFonts w:cs="Times New Roman"/>
      </w:rPr>
    </w:lvl>
    <w:lvl w:ilvl="2" w:tplc="0C09001B" w:tentative="1">
      <w:start w:val="1"/>
      <w:numFmt w:val="lowerRoman"/>
      <w:lvlText w:val="%3."/>
      <w:lvlJc w:val="right"/>
      <w:pPr>
        <w:ind w:left="1932" w:hanging="180"/>
      </w:pPr>
      <w:rPr>
        <w:rFonts w:cs="Times New Roman"/>
      </w:rPr>
    </w:lvl>
    <w:lvl w:ilvl="3" w:tplc="0C09000F" w:tentative="1">
      <w:start w:val="1"/>
      <w:numFmt w:val="decimal"/>
      <w:lvlText w:val="%4."/>
      <w:lvlJc w:val="left"/>
      <w:pPr>
        <w:ind w:left="2652" w:hanging="360"/>
      </w:pPr>
      <w:rPr>
        <w:rFonts w:cs="Times New Roman"/>
      </w:rPr>
    </w:lvl>
    <w:lvl w:ilvl="4" w:tplc="0C090019" w:tentative="1">
      <w:start w:val="1"/>
      <w:numFmt w:val="lowerLetter"/>
      <w:lvlText w:val="%5."/>
      <w:lvlJc w:val="left"/>
      <w:pPr>
        <w:ind w:left="3372" w:hanging="360"/>
      </w:pPr>
      <w:rPr>
        <w:rFonts w:cs="Times New Roman"/>
      </w:rPr>
    </w:lvl>
    <w:lvl w:ilvl="5" w:tplc="0C09001B" w:tentative="1">
      <w:start w:val="1"/>
      <w:numFmt w:val="lowerRoman"/>
      <w:lvlText w:val="%6."/>
      <w:lvlJc w:val="right"/>
      <w:pPr>
        <w:ind w:left="4092" w:hanging="180"/>
      </w:pPr>
      <w:rPr>
        <w:rFonts w:cs="Times New Roman"/>
      </w:rPr>
    </w:lvl>
    <w:lvl w:ilvl="6" w:tplc="0C09000F" w:tentative="1">
      <w:start w:val="1"/>
      <w:numFmt w:val="decimal"/>
      <w:lvlText w:val="%7."/>
      <w:lvlJc w:val="left"/>
      <w:pPr>
        <w:ind w:left="4812" w:hanging="360"/>
      </w:pPr>
      <w:rPr>
        <w:rFonts w:cs="Times New Roman"/>
      </w:rPr>
    </w:lvl>
    <w:lvl w:ilvl="7" w:tplc="0C090019" w:tentative="1">
      <w:start w:val="1"/>
      <w:numFmt w:val="lowerLetter"/>
      <w:lvlText w:val="%8."/>
      <w:lvlJc w:val="left"/>
      <w:pPr>
        <w:ind w:left="5532" w:hanging="360"/>
      </w:pPr>
      <w:rPr>
        <w:rFonts w:cs="Times New Roman"/>
      </w:rPr>
    </w:lvl>
    <w:lvl w:ilvl="8" w:tplc="0C09001B" w:tentative="1">
      <w:start w:val="1"/>
      <w:numFmt w:val="lowerRoman"/>
      <w:lvlText w:val="%9."/>
      <w:lvlJc w:val="right"/>
      <w:pPr>
        <w:ind w:left="6252" w:hanging="180"/>
      </w:pPr>
      <w:rPr>
        <w:rFonts w:cs="Times New Roman"/>
      </w:rPr>
    </w:lvl>
  </w:abstractNum>
  <w:abstractNum w:abstractNumId="16" w15:restartNumberingAfterBreak="0">
    <w:nsid w:val="304A32F3"/>
    <w:multiLevelType w:val="hybridMultilevel"/>
    <w:tmpl w:val="A418D522"/>
    <w:lvl w:ilvl="0" w:tplc="588AFF44">
      <w:start w:val="1"/>
      <w:numFmt w:val="decimal"/>
      <w:lvlText w:val="%1."/>
      <w:lvlJc w:val="left"/>
      <w:pPr>
        <w:ind w:left="49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164A19"/>
    <w:multiLevelType w:val="hybridMultilevel"/>
    <w:tmpl w:val="1F6E15F2"/>
    <w:lvl w:ilvl="0" w:tplc="C3FAFBBC">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8" w15:restartNumberingAfterBreak="0">
    <w:nsid w:val="39F82C82"/>
    <w:multiLevelType w:val="hybridMultilevel"/>
    <w:tmpl w:val="64A0D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C0D1105"/>
    <w:multiLevelType w:val="hybridMultilevel"/>
    <w:tmpl w:val="5A42308C"/>
    <w:lvl w:ilvl="0" w:tplc="785267DA">
      <w:start w:val="1"/>
      <w:numFmt w:val="decimal"/>
      <w:lvlText w:val="%1."/>
      <w:lvlJc w:val="left"/>
      <w:pPr>
        <w:ind w:left="85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4D590284"/>
    <w:multiLevelType w:val="hybridMultilevel"/>
    <w:tmpl w:val="1F6E15F2"/>
    <w:lvl w:ilvl="0" w:tplc="C3FAFBBC">
      <w:start w:val="1"/>
      <w:numFmt w:val="decimal"/>
      <w:lvlText w:val="%1."/>
      <w:lvlJc w:val="left"/>
      <w:pPr>
        <w:ind w:left="492" w:hanging="360"/>
      </w:pPr>
    </w:lvl>
    <w:lvl w:ilvl="1" w:tplc="0C090019">
      <w:start w:val="1"/>
      <w:numFmt w:val="lowerLetter"/>
      <w:lvlText w:val="%2."/>
      <w:lvlJc w:val="left"/>
      <w:pPr>
        <w:ind w:left="1212" w:hanging="360"/>
      </w:pPr>
    </w:lvl>
    <w:lvl w:ilvl="2" w:tplc="0C09001B">
      <w:start w:val="1"/>
      <w:numFmt w:val="lowerRoman"/>
      <w:lvlText w:val="%3."/>
      <w:lvlJc w:val="right"/>
      <w:pPr>
        <w:ind w:left="1932" w:hanging="180"/>
      </w:pPr>
    </w:lvl>
    <w:lvl w:ilvl="3" w:tplc="0C09000F">
      <w:start w:val="1"/>
      <w:numFmt w:val="decimal"/>
      <w:lvlText w:val="%4."/>
      <w:lvlJc w:val="left"/>
      <w:pPr>
        <w:ind w:left="2652" w:hanging="360"/>
      </w:pPr>
    </w:lvl>
    <w:lvl w:ilvl="4" w:tplc="0C090019">
      <w:start w:val="1"/>
      <w:numFmt w:val="lowerLetter"/>
      <w:lvlText w:val="%5."/>
      <w:lvlJc w:val="left"/>
      <w:pPr>
        <w:ind w:left="3372" w:hanging="360"/>
      </w:pPr>
    </w:lvl>
    <w:lvl w:ilvl="5" w:tplc="0C09001B">
      <w:start w:val="1"/>
      <w:numFmt w:val="lowerRoman"/>
      <w:lvlText w:val="%6."/>
      <w:lvlJc w:val="right"/>
      <w:pPr>
        <w:ind w:left="4092" w:hanging="180"/>
      </w:pPr>
    </w:lvl>
    <w:lvl w:ilvl="6" w:tplc="0C09000F">
      <w:start w:val="1"/>
      <w:numFmt w:val="decimal"/>
      <w:lvlText w:val="%7."/>
      <w:lvlJc w:val="left"/>
      <w:pPr>
        <w:ind w:left="4812" w:hanging="360"/>
      </w:pPr>
    </w:lvl>
    <w:lvl w:ilvl="7" w:tplc="0C090019">
      <w:start w:val="1"/>
      <w:numFmt w:val="lowerLetter"/>
      <w:lvlText w:val="%8."/>
      <w:lvlJc w:val="left"/>
      <w:pPr>
        <w:ind w:left="5532" w:hanging="360"/>
      </w:pPr>
    </w:lvl>
    <w:lvl w:ilvl="8" w:tplc="0C09001B">
      <w:start w:val="1"/>
      <w:numFmt w:val="lowerRoman"/>
      <w:lvlText w:val="%9."/>
      <w:lvlJc w:val="right"/>
      <w:pPr>
        <w:ind w:left="6252" w:hanging="180"/>
      </w:pPr>
    </w:lvl>
  </w:abstractNum>
  <w:abstractNum w:abstractNumId="23" w15:restartNumberingAfterBreak="0">
    <w:nsid w:val="4EF26FB1"/>
    <w:multiLevelType w:val="hybridMultilevel"/>
    <w:tmpl w:val="6CEC280C"/>
    <w:lvl w:ilvl="0" w:tplc="0C09000F">
      <w:start w:val="1"/>
      <w:numFmt w:val="decimal"/>
      <w:lvlText w:val="%1."/>
      <w:lvlJc w:val="left"/>
      <w:pPr>
        <w:ind w:left="852" w:hanging="360"/>
      </w:p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24" w15:restartNumberingAfterBreak="0">
    <w:nsid w:val="546A3D87"/>
    <w:multiLevelType w:val="hybridMultilevel"/>
    <w:tmpl w:val="B0E6DC4A"/>
    <w:lvl w:ilvl="0" w:tplc="C65E832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57C4A15"/>
    <w:multiLevelType w:val="hybridMultilevel"/>
    <w:tmpl w:val="AC4441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7B62509"/>
    <w:multiLevelType w:val="hybridMultilevel"/>
    <w:tmpl w:val="75E08836"/>
    <w:lvl w:ilvl="0" w:tplc="0F407470">
      <w:start w:val="1"/>
      <w:numFmt w:val="decimal"/>
      <w:lvlText w:val="%1."/>
      <w:lvlJc w:val="left"/>
      <w:pPr>
        <w:ind w:left="492" w:hanging="360"/>
      </w:pPr>
      <w:rPr>
        <w:rFonts w:cs="Times New Roman"/>
        <w:color w:val="auto"/>
      </w:rPr>
    </w:lvl>
    <w:lvl w:ilvl="1" w:tplc="0C090019" w:tentative="1">
      <w:start w:val="1"/>
      <w:numFmt w:val="lowerLetter"/>
      <w:lvlText w:val="%2."/>
      <w:lvlJc w:val="left"/>
      <w:pPr>
        <w:ind w:left="1212" w:hanging="360"/>
      </w:pPr>
      <w:rPr>
        <w:rFonts w:cs="Times New Roman"/>
      </w:rPr>
    </w:lvl>
    <w:lvl w:ilvl="2" w:tplc="0C09001B" w:tentative="1">
      <w:start w:val="1"/>
      <w:numFmt w:val="lowerRoman"/>
      <w:lvlText w:val="%3."/>
      <w:lvlJc w:val="right"/>
      <w:pPr>
        <w:ind w:left="1932" w:hanging="180"/>
      </w:pPr>
      <w:rPr>
        <w:rFonts w:cs="Times New Roman"/>
      </w:rPr>
    </w:lvl>
    <w:lvl w:ilvl="3" w:tplc="0C09000F" w:tentative="1">
      <w:start w:val="1"/>
      <w:numFmt w:val="decimal"/>
      <w:lvlText w:val="%4."/>
      <w:lvlJc w:val="left"/>
      <w:pPr>
        <w:ind w:left="2652" w:hanging="360"/>
      </w:pPr>
      <w:rPr>
        <w:rFonts w:cs="Times New Roman"/>
      </w:rPr>
    </w:lvl>
    <w:lvl w:ilvl="4" w:tplc="0C090019" w:tentative="1">
      <w:start w:val="1"/>
      <w:numFmt w:val="lowerLetter"/>
      <w:lvlText w:val="%5."/>
      <w:lvlJc w:val="left"/>
      <w:pPr>
        <w:ind w:left="3372" w:hanging="360"/>
      </w:pPr>
      <w:rPr>
        <w:rFonts w:cs="Times New Roman"/>
      </w:rPr>
    </w:lvl>
    <w:lvl w:ilvl="5" w:tplc="0C09001B" w:tentative="1">
      <w:start w:val="1"/>
      <w:numFmt w:val="lowerRoman"/>
      <w:lvlText w:val="%6."/>
      <w:lvlJc w:val="right"/>
      <w:pPr>
        <w:ind w:left="4092" w:hanging="180"/>
      </w:pPr>
      <w:rPr>
        <w:rFonts w:cs="Times New Roman"/>
      </w:rPr>
    </w:lvl>
    <w:lvl w:ilvl="6" w:tplc="0C09000F" w:tentative="1">
      <w:start w:val="1"/>
      <w:numFmt w:val="decimal"/>
      <w:lvlText w:val="%7."/>
      <w:lvlJc w:val="left"/>
      <w:pPr>
        <w:ind w:left="4812" w:hanging="360"/>
      </w:pPr>
      <w:rPr>
        <w:rFonts w:cs="Times New Roman"/>
      </w:rPr>
    </w:lvl>
    <w:lvl w:ilvl="7" w:tplc="0C090019" w:tentative="1">
      <w:start w:val="1"/>
      <w:numFmt w:val="lowerLetter"/>
      <w:lvlText w:val="%8."/>
      <w:lvlJc w:val="left"/>
      <w:pPr>
        <w:ind w:left="5532" w:hanging="360"/>
      </w:pPr>
      <w:rPr>
        <w:rFonts w:cs="Times New Roman"/>
      </w:rPr>
    </w:lvl>
    <w:lvl w:ilvl="8" w:tplc="0C09001B" w:tentative="1">
      <w:start w:val="1"/>
      <w:numFmt w:val="lowerRoman"/>
      <w:lvlText w:val="%9."/>
      <w:lvlJc w:val="right"/>
      <w:pPr>
        <w:ind w:left="6252" w:hanging="180"/>
      </w:pPr>
      <w:rPr>
        <w:rFonts w:cs="Times New Roman"/>
      </w:rPr>
    </w:lvl>
  </w:abstractNum>
  <w:abstractNum w:abstractNumId="27" w15:restartNumberingAfterBreak="0">
    <w:nsid w:val="585F74D4"/>
    <w:multiLevelType w:val="hybridMultilevel"/>
    <w:tmpl w:val="98300306"/>
    <w:lvl w:ilvl="0" w:tplc="588AFF44">
      <w:start w:val="1"/>
      <w:numFmt w:val="decimal"/>
      <w:lvlText w:val="%1."/>
      <w:lvlJc w:val="left"/>
      <w:pPr>
        <w:ind w:left="852" w:hanging="360"/>
      </w:pPr>
      <w:rPr>
        <w:rFonts w:hint="default"/>
      </w:r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28"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A342D0"/>
    <w:multiLevelType w:val="hybridMultilevel"/>
    <w:tmpl w:val="B57A85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F8A7C9C"/>
    <w:multiLevelType w:val="hybridMultilevel"/>
    <w:tmpl w:val="0A829A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8261F2"/>
    <w:multiLevelType w:val="hybridMultilevel"/>
    <w:tmpl w:val="B01238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9843A3E"/>
    <w:multiLevelType w:val="hybridMultilevel"/>
    <w:tmpl w:val="1F3CC404"/>
    <w:lvl w:ilvl="0" w:tplc="0C09000F">
      <w:start w:val="1"/>
      <w:numFmt w:val="decimal"/>
      <w:lvlText w:val="%1."/>
      <w:lvlJc w:val="left"/>
      <w:pPr>
        <w:ind w:left="852" w:hanging="360"/>
      </w:p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33" w15:restartNumberingAfterBreak="0">
    <w:nsid w:val="77927D2A"/>
    <w:multiLevelType w:val="hybridMultilevel"/>
    <w:tmpl w:val="26F87E10"/>
    <w:lvl w:ilvl="0" w:tplc="0C09000F">
      <w:start w:val="1"/>
      <w:numFmt w:val="decimal"/>
      <w:lvlText w:val="%1."/>
      <w:lvlJc w:val="left"/>
      <w:pPr>
        <w:ind w:left="492" w:hanging="360"/>
      </w:pPr>
      <w:rPr>
        <w:rFonts w:cs="Times New Roman"/>
      </w:rPr>
    </w:lvl>
    <w:lvl w:ilvl="1" w:tplc="0C090019" w:tentative="1">
      <w:start w:val="1"/>
      <w:numFmt w:val="lowerLetter"/>
      <w:lvlText w:val="%2."/>
      <w:lvlJc w:val="left"/>
      <w:pPr>
        <w:ind w:left="1212" w:hanging="360"/>
      </w:pPr>
      <w:rPr>
        <w:rFonts w:cs="Times New Roman"/>
      </w:rPr>
    </w:lvl>
    <w:lvl w:ilvl="2" w:tplc="0C09001B" w:tentative="1">
      <w:start w:val="1"/>
      <w:numFmt w:val="lowerRoman"/>
      <w:lvlText w:val="%3."/>
      <w:lvlJc w:val="right"/>
      <w:pPr>
        <w:ind w:left="1932" w:hanging="180"/>
      </w:pPr>
      <w:rPr>
        <w:rFonts w:cs="Times New Roman"/>
      </w:rPr>
    </w:lvl>
    <w:lvl w:ilvl="3" w:tplc="0C09000F" w:tentative="1">
      <w:start w:val="1"/>
      <w:numFmt w:val="decimal"/>
      <w:lvlText w:val="%4."/>
      <w:lvlJc w:val="left"/>
      <w:pPr>
        <w:ind w:left="2652" w:hanging="360"/>
      </w:pPr>
      <w:rPr>
        <w:rFonts w:cs="Times New Roman"/>
      </w:rPr>
    </w:lvl>
    <w:lvl w:ilvl="4" w:tplc="0C090019" w:tentative="1">
      <w:start w:val="1"/>
      <w:numFmt w:val="lowerLetter"/>
      <w:lvlText w:val="%5."/>
      <w:lvlJc w:val="left"/>
      <w:pPr>
        <w:ind w:left="3372" w:hanging="360"/>
      </w:pPr>
      <w:rPr>
        <w:rFonts w:cs="Times New Roman"/>
      </w:rPr>
    </w:lvl>
    <w:lvl w:ilvl="5" w:tplc="0C09001B" w:tentative="1">
      <w:start w:val="1"/>
      <w:numFmt w:val="lowerRoman"/>
      <w:lvlText w:val="%6."/>
      <w:lvlJc w:val="right"/>
      <w:pPr>
        <w:ind w:left="4092" w:hanging="180"/>
      </w:pPr>
      <w:rPr>
        <w:rFonts w:cs="Times New Roman"/>
      </w:rPr>
    </w:lvl>
    <w:lvl w:ilvl="6" w:tplc="0C09000F" w:tentative="1">
      <w:start w:val="1"/>
      <w:numFmt w:val="decimal"/>
      <w:lvlText w:val="%7."/>
      <w:lvlJc w:val="left"/>
      <w:pPr>
        <w:ind w:left="4812" w:hanging="360"/>
      </w:pPr>
      <w:rPr>
        <w:rFonts w:cs="Times New Roman"/>
      </w:rPr>
    </w:lvl>
    <w:lvl w:ilvl="7" w:tplc="0C090019" w:tentative="1">
      <w:start w:val="1"/>
      <w:numFmt w:val="lowerLetter"/>
      <w:lvlText w:val="%8."/>
      <w:lvlJc w:val="left"/>
      <w:pPr>
        <w:ind w:left="5532" w:hanging="360"/>
      </w:pPr>
      <w:rPr>
        <w:rFonts w:cs="Times New Roman"/>
      </w:rPr>
    </w:lvl>
    <w:lvl w:ilvl="8" w:tplc="0C09001B" w:tentative="1">
      <w:start w:val="1"/>
      <w:numFmt w:val="lowerRoman"/>
      <w:lvlText w:val="%9."/>
      <w:lvlJc w:val="right"/>
      <w:pPr>
        <w:ind w:left="6252" w:hanging="180"/>
      </w:pPr>
      <w:rPr>
        <w:rFonts w:cs="Times New Roman"/>
      </w:rPr>
    </w:lvl>
  </w:abstractNum>
  <w:abstractNum w:abstractNumId="3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5" w15:restartNumberingAfterBreak="0">
    <w:nsid w:val="7F982E60"/>
    <w:multiLevelType w:val="hybridMultilevel"/>
    <w:tmpl w:val="B08461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21416527">
    <w:abstractNumId w:val="19"/>
  </w:num>
  <w:num w:numId="2" w16cid:durableId="121657088">
    <w:abstractNumId w:val="21"/>
  </w:num>
  <w:num w:numId="3" w16cid:durableId="528302262">
    <w:abstractNumId w:val="3"/>
  </w:num>
  <w:num w:numId="4" w16cid:durableId="1235631061">
    <w:abstractNumId w:val="0"/>
  </w:num>
  <w:num w:numId="5" w16cid:durableId="2085757074">
    <w:abstractNumId w:val="34"/>
  </w:num>
  <w:num w:numId="6" w16cid:durableId="1253319654">
    <w:abstractNumId w:val="15"/>
  </w:num>
  <w:num w:numId="7" w16cid:durableId="168064863">
    <w:abstractNumId w:val="33"/>
  </w:num>
  <w:num w:numId="8" w16cid:durableId="1873691168">
    <w:abstractNumId w:val="26"/>
  </w:num>
  <w:num w:numId="9" w16cid:durableId="1441757238">
    <w:abstractNumId w:val="6"/>
  </w:num>
  <w:num w:numId="10" w16cid:durableId="2093551746">
    <w:abstractNumId w:val="12"/>
  </w:num>
  <w:num w:numId="11" w16cid:durableId="1410733120">
    <w:abstractNumId w:val="29"/>
  </w:num>
  <w:num w:numId="12" w16cid:durableId="13395018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4863687">
    <w:abstractNumId w:val="14"/>
  </w:num>
  <w:num w:numId="14" w16cid:durableId="1440181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4384988">
    <w:abstractNumId w:val="19"/>
  </w:num>
  <w:num w:numId="16" w16cid:durableId="4877949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8304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0796531">
    <w:abstractNumId w:val="29"/>
  </w:num>
  <w:num w:numId="19" w16cid:durableId="202905776">
    <w:abstractNumId w:val="13"/>
  </w:num>
  <w:num w:numId="20" w16cid:durableId="113914178">
    <w:abstractNumId w:val="9"/>
  </w:num>
  <w:num w:numId="21" w16cid:durableId="2025668750">
    <w:abstractNumId w:val="28"/>
  </w:num>
  <w:num w:numId="22" w16cid:durableId="631979265">
    <w:abstractNumId w:val="1"/>
  </w:num>
  <w:num w:numId="23" w16cid:durableId="862479586">
    <w:abstractNumId w:val="2"/>
  </w:num>
  <w:num w:numId="24" w16cid:durableId="1642953117">
    <w:abstractNumId w:val="18"/>
  </w:num>
  <w:num w:numId="25" w16cid:durableId="470169053">
    <w:abstractNumId w:val="25"/>
  </w:num>
  <w:num w:numId="26" w16cid:durableId="1254435965">
    <w:abstractNumId w:val="32"/>
  </w:num>
  <w:num w:numId="27" w16cid:durableId="517307948">
    <w:abstractNumId w:val="11"/>
  </w:num>
  <w:num w:numId="28" w16cid:durableId="1978031025">
    <w:abstractNumId w:val="31"/>
  </w:num>
  <w:num w:numId="29" w16cid:durableId="1415128503">
    <w:abstractNumId w:val="35"/>
  </w:num>
  <w:num w:numId="30" w16cid:durableId="200868204">
    <w:abstractNumId w:val="17"/>
  </w:num>
  <w:num w:numId="31" w16cid:durableId="758595600">
    <w:abstractNumId w:val="22"/>
  </w:num>
  <w:num w:numId="32" w16cid:durableId="68582120">
    <w:abstractNumId w:val="4"/>
  </w:num>
  <w:num w:numId="33" w16cid:durableId="444619539">
    <w:abstractNumId w:val="23"/>
  </w:num>
  <w:num w:numId="34" w16cid:durableId="2012682321">
    <w:abstractNumId w:val="27"/>
  </w:num>
  <w:num w:numId="35" w16cid:durableId="1980451490">
    <w:abstractNumId w:val="16"/>
  </w:num>
  <w:num w:numId="36" w16cid:durableId="296762365">
    <w:abstractNumId w:val="24"/>
  </w:num>
  <w:num w:numId="37" w16cid:durableId="1445617524">
    <w:abstractNumId w:val="20"/>
  </w:num>
  <w:num w:numId="38" w16cid:durableId="1791775319">
    <w:abstractNumId w:val="7"/>
  </w:num>
  <w:num w:numId="39" w16cid:durableId="1338773487">
    <w:abstractNumId w:val="5"/>
  </w:num>
  <w:num w:numId="40" w16cid:durableId="1604341828">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246C"/>
    <w:rsid w:val="00003A23"/>
    <w:rsid w:val="000043CB"/>
    <w:rsid w:val="00004AF8"/>
    <w:rsid w:val="00005214"/>
    <w:rsid w:val="00006312"/>
    <w:rsid w:val="00011634"/>
    <w:rsid w:val="00015483"/>
    <w:rsid w:val="0001642D"/>
    <w:rsid w:val="00024951"/>
    <w:rsid w:val="00034905"/>
    <w:rsid w:val="00036182"/>
    <w:rsid w:val="00040CD3"/>
    <w:rsid w:val="00044187"/>
    <w:rsid w:val="000456E0"/>
    <w:rsid w:val="00045D17"/>
    <w:rsid w:val="00051744"/>
    <w:rsid w:val="00057CF9"/>
    <w:rsid w:val="00061670"/>
    <w:rsid w:val="000658A4"/>
    <w:rsid w:val="000713F3"/>
    <w:rsid w:val="00072674"/>
    <w:rsid w:val="00072BD0"/>
    <w:rsid w:val="00074DA8"/>
    <w:rsid w:val="00075C33"/>
    <w:rsid w:val="00083084"/>
    <w:rsid w:val="00090C5A"/>
    <w:rsid w:val="00094562"/>
    <w:rsid w:val="000A5186"/>
    <w:rsid w:val="000B622C"/>
    <w:rsid w:val="000B7217"/>
    <w:rsid w:val="000C1A93"/>
    <w:rsid w:val="000C3654"/>
    <w:rsid w:val="000C451C"/>
    <w:rsid w:val="000C452E"/>
    <w:rsid w:val="000D0C36"/>
    <w:rsid w:val="000E2939"/>
    <w:rsid w:val="000E5DA7"/>
    <w:rsid w:val="000E639E"/>
    <w:rsid w:val="000F2684"/>
    <w:rsid w:val="000F2688"/>
    <w:rsid w:val="000F5960"/>
    <w:rsid w:val="0010052B"/>
    <w:rsid w:val="00100D59"/>
    <w:rsid w:val="00101D30"/>
    <w:rsid w:val="00114CE0"/>
    <w:rsid w:val="00127312"/>
    <w:rsid w:val="0014051A"/>
    <w:rsid w:val="00141F8D"/>
    <w:rsid w:val="001429A6"/>
    <w:rsid w:val="001431BA"/>
    <w:rsid w:val="001501F0"/>
    <w:rsid w:val="0015056D"/>
    <w:rsid w:val="00151D84"/>
    <w:rsid w:val="001552C6"/>
    <w:rsid w:val="00160D2A"/>
    <w:rsid w:val="00166318"/>
    <w:rsid w:val="0016790E"/>
    <w:rsid w:val="00167EF8"/>
    <w:rsid w:val="00172C61"/>
    <w:rsid w:val="00173E02"/>
    <w:rsid w:val="0017746E"/>
    <w:rsid w:val="001835F3"/>
    <w:rsid w:val="00183A2A"/>
    <w:rsid w:val="00185003"/>
    <w:rsid w:val="00190548"/>
    <w:rsid w:val="001905C2"/>
    <w:rsid w:val="00194883"/>
    <w:rsid w:val="001948AD"/>
    <w:rsid w:val="00196DC8"/>
    <w:rsid w:val="001A0555"/>
    <w:rsid w:val="001A12DC"/>
    <w:rsid w:val="001A36F2"/>
    <w:rsid w:val="001B23BF"/>
    <w:rsid w:val="001B306F"/>
    <w:rsid w:val="001B4119"/>
    <w:rsid w:val="001C206E"/>
    <w:rsid w:val="001C2A67"/>
    <w:rsid w:val="001C74C9"/>
    <w:rsid w:val="001C7CEE"/>
    <w:rsid w:val="001D0161"/>
    <w:rsid w:val="001D0BB4"/>
    <w:rsid w:val="001D1F98"/>
    <w:rsid w:val="001D284A"/>
    <w:rsid w:val="001D2953"/>
    <w:rsid w:val="001D644F"/>
    <w:rsid w:val="001E49C0"/>
    <w:rsid w:val="001E5640"/>
    <w:rsid w:val="001E6A92"/>
    <w:rsid w:val="001F1091"/>
    <w:rsid w:val="001F2C45"/>
    <w:rsid w:val="001F327A"/>
    <w:rsid w:val="001F5D6C"/>
    <w:rsid w:val="001F76A4"/>
    <w:rsid w:val="002014E5"/>
    <w:rsid w:val="00204473"/>
    <w:rsid w:val="0020493E"/>
    <w:rsid w:val="002065D1"/>
    <w:rsid w:val="002113B4"/>
    <w:rsid w:val="0021151E"/>
    <w:rsid w:val="00214732"/>
    <w:rsid w:val="00220092"/>
    <w:rsid w:val="0022484E"/>
    <w:rsid w:val="0022677F"/>
    <w:rsid w:val="0023024E"/>
    <w:rsid w:val="00231B57"/>
    <w:rsid w:val="00235788"/>
    <w:rsid w:val="0023640E"/>
    <w:rsid w:val="0024005B"/>
    <w:rsid w:val="002435D5"/>
    <w:rsid w:val="00243603"/>
    <w:rsid w:val="002510D6"/>
    <w:rsid w:val="00252449"/>
    <w:rsid w:val="0025528F"/>
    <w:rsid w:val="0025563B"/>
    <w:rsid w:val="002578B5"/>
    <w:rsid w:val="00257D09"/>
    <w:rsid w:val="0026001C"/>
    <w:rsid w:val="00262DEE"/>
    <w:rsid w:val="00263BCA"/>
    <w:rsid w:val="0027094B"/>
    <w:rsid w:val="00271701"/>
    <w:rsid w:val="00272F0B"/>
    <w:rsid w:val="002756D8"/>
    <w:rsid w:val="0027611C"/>
    <w:rsid w:val="002840E6"/>
    <w:rsid w:val="00284D8B"/>
    <w:rsid w:val="00285B53"/>
    <w:rsid w:val="00290E50"/>
    <w:rsid w:val="00290FAD"/>
    <w:rsid w:val="00295705"/>
    <w:rsid w:val="00297763"/>
    <w:rsid w:val="002A0C3B"/>
    <w:rsid w:val="002A43D2"/>
    <w:rsid w:val="002A49EE"/>
    <w:rsid w:val="002A74F6"/>
    <w:rsid w:val="002B1194"/>
    <w:rsid w:val="002B297D"/>
    <w:rsid w:val="002B4318"/>
    <w:rsid w:val="002C3A36"/>
    <w:rsid w:val="002C41BC"/>
    <w:rsid w:val="002D07A1"/>
    <w:rsid w:val="002D2873"/>
    <w:rsid w:val="002D2A0D"/>
    <w:rsid w:val="002D7380"/>
    <w:rsid w:val="002E6343"/>
    <w:rsid w:val="002E78B8"/>
    <w:rsid w:val="002F0510"/>
    <w:rsid w:val="002F3365"/>
    <w:rsid w:val="002F4B04"/>
    <w:rsid w:val="002F5177"/>
    <w:rsid w:val="002F69C3"/>
    <w:rsid w:val="002F7035"/>
    <w:rsid w:val="00300CE8"/>
    <w:rsid w:val="0030208D"/>
    <w:rsid w:val="003020B5"/>
    <w:rsid w:val="00305A5F"/>
    <w:rsid w:val="00306B24"/>
    <w:rsid w:val="00306ED0"/>
    <w:rsid w:val="00312C08"/>
    <w:rsid w:val="00313DB3"/>
    <w:rsid w:val="0031523D"/>
    <w:rsid w:val="00326758"/>
    <w:rsid w:val="00327679"/>
    <w:rsid w:val="00334F25"/>
    <w:rsid w:val="0033768C"/>
    <w:rsid w:val="00344845"/>
    <w:rsid w:val="003461EF"/>
    <w:rsid w:val="00347432"/>
    <w:rsid w:val="00350170"/>
    <w:rsid w:val="0035537A"/>
    <w:rsid w:val="00356DD0"/>
    <w:rsid w:val="003657AF"/>
    <w:rsid w:val="003660FD"/>
    <w:rsid w:val="00366408"/>
    <w:rsid w:val="00366983"/>
    <w:rsid w:val="00367C98"/>
    <w:rsid w:val="00373953"/>
    <w:rsid w:val="00373FED"/>
    <w:rsid w:val="003743B3"/>
    <w:rsid w:val="00374762"/>
    <w:rsid w:val="00384332"/>
    <w:rsid w:val="0039040A"/>
    <w:rsid w:val="00392AFC"/>
    <w:rsid w:val="00394A89"/>
    <w:rsid w:val="003958AF"/>
    <w:rsid w:val="00395E36"/>
    <w:rsid w:val="003A3785"/>
    <w:rsid w:val="003B7B87"/>
    <w:rsid w:val="003B7BAC"/>
    <w:rsid w:val="003C6108"/>
    <w:rsid w:val="003C6256"/>
    <w:rsid w:val="003D422A"/>
    <w:rsid w:val="003E405C"/>
    <w:rsid w:val="00402D13"/>
    <w:rsid w:val="004061F4"/>
    <w:rsid w:val="00410BF0"/>
    <w:rsid w:val="004121AA"/>
    <w:rsid w:val="00414D41"/>
    <w:rsid w:val="00423241"/>
    <w:rsid w:val="0042331E"/>
    <w:rsid w:val="00432969"/>
    <w:rsid w:val="00434524"/>
    <w:rsid w:val="0043559B"/>
    <w:rsid w:val="00435730"/>
    <w:rsid w:val="00440141"/>
    <w:rsid w:val="00440C08"/>
    <w:rsid w:val="00440D74"/>
    <w:rsid w:val="00441286"/>
    <w:rsid w:val="00441ECC"/>
    <w:rsid w:val="00442939"/>
    <w:rsid w:val="00442A18"/>
    <w:rsid w:val="004436E9"/>
    <w:rsid w:val="004530AE"/>
    <w:rsid w:val="00455CDA"/>
    <w:rsid w:val="004567B0"/>
    <w:rsid w:val="00456927"/>
    <w:rsid w:val="004573E9"/>
    <w:rsid w:val="004617C1"/>
    <w:rsid w:val="00461819"/>
    <w:rsid w:val="00464D35"/>
    <w:rsid w:val="004653A9"/>
    <w:rsid w:val="00470326"/>
    <w:rsid w:val="00474D11"/>
    <w:rsid w:val="0047542E"/>
    <w:rsid w:val="00475504"/>
    <w:rsid w:val="00477D4B"/>
    <w:rsid w:val="00480812"/>
    <w:rsid w:val="00481829"/>
    <w:rsid w:val="00481BE9"/>
    <w:rsid w:val="0048530A"/>
    <w:rsid w:val="00486402"/>
    <w:rsid w:val="00486ED4"/>
    <w:rsid w:val="004927BA"/>
    <w:rsid w:val="00492EE9"/>
    <w:rsid w:val="00493773"/>
    <w:rsid w:val="00495B39"/>
    <w:rsid w:val="004A2C60"/>
    <w:rsid w:val="004A3822"/>
    <w:rsid w:val="004A5A47"/>
    <w:rsid w:val="004A7311"/>
    <w:rsid w:val="004B32D2"/>
    <w:rsid w:val="004C1716"/>
    <w:rsid w:val="004C6C23"/>
    <w:rsid w:val="004D3167"/>
    <w:rsid w:val="004D7D41"/>
    <w:rsid w:val="004F2565"/>
    <w:rsid w:val="004F25C1"/>
    <w:rsid w:val="004F3F6F"/>
    <w:rsid w:val="004F4613"/>
    <w:rsid w:val="004F46AC"/>
    <w:rsid w:val="00505A6D"/>
    <w:rsid w:val="00507949"/>
    <w:rsid w:val="005142F6"/>
    <w:rsid w:val="00514711"/>
    <w:rsid w:val="00515382"/>
    <w:rsid w:val="0052245D"/>
    <w:rsid w:val="0053083B"/>
    <w:rsid w:val="00536C34"/>
    <w:rsid w:val="00540F33"/>
    <w:rsid w:val="00541C41"/>
    <w:rsid w:val="005466BD"/>
    <w:rsid w:val="0054727B"/>
    <w:rsid w:val="00551AE0"/>
    <w:rsid w:val="0055314F"/>
    <w:rsid w:val="0055729E"/>
    <w:rsid w:val="00561454"/>
    <w:rsid w:val="00573D58"/>
    <w:rsid w:val="00576FB9"/>
    <w:rsid w:val="00577254"/>
    <w:rsid w:val="00582863"/>
    <w:rsid w:val="0058419A"/>
    <w:rsid w:val="00584463"/>
    <w:rsid w:val="005861A6"/>
    <w:rsid w:val="00587DFD"/>
    <w:rsid w:val="005A0982"/>
    <w:rsid w:val="005A0B2E"/>
    <w:rsid w:val="005A0F3B"/>
    <w:rsid w:val="005A5D64"/>
    <w:rsid w:val="005A70F8"/>
    <w:rsid w:val="005B272E"/>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5741"/>
    <w:rsid w:val="005F1480"/>
    <w:rsid w:val="005F1A2B"/>
    <w:rsid w:val="005F1B26"/>
    <w:rsid w:val="00601827"/>
    <w:rsid w:val="00601B2E"/>
    <w:rsid w:val="006030D0"/>
    <w:rsid w:val="00604AD4"/>
    <w:rsid w:val="00604B5C"/>
    <w:rsid w:val="00615D88"/>
    <w:rsid w:val="00620816"/>
    <w:rsid w:val="00621532"/>
    <w:rsid w:val="00622D9B"/>
    <w:rsid w:val="00626AEC"/>
    <w:rsid w:val="00634E13"/>
    <w:rsid w:val="00643487"/>
    <w:rsid w:val="006522B3"/>
    <w:rsid w:val="00653FBE"/>
    <w:rsid w:val="00661329"/>
    <w:rsid w:val="006616A2"/>
    <w:rsid w:val="00663B17"/>
    <w:rsid w:val="00665693"/>
    <w:rsid w:val="00666999"/>
    <w:rsid w:val="00676EE5"/>
    <w:rsid w:val="006822CC"/>
    <w:rsid w:val="00685107"/>
    <w:rsid w:val="006873BA"/>
    <w:rsid w:val="00690BD8"/>
    <w:rsid w:val="006912A5"/>
    <w:rsid w:val="00691812"/>
    <w:rsid w:val="00693854"/>
    <w:rsid w:val="0069634D"/>
    <w:rsid w:val="006A159D"/>
    <w:rsid w:val="006B5CD6"/>
    <w:rsid w:val="006B74BC"/>
    <w:rsid w:val="006C102C"/>
    <w:rsid w:val="006C3FCC"/>
    <w:rsid w:val="006C46B3"/>
    <w:rsid w:val="006C7246"/>
    <w:rsid w:val="006C74CE"/>
    <w:rsid w:val="006E29E7"/>
    <w:rsid w:val="006E453E"/>
    <w:rsid w:val="006F09E8"/>
    <w:rsid w:val="007010FB"/>
    <w:rsid w:val="00701A46"/>
    <w:rsid w:val="0070613D"/>
    <w:rsid w:val="00707418"/>
    <w:rsid w:val="007117A5"/>
    <w:rsid w:val="0071232A"/>
    <w:rsid w:val="00712EF1"/>
    <w:rsid w:val="00715C75"/>
    <w:rsid w:val="00717B1B"/>
    <w:rsid w:val="007211FC"/>
    <w:rsid w:val="00721F1D"/>
    <w:rsid w:val="0072498E"/>
    <w:rsid w:val="00725A09"/>
    <w:rsid w:val="00727237"/>
    <w:rsid w:val="0073701C"/>
    <w:rsid w:val="007471D6"/>
    <w:rsid w:val="00753085"/>
    <w:rsid w:val="00764EF4"/>
    <w:rsid w:val="007774E5"/>
    <w:rsid w:val="00777965"/>
    <w:rsid w:val="00777D63"/>
    <w:rsid w:val="00782738"/>
    <w:rsid w:val="00791FA8"/>
    <w:rsid w:val="00795082"/>
    <w:rsid w:val="007A2DB1"/>
    <w:rsid w:val="007A58B6"/>
    <w:rsid w:val="007B06FC"/>
    <w:rsid w:val="007B07AE"/>
    <w:rsid w:val="007B23B6"/>
    <w:rsid w:val="007B271A"/>
    <w:rsid w:val="007B4877"/>
    <w:rsid w:val="007C029B"/>
    <w:rsid w:val="007C03C0"/>
    <w:rsid w:val="007C257B"/>
    <w:rsid w:val="007C2947"/>
    <w:rsid w:val="007C40E2"/>
    <w:rsid w:val="007C4546"/>
    <w:rsid w:val="007C50A3"/>
    <w:rsid w:val="007D0013"/>
    <w:rsid w:val="007D36D1"/>
    <w:rsid w:val="007E105C"/>
    <w:rsid w:val="007E23ED"/>
    <w:rsid w:val="007E396F"/>
    <w:rsid w:val="007E3B64"/>
    <w:rsid w:val="007E4124"/>
    <w:rsid w:val="007F088F"/>
    <w:rsid w:val="007F332D"/>
    <w:rsid w:val="007F6499"/>
    <w:rsid w:val="00801DAF"/>
    <w:rsid w:val="00802C7D"/>
    <w:rsid w:val="00810089"/>
    <w:rsid w:val="00814878"/>
    <w:rsid w:val="0081518C"/>
    <w:rsid w:val="00816ACF"/>
    <w:rsid w:val="00820354"/>
    <w:rsid w:val="00825703"/>
    <w:rsid w:val="00825B00"/>
    <w:rsid w:val="00827843"/>
    <w:rsid w:val="00832206"/>
    <w:rsid w:val="008343E7"/>
    <w:rsid w:val="0083521F"/>
    <w:rsid w:val="008415CF"/>
    <w:rsid w:val="00842D46"/>
    <w:rsid w:val="00843101"/>
    <w:rsid w:val="00853027"/>
    <w:rsid w:val="0085512F"/>
    <w:rsid w:val="0085751D"/>
    <w:rsid w:val="00857736"/>
    <w:rsid w:val="00857CDF"/>
    <w:rsid w:val="008600C6"/>
    <w:rsid w:val="00860D79"/>
    <w:rsid w:val="008612C8"/>
    <w:rsid w:val="008707DA"/>
    <w:rsid w:val="008778EF"/>
    <w:rsid w:val="00887553"/>
    <w:rsid w:val="0089624B"/>
    <w:rsid w:val="008A0612"/>
    <w:rsid w:val="008B22B1"/>
    <w:rsid w:val="008C40B5"/>
    <w:rsid w:val="008C4982"/>
    <w:rsid w:val="008C5432"/>
    <w:rsid w:val="008D1EA2"/>
    <w:rsid w:val="008D33C4"/>
    <w:rsid w:val="008E16C3"/>
    <w:rsid w:val="008E3ED7"/>
    <w:rsid w:val="008E4109"/>
    <w:rsid w:val="008E5620"/>
    <w:rsid w:val="008E5749"/>
    <w:rsid w:val="008E704D"/>
    <w:rsid w:val="008F0135"/>
    <w:rsid w:val="008F29AC"/>
    <w:rsid w:val="008F3C99"/>
    <w:rsid w:val="008F53EF"/>
    <w:rsid w:val="008F6823"/>
    <w:rsid w:val="008F78B3"/>
    <w:rsid w:val="009020BE"/>
    <w:rsid w:val="00903B75"/>
    <w:rsid w:val="00910A68"/>
    <w:rsid w:val="0091264C"/>
    <w:rsid w:val="00914F3E"/>
    <w:rsid w:val="0091504C"/>
    <w:rsid w:val="00917324"/>
    <w:rsid w:val="00917A43"/>
    <w:rsid w:val="00917AED"/>
    <w:rsid w:val="00921435"/>
    <w:rsid w:val="00925679"/>
    <w:rsid w:val="00925D84"/>
    <w:rsid w:val="00926920"/>
    <w:rsid w:val="009304D0"/>
    <w:rsid w:val="00931430"/>
    <w:rsid w:val="0093491F"/>
    <w:rsid w:val="00934C54"/>
    <w:rsid w:val="00944B05"/>
    <w:rsid w:val="009468CB"/>
    <w:rsid w:val="00951EF1"/>
    <w:rsid w:val="00953EFE"/>
    <w:rsid w:val="00956BB9"/>
    <w:rsid w:val="00962313"/>
    <w:rsid w:val="009659E8"/>
    <w:rsid w:val="00975454"/>
    <w:rsid w:val="00975978"/>
    <w:rsid w:val="0097715C"/>
    <w:rsid w:val="00982A27"/>
    <w:rsid w:val="00986862"/>
    <w:rsid w:val="0098721D"/>
    <w:rsid w:val="00987C48"/>
    <w:rsid w:val="009A0AE5"/>
    <w:rsid w:val="009B1D24"/>
    <w:rsid w:val="009B3A9E"/>
    <w:rsid w:val="009B4408"/>
    <w:rsid w:val="009B56B6"/>
    <w:rsid w:val="009B61FE"/>
    <w:rsid w:val="009B7A0E"/>
    <w:rsid w:val="009C41C8"/>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854"/>
    <w:rsid w:val="00A25992"/>
    <w:rsid w:val="00A30549"/>
    <w:rsid w:val="00A31D1D"/>
    <w:rsid w:val="00A3218C"/>
    <w:rsid w:val="00A331E5"/>
    <w:rsid w:val="00A358FA"/>
    <w:rsid w:val="00A42390"/>
    <w:rsid w:val="00A42B6C"/>
    <w:rsid w:val="00A4636C"/>
    <w:rsid w:val="00A46DC8"/>
    <w:rsid w:val="00A53C12"/>
    <w:rsid w:val="00A60593"/>
    <w:rsid w:val="00A6799C"/>
    <w:rsid w:val="00A67D9A"/>
    <w:rsid w:val="00A67EFD"/>
    <w:rsid w:val="00A67FDF"/>
    <w:rsid w:val="00A75FA8"/>
    <w:rsid w:val="00A767DF"/>
    <w:rsid w:val="00A81E05"/>
    <w:rsid w:val="00A827F3"/>
    <w:rsid w:val="00A82BCC"/>
    <w:rsid w:val="00A843AB"/>
    <w:rsid w:val="00A940E8"/>
    <w:rsid w:val="00A94F38"/>
    <w:rsid w:val="00A965B2"/>
    <w:rsid w:val="00A97920"/>
    <w:rsid w:val="00AA5EBD"/>
    <w:rsid w:val="00AB26D3"/>
    <w:rsid w:val="00AB2DC4"/>
    <w:rsid w:val="00AB4C6F"/>
    <w:rsid w:val="00AB5D09"/>
    <w:rsid w:val="00AB6B4E"/>
    <w:rsid w:val="00AC1E3C"/>
    <w:rsid w:val="00AC42C3"/>
    <w:rsid w:val="00AD698B"/>
    <w:rsid w:val="00AE293C"/>
    <w:rsid w:val="00AE3735"/>
    <w:rsid w:val="00AE4F6E"/>
    <w:rsid w:val="00AE5D2C"/>
    <w:rsid w:val="00AE5DB5"/>
    <w:rsid w:val="00AE7101"/>
    <w:rsid w:val="00AF1222"/>
    <w:rsid w:val="00B0064E"/>
    <w:rsid w:val="00B10AE6"/>
    <w:rsid w:val="00B131B5"/>
    <w:rsid w:val="00B14F71"/>
    <w:rsid w:val="00B16D45"/>
    <w:rsid w:val="00B1764A"/>
    <w:rsid w:val="00B24417"/>
    <w:rsid w:val="00B25C86"/>
    <w:rsid w:val="00B266D2"/>
    <w:rsid w:val="00B32814"/>
    <w:rsid w:val="00B33C0F"/>
    <w:rsid w:val="00B3481A"/>
    <w:rsid w:val="00B34F4E"/>
    <w:rsid w:val="00B41628"/>
    <w:rsid w:val="00B45C3A"/>
    <w:rsid w:val="00B47735"/>
    <w:rsid w:val="00B52740"/>
    <w:rsid w:val="00B53582"/>
    <w:rsid w:val="00B54281"/>
    <w:rsid w:val="00B56561"/>
    <w:rsid w:val="00B56B07"/>
    <w:rsid w:val="00B60BC4"/>
    <w:rsid w:val="00B6117A"/>
    <w:rsid w:val="00B6194A"/>
    <w:rsid w:val="00B66DAD"/>
    <w:rsid w:val="00B7075A"/>
    <w:rsid w:val="00B70BC7"/>
    <w:rsid w:val="00B74516"/>
    <w:rsid w:val="00B76AEC"/>
    <w:rsid w:val="00B814CB"/>
    <w:rsid w:val="00B825EE"/>
    <w:rsid w:val="00B85901"/>
    <w:rsid w:val="00B9443A"/>
    <w:rsid w:val="00BB6A5F"/>
    <w:rsid w:val="00BB7CA4"/>
    <w:rsid w:val="00BC022B"/>
    <w:rsid w:val="00BD148E"/>
    <w:rsid w:val="00BE1EAC"/>
    <w:rsid w:val="00BE45BF"/>
    <w:rsid w:val="00BF1263"/>
    <w:rsid w:val="00BF50AE"/>
    <w:rsid w:val="00BF6527"/>
    <w:rsid w:val="00BF6947"/>
    <w:rsid w:val="00C03BA9"/>
    <w:rsid w:val="00C0471B"/>
    <w:rsid w:val="00C072A2"/>
    <w:rsid w:val="00C11089"/>
    <w:rsid w:val="00C133A3"/>
    <w:rsid w:val="00C14B96"/>
    <w:rsid w:val="00C15B5E"/>
    <w:rsid w:val="00C179F9"/>
    <w:rsid w:val="00C2125C"/>
    <w:rsid w:val="00C34784"/>
    <w:rsid w:val="00C363C4"/>
    <w:rsid w:val="00C365EF"/>
    <w:rsid w:val="00C36633"/>
    <w:rsid w:val="00C37E3F"/>
    <w:rsid w:val="00C426AD"/>
    <w:rsid w:val="00C43765"/>
    <w:rsid w:val="00C51FDA"/>
    <w:rsid w:val="00C565DC"/>
    <w:rsid w:val="00C5687B"/>
    <w:rsid w:val="00C60047"/>
    <w:rsid w:val="00C62CDF"/>
    <w:rsid w:val="00C63771"/>
    <w:rsid w:val="00C63BEA"/>
    <w:rsid w:val="00C63F3A"/>
    <w:rsid w:val="00C7462A"/>
    <w:rsid w:val="00C75A36"/>
    <w:rsid w:val="00C811F1"/>
    <w:rsid w:val="00C91044"/>
    <w:rsid w:val="00C944C2"/>
    <w:rsid w:val="00C95391"/>
    <w:rsid w:val="00CA011F"/>
    <w:rsid w:val="00CA359C"/>
    <w:rsid w:val="00CB04A5"/>
    <w:rsid w:val="00CB2FA2"/>
    <w:rsid w:val="00CB5A08"/>
    <w:rsid w:val="00CC47AF"/>
    <w:rsid w:val="00CC546D"/>
    <w:rsid w:val="00CD3133"/>
    <w:rsid w:val="00CE15A4"/>
    <w:rsid w:val="00CE1AEA"/>
    <w:rsid w:val="00CE32CB"/>
    <w:rsid w:val="00CE4EF3"/>
    <w:rsid w:val="00CF0B73"/>
    <w:rsid w:val="00CF5813"/>
    <w:rsid w:val="00CF7E61"/>
    <w:rsid w:val="00D01554"/>
    <w:rsid w:val="00D0239B"/>
    <w:rsid w:val="00D0388D"/>
    <w:rsid w:val="00D10C98"/>
    <w:rsid w:val="00D10DDC"/>
    <w:rsid w:val="00D1178F"/>
    <w:rsid w:val="00D12145"/>
    <w:rsid w:val="00D14203"/>
    <w:rsid w:val="00D1468D"/>
    <w:rsid w:val="00D172F9"/>
    <w:rsid w:val="00D2304F"/>
    <w:rsid w:val="00D23188"/>
    <w:rsid w:val="00D23A86"/>
    <w:rsid w:val="00D25B82"/>
    <w:rsid w:val="00D272F0"/>
    <w:rsid w:val="00D43403"/>
    <w:rsid w:val="00D451A6"/>
    <w:rsid w:val="00D4710D"/>
    <w:rsid w:val="00D50DA6"/>
    <w:rsid w:val="00D544FB"/>
    <w:rsid w:val="00D56F02"/>
    <w:rsid w:val="00D573A3"/>
    <w:rsid w:val="00D610BD"/>
    <w:rsid w:val="00D628E1"/>
    <w:rsid w:val="00D66353"/>
    <w:rsid w:val="00D737F9"/>
    <w:rsid w:val="00D74C15"/>
    <w:rsid w:val="00D75169"/>
    <w:rsid w:val="00D779AD"/>
    <w:rsid w:val="00D77C23"/>
    <w:rsid w:val="00D77DA5"/>
    <w:rsid w:val="00D96AAB"/>
    <w:rsid w:val="00D97AFF"/>
    <w:rsid w:val="00DA1409"/>
    <w:rsid w:val="00DA4E54"/>
    <w:rsid w:val="00DA77DB"/>
    <w:rsid w:val="00DB05D0"/>
    <w:rsid w:val="00DC1F6C"/>
    <w:rsid w:val="00DC2FF8"/>
    <w:rsid w:val="00DC3343"/>
    <w:rsid w:val="00DC36A6"/>
    <w:rsid w:val="00DC5F70"/>
    <w:rsid w:val="00DC6336"/>
    <w:rsid w:val="00DD053C"/>
    <w:rsid w:val="00DD195C"/>
    <w:rsid w:val="00DD47F9"/>
    <w:rsid w:val="00DD517E"/>
    <w:rsid w:val="00DD59BC"/>
    <w:rsid w:val="00DD6689"/>
    <w:rsid w:val="00DE3037"/>
    <w:rsid w:val="00DE7014"/>
    <w:rsid w:val="00DF344C"/>
    <w:rsid w:val="00DF46B4"/>
    <w:rsid w:val="00E059B1"/>
    <w:rsid w:val="00E06429"/>
    <w:rsid w:val="00E11CED"/>
    <w:rsid w:val="00E160EF"/>
    <w:rsid w:val="00E173A7"/>
    <w:rsid w:val="00E242E5"/>
    <w:rsid w:val="00E32331"/>
    <w:rsid w:val="00E43160"/>
    <w:rsid w:val="00E45888"/>
    <w:rsid w:val="00E513E1"/>
    <w:rsid w:val="00E57678"/>
    <w:rsid w:val="00E66219"/>
    <w:rsid w:val="00E662A3"/>
    <w:rsid w:val="00E7588A"/>
    <w:rsid w:val="00E80AE9"/>
    <w:rsid w:val="00E83374"/>
    <w:rsid w:val="00E873C4"/>
    <w:rsid w:val="00E87B6A"/>
    <w:rsid w:val="00E92024"/>
    <w:rsid w:val="00E95F66"/>
    <w:rsid w:val="00E97A2C"/>
    <w:rsid w:val="00EA6D12"/>
    <w:rsid w:val="00EB0DAE"/>
    <w:rsid w:val="00EB1248"/>
    <w:rsid w:val="00EB3BC0"/>
    <w:rsid w:val="00EB3F11"/>
    <w:rsid w:val="00EB76C6"/>
    <w:rsid w:val="00EB777E"/>
    <w:rsid w:val="00EC5BAD"/>
    <w:rsid w:val="00EC7F5A"/>
    <w:rsid w:val="00ED0DD2"/>
    <w:rsid w:val="00ED156A"/>
    <w:rsid w:val="00ED2B07"/>
    <w:rsid w:val="00ED638F"/>
    <w:rsid w:val="00ED798F"/>
    <w:rsid w:val="00EF1299"/>
    <w:rsid w:val="00F0609B"/>
    <w:rsid w:val="00F10165"/>
    <w:rsid w:val="00F12243"/>
    <w:rsid w:val="00F131BC"/>
    <w:rsid w:val="00F149CF"/>
    <w:rsid w:val="00F15A25"/>
    <w:rsid w:val="00F1669D"/>
    <w:rsid w:val="00F20919"/>
    <w:rsid w:val="00F2120D"/>
    <w:rsid w:val="00F312A2"/>
    <w:rsid w:val="00F322AA"/>
    <w:rsid w:val="00F324E1"/>
    <w:rsid w:val="00F36F2D"/>
    <w:rsid w:val="00F43DC5"/>
    <w:rsid w:val="00F517A9"/>
    <w:rsid w:val="00F533E7"/>
    <w:rsid w:val="00F54423"/>
    <w:rsid w:val="00F56AB9"/>
    <w:rsid w:val="00F60676"/>
    <w:rsid w:val="00F62F0E"/>
    <w:rsid w:val="00F63605"/>
    <w:rsid w:val="00F63C81"/>
    <w:rsid w:val="00F66B23"/>
    <w:rsid w:val="00F67BCD"/>
    <w:rsid w:val="00F7692D"/>
    <w:rsid w:val="00F775E8"/>
    <w:rsid w:val="00F77EDD"/>
    <w:rsid w:val="00F809BC"/>
    <w:rsid w:val="00F862C7"/>
    <w:rsid w:val="00F863CF"/>
    <w:rsid w:val="00F9064F"/>
    <w:rsid w:val="00F9091B"/>
    <w:rsid w:val="00F94966"/>
    <w:rsid w:val="00F97B4B"/>
    <w:rsid w:val="00FA7EBD"/>
    <w:rsid w:val="00FB019C"/>
    <w:rsid w:val="00FB36C8"/>
    <w:rsid w:val="00FB5C3A"/>
    <w:rsid w:val="00FD13A6"/>
    <w:rsid w:val="00FD2E2F"/>
    <w:rsid w:val="00FD5A4A"/>
    <w:rsid w:val="00FD7774"/>
    <w:rsid w:val="00FE094C"/>
    <w:rsid w:val="00FE1BF5"/>
    <w:rsid w:val="00FE3B0D"/>
    <w:rsid w:val="00FE3CB6"/>
    <w:rsid w:val="00FE6D60"/>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811F1"/>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811F1"/>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character" w:customStyle="1" w:styleId="ListParagraphChar">
    <w:name w:val="List Paragraph Char"/>
    <w:basedOn w:val="DefaultParagraphFont"/>
    <w:link w:val="ListParagraph"/>
    <w:uiPriority w:val="34"/>
    <w:rsid w:val="004436E9"/>
    <w:rPr>
      <w:rFonts w:cs="Arial"/>
      <w:sz w:val="24"/>
      <w:szCs w:val="24"/>
    </w:rPr>
  </w:style>
  <w:style w:type="paragraph" w:customStyle="1" w:styleId="paragraph">
    <w:name w:val="paragraph"/>
    <w:basedOn w:val="Normal"/>
    <w:rsid w:val="00072BD0"/>
    <w:pPr>
      <w:suppressAutoHyphens w:val="0"/>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072BD0"/>
  </w:style>
  <w:style w:type="character" w:customStyle="1" w:styleId="eop">
    <w:name w:val="eop"/>
    <w:basedOn w:val="DefaultParagraphFont"/>
    <w:rsid w:val="00072BD0"/>
  </w:style>
  <w:style w:type="paragraph" w:customStyle="1" w:styleId="BSbullet1">
    <w:name w:val="BS_bullet 1"/>
    <w:basedOn w:val="BodyTextIndent"/>
    <w:link w:val="BSbullet1Char"/>
    <w:qFormat/>
    <w:rsid w:val="00777D63"/>
    <w:pPr>
      <w:numPr>
        <w:numId w:val="22"/>
      </w:numPr>
      <w:suppressAutoHyphens w:val="0"/>
      <w:spacing w:before="200"/>
    </w:pPr>
    <w:rPr>
      <w:rFonts w:asciiTheme="minorHAnsi" w:hAnsiTheme="minorHAnsi"/>
      <w:lang w:eastAsia="en-US"/>
    </w:rPr>
  </w:style>
  <w:style w:type="character" w:customStyle="1" w:styleId="BSbullet1Char">
    <w:name w:val="BS_bullet 1 Char"/>
    <w:basedOn w:val="BodyTextIndentChar"/>
    <w:link w:val="BSbullet1"/>
    <w:rsid w:val="00777D63"/>
    <w:rPr>
      <w:rFonts w:asciiTheme="minorHAnsi" w:hAnsiTheme="minorHAnsi" w:cs="Arial"/>
      <w:sz w:val="24"/>
      <w:szCs w:val="24"/>
      <w:lang w:eastAsia="en-US"/>
    </w:rPr>
  </w:style>
  <w:style w:type="paragraph" w:styleId="BodyTextIndent">
    <w:name w:val="Body Text Indent"/>
    <w:basedOn w:val="Normal"/>
    <w:link w:val="BodyTextIndentChar"/>
    <w:uiPriority w:val="99"/>
    <w:semiHidden/>
    <w:unhideWhenUsed/>
    <w:rsid w:val="00777D63"/>
    <w:pPr>
      <w:ind w:left="283"/>
    </w:pPr>
  </w:style>
  <w:style w:type="character" w:customStyle="1" w:styleId="BodyTextIndentChar">
    <w:name w:val="Body Text Indent Char"/>
    <w:basedOn w:val="DefaultParagraphFont"/>
    <w:link w:val="BodyTextIndent"/>
    <w:uiPriority w:val="99"/>
    <w:semiHidden/>
    <w:rsid w:val="00777D63"/>
    <w:rPr>
      <w:rFonts w:cs="Arial"/>
      <w:sz w:val="24"/>
      <w:szCs w:val="24"/>
    </w:rPr>
  </w:style>
  <w:style w:type="paragraph" w:styleId="Revision">
    <w:name w:val="Revision"/>
    <w:hidden/>
    <w:uiPriority w:val="99"/>
    <w:semiHidden/>
    <w:rsid w:val="00A767DF"/>
    <w:rPr>
      <w:rFonts w:cs="Arial"/>
      <w:sz w:val="24"/>
      <w:szCs w:val="24"/>
    </w:rPr>
  </w:style>
  <w:style w:type="paragraph" w:customStyle="1" w:styleId="Normal0">
    <w:name w:val="Normal_0"/>
    <w:qFormat/>
    <w:rsid w:val="00167EF8"/>
    <w:pPr>
      <w:spacing w:before="200" w:after="200"/>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57">
      <w:bodyDiv w:val="1"/>
      <w:marLeft w:val="0"/>
      <w:marRight w:val="0"/>
      <w:marTop w:val="0"/>
      <w:marBottom w:val="0"/>
      <w:divBdr>
        <w:top w:val="none" w:sz="0" w:space="0" w:color="auto"/>
        <w:left w:val="none" w:sz="0" w:space="0" w:color="auto"/>
        <w:bottom w:val="none" w:sz="0" w:space="0" w:color="auto"/>
        <w:right w:val="none" w:sz="0" w:space="0" w:color="auto"/>
      </w:divBdr>
    </w:div>
    <w:div w:id="204831724">
      <w:bodyDiv w:val="1"/>
      <w:marLeft w:val="0"/>
      <w:marRight w:val="0"/>
      <w:marTop w:val="0"/>
      <w:marBottom w:val="0"/>
      <w:divBdr>
        <w:top w:val="none" w:sz="0" w:space="0" w:color="auto"/>
        <w:left w:val="none" w:sz="0" w:space="0" w:color="auto"/>
        <w:bottom w:val="none" w:sz="0" w:space="0" w:color="auto"/>
        <w:right w:val="none" w:sz="0" w:space="0" w:color="auto"/>
      </w:divBdr>
    </w:div>
    <w:div w:id="205871970">
      <w:bodyDiv w:val="1"/>
      <w:marLeft w:val="0"/>
      <w:marRight w:val="0"/>
      <w:marTop w:val="0"/>
      <w:marBottom w:val="0"/>
      <w:divBdr>
        <w:top w:val="none" w:sz="0" w:space="0" w:color="auto"/>
        <w:left w:val="none" w:sz="0" w:space="0" w:color="auto"/>
        <w:bottom w:val="none" w:sz="0" w:space="0" w:color="auto"/>
        <w:right w:val="none" w:sz="0" w:space="0" w:color="auto"/>
      </w:divBdr>
    </w:div>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391123929">
      <w:bodyDiv w:val="1"/>
      <w:marLeft w:val="0"/>
      <w:marRight w:val="0"/>
      <w:marTop w:val="0"/>
      <w:marBottom w:val="0"/>
      <w:divBdr>
        <w:top w:val="none" w:sz="0" w:space="0" w:color="auto"/>
        <w:left w:val="none" w:sz="0" w:space="0" w:color="auto"/>
        <w:bottom w:val="none" w:sz="0" w:space="0" w:color="auto"/>
        <w:right w:val="none" w:sz="0" w:space="0" w:color="auto"/>
      </w:divBdr>
    </w:div>
    <w:div w:id="392041973">
      <w:bodyDiv w:val="1"/>
      <w:marLeft w:val="0"/>
      <w:marRight w:val="0"/>
      <w:marTop w:val="0"/>
      <w:marBottom w:val="0"/>
      <w:divBdr>
        <w:top w:val="none" w:sz="0" w:space="0" w:color="auto"/>
        <w:left w:val="none" w:sz="0" w:space="0" w:color="auto"/>
        <w:bottom w:val="none" w:sz="0" w:space="0" w:color="auto"/>
        <w:right w:val="none" w:sz="0" w:space="0" w:color="auto"/>
      </w:divBdr>
    </w:div>
    <w:div w:id="410009347">
      <w:bodyDiv w:val="1"/>
      <w:marLeft w:val="0"/>
      <w:marRight w:val="0"/>
      <w:marTop w:val="0"/>
      <w:marBottom w:val="0"/>
      <w:divBdr>
        <w:top w:val="none" w:sz="0" w:space="0" w:color="auto"/>
        <w:left w:val="none" w:sz="0" w:space="0" w:color="auto"/>
        <w:bottom w:val="none" w:sz="0" w:space="0" w:color="auto"/>
        <w:right w:val="none" w:sz="0" w:space="0" w:color="auto"/>
      </w:divBdr>
    </w:div>
    <w:div w:id="467207624">
      <w:bodyDiv w:val="1"/>
      <w:marLeft w:val="0"/>
      <w:marRight w:val="0"/>
      <w:marTop w:val="0"/>
      <w:marBottom w:val="0"/>
      <w:divBdr>
        <w:top w:val="none" w:sz="0" w:space="0" w:color="auto"/>
        <w:left w:val="none" w:sz="0" w:space="0" w:color="auto"/>
        <w:bottom w:val="none" w:sz="0" w:space="0" w:color="auto"/>
        <w:right w:val="none" w:sz="0" w:space="0" w:color="auto"/>
      </w:divBdr>
    </w:div>
    <w:div w:id="649673507">
      <w:bodyDiv w:val="1"/>
      <w:marLeft w:val="0"/>
      <w:marRight w:val="0"/>
      <w:marTop w:val="0"/>
      <w:marBottom w:val="0"/>
      <w:divBdr>
        <w:top w:val="none" w:sz="0" w:space="0" w:color="auto"/>
        <w:left w:val="none" w:sz="0" w:space="0" w:color="auto"/>
        <w:bottom w:val="none" w:sz="0" w:space="0" w:color="auto"/>
        <w:right w:val="none" w:sz="0" w:space="0" w:color="auto"/>
      </w:divBdr>
    </w:div>
    <w:div w:id="682318913">
      <w:bodyDiv w:val="1"/>
      <w:marLeft w:val="0"/>
      <w:marRight w:val="0"/>
      <w:marTop w:val="0"/>
      <w:marBottom w:val="0"/>
      <w:divBdr>
        <w:top w:val="none" w:sz="0" w:space="0" w:color="auto"/>
        <w:left w:val="none" w:sz="0" w:space="0" w:color="auto"/>
        <w:bottom w:val="none" w:sz="0" w:space="0" w:color="auto"/>
        <w:right w:val="none" w:sz="0" w:space="0" w:color="auto"/>
      </w:divBdr>
    </w:div>
    <w:div w:id="802043365">
      <w:bodyDiv w:val="1"/>
      <w:marLeft w:val="0"/>
      <w:marRight w:val="0"/>
      <w:marTop w:val="0"/>
      <w:marBottom w:val="0"/>
      <w:divBdr>
        <w:top w:val="none" w:sz="0" w:space="0" w:color="auto"/>
        <w:left w:val="none" w:sz="0" w:space="0" w:color="auto"/>
        <w:bottom w:val="none" w:sz="0" w:space="0" w:color="auto"/>
        <w:right w:val="none" w:sz="0" w:space="0" w:color="auto"/>
      </w:divBdr>
    </w:div>
    <w:div w:id="871921223">
      <w:bodyDiv w:val="1"/>
      <w:marLeft w:val="0"/>
      <w:marRight w:val="0"/>
      <w:marTop w:val="0"/>
      <w:marBottom w:val="0"/>
      <w:divBdr>
        <w:top w:val="none" w:sz="0" w:space="0" w:color="auto"/>
        <w:left w:val="none" w:sz="0" w:space="0" w:color="auto"/>
        <w:bottom w:val="none" w:sz="0" w:space="0" w:color="auto"/>
        <w:right w:val="none" w:sz="0" w:space="0" w:color="auto"/>
      </w:divBdr>
    </w:div>
    <w:div w:id="896672174">
      <w:bodyDiv w:val="1"/>
      <w:marLeft w:val="0"/>
      <w:marRight w:val="0"/>
      <w:marTop w:val="0"/>
      <w:marBottom w:val="0"/>
      <w:divBdr>
        <w:top w:val="none" w:sz="0" w:space="0" w:color="auto"/>
        <w:left w:val="none" w:sz="0" w:space="0" w:color="auto"/>
        <w:bottom w:val="none" w:sz="0" w:space="0" w:color="auto"/>
        <w:right w:val="none" w:sz="0" w:space="0" w:color="auto"/>
      </w:divBdr>
    </w:div>
    <w:div w:id="904416390">
      <w:bodyDiv w:val="1"/>
      <w:marLeft w:val="0"/>
      <w:marRight w:val="0"/>
      <w:marTop w:val="0"/>
      <w:marBottom w:val="0"/>
      <w:divBdr>
        <w:top w:val="none" w:sz="0" w:space="0" w:color="auto"/>
        <w:left w:val="none" w:sz="0" w:space="0" w:color="auto"/>
        <w:bottom w:val="none" w:sz="0" w:space="0" w:color="auto"/>
        <w:right w:val="none" w:sz="0" w:space="0" w:color="auto"/>
      </w:divBdr>
    </w:div>
    <w:div w:id="932394680">
      <w:bodyDiv w:val="1"/>
      <w:marLeft w:val="0"/>
      <w:marRight w:val="0"/>
      <w:marTop w:val="0"/>
      <w:marBottom w:val="0"/>
      <w:divBdr>
        <w:top w:val="none" w:sz="0" w:space="0" w:color="auto"/>
        <w:left w:val="none" w:sz="0" w:space="0" w:color="auto"/>
        <w:bottom w:val="none" w:sz="0" w:space="0" w:color="auto"/>
        <w:right w:val="none" w:sz="0" w:space="0" w:color="auto"/>
      </w:divBdr>
    </w:div>
    <w:div w:id="942608455">
      <w:bodyDiv w:val="1"/>
      <w:marLeft w:val="0"/>
      <w:marRight w:val="0"/>
      <w:marTop w:val="0"/>
      <w:marBottom w:val="0"/>
      <w:divBdr>
        <w:top w:val="none" w:sz="0" w:space="0" w:color="auto"/>
        <w:left w:val="none" w:sz="0" w:space="0" w:color="auto"/>
        <w:bottom w:val="none" w:sz="0" w:space="0" w:color="auto"/>
        <w:right w:val="none" w:sz="0" w:space="0" w:color="auto"/>
      </w:divBdr>
    </w:div>
    <w:div w:id="1041903919">
      <w:bodyDiv w:val="1"/>
      <w:marLeft w:val="0"/>
      <w:marRight w:val="0"/>
      <w:marTop w:val="0"/>
      <w:marBottom w:val="0"/>
      <w:divBdr>
        <w:top w:val="none" w:sz="0" w:space="0" w:color="auto"/>
        <w:left w:val="none" w:sz="0" w:space="0" w:color="auto"/>
        <w:bottom w:val="none" w:sz="0" w:space="0" w:color="auto"/>
        <w:right w:val="none" w:sz="0" w:space="0" w:color="auto"/>
      </w:divBdr>
    </w:div>
    <w:div w:id="1082407636">
      <w:bodyDiv w:val="1"/>
      <w:marLeft w:val="0"/>
      <w:marRight w:val="0"/>
      <w:marTop w:val="0"/>
      <w:marBottom w:val="0"/>
      <w:divBdr>
        <w:top w:val="none" w:sz="0" w:space="0" w:color="auto"/>
        <w:left w:val="none" w:sz="0" w:space="0" w:color="auto"/>
        <w:bottom w:val="none" w:sz="0" w:space="0" w:color="auto"/>
        <w:right w:val="none" w:sz="0" w:space="0" w:color="auto"/>
      </w:divBdr>
    </w:div>
    <w:div w:id="1657149955">
      <w:bodyDiv w:val="1"/>
      <w:marLeft w:val="0"/>
      <w:marRight w:val="0"/>
      <w:marTop w:val="0"/>
      <w:marBottom w:val="0"/>
      <w:divBdr>
        <w:top w:val="none" w:sz="0" w:space="0" w:color="auto"/>
        <w:left w:val="none" w:sz="0" w:space="0" w:color="auto"/>
        <w:bottom w:val="none" w:sz="0" w:space="0" w:color="auto"/>
        <w:right w:val="none" w:sz="0" w:space="0" w:color="auto"/>
      </w:divBdr>
    </w:div>
    <w:div w:id="1871606585">
      <w:bodyDiv w:val="1"/>
      <w:marLeft w:val="0"/>
      <w:marRight w:val="0"/>
      <w:marTop w:val="0"/>
      <w:marBottom w:val="0"/>
      <w:divBdr>
        <w:top w:val="none" w:sz="0" w:space="0" w:color="auto"/>
        <w:left w:val="none" w:sz="0" w:space="0" w:color="auto"/>
        <w:bottom w:val="none" w:sz="0" w:space="0" w:color="auto"/>
        <w:right w:val="none" w:sz="0" w:space="0" w:color="auto"/>
      </w:divBdr>
    </w:div>
    <w:div w:id="20345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a.act.gov.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7EF12B0B44AAB8C13B7C85DF05FD2"/>
        <w:category>
          <w:name w:val="General"/>
          <w:gallery w:val="placeholder"/>
        </w:category>
        <w:types>
          <w:type w:val="bbPlcHdr"/>
        </w:types>
        <w:behaviors>
          <w:behavior w:val="content"/>
        </w:behaviors>
        <w:guid w:val="{6943E87F-C62E-4C37-8EDB-5CF00AD1EFF8}"/>
      </w:docPartPr>
      <w:docPartBody>
        <w:p w:rsidR="0037747D" w:rsidRDefault="0037747D" w:rsidP="0037747D">
          <w:pPr>
            <w:pStyle w:val="3097EF12B0B44AAB8C13B7C85DF05FD2"/>
          </w:pPr>
          <w:r w:rsidRPr="004D2D92">
            <w:rPr>
              <w:rStyle w:val="PlaceholderText"/>
            </w:rPr>
            <w:t>Choose an item.</w:t>
          </w:r>
        </w:p>
      </w:docPartBody>
    </w:docPart>
    <w:docPart>
      <w:docPartPr>
        <w:name w:val="3A68ED35BE8B40B28E9C04C1CF420439"/>
        <w:category>
          <w:name w:val="General"/>
          <w:gallery w:val="placeholder"/>
        </w:category>
        <w:types>
          <w:type w:val="bbPlcHdr"/>
        </w:types>
        <w:behaviors>
          <w:behavior w:val="content"/>
        </w:behaviors>
        <w:guid w:val="{13CDAF1E-4DB3-4E92-AD36-7B8601130DC1}"/>
      </w:docPartPr>
      <w:docPartBody>
        <w:p w:rsidR="0037747D" w:rsidRDefault="0037747D" w:rsidP="0037747D">
          <w:pPr>
            <w:pStyle w:val="3A68ED35BE8B40B28E9C04C1CF420439"/>
          </w:pPr>
          <w:r w:rsidRPr="004D2D92">
            <w:rPr>
              <w:rStyle w:val="PlaceholderText"/>
            </w:rPr>
            <w:t>Choose an item.</w:t>
          </w:r>
        </w:p>
      </w:docPartBody>
    </w:docPart>
    <w:docPart>
      <w:docPartPr>
        <w:name w:val="279230949D7D4A45B0208DEDC41726E0"/>
        <w:category>
          <w:name w:val="General"/>
          <w:gallery w:val="placeholder"/>
        </w:category>
        <w:types>
          <w:type w:val="bbPlcHdr"/>
        </w:types>
        <w:behaviors>
          <w:behavior w:val="content"/>
        </w:behaviors>
        <w:guid w:val="{641E806E-4A7E-4D75-85CF-A0691B366B62}"/>
      </w:docPartPr>
      <w:docPartBody>
        <w:p w:rsidR="0037747D" w:rsidRDefault="0037747D" w:rsidP="0037747D">
          <w:pPr>
            <w:pStyle w:val="279230949D7D4A45B0208DEDC41726E0"/>
          </w:pPr>
          <w:r w:rsidRPr="004D2D92">
            <w:rPr>
              <w:rStyle w:val="PlaceholderText"/>
            </w:rPr>
            <w:t>Choose an item.</w:t>
          </w:r>
        </w:p>
      </w:docPartBody>
    </w:docPart>
    <w:docPart>
      <w:docPartPr>
        <w:name w:val="3588AFD13B0F40CFBC847BECAABDBB9F"/>
        <w:category>
          <w:name w:val="General"/>
          <w:gallery w:val="placeholder"/>
        </w:category>
        <w:types>
          <w:type w:val="bbPlcHdr"/>
        </w:types>
        <w:behaviors>
          <w:behavior w:val="content"/>
        </w:behaviors>
        <w:guid w:val="{AD1CE724-F25E-4297-8D26-9FBC33092D21}"/>
      </w:docPartPr>
      <w:docPartBody>
        <w:p w:rsidR="0037747D" w:rsidRDefault="0037747D" w:rsidP="0037747D">
          <w:pPr>
            <w:pStyle w:val="3588AFD13B0F40CFBC847BECAABDBB9F"/>
          </w:pPr>
          <w:r w:rsidRPr="004D2D92">
            <w:rPr>
              <w:rStyle w:val="PlaceholderText"/>
            </w:rPr>
            <w:t>Choose an item.</w:t>
          </w:r>
        </w:p>
      </w:docPartBody>
    </w:docPart>
    <w:docPart>
      <w:docPartPr>
        <w:name w:val="08FF9FA678254B8DA7CE62D03503E526"/>
        <w:category>
          <w:name w:val="General"/>
          <w:gallery w:val="placeholder"/>
        </w:category>
        <w:types>
          <w:type w:val="bbPlcHdr"/>
        </w:types>
        <w:behaviors>
          <w:behavior w:val="content"/>
        </w:behaviors>
        <w:guid w:val="{DEFA39CC-D58B-4321-A34B-434F97AA219E}"/>
      </w:docPartPr>
      <w:docPartBody>
        <w:p w:rsidR="0037747D" w:rsidRDefault="0037747D" w:rsidP="0037747D">
          <w:pPr>
            <w:pStyle w:val="08FF9FA678254B8DA7CE62D03503E526"/>
          </w:pPr>
          <w:r w:rsidRPr="004D2D92">
            <w:rPr>
              <w:rStyle w:val="PlaceholderText"/>
            </w:rPr>
            <w:t>Choose an item.</w:t>
          </w:r>
        </w:p>
      </w:docPartBody>
    </w:docPart>
    <w:docPart>
      <w:docPartPr>
        <w:name w:val="9EDC83E857F149EBA7308DA7CB3314BC"/>
        <w:category>
          <w:name w:val="General"/>
          <w:gallery w:val="placeholder"/>
        </w:category>
        <w:types>
          <w:type w:val="bbPlcHdr"/>
        </w:types>
        <w:behaviors>
          <w:behavior w:val="content"/>
        </w:behaviors>
        <w:guid w:val="{A1E98F67-CD36-4023-B747-A1E454DEB90C}"/>
      </w:docPartPr>
      <w:docPartBody>
        <w:p w:rsidR="0037747D" w:rsidRDefault="0037747D" w:rsidP="0037747D">
          <w:pPr>
            <w:pStyle w:val="9EDC83E857F149EBA7308DA7CB3314BC"/>
          </w:pPr>
          <w:r w:rsidRPr="004D2D92">
            <w:rPr>
              <w:rStyle w:val="PlaceholderText"/>
            </w:rPr>
            <w:t>Choose an item.</w:t>
          </w:r>
        </w:p>
      </w:docPartBody>
    </w:docPart>
    <w:docPart>
      <w:docPartPr>
        <w:name w:val="35329E3EB1114E2ABE6E120E37BC2EEC"/>
        <w:category>
          <w:name w:val="General"/>
          <w:gallery w:val="placeholder"/>
        </w:category>
        <w:types>
          <w:type w:val="bbPlcHdr"/>
        </w:types>
        <w:behaviors>
          <w:behavior w:val="content"/>
        </w:behaviors>
        <w:guid w:val="{696BE2AF-756B-4C37-943A-F2B461FC70D8}"/>
      </w:docPartPr>
      <w:docPartBody>
        <w:p w:rsidR="0037747D" w:rsidRDefault="0037747D" w:rsidP="0037747D">
          <w:pPr>
            <w:pStyle w:val="35329E3EB1114E2ABE6E120E37BC2EEC"/>
          </w:pPr>
          <w:r w:rsidRPr="004D2D92">
            <w:rPr>
              <w:rStyle w:val="PlaceholderText"/>
            </w:rPr>
            <w:t>Choose an item.</w:t>
          </w:r>
        </w:p>
      </w:docPartBody>
    </w:docPart>
    <w:docPart>
      <w:docPartPr>
        <w:name w:val="1490609BB4C04072A35B54F308B8C26B"/>
        <w:category>
          <w:name w:val="General"/>
          <w:gallery w:val="placeholder"/>
        </w:category>
        <w:types>
          <w:type w:val="bbPlcHdr"/>
        </w:types>
        <w:behaviors>
          <w:behavior w:val="content"/>
        </w:behaviors>
        <w:guid w:val="{93EB3FBB-A86D-4C83-87E1-8363344778CA}"/>
      </w:docPartPr>
      <w:docPartBody>
        <w:p w:rsidR="0037747D" w:rsidRDefault="0037747D" w:rsidP="0037747D">
          <w:pPr>
            <w:pStyle w:val="1490609BB4C04072A35B54F308B8C26B"/>
          </w:pPr>
          <w:r w:rsidRPr="004D2D92">
            <w:rPr>
              <w:rStyle w:val="PlaceholderText"/>
            </w:rPr>
            <w:t>Choose an item.</w:t>
          </w:r>
        </w:p>
      </w:docPartBody>
    </w:docPart>
    <w:docPart>
      <w:docPartPr>
        <w:name w:val="711190D3A44545AA9042D966D8009A4D"/>
        <w:category>
          <w:name w:val="General"/>
          <w:gallery w:val="placeholder"/>
        </w:category>
        <w:types>
          <w:type w:val="bbPlcHdr"/>
        </w:types>
        <w:behaviors>
          <w:behavior w:val="content"/>
        </w:behaviors>
        <w:guid w:val="{39164125-6859-4A55-BCF6-4B8D240FC6A2}"/>
      </w:docPartPr>
      <w:docPartBody>
        <w:p w:rsidR="0037747D" w:rsidRDefault="0037747D" w:rsidP="0037747D">
          <w:pPr>
            <w:pStyle w:val="711190D3A44545AA9042D966D8009A4D"/>
          </w:pPr>
          <w:r w:rsidRPr="004D2D92">
            <w:rPr>
              <w:rStyle w:val="PlaceholderText"/>
            </w:rPr>
            <w:t>Choose an item.</w:t>
          </w:r>
        </w:p>
      </w:docPartBody>
    </w:docPart>
    <w:docPart>
      <w:docPartPr>
        <w:name w:val="8A074371F77D4F01AC8D849062FE3E3D"/>
        <w:category>
          <w:name w:val="General"/>
          <w:gallery w:val="placeholder"/>
        </w:category>
        <w:types>
          <w:type w:val="bbPlcHdr"/>
        </w:types>
        <w:behaviors>
          <w:behavior w:val="content"/>
        </w:behaviors>
        <w:guid w:val="{F568B1AF-351B-4759-8CE1-0F971F79B0F9}"/>
      </w:docPartPr>
      <w:docPartBody>
        <w:p w:rsidR="0037747D" w:rsidRDefault="0037747D" w:rsidP="0037747D">
          <w:pPr>
            <w:pStyle w:val="8A074371F77D4F01AC8D849062FE3E3D"/>
          </w:pPr>
          <w:r w:rsidRPr="004D2D92">
            <w:rPr>
              <w:rStyle w:val="PlaceholderText"/>
            </w:rPr>
            <w:t>Choose an item.</w:t>
          </w:r>
        </w:p>
      </w:docPartBody>
    </w:docPart>
    <w:docPart>
      <w:docPartPr>
        <w:name w:val="9D2D42C7DCF640DF83F08EE1E8E67469"/>
        <w:category>
          <w:name w:val="General"/>
          <w:gallery w:val="placeholder"/>
        </w:category>
        <w:types>
          <w:type w:val="bbPlcHdr"/>
        </w:types>
        <w:behaviors>
          <w:behavior w:val="content"/>
        </w:behaviors>
        <w:guid w:val="{8B3BFBE8-22B1-4329-8E82-B5D2E59A598D}"/>
      </w:docPartPr>
      <w:docPartBody>
        <w:p w:rsidR="0037747D" w:rsidRDefault="0037747D" w:rsidP="0037747D">
          <w:pPr>
            <w:pStyle w:val="9D2D42C7DCF640DF83F08EE1E8E67469"/>
          </w:pPr>
          <w:r w:rsidRPr="004D2D92">
            <w:rPr>
              <w:rStyle w:val="PlaceholderText"/>
            </w:rPr>
            <w:t>Choose an item.</w:t>
          </w:r>
        </w:p>
      </w:docPartBody>
    </w:docPart>
    <w:docPart>
      <w:docPartPr>
        <w:name w:val="D23D6165B89C4A8A8506F2ECE85FFAFC"/>
        <w:category>
          <w:name w:val="General"/>
          <w:gallery w:val="placeholder"/>
        </w:category>
        <w:types>
          <w:type w:val="bbPlcHdr"/>
        </w:types>
        <w:behaviors>
          <w:behavior w:val="content"/>
        </w:behaviors>
        <w:guid w:val="{44DCBDE1-8993-44A3-85BB-9F57199AED89}"/>
      </w:docPartPr>
      <w:docPartBody>
        <w:p w:rsidR="0037747D" w:rsidRDefault="0037747D" w:rsidP="0037747D">
          <w:pPr>
            <w:pStyle w:val="D23D6165B89C4A8A8506F2ECE85FFAFC"/>
          </w:pPr>
          <w:r w:rsidRPr="004D2D92">
            <w:rPr>
              <w:rStyle w:val="PlaceholderText"/>
            </w:rPr>
            <w:t>Choose an item.</w:t>
          </w:r>
        </w:p>
      </w:docPartBody>
    </w:docPart>
    <w:docPart>
      <w:docPartPr>
        <w:name w:val="7150730F0E4947118E0DD58015AF7D9E"/>
        <w:category>
          <w:name w:val="General"/>
          <w:gallery w:val="placeholder"/>
        </w:category>
        <w:types>
          <w:type w:val="bbPlcHdr"/>
        </w:types>
        <w:behaviors>
          <w:behavior w:val="content"/>
        </w:behaviors>
        <w:guid w:val="{D8A46311-4D4E-41ED-833A-2E0AF5EDBE40}"/>
      </w:docPartPr>
      <w:docPartBody>
        <w:p w:rsidR="0037747D" w:rsidRDefault="0037747D" w:rsidP="0037747D">
          <w:pPr>
            <w:pStyle w:val="7150730F0E4947118E0DD58015AF7D9E"/>
          </w:pPr>
          <w:r w:rsidRPr="004D2D92">
            <w:rPr>
              <w:rStyle w:val="PlaceholderText"/>
            </w:rPr>
            <w:t>Choose an item.</w:t>
          </w:r>
        </w:p>
      </w:docPartBody>
    </w:docPart>
    <w:docPart>
      <w:docPartPr>
        <w:name w:val="DE8748482BCF45089BFC27F11A03C2DF"/>
        <w:category>
          <w:name w:val="General"/>
          <w:gallery w:val="placeholder"/>
        </w:category>
        <w:types>
          <w:type w:val="bbPlcHdr"/>
        </w:types>
        <w:behaviors>
          <w:behavior w:val="content"/>
        </w:behaviors>
        <w:guid w:val="{FE1AD174-2BF3-44C7-A075-9A67102ED530}"/>
      </w:docPartPr>
      <w:docPartBody>
        <w:p w:rsidR="0037747D" w:rsidRDefault="0037747D" w:rsidP="0037747D">
          <w:pPr>
            <w:pStyle w:val="DE8748482BCF45089BFC27F11A03C2DF"/>
          </w:pPr>
          <w:r w:rsidRPr="004D2D92">
            <w:rPr>
              <w:rStyle w:val="PlaceholderText"/>
            </w:rPr>
            <w:t>Choose an item.</w:t>
          </w:r>
        </w:p>
      </w:docPartBody>
    </w:docPart>
    <w:docPart>
      <w:docPartPr>
        <w:name w:val="779362A5E26D4BC7A073B48CC04C64A5"/>
        <w:category>
          <w:name w:val="General"/>
          <w:gallery w:val="placeholder"/>
        </w:category>
        <w:types>
          <w:type w:val="bbPlcHdr"/>
        </w:types>
        <w:behaviors>
          <w:behavior w:val="content"/>
        </w:behaviors>
        <w:guid w:val="{DF103844-7515-495E-B786-8AF018D759BE}"/>
      </w:docPartPr>
      <w:docPartBody>
        <w:p w:rsidR="0037747D" w:rsidRDefault="0037747D" w:rsidP="0037747D">
          <w:pPr>
            <w:pStyle w:val="779362A5E26D4BC7A073B48CC04C64A5"/>
          </w:pPr>
          <w:r w:rsidRPr="004D2D92">
            <w:rPr>
              <w:rStyle w:val="PlaceholderText"/>
            </w:rPr>
            <w:t>Choose an item.</w:t>
          </w:r>
        </w:p>
      </w:docPartBody>
    </w:docPart>
    <w:docPart>
      <w:docPartPr>
        <w:name w:val="744ABEB723A84CC1A19302F8E5E3159E"/>
        <w:category>
          <w:name w:val="General"/>
          <w:gallery w:val="placeholder"/>
        </w:category>
        <w:types>
          <w:type w:val="bbPlcHdr"/>
        </w:types>
        <w:behaviors>
          <w:behavior w:val="content"/>
        </w:behaviors>
        <w:guid w:val="{9E17F428-C262-49A4-B12C-950DAD4770BE}"/>
      </w:docPartPr>
      <w:docPartBody>
        <w:p w:rsidR="0037747D" w:rsidRDefault="0037747D" w:rsidP="0037747D">
          <w:pPr>
            <w:pStyle w:val="744ABEB723A84CC1A19302F8E5E3159E"/>
          </w:pPr>
          <w:r w:rsidRPr="004D2D92">
            <w:rPr>
              <w:rStyle w:val="PlaceholderText"/>
            </w:rPr>
            <w:t>Choose an item.</w:t>
          </w:r>
        </w:p>
      </w:docPartBody>
    </w:docPart>
    <w:docPart>
      <w:docPartPr>
        <w:name w:val="B52298CD9CBF45908D71F2BA85604BE0"/>
        <w:category>
          <w:name w:val="General"/>
          <w:gallery w:val="placeholder"/>
        </w:category>
        <w:types>
          <w:type w:val="bbPlcHdr"/>
        </w:types>
        <w:behaviors>
          <w:behavior w:val="content"/>
        </w:behaviors>
        <w:guid w:val="{E37C26B8-9D41-4FBF-A854-95FEAB1E18F1}"/>
      </w:docPartPr>
      <w:docPartBody>
        <w:p w:rsidR="0037747D" w:rsidRDefault="0037747D" w:rsidP="0037747D">
          <w:pPr>
            <w:pStyle w:val="B52298CD9CBF45908D71F2BA85604BE0"/>
          </w:pPr>
          <w:r w:rsidRPr="004D2D92">
            <w:rPr>
              <w:rStyle w:val="PlaceholderText"/>
            </w:rPr>
            <w:t>Choose an item.</w:t>
          </w:r>
        </w:p>
      </w:docPartBody>
    </w:docPart>
    <w:docPart>
      <w:docPartPr>
        <w:name w:val="783705F83D06409397241CCD1714CDAB"/>
        <w:category>
          <w:name w:val="General"/>
          <w:gallery w:val="placeholder"/>
        </w:category>
        <w:types>
          <w:type w:val="bbPlcHdr"/>
        </w:types>
        <w:behaviors>
          <w:behavior w:val="content"/>
        </w:behaviors>
        <w:guid w:val="{82BD1B56-E982-43DA-A27D-916E327F6DC6}"/>
      </w:docPartPr>
      <w:docPartBody>
        <w:p w:rsidR="0037747D" w:rsidRDefault="0037747D" w:rsidP="0037747D">
          <w:pPr>
            <w:pStyle w:val="783705F83D06409397241CCD1714CDAB"/>
          </w:pPr>
          <w:r w:rsidRPr="004D2D92">
            <w:rPr>
              <w:rStyle w:val="PlaceholderText"/>
            </w:rPr>
            <w:t>Choose an item.</w:t>
          </w:r>
        </w:p>
      </w:docPartBody>
    </w:docPart>
    <w:docPart>
      <w:docPartPr>
        <w:name w:val="DE423C3706054BF79DA74BE8EA5F5516"/>
        <w:category>
          <w:name w:val="General"/>
          <w:gallery w:val="placeholder"/>
        </w:category>
        <w:types>
          <w:type w:val="bbPlcHdr"/>
        </w:types>
        <w:behaviors>
          <w:behavior w:val="content"/>
        </w:behaviors>
        <w:guid w:val="{D0C4CE2B-1CAE-4495-8346-34CE785DC01D}"/>
      </w:docPartPr>
      <w:docPartBody>
        <w:p w:rsidR="0037747D" w:rsidRDefault="0037747D" w:rsidP="0037747D">
          <w:pPr>
            <w:pStyle w:val="DE423C3706054BF79DA74BE8EA5F5516"/>
          </w:pPr>
          <w:r w:rsidRPr="004D2D92">
            <w:rPr>
              <w:rStyle w:val="PlaceholderText"/>
            </w:rPr>
            <w:t>Choose an item.</w:t>
          </w:r>
        </w:p>
      </w:docPartBody>
    </w:docPart>
    <w:docPart>
      <w:docPartPr>
        <w:name w:val="F3437C5771D54F92BDA9C05563F9FC62"/>
        <w:category>
          <w:name w:val="General"/>
          <w:gallery w:val="placeholder"/>
        </w:category>
        <w:types>
          <w:type w:val="bbPlcHdr"/>
        </w:types>
        <w:behaviors>
          <w:behavior w:val="content"/>
        </w:behaviors>
        <w:guid w:val="{641C9C18-C13C-4ACE-8C38-07F2E7680836}"/>
      </w:docPartPr>
      <w:docPartBody>
        <w:p w:rsidR="0037747D" w:rsidRDefault="0037747D" w:rsidP="0037747D">
          <w:pPr>
            <w:pStyle w:val="F3437C5771D54F92BDA9C05563F9FC62"/>
          </w:pPr>
          <w:r w:rsidRPr="004D2D92">
            <w:rPr>
              <w:rStyle w:val="PlaceholderText"/>
            </w:rPr>
            <w:t>Choose an item.</w:t>
          </w:r>
        </w:p>
      </w:docPartBody>
    </w:docPart>
    <w:docPart>
      <w:docPartPr>
        <w:name w:val="C89E535B195F4ABEA9F1194AE919D0B5"/>
        <w:category>
          <w:name w:val="General"/>
          <w:gallery w:val="placeholder"/>
        </w:category>
        <w:types>
          <w:type w:val="bbPlcHdr"/>
        </w:types>
        <w:behaviors>
          <w:behavior w:val="content"/>
        </w:behaviors>
        <w:guid w:val="{8542E792-77C1-4F81-B782-D5DD8730DF6B}"/>
      </w:docPartPr>
      <w:docPartBody>
        <w:p w:rsidR="0037747D" w:rsidRDefault="0037747D" w:rsidP="0037747D">
          <w:pPr>
            <w:pStyle w:val="C89E535B195F4ABEA9F1194AE919D0B5"/>
          </w:pPr>
          <w:r w:rsidRPr="004D2D92">
            <w:rPr>
              <w:rStyle w:val="PlaceholderText"/>
            </w:rPr>
            <w:t>Choose an item.</w:t>
          </w:r>
        </w:p>
      </w:docPartBody>
    </w:docPart>
    <w:docPart>
      <w:docPartPr>
        <w:name w:val="526FC9C4AC3942A6B6EF76923742F4D2"/>
        <w:category>
          <w:name w:val="General"/>
          <w:gallery w:val="placeholder"/>
        </w:category>
        <w:types>
          <w:type w:val="bbPlcHdr"/>
        </w:types>
        <w:behaviors>
          <w:behavior w:val="content"/>
        </w:behaviors>
        <w:guid w:val="{7164B4B5-79C3-45B0-9E6B-548A216B4836}"/>
      </w:docPartPr>
      <w:docPartBody>
        <w:p w:rsidR="0037747D" w:rsidRDefault="0037747D" w:rsidP="0037747D">
          <w:pPr>
            <w:pStyle w:val="526FC9C4AC3942A6B6EF76923742F4D2"/>
          </w:pPr>
          <w:r w:rsidRPr="004D2D92">
            <w:rPr>
              <w:rStyle w:val="PlaceholderText"/>
            </w:rPr>
            <w:t>Choose an item.</w:t>
          </w:r>
        </w:p>
      </w:docPartBody>
    </w:docPart>
    <w:docPart>
      <w:docPartPr>
        <w:name w:val="34DB67D349494F2D871C48D67E28EEE4"/>
        <w:category>
          <w:name w:val="General"/>
          <w:gallery w:val="placeholder"/>
        </w:category>
        <w:types>
          <w:type w:val="bbPlcHdr"/>
        </w:types>
        <w:behaviors>
          <w:behavior w:val="content"/>
        </w:behaviors>
        <w:guid w:val="{8803E774-453A-4862-8291-170A756FD498}"/>
      </w:docPartPr>
      <w:docPartBody>
        <w:p w:rsidR="0037747D" w:rsidRDefault="0037747D" w:rsidP="0037747D">
          <w:pPr>
            <w:pStyle w:val="34DB67D349494F2D871C48D67E28EEE4"/>
          </w:pPr>
          <w:r w:rsidRPr="004D2D92">
            <w:rPr>
              <w:rStyle w:val="PlaceholderText"/>
            </w:rPr>
            <w:t>Choose an item.</w:t>
          </w:r>
        </w:p>
      </w:docPartBody>
    </w:docPart>
    <w:docPart>
      <w:docPartPr>
        <w:name w:val="E4220319C6E64F12B0EF5A73ED56A7C9"/>
        <w:category>
          <w:name w:val="General"/>
          <w:gallery w:val="placeholder"/>
        </w:category>
        <w:types>
          <w:type w:val="bbPlcHdr"/>
        </w:types>
        <w:behaviors>
          <w:behavior w:val="content"/>
        </w:behaviors>
        <w:guid w:val="{9ABC44A1-72CB-4DF2-B3E9-5887A4C3B398}"/>
      </w:docPartPr>
      <w:docPartBody>
        <w:p w:rsidR="0037747D" w:rsidRDefault="0037747D" w:rsidP="0037747D">
          <w:pPr>
            <w:pStyle w:val="E4220319C6E64F12B0EF5A73ED56A7C9"/>
          </w:pPr>
          <w:r w:rsidRPr="004D2D92">
            <w:rPr>
              <w:rStyle w:val="PlaceholderText"/>
            </w:rPr>
            <w:t>Choose an item.</w:t>
          </w:r>
        </w:p>
      </w:docPartBody>
    </w:docPart>
    <w:docPart>
      <w:docPartPr>
        <w:name w:val="32FB10BF799E40F9AC3FBCFE417DAACD"/>
        <w:category>
          <w:name w:val="General"/>
          <w:gallery w:val="placeholder"/>
        </w:category>
        <w:types>
          <w:type w:val="bbPlcHdr"/>
        </w:types>
        <w:behaviors>
          <w:behavior w:val="content"/>
        </w:behaviors>
        <w:guid w:val="{193A4C1F-308D-4A2F-AFEC-B045169686C9}"/>
      </w:docPartPr>
      <w:docPartBody>
        <w:p w:rsidR="0037747D" w:rsidRDefault="0037747D" w:rsidP="0037747D">
          <w:pPr>
            <w:pStyle w:val="32FB10BF799E40F9AC3FBCFE417DAACD"/>
          </w:pPr>
          <w:r w:rsidRPr="004D2D92">
            <w:rPr>
              <w:rStyle w:val="PlaceholderText"/>
            </w:rPr>
            <w:t>Choose an item.</w:t>
          </w:r>
        </w:p>
      </w:docPartBody>
    </w:docPart>
    <w:docPart>
      <w:docPartPr>
        <w:name w:val="57BBC31A952841A2A122C114A0AB84AB"/>
        <w:category>
          <w:name w:val="General"/>
          <w:gallery w:val="placeholder"/>
        </w:category>
        <w:types>
          <w:type w:val="bbPlcHdr"/>
        </w:types>
        <w:behaviors>
          <w:behavior w:val="content"/>
        </w:behaviors>
        <w:guid w:val="{DE8791E2-55C2-4334-8EC9-80F0BA357B4C}"/>
      </w:docPartPr>
      <w:docPartBody>
        <w:p w:rsidR="0037747D" w:rsidRDefault="0037747D" w:rsidP="0037747D">
          <w:pPr>
            <w:pStyle w:val="57BBC31A952841A2A122C114A0AB84AB"/>
          </w:pPr>
          <w:r w:rsidRPr="004D2D92">
            <w:rPr>
              <w:rStyle w:val="PlaceholderText"/>
            </w:rPr>
            <w:t>Choose an item.</w:t>
          </w:r>
        </w:p>
      </w:docPartBody>
    </w:docPart>
    <w:docPart>
      <w:docPartPr>
        <w:name w:val="286008B36FFA469499203E79FDB9FF14"/>
        <w:category>
          <w:name w:val="General"/>
          <w:gallery w:val="placeholder"/>
        </w:category>
        <w:types>
          <w:type w:val="bbPlcHdr"/>
        </w:types>
        <w:behaviors>
          <w:behavior w:val="content"/>
        </w:behaviors>
        <w:guid w:val="{E2583A18-C39C-4201-8CEA-5B0A6483446B}"/>
      </w:docPartPr>
      <w:docPartBody>
        <w:p w:rsidR="0037747D" w:rsidRDefault="0037747D" w:rsidP="0037747D">
          <w:pPr>
            <w:pStyle w:val="286008B36FFA469499203E79FDB9FF14"/>
          </w:pPr>
          <w:r w:rsidRPr="004D2D92">
            <w:rPr>
              <w:rStyle w:val="PlaceholderText"/>
            </w:rPr>
            <w:t>Choose an item.</w:t>
          </w:r>
        </w:p>
      </w:docPartBody>
    </w:docPart>
    <w:docPart>
      <w:docPartPr>
        <w:name w:val="EEDE5DBA775A4B4E82E5C824AA1EA294"/>
        <w:category>
          <w:name w:val="General"/>
          <w:gallery w:val="placeholder"/>
        </w:category>
        <w:types>
          <w:type w:val="bbPlcHdr"/>
        </w:types>
        <w:behaviors>
          <w:behavior w:val="content"/>
        </w:behaviors>
        <w:guid w:val="{BD421039-3FBE-4D14-86AE-F709BEC44E53}"/>
      </w:docPartPr>
      <w:docPartBody>
        <w:p w:rsidR="0037747D" w:rsidRDefault="0037747D" w:rsidP="0037747D">
          <w:pPr>
            <w:pStyle w:val="EEDE5DBA775A4B4E82E5C824AA1EA294"/>
          </w:pPr>
          <w:r w:rsidRPr="004D2D92">
            <w:rPr>
              <w:rStyle w:val="PlaceholderText"/>
            </w:rPr>
            <w:t>Choose an item.</w:t>
          </w:r>
        </w:p>
      </w:docPartBody>
    </w:docPart>
    <w:docPart>
      <w:docPartPr>
        <w:name w:val="0D19592A71B841FABF0C3C970F4281D9"/>
        <w:category>
          <w:name w:val="General"/>
          <w:gallery w:val="placeholder"/>
        </w:category>
        <w:types>
          <w:type w:val="bbPlcHdr"/>
        </w:types>
        <w:behaviors>
          <w:behavior w:val="content"/>
        </w:behaviors>
        <w:guid w:val="{B942D70F-AB3F-4DE5-B81D-71F65419AC2E}"/>
      </w:docPartPr>
      <w:docPartBody>
        <w:p w:rsidR="0037747D" w:rsidRDefault="0037747D" w:rsidP="0037747D">
          <w:pPr>
            <w:pStyle w:val="0D19592A71B841FABF0C3C970F4281D9"/>
          </w:pPr>
          <w:r w:rsidRPr="004D2D92">
            <w:rPr>
              <w:rStyle w:val="PlaceholderText"/>
            </w:rPr>
            <w:t>Choose an item.</w:t>
          </w:r>
        </w:p>
      </w:docPartBody>
    </w:docPart>
    <w:docPart>
      <w:docPartPr>
        <w:name w:val="5A675581EBD942708100EBC4966D83BE"/>
        <w:category>
          <w:name w:val="General"/>
          <w:gallery w:val="placeholder"/>
        </w:category>
        <w:types>
          <w:type w:val="bbPlcHdr"/>
        </w:types>
        <w:behaviors>
          <w:behavior w:val="content"/>
        </w:behaviors>
        <w:guid w:val="{CA42D27D-73D8-4456-B2AE-BC49EF2B34B4}"/>
      </w:docPartPr>
      <w:docPartBody>
        <w:p w:rsidR="0037747D" w:rsidRDefault="0037747D" w:rsidP="0037747D">
          <w:pPr>
            <w:pStyle w:val="5A675581EBD942708100EBC4966D83BE"/>
          </w:pPr>
          <w:r w:rsidRPr="004D2D92">
            <w:rPr>
              <w:rStyle w:val="PlaceholderText"/>
            </w:rPr>
            <w:t>Choose an item.</w:t>
          </w:r>
        </w:p>
      </w:docPartBody>
    </w:docPart>
    <w:docPart>
      <w:docPartPr>
        <w:name w:val="CCAAEA485E994E4DA03239CC1714D006"/>
        <w:category>
          <w:name w:val="General"/>
          <w:gallery w:val="placeholder"/>
        </w:category>
        <w:types>
          <w:type w:val="bbPlcHdr"/>
        </w:types>
        <w:behaviors>
          <w:behavior w:val="content"/>
        </w:behaviors>
        <w:guid w:val="{5F7B67BF-55DA-4C94-B81E-0991546AC16B}"/>
      </w:docPartPr>
      <w:docPartBody>
        <w:p w:rsidR="0037747D" w:rsidRDefault="0037747D" w:rsidP="0037747D">
          <w:pPr>
            <w:pStyle w:val="CCAAEA485E994E4DA03239CC1714D006"/>
          </w:pPr>
          <w:r w:rsidRPr="004D2D92">
            <w:rPr>
              <w:rStyle w:val="PlaceholderText"/>
            </w:rPr>
            <w:t>Choose an item.</w:t>
          </w:r>
        </w:p>
      </w:docPartBody>
    </w:docPart>
    <w:docPart>
      <w:docPartPr>
        <w:name w:val="F3110D93BCC04990BC69F1869ACB32F2"/>
        <w:category>
          <w:name w:val="General"/>
          <w:gallery w:val="placeholder"/>
        </w:category>
        <w:types>
          <w:type w:val="bbPlcHdr"/>
        </w:types>
        <w:behaviors>
          <w:behavior w:val="content"/>
        </w:behaviors>
        <w:guid w:val="{3C878690-F0C0-4671-BDF7-E18486E044D1}"/>
      </w:docPartPr>
      <w:docPartBody>
        <w:p w:rsidR="0037747D" w:rsidRDefault="0037747D" w:rsidP="0037747D">
          <w:pPr>
            <w:pStyle w:val="F3110D93BCC04990BC69F1869ACB32F2"/>
          </w:pPr>
          <w:r w:rsidRPr="004D2D92">
            <w:rPr>
              <w:rStyle w:val="PlaceholderText"/>
            </w:rPr>
            <w:t>Choose an item.</w:t>
          </w:r>
        </w:p>
      </w:docPartBody>
    </w:docPart>
    <w:docPart>
      <w:docPartPr>
        <w:name w:val="CCAE884455064448947A0FED01A26A95"/>
        <w:category>
          <w:name w:val="General"/>
          <w:gallery w:val="placeholder"/>
        </w:category>
        <w:types>
          <w:type w:val="bbPlcHdr"/>
        </w:types>
        <w:behaviors>
          <w:behavior w:val="content"/>
        </w:behaviors>
        <w:guid w:val="{2E8F2A52-BD4D-4BA3-BD00-E8B2E41F1DA9}"/>
      </w:docPartPr>
      <w:docPartBody>
        <w:p w:rsidR="0037747D" w:rsidRDefault="0037747D" w:rsidP="0037747D">
          <w:pPr>
            <w:pStyle w:val="CCAE884455064448947A0FED01A26A95"/>
          </w:pPr>
          <w:r w:rsidRPr="004D2D92">
            <w:rPr>
              <w:rStyle w:val="PlaceholderText"/>
            </w:rPr>
            <w:t>Choose an item.</w:t>
          </w:r>
        </w:p>
      </w:docPartBody>
    </w:docPart>
    <w:docPart>
      <w:docPartPr>
        <w:name w:val="70756E35F08B4D95A17A31174DF93F27"/>
        <w:category>
          <w:name w:val="General"/>
          <w:gallery w:val="placeholder"/>
        </w:category>
        <w:types>
          <w:type w:val="bbPlcHdr"/>
        </w:types>
        <w:behaviors>
          <w:behavior w:val="content"/>
        </w:behaviors>
        <w:guid w:val="{B09C302C-9486-43FD-8873-77FDA4856068}"/>
      </w:docPartPr>
      <w:docPartBody>
        <w:p w:rsidR="0037747D" w:rsidRDefault="0037747D" w:rsidP="0037747D">
          <w:pPr>
            <w:pStyle w:val="70756E35F08B4D95A17A31174DF93F27"/>
          </w:pPr>
          <w:r w:rsidRPr="004D2D92">
            <w:rPr>
              <w:rStyle w:val="PlaceholderText"/>
            </w:rPr>
            <w:t>Choose an item.</w:t>
          </w:r>
        </w:p>
      </w:docPartBody>
    </w:docPart>
    <w:docPart>
      <w:docPartPr>
        <w:name w:val="D7C801D9F24740B6835A8194C8FF725F"/>
        <w:category>
          <w:name w:val="General"/>
          <w:gallery w:val="placeholder"/>
        </w:category>
        <w:types>
          <w:type w:val="bbPlcHdr"/>
        </w:types>
        <w:behaviors>
          <w:behavior w:val="content"/>
        </w:behaviors>
        <w:guid w:val="{7FAD6591-DA2A-4F93-B23C-599D0F75430F}"/>
      </w:docPartPr>
      <w:docPartBody>
        <w:p w:rsidR="0037747D" w:rsidRDefault="0037747D" w:rsidP="0037747D">
          <w:pPr>
            <w:pStyle w:val="D7C801D9F24740B6835A8194C8FF725F"/>
          </w:pPr>
          <w:r w:rsidRPr="004D2D92">
            <w:rPr>
              <w:rStyle w:val="PlaceholderText"/>
            </w:rPr>
            <w:t>Choose an item.</w:t>
          </w:r>
        </w:p>
      </w:docPartBody>
    </w:docPart>
    <w:docPart>
      <w:docPartPr>
        <w:name w:val="BE4ABDA37DEE4383BFE71EE0FB0AB43E"/>
        <w:category>
          <w:name w:val="General"/>
          <w:gallery w:val="placeholder"/>
        </w:category>
        <w:types>
          <w:type w:val="bbPlcHdr"/>
        </w:types>
        <w:behaviors>
          <w:behavior w:val="content"/>
        </w:behaviors>
        <w:guid w:val="{DDC75F9B-2D52-4B68-B4FE-2227CD10D8F9}"/>
      </w:docPartPr>
      <w:docPartBody>
        <w:p w:rsidR="0037747D" w:rsidRDefault="0037747D" w:rsidP="0037747D">
          <w:pPr>
            <w:pStyle w:val="BE4ABDA37DEE4383BFE71EE0FB0AB43E"/>
          </w:pPr>
          <w:r w:rsidRPr="004D2D92">
            <w:rPr>
              <w:rStyle w:val="PlaceholderText"/>
            </w:rPr>
            <w:t>Choose an item.</w:t>
          </w:r>
        </w:p>
      </w:docPartBody>
    </w:docPart>
    <w:docPart>
      <w:docPartPr>
        <w:name w:val="FBCD10581C7842539A10CFD1E151B889"/>
        <w:category>
          <w:name w:val="General"/>
          <w:gallery w:val="placeholder"/>
        </w:category>
        <w:types>
          <w:type w:val="bbPlcHdr"/>
        </w:types>
        <w:behaviors>
          <w:behavior w:val="content"/>
        </w:behaviors>
        <w:guid w:val="{5A7D52AD-BA61-471B-ADE9-E0A35AAB3DDD}"/>
      </w:docPartPr>
      <w:docPartBody>
        <w:p w:rsidR="0037747D" w:rsidRDefault="0037747D" w:rsidP="0037747D">
          <w:pPr>
            <w:pStyle w:val="FBCD10581C7842539A10CFD1E151B889"/>
          </w:pPr>
          <w:r w:rsidRPr="004D2D92">
            <w:rPr>
              <w:rStyle w:val="PlaceholderText"/>
            </w:rPr>
            <w:t>Choose an item.</w:t>
          </w:r>
        </w:p>
      </w:docPartBody>
    </w:docPart>
    <w:docPart>
      <w:docPartPr>
        <w:name w:val="AAA118E2A9E8475696B4D9AAD8F2D9C4"/>
        <w:category>
          <w:name w:val="General"/>
          <w:gallery w:val="placeholder"/>
        </w:category>
        <w:types>
          <w:type w:val="bbPlcHdr"/>
        </w:types>
        <w:behaviors>
          <w:behavior w:val="content"/>
        </w:behaviors>
        <w:guid w:val="{990F7F46-F4DA-4975-8136-B0AA663EAA62}"/>
      </w:docPartPr>
      <w:docPartBody>
        <w:p w:rsidR="0037747D" w:rsidRDefault="0037747D" w:rsidP="0037747D">
          <w:pPr>
            <w:pStyle w:val="AAA118E2A9E8475696B4D9AAD8F2D9C4"/>
          </w:pPr>
          <w:r w:rsidRPr="004D2D92">
            <w:rPr>
              <w:rStyle w:val="PlaceholderText"/>
            </w:rPr>
            <w:t>Choose an item.</w:t>
          </w:r>
        </w:p>
      </w:docPartBody>
    </w:docPart>
    <w:docPart>
      <w:docPartPr>
        <w:name w:val="CEF0641A8D204E0EAC6B176AB7C534AB"/>
        <w:category>
          <w:name w:val="General"/>
          <w:gallery w:val="placeholder"/>
        </w:category>
        <w:types>
          <w:type w:val="bbPlcHdr"/>
        </w:types>
        <w:behaviors>
          <w:behavior w:val="content"/>
        </w:behaviors>
        <w:guid w:val="{409F5CF9-D706-42E6-978E-BFAFEE8770D4}"/>
      </w:docPartPr>
      <w:docPartBody>
        <w:p w:rsidR="0037747D" w:rsidRDefault="0037747D" w:rsidP="0037747D">
          <w:pPr>
            <w:pStyle w:val="CEF0641A8D204E0EAC6B176AB7C534AB"/>
          </w:pPr>
          <w:r w:rsidRPr="004D2D92">
            <w:rPr>
              <w:rStyle w:val="PlaceholderText"/>
            </w:rPr>
            <w:t>Choose an item.</w:t>
          </w:r>
        </w:p>
      </w:docPartBody>
    </w:docPart>
    <w:docPart>
      <w:docPartPr>
        <w:name w:val="7A87E0F7EFE94D2381285B64A0D6C853"/>
        <w:category>
          <w:name w:val="General"/>
          <w:gallery w:val="placeholder"/>
        </w:category>
        <w:types>
          <w:type w:val="bbPlcHdr"/>
        </w:types>
        <w:behaviors>
          <w:behavior w:val="content"/>
        </w:behaviors>
        <w:guid w:val="{7FB0752C-068E-4DBA-A607-DE31F55F2C9F}"/>
      </w:docPartPr>
      <w:docPartBody>
        <w:p w:rsidR="0037747D" w:rsidRDefault="0037747D" w:rsidP="0037747D">
          <w:pPr>
            <w:pStyle w:val="7A87E0F7EFE94D2381285B64A0D6C853"/>
          </w:pPr>
          <w:r w:rsidRPr="004D2D92">
            <w:rPr>
              <w:rStyle w:val="PlaceholderText"/>
            </w:rPr>
            <w:t>Choose an item.</w:t>
          </w:r>
        </w:p>
      </w:docPartBody>
    </w:docPart>
    <w:docPart>
      <w:docPartPr>
        <w:name w:val="9D85D14826424096A439306DE2807E1F"/>
        <w:category>
          <w:name w:val="General"/>
          <w:gallery w:val="placeholder"/>
        </w:category>
        <w:types>
          <w:type w:val="bbPlcHdr"/>
        </w:types>
        <w:behaviors>
          <w:behavior w:val="content"/>
        </w:behaviors>
        <w:guid w:val="{E02C06BB-BD23-4037-8149-64CB526A43E0}"/>
      </w:docPartPr>
      <w:docPartBody>
        <w:p w:rsidR="0037747D" w:rsidRDefault="0037747D" w:rsidP="0037747D">
          <w:pPr>
            <w:pStyle w:val="9D85D14826424096A439306DE2807E1F"/>
          </w:pPr>
          <w:r w:rsidRPr="004D2D92">
            <w:rPr>
              <w:rStyle w:val="PlaceholderText"/>
            </w:rPr>
            <w:t>Choose an item.</w:t>
          </w:r>
        </w:p>
      </w:docPartBody>
    </w:docPart>
    <w:docPart>
      <w:docPartPr>
        <w:name w:val="0484D8491B9049E8A7E535C57409E277"/>
        <w:category>
          <w:name w:val="General"/>
          <w:gallery w:val="placeholder"/>
        </w:category>
        <w:types>
          <w:type w:val="bbPlcHdr"/>
        </w:types>
        <w:behaviors>
          <w:behavior w:val="content"/>
        </w:behaviors>
        <w:guid w:val="{C3790A7D-97E2-49E8-BF74-9CA70899B7C7}"/>
      </w:docPartPr>
      <w:docPartBody>
        <w:p w:rsidR="0037747D" w:rsidRDefault="0037747D" w:rsidP="0037747D">
          <w:pPr>
            <w:pStyle w:val="0484D8491B9049E8A7E535C57409E277"/>
          </w:pPr>
          <w:r w:rsidRPr="004D2D92">
            <w:rPr>
              <w:rStyle w:val="PlaceholderText"/>
            </w:rPr>
            <w:t>Choose an item.</w:t>
          </w:r>
        </w:p>
      </w:docPartBody>
    </w:docPart>
    <w:docPart>
      <w:docPartPr>
        <w:name w:val="B5563C70F959436598461663FBFE4795"/>
        <w:category>
          <w:name w:val="General"/>
          <w:gallery w:val="placeholder"/>
        </w:category>
        <w:types>
          <w:type w:val="bbPlcHdr"/>
        </w:types>
        <w:behaviors>
          <w:behavior w:val="content"/>
        </w:behaviors>
        <w:guid w:val="{1AC8AAB0-6655-406B-8284-C8E039DE135C}"/>
      </w:docPartPr>
      <w:docPartBody>
        <w:p w:rsidR="0037747D" w:rsidRDefault="0037747D" w:rsidP="0037747D">
          <w:pPr>
            <w:pStyle w:val="B5563C70F959436598461663FBFE4795"/>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B6D51"/>
    <w:rsid w:val="002435D5"/>
    <w:rsid w:val="00272BF3"/>
    <w:rsid w:val="00300CE8"/>
    <w:rsid w:val="003113D0"/>
    <w:rsid w:val="0032261D"/>
    <w:rsid w:val="00343F80"/>
    <w:rsid w:val="0037747D"/>
    <w:rsid w:val="00490339"/>
    <w:rsid w:val="004C5C1F"/>
    <w:rsid w:val="00501749"/>
    <w:rsid w:val="005033FE"/>
    <w:rsid w:val="005E309F"/>
    <w:rsid w:val="00634BF0"/>
    <w:rsid w:val="00667C6E"/>
    <w:rsid w:val="00681A19"/>
    <w:rsid w:val="006A4FE8"/>
    <w:rsid w:val="006F494E"/>
    <w:rsid w:val="008248AC"/>
    <w:rsid w:val="00857736"/>
    <w:rsid w:val="008C0B71"/>
    <w:rsid w:val="0098012A"/>
    <w:rsid w:val="00AB5D09"/>
    <w:rsid w:val="00B832CD"/>
    <w:rsid w:val="00BE34D7"/>
    <w:rsid w:val="00C7736D"/>
    <w:rsid w:val="00D84F94"/>
    <w:rsid w:val="00DC4544"/>
    <w:rsid w:val="00DD74F2"/>
    <w:rsid w:val="00F411FA"/>
    <w:rsid w:val="00F9064F"/>
    <w:rsid w:val="00F90E53"/>
    <w:rsid w:val="00FC35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7747D"/>
    <w:rPr>
      <w:color w:val="808080"/>
    </w:rPr>
  </w:style>
  <w:style w:type="paragraph" w:customStyle="1" w:styleId="3097EF12B0B44AAB8C13B7C85DF05FD2">
    <w:name w:val="3097EF12B0B44AAB8C13B7C85DF05FD2"/>
    <w:rsid w:val="0037747D"/>
    <w:pPr>
      <w:spacing w:after="160" w:line="278" w:lineRule="auto"/>
    </w:pPr>
    <w:rPr>
      <w:kern w:val="2"/>
      <w:sz w:val="24"/>
      <w:szCs w:val="24"/>
      <w14:ligatures w14:val="standardContextual"/>
    </w:rPr>
  </w:style>
  <w:style w:type="paragraph" w:customStyle="1" w:styleId="3A68ED35BE8B40B28E9C04C1CF420439">
    <w:name w:val="3A68ED35BE8B40B28E9C04C1CF420439"/>
    <w:rsid w:val="0037747D"/>
    <w:pPr>
      <w:spacing w:after="160" w:line="278" w:lineRule="auto"/>
    </w:pPr>
    <w:rPr>
      <w:kern w:val="2"/>
      <w:sz w:val="24"/>
      <w:szCs w:val="24"/>
      <w14:ligatures w14:val="standardContextual"/>
    </w:rPr>
  </w:style>
  <w:style w:type="paragraph" w:customStyle="1" w:styleId="279230949D7D4A45B0208DEDC41726E0">
    <w:name w:val="279230949D7D4A45B0208DEDC41726E0"/>
    <w:rsid w:val="0037747D"/>
    <w:pPr>
      <w:spacing w:after="160" w:line="278" w:lineRule="auto"/>
    </w:pPr>
    <w:rPr>
      <w:kern w:val="2"/>
      <w:sz w:val="24"/>
      <w:szCs w:val="24"/>
      <w14:ligatures w14:val="standardContextual"/>
    </w:rPr>
  </w:style>
  <w:style w:type="paragraph" w:customStyle="1" w:styleId="3588AFD13B0F40CFBC847BECAABDBB9F">
    <w:name w:val="3588AFD13B0F40CFBC847BECAABDBB9F"/>
    <w:rsid w:val="0037747D"/>
    <w:pPr>
      <w:spacing w:after="160" w:line="278" w:lineRule="auto"/>
    </w:pPr>
    <w:rPr>
      <w:kern w:val="2"/>
      <w:sz w:val="24"/>
      <w:szCs w:val="24"/>
      <w14:ligatures w14:val="standardContextual"/>
    </w:rPr>
  </w:style>
  <w:style w:type="paragraph" w:customStyle="1" w:styleId="08FF9FA678254B8DA7CE62D03503E526">
    <w:name w:val="08FF9FA678254B8DA7CE62D03503E526"/>
    <w:rsid w:val="0037747D"/>
    <w:pPr>
      <w:spacing w:after="160" w:line="278" w:lineRule="auto"/>
    </w:pPr>
    <w:rPr>
      <w:kern w:val="2"/>
      <w:sz w:val="24"/>
      <w:szCs w:val="24"/>
      <w14:ligatures w14:val="standardContextual"/>
    </w:rPr>
  </w:style>
  <w:style w:type="paragraph" w:customStyle="1" w:styleId="9EDC83E857F149EBA7308DA7CB3314BC">
    <w:name w:val="9EDC83E857F149EBA7308DA7CB3314BC"/>
    <w:rsid w:val="0037747D"/>
    <w:pPr>
      <w:spacing w:after="160" w:line="278" w:lineRule="auto"/>
    </w:pPr>
    <w:rPr>
      <w:kern w:val="2"/>
      <w:sz w:val="24"/>
      <w:szCs w:val="24"/>
      <w14:ligatures w14:val="standardContextual"/>
    </w:rPr>
  </w:style>
  <w:style w:type="paragraph" w:customStyle="1" w:styleId="35329E3EB1114E2ABE6E120E37BC2EEC">
    <w:name w:val="35329E3EB1114E2ABE6E120E37BC2EEC"/>
    <w:rsid w:val="0037747D"/>
    <w:pPr>
      <w:spacing w:after="160" w:line="278" w:lineRule="auto"/>
    </w:pPr>
    <w:rPr>
      <w:kern w:val="2"/>
      <w:sz w:val="24"/>
      <w:szCs w:val="24"/>
      <w14:ligatures w14:val="standardContextual"/>
    </w:rPr>
  </w:style>
  <w:style w:type="paragraph" w:customStyle="1" w:styleId="1490609BB4C04072A35B54F308B8C26B">
    <w:name w:val="1490609BB4C04072A35B54F308B8C26B"/>
    <w:rsid w:val="0037747D"/>
    <w:pPr>
      <w:spacing w:after="160" w:line="278" w:lineRule="auto"/>
    </w:pPr>
    <w:rPr>
      <w:kern w:val="2"/>
      <w:sz w:val="24"/>
      <w:szCs w:val="24"/>
      <w14:ligatures w14:val="standardContextual"/>
    </w:rPr>
  </w:style>
  <w:style w:type="paragraph" w:customStyle="1" w:styleId="711190D3A44545AA9042D966D8009A4D">
    <w:name w:val="711190D3A44545AA9042D966D8009A4D"/>
    <w:rsid w:val="0037747D"/>
    <w:pPr>
      <w:spacing w:after="160" w:line="278" w:lineRule="auto"/>
    </w:pPr>
    <w:rPr>
      <w:kern w:val="2"/>
      <w:sz w:val="24"/>
      <w:szCs w:val="24"/>
      <w14:ligatures w14:val="standardContextual"/>
    </w:rPr>
  </w:style>
  <w:style w:type="paragraph" w:customStyle="1" w:styleId="8A074371F77D4F01AC8D849062FE3E3D">
    <w:name w:val="8A074371F77D4F01AC8D849062FE3E3D"/>
    <w:rsid w:val="0037747D"/>
    <w:pPr>
      <w:spacing w:after="160" w:line="278" w:lineRule="auto"/>
    </w:pPr>
    <w:rPr>
      <w:kern w:val="2"/>
      <w:sz w:val="24"/>
      <w:szCs w:val="24"/>
      <w14:ligatures w14:val="standardContextual"/>
    </w:rPr>
  </w:style>
  <w:style w:type="paragraph" w:customStyle="1" w:styleId="9D2D42C7DCF640DF83F08EE1E8E67469">
    <w:name w:val="9D2D42C7DCF640DF83F08EE1E8E67469"/>
    <w:rsid w:val="0037747D"/>
    <w:pPr>
      <w:spacing w:after="160" w:line="278" w:lineRule="auto"/>
    </w:pPr>
    <w:rPr>
      <w:kern w:val="2"/>
      <w:sz w:val="24"/>
      <w:szCs w:val="24"/>
      <w14:ligatures w14:val="standardContextual"/>
    </w:rPr>
  </w:style>
  <w:style w:type="paragraph" w:customStyle="1" w:styleId="D23D6165B89C4A8A8506F2ECE85FFAFC">
    <w:name w:val="D23D6165B89C4A8A8506F2ECE85FFAFC"/>
    <w:rsid w:val="0037747D"/>
    <w:pPr>
      <w:spacing w:after="160" w:line="278" w:lineRule="auto"/>
    </w:pPr>
    <w:rPr>
      <w:kern w:val="2"/>
      <w:sz w:val="24"/>
      <w:szCs w:val="24"/>
      <w14:ligatures w14:val="standardContextual"/>
    </w:rPr>
  </w:style>
  <w:style w:type="paragraph" w:customStyle="1" w:styleId="7150730F0E4947118E0DD58015AF7D9E">
    <w:name w:val="7150730F0E4947118E0DD58015AF7D9E"/>
    <w:rsid w:val="0037747D"/>
    <w:pPr>
      <w:spacing w:after="160" w:line="278" w:lineRule="auto"/>
    </w:pPr>
    <w:rPr>
      <w:kern w:val="2"/>
      <w:sz w:val="24"/>
      <w:szCs w:val="24"/>
      <w14:ligatures w14:val="standardContextual"/>
    </w:rPr>
  </w:style>
  <w:style w:type="paragraph" w:customStyle="1" w:styleId="DE8748482BCF45089BFC27F11A03C2DF">
    <w:name w:val="DE8748482BCF45089BFC27F11A03C2DF"/>
    <w:rsid w:val="0037747D"/>
    <w:pPr>
      <w:spacing w:after="160" w:line="278" w:lineRule="auto"/>
    </w:pPr>
    <w:rPr>
      <w:kern w:val="2"/>
      <w:sz w:val="24"/>
      <w:szCs w:val="24"/>
      <w14:ligatures w14:val="standardContextual"/>
    </w:rPr>
  </w:style>
  <w:style w:type="paragraph" w:customStyle="1" w:styleId="779362A5E26D4BC7A073B48CC04C64A5">
    <w:name w:val="779362A5E26D4BC7A073B48CC04C64A5"/>
    <w:rsid w:val="0037747D"/>
    <w:pPr>
      <w:spacing w:after="160" w:line="278" w:lineRule="auto"/>
    </w:pPr>
    <w:rPr>
      <w:kern w:val="2"/>
      <w:sz w:val="24"/>
      <w:szCs w:val="24"/>
      <w14:ligatures w14:val="standardContextual"/>
    </w:rPr>
  </w:style>
  <w:style w:type="paragraph" w:customStyle="1" w:styleId="744ABEB723A84CC1A19302F8E5E3159E">
    <w:name w:val="744ABEB723A84CC1A19302F8E5E3159E"/>
    <w:rsid w:val="0037747D"/>
    <w:pPr>
      <w:spacing w:after="160" w:line="278" w:lineRule="auto"/>
    </w:pPr>
    <w:rPr>
      <w:kern w:val="2"/>
      <w:sz w:val="24"/>
      <w:szCs w:val="24"/>
      <w14:ligatures w14:val="standardContextual"/>
    </w:rPr>
  </w:style>
  <w:style w:type="paragraph" w:customStyle="1" w:styleId="B52298CD9CBF45908D71F2BA85604BE0">
    <w:name w:val="B52298CD9CBF45908D71F2BA85604BE0"/>
    <w:rsid w:val="0037747D"/>
    <w:pPr>
      <w:spacing w:after="160" w:line="278" w:lineRule="auto"/>
    </w:pPr>
    <w:rPr>
      <w:kern w:val="2"/>
      <w:sz w:val="24"/>
      <w:szCs w:val="24"/>
      <w14:ligatures w14:val="standardContextual"/>
    </w:rPr>
  </w:style>
  <w:style w:type="paragraph" w:customStyle="1" w:styleId="783705F83D06409397241CCD1714CDAB">
    <w:name w:val="783705F83D06409397241CCD1714CDAB"/>
    <w:rsid w:val="0037747D"/>
    <w:pPr>
      <w:spacing w:after="160" w:line="278" w:lineRule="auto"/>
    </w:pPr>
    <w:rPr>
      <w:kern w:val="2"/>
      <w:sz w:val="24"/>
      <w:szCs w:val="24"/>
      <w14:ligatures w14:val="standardContextual"/>
    </w:rPr>
  </w:style>
  <w:style w:type="paragraph" w:customStyle="1" w:styleId="DE423C3706054BF79DA74BE8EA5F5516">
    <w:name w:val="DE423C3706054BF79DA74BE8EA5F5516"/>
    <w:rsid w:val="0037747D"/>
    <w:pPr>
      <w:spacing w:after="160" w:line="278" w:lineRule="auto"/>
    </w:pPr>
    <w:rPr>
      <w:kern w:val="2"/>
      <w:sz w:val="24"/>
      <w:szCs w:val="24"/>
      <w14:ligatures w14:val="standardContextual"/>
    </w:rPr>
  </w:style>
  <w:style w:type="paragraph" w:customStyle="1" w:styleId="F3437C5771D54F92BDA9C05563F9FC62">
    <w:name w:val="F3437C5771D54F92BDA9C05563F9FC62"/>
    <w:rsid w:val="0037747D"/>
    <w:pPr>
      <w:spacing w:after="160" w:line="278" w:lineRule="auto"/>
    </w:pPr>
    <w:rPr>
      <w:kern w:val="2"/>
      <w:sz w:val="24"/>
      <w:szCs w:val="24"/>
      <w14:ligatures w14:val="standardContextual"/>
    </w:rPr>
  </w:style>
  <w:style w:type="paragraph" w:customStyle="1" w:styleId="C89E535B195F4ABEA9F1194AE919D0B5">
    <w:name w:val="C89E535B195F4ABEA9F1194AE919D0B5"/>
    <w:rsid w:val="0037747D"/>
    <w:pPr>
      <w:spacing w:after="160" w:line="278" w:lineRule="auto"/>
    </w:pPr>
    <w:rPr>
      <w:kern w:val="2"/>
      <w:sz w:val="24"/>
      <w:szCs w:val="24"/>
      <w14:ligatures w14:val="standardContextual"/>
    </w:rPr>
  </w:style>
  <w:style w:type="paragraph" w:customStyle="1" w:styleId="526FC9C4AC3942A6B6EF76923742F4D2">
    <w:name w:val="526FC9C4AC3942A6B6EF76923742F4D2"/>
    <w:rsid w:val="0037747D"/>
    <w:pPr>
      <w:spacing w:after="160" w:line="278" w:lineRule="auto"/>
    </w:pPr>
    <w:rPr>
      <w:kern w:val="2"/>
      <w:sz w:val="24"/>
      <w:szCs w:val="24"/>
      <w14:ligatures w14:val="standardContextual"/>
    </w:rPr>
  </w:style>
  <w:style w:type="paragraph" w:customStyle="1" w:styleId="34DB67D349494F2D871C48D67E28EEE4">
    <w:name w:val="34DB67D349494F2D871C48D67E28EEE4"/>
    <w:rsid w:val="0037747D"/>
    <w:pPr>
      <w:spacing w:after="160" w:line="278" w:lineRule="auto"/>
    </w:pPr>
    <w:rPr>
      <w:kern w:val="2"/>
      <w:sz w:val="24"/>
      <w:szCs w:val="24"/>
      <w14:ligatures w14:val="standardContextual"/>
    </w:rPr>
  </w:style>
  <w:style w:type="paragraph" w:customStyle="1" w:styleId="E4220319C6E64F12B0EF5A73ED56A7C9">
    <w:name w:val="E4220319C6E64F12B0EF5A73ED56A7C9"/>
    <w:rsid w:val="0037747D"/>
    <w:pPr>
      <w:spacing w:after="160" w:line="278" w:lineRule="auto"/>
    </w:pPr>
    <w:rPr>
      <w:kern w:val="2"/>
      <w:sz w:val="24"/>
      <w:szCs w:val="24"/>
      <w14:ligatures w14:val="standardContextual"/>
    </w:rPr>
  </w:style>
  <w:style w:type="paragraph" w:customStyle="1" w:styleId="32FB10BF799E40F9AC3FBCFE417DAACD">
    <w:name w:val="32FB10BF799E40F9AC3FBCFE417DAACD"/>
    <w:rsid w:val="0037747D"/>
    <w:pPr>
      <w:spacing w:after="160" w:line="278" w:lineRule="auto"/>
    </w:pPr>
    <w:rPr>
      <w:kern w:val="2"/>
      <w:sz w:val="24"/>
      <w:szCs w:val="24"/>
      <w14:ligatures w14:val="standardContextual"/>
    </w:rPr>
  </w:style>
  <w:style w:type="paragraph" w:customStyle="1" w:styleId="57BBC31A952841A2A122C114A0AB84AB">
    <w:name w:val="57BBC31A952841A2A122C114A0AB84AB"/>
    <w:rsid w:val="0037747D"/>
    <w:pPr>
      <w:spacing w:after="160" w:line="278" w:lineRule="auto"/>
    </w:pPr>
    <w:rPr>
      <w:kern w:val="2"/>
      <w:sz w:val="24"/>
      <w:szCs w:val="24"/>
      <w14:ligatures w14:val="standardContextual"/>
    </w:rPr>
  </w:style>
  <w:style w:type="paragraph" w:customStyle="1" w:styleId="286008B36FFA469499203E79FDB9FF14">
    <w:name w:val="286008B36FFA469499203E79FDB9FF14"/>
    <w:rsid w:val="0037747D"/>
    <w:pPr>
      <w:spacing w:after="160" w:line="278" w:lineRule="auto"/>
    </w:pPr>
    <w:rPr>
      <w:kern w:val="2"/>
      <w:sz w:val="24"/>
      <w:szCs w:val="24"/>
      <w14:ligatures w14:val="standardContextual"/>
    </w:rPr>
  </w:style>
  <w:style w:type="paragraph" w:customStyle="1" w:styleId="EEDE5DBA775A4B4E82E5C824AA1EA294">
    <w:name w:val="EEDE5DBA775A4B4E82E5C824AA1EA294"/>
    <w:rsid w:val="0037747D"/>
    <w:pPr>
      <w:spacing w:after="160" w:line="278" w:lineRule="auto"/>
    </w:pPr>
    <w:rPr>
      <w:kern w:val="2"/>
      <w:sz w:val="24"/>
      <w:szCs w:val="24"/>
      <w14:ligatures w14:val="standardContextual"/>
    </w:rPr>
  </w:style>
  <w:style w:type="paragraph" w:customStyle="1" w:styleId="0D19592A71B841FABF0C3C970F4281D9">
    <w:name w:val="0D19592A71B841FABF0C3C970F4281D9"/>
    <w:rsid w:val="0037747D"/>
    <w:pPr>
      <w:spacing w:after="160" w:line="278" w:lineRule="auto"/>
    </w:pPr>
    <w:rPr>
      <w:kern w:val="2"/>
      <w:sz w:val="24"/>
      <w:szCs w:val="24"/>
      <w14:ligatures w14:val="standardContextual"/>
    </w:rPr>
  </w:style>
  <w:style w:type="paragraph" w:customStyle="1" w:styleId="5A675581EBD942708100EBC4966D83BE">
    <w:name w:val="5A675581EBD942708100EBC4966D83BE"/>
    <w:rsid w:val="0037747D"/>
    <w:pPr>
      <w:spacing w:after="160" w:line="278" w:lineRule="auto"/>
    </w:pPr>
    <w:rPr>
      <w:kern w:val="2"/>
      <w:sz w:val="24"/>
      <w:szCs w:val="24"/>
      <w14:ligatures w14:val="standardContextual"/>
    </w:rPr>
  </w:style>
  <w:style w:type="paragraph" w:customStyle="1" w:styleId="CCAAEA485E994E4DA03239CC1714D006">
    <w:name w:val="CCAAEA485E994E4DA03239CC1714D006"/>
    <w:rsid w:val="0037747D"/>
    <w:pPr>
      <w:spacing w:after="160" w:line="278" w:lineRule="auto"/>
    </w:pPr>
    <w:rPr>
      <w:kern w:val="2"/>
      <w:sz w:val="24"/>
      <w:szCs w:val="24"/>
      <w14:ligatures w14:val="standardContextual"/>
    </w:rPr>
  </w:style>
  <w:style w:type="paragraph" w:customStyle="1" w:styleId="F3110D93BCC04990BC69F1869ACB32F2">
    <w:name w:val="F3110D93BCC04990BC69F1869ACB32F2"/>
    <w:rsid w:val="0037747D"/>
    <w:pPr>
      <w:spacing w:after="160" w:line="278" w:lineRule="auto"/>
    </w:pPr>
    <w:rPr>
      <w:kern w:val="2"/>
      <w:sz w:val="24"/>
      <w:szCs w:val="24"/>
      <w14:ligatures w14:val="standardContextual"/>
    </w:rPr>
  </w:style>
  <w:style w:type="paragraph" w:customStyle="1" w:styleId="CCAE884455064448947A0FED01A26A95">
    <w:name w:val="CCAE884455064448947A0FED01A26A95"/>
    <w:rsid w:val="0037747D"/>
    <w:pPr>
      <w:spacing w:after="160" w:line="278" w:lineRule="auto"/>
    </w:pPr>
    <w:rPr>
      <w:kern w:val="2"/>
      <w:sz w:val="24"/>
      <w:szCs w:val="24"/>
      <w14:ligatures w14:val="standardContextual"/>
    </w:rPr>
  </w:style>
  <w:style w:type="paragraph" w:customStyle="1" w:styleId="70756E35F08B4D95A17A31174DF93F27">
    <w:name w:val="70756E35F08B4D95A17A31174DF93F27"/>
    <w:rsid w:val="0037747D"/>
    <w:pPr>
      <w:spacing w:after="160" w:line="278" w:lineRule="auto"/>
    </w:pPr>
    <w:rPr>
      <w:kern w:val="2"/>
      <w:sz w:val="24"/>
      <w:szCs w:val="24"/>
      <w14:ligatures w14:val="standardContextual"/>
    </w:rPr>
  </w:style>
  <w:style w:type="paragraph" w:customStyle="1" w:styleId="D7C801D9F24740B6835A8194C8FF725F">
    <w:name w:val="D7C801D9F24740B6835A8194C8FF725F"/>
    <w:rsid w:val="0037747D"/>
    <w:pPr>
      <w:spacing w:after="160" w:line="278" w:lineRule="auto"/>
    </w:pPr>
    <w:rPr>
      <w:kern w:val="2"/>
      <w:sz w:val="24"/>
      <w:szCs w:val="24"/>
      <w14:ligatures w14:val="standardContextual"/>
    </w:rPr>
  </w:style>
  <w:style w:type="paragraph" w:customStyle="1" w:styleId="BE4ABDA37DEE4383BFE71EE0FB0AB43E">
    <w:name w:val="BE4ABDA37DEE4383BFE71EE0FB0AB43E"/>
    <w:rsid w:val="0037747D"/>
    <w:pPr>
      <w:spacing w:after="160" w:line="278" w:lineRule="auto"/>
    </w:pPr>
    <w:rPr>
      <w:kern w:val="2"/>
      <w:sz w:val="24"/>
      <w:szCs w:val="24"/>
      <w14:ligatures w14:val="standardContextual"/>
    </w:rPr>
  </w:style>
  <w:style w:type="paragraph" w:customStyle="1" w:styleId="FBCD10581C7842539A10CFD1E151B889">
    <w:name w:val="FBCD10581C7842539A10CFD1E151B889"/>
    <w:rsid w:val="0037747D"/>
    <w:pPr>
      <w:spacing w:after="160" w:line="278" w:lineRule="auto"/>
    </w:pPr>
    <w:rPr>
      <w:kern w:val="2"/>
      <w:sz w:val="24"/>
      <w:szCs w:val="24"/>
      <w14:ligatures w14:val="standardContextual"/>
    </w:rPr>
  </w:style>
  <w:style w:type="paragraph" w:customStyle="1" w:styleId="AAA118E2A9E8475696B4D9AAD8F2D9C4">
    <w:name w:val="AAA118E2A9E8475696B4D9AAD8F2D9C4"/>
    <w:rsid w:val="0037747D"/>
    <w:pPr>
      <w:spacing w:after="160" w:line="278" w:lineRule="auto"/>
    </w:pPr>
    <w:rPr>
      <w:kern w:val="2"/>
      <w:sz w:val="24"/>
      <w:szCs w:val="24"/>
      <w14:ligatures w14:val="standardContextual"/>
    </w:rPr>
  </w:style>
  <w:style w:type="paragraph" w:customStyle="1" w:styleId="CEF0641A8D204E0EAC6B176AB7C534AB">
    <w:name w:val="CEF0641A8D204E0EAC6B176AB7C534AB"/>
    <w:rsid w:val="0037747D"/>
    <w:pPr>
      <w:spacing w:after="160" w:line="278" w:lineRule="auto"/>
    </w:pPr>
    <w:rPr>
      <w:kern w:val="2"/>
      <w:sz w:val="24"/>
      <w:szCs w:val="24"/>
      <w14:ligatures w14:val="standardContextual"/>
    </w:rPr>
  </w:style>
  <w:style w:type="paragraph" w:customStyle="1" w:styleId="7A87E0F7EFE94D2381285B64A0D6C853">
    <w:name w:val="7A87E0F7EFE94D2381285B64A0D6C853"/>
    <w:rsid w:val="0037747D"/>
    <w:pPr>
      <w:spacing w:after="160" w:line="278" w:lineRule="auto"/>
    </w:pPr>
    <w:rPr>
      <w:kern w:val="2"/>
      <w:sz w:val="24"/>
      <w:szCs w:val="24"/>
      <w14:ligatures w14:val="standardContextual"/>
    </w:rPr>
  </w:style>
  <w:style w:type="paragraph" w:customStyle="1" w:styleId="9D85D14826424096A439306DE2807E1F">
    <w:name w:val="9D85D14826424096A439306DE2807E1F"/>
    <w:rsid w:val="0037747D"/>
    <w:pPr>
      <w:spacing w:after="160" w:line="278" w:lineRule="auto"/>
    </w:pPr>
    <w:rPr>
      <w:kern w:val="2"/>
      <w:sz w:val="24"/>
      <w:szCs w:val="24"/>
      <w14:ligatures w14:val="standardContextual"/>
    </w:rPr>
  </w:style>
  <w:style w:type="paragraph" w:customStyle="1" w:styleId="0484D8491B9049E8A7E535C57409E277">
    <w:name w:val="0484D8491B9049E8A7E535C57409E277"/>
    <w:rsid w:val="0037747D"/>
    <w:pPr>
      <w:spacing w:after="160" w:line="278" w:lineRule="auto"/>
    </w:pPr>
    <w:rPr>
      <w:kern w:val="2"/>
      <w:sz w:val="24"/>
      <w:szCs w:val="24"/>
      <w14:ligatures w14:val="standardContextual"/>
    </w:rPr>
  </w:style>
  <w:style w:type="paragraph" w:customStyle="1" w:styleId="B5563C70F959436598461663FBFE4795">
    <w:name w:val="B5563C70F959436598461663FBFE4795"/>
    <w:rsid w:val="0037747D"/>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2026-07-23T05:40:00Z</dcterms:created>
  <dcterms:modified xsi:type="dcterms:W3CDTF">2026-07-23T05:40:00Z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2026-07-23T05:40:38Z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eae09336-3ba4-4c0e-9a99-92632d2ab0bf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