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7E9E4A0" w14:textId="5FBDC74E"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CB3F24">
        <w:rPr>
          <w:rFonts w:asciiTheme="minorHAnsi" w:hAnsiTheme="minorHAnsi" w:cstheme="minorHAnsi"/>
          <w:b/>
          <w:bCs/>
          <w:sz w:val="24"/>
          <w:szCs w:val="24"/>
        </w:rPr>
        <w:t xml:space="preserve"> </w:t>
      </w:r>
      <w:sdt>
        <w:sdtPr>
          <w:rPr>
            <w:rFonts w:ascii="Source Sans Pro" w:hAnsi="Source Sans Pro"/>
            <w:bCs/>
            <w:szCs w:val="24"/>
          </w:rPr>
          <w:id w:val="-959950108"/>
          <w:placeholder>
            <w:docPart w:val="2460A385969249488FB907F52D5A0D7E"/>
          </w:placeholder>
        </w:sdtPr>
        <w:sdtContent>
          <w:r w:rsidR="00CB3F24" w:rsidRPr="00CB3F24">
            <w:rPr>
              <w:rFonts w:asciiTheme="minorHAnsi" w:hAnsiTheme="minorHAnsi" w:cstheme="minorHAnsi"/>
              <w:sz w:val="24"/>
              <w:szCs w:val="24"/>
            </w:rPr>
            <w:t>Horticultural Field Officer</w:t>
          </w:r>
        </w:sdtContent>
      </w:sdt>
    </w:p>
    <w:p w14:paraId="4305E8C8" w14:textId="52328738"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CB3F24">
        <w:rPr>
          <w:rFonts w:asciiTheme="minorHAnsi" w:hAnsiTheme="minorHAnsi" w:cstheme="minorHAnsi"/>
          <w:b/>
          <w:bCs/>
          <w:sz w:val="24"/>
          <w:szCs w:val="24"/>
        </w:rPr>
        <w:t xml:space="preserve"> </w:t>
      </w:r>
      <w:sdt>
        <w:sdtPr>
          <w:rPr>
            <w:rFonts w:asciiTheme="minorHAnsi" w:hAnsiTheme="minorHAnsi" w:cstheme="minorHAnsi"/>
            <w:sz w:val="24"/>
            <w:szCs w:val="24"/>
          </w:rPr>
          <w:id w:val="-790825245"/>
          <w:placeholder>
            <w:docPart w:val="303FF91EE61A47B1B96CF1C5DF284338"/>
          </w:placeholder>
        </w:sdtPr>
        <w:sdtContent>
          <w:r w:rsidR="00CB3F24" w:rsidRPr="00CB3F24">
            <w:rPr>
              <w:rFonts w:asciiTheme="minorHAnsi" w:hAnsiTheme="minorHAnsi" w:cstheme="minorHAnsi"/>
              <w:sz w:val="24"/>
              <w:szCs w:val="24"/>
            </w:rPr>
            <w:t>General Service Officer 5/6</w:t>
          </w:r>
        </w:sdtContent>
      </w:sdt>
    </w:p>
    <w:p w14:paraId="6C70E4F9" w14:textId="7920D717"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CB3F24">
        <w:rPr>
          <w:rFonts w:asciiTheme="minorHAnsi" w:hAnsiTheme="minorHAnsi" w:cstheme="minorHAnsi"/>
          <w:b/>
          <w:bCs/>
          <w:sz w:val="24"/>
          <w:szCs w:val="24"/>
        </w:rPr>
        <w:t xml:space="preserve"> </w:t>
      </w:r>
      <w:r w:rsidR="00CB3F24" w:rsidRPr="00CB3F24">
        <w:rPr>
          <w:rFonts w:asciiTheme="minorHAnsi" w:hAnsiTheme="minorHAnsi" w:cstheme="minorHAnsi"/>
          <w:sz w:val="24"/>
          <w:szCs w:val="24"/>
        </w:rPr>
        <w:t>P46650</w:t>
      </w:r>
      <w:r w:rsidR="007118A5">
        <w:rPr>
          <w:rFonts w:asciiTheme="minorHAnsi" w:hAnsiTheme="minorHAnsi" w:cstheme="minorHAnsi"/>
          <w:sz w:val="24"/>
          <w:szCs w:val="24"/>
        </w:rPr>
        <w:t>, P</w:t>
      </w:r>
      <w:r w:rsidR="003946B7">
        <w:rPr>
          <w:rFonts w:asciiTheme="minorHAnsi" w:hAnsiTheme="minorHAnsi" w:cstheme="minorHAnsi"/>
          <w:sz w:val="24"/>
          <w:szCs w:val="24"/>
        </w:rPr>
        <w:t>41063 &amp; P03823</w:t>
      </w:r>
    </w:p>
    <w:p w14:paraId="6A6794A4" w14:textId="1AD5DAAC"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CB3F24">
        <w:rPr>
          <w:rFonts w:asciiTheme="minorHAnsi" w:hAnsiTheme="minorHAnsi" w:cstheme="minorHAnsi"/>
          <w:b/>
          <w:bCs/>
          <w:sz w:val="24"/>
          <w:szCs w:val="24"/>
        </w:rPr>
        <w:t xml:space="preserve"> </w:t>
      </w:r>
      <w:sdt>
        <w:sdtPr>
          <w:rPr>
            <w:rFonts w:ascii="Source Sans Pro" w:hAnsi="Source Sans Pro"/>
            <w:bCs/>
            <w:szCs w:val="24"/>
          </w:rPr>
          <w:id w:val="968639698"/>
          <w:placeholder>
            <w:docPart w:val="F225E7FCDF314241B84C74AA633C649A"/>
          </w:placeholder>
        </w:sdtPr>
        <w:sdtContent>
          <w:r w:rsidR="00CB3F24" w:rsidRPr="00CB3F24">
            <w:rPr>
              <w:rFonts w:asciiTheme="minorHAnsi" w:hAnsiTheme="minorHAnsi" w:cstheme="minorHAnsi"/>
              <w:sz w:val="24"/>
              <w:szCs w:val="24"/>
            </w:rPr>
            <w:t>City Services</w:t>
          </w:r>
        </w:sdtContent>
      </w:sdt>
    </w:p>
    <w:p w14:paraId="2A397434" w14:textId="33CCE2E6" w:rsidR="00237B8C" w:rsidRPr="0044768B"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CB3F24">
        <w:rPr>
          <w:rFonts w:asciiTheme="minorHAnsi" w:hAnsiTheme="minorHAnsi" w:cstheme="minorHAnsi"/>
          <w:b/>
          <w:bCs/>
          <w:sz w:val="24"/>
          <w:szCs w:val="24"/>
        </w:rPr>
        <w:t xml:space="preserve"> </w:t>
      </w:r>
      <w:sdt>
        <w:sdtPr>
          <w:rPr>
            <w:rFonts w:asciiTheme="minorHAnsi" w:hAnsiTheme="minorHAnsi" w:cstheme="minorHAnsi"/>
            <w:sz w:val="24"/>
            <w:szCs w:val="24"/>
          </w:rPr>
          <w:id w:val="332737055"/>
          <w:placeholder>
            <w:docPart w:val="065A583509ED4E65B86907071EC9B24B"/>
          </w:placeholder>
        </w:sdtPr>
        <w:sdtContent>
          <w:r w:rsidR="00CB3F24" w:rsidRPr="00CB3F24">
            <w:rPr>
              <w:rFonts w:asciiTheme="minorHAnsi" w:hAnsiTheme="minorHAnsi" w:cstheme="minorHAnsi"/>
              <w:sz w:val="24"/>
              <w:szCs w:val="24"/>
            </w:rPr>
            <w:t>Place Management</w:t>
          </w:r>
        </w:sdtContent>
      </w:sdt>
    </w:p>
    <w:p w14:paraId="4CE27808" w14:textId="3DF936AC"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CB3F24">
        <w:rPr>
          <w:rFonts w:asciiTheme="minorHAnsi" w:hAnsiTheme="minorHAnsi" w:cstheme="minorHAnsi"/>
          <w:b/>
          <w:bCs/>
          <w:sz w:val="24"/>
          <w:szCs w:val="24"/>
        </w:rPr>
        <w:t xml:space="preserve"> </w:t>
      </w:r>
      <w:r w:rsidR="00CB3F24" w:rsidRPr="00CB3F24">
        <w:rPr>
          <w:rFonts w:asciiTheme="minorHAnsi" w:hAnsiTheme="minorHAnsi" w:cstheme="minorHAnsi"/>
          <w:sz w:val="24"/>
          <w:szCs w:val="24"/>
        </w:rPr>
        <w:t>Allara street, City depot</w:t>
      </w:r>
    </w:p>
    <w:p w14:paraId="52300175" w14:textId="71D80F2F"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CB3F24">
        <w:rPr>
          <w:rFonts w:asciiTheme="minorHAnsi" w:hAnsiTheme="minorHAnsi" w:cstheme="minorHAnsi"/>
          <w:b/>
          <w:bCs/>
          <w:sz w:val="24"/>
          <w:szCs w:val="24"/>
        </w:rPr>
        <w:t xml:space="preserve"> </w:t>
      </w:r>
      <w:r w:rsidR="00CB3F24" w:rsidRPr="00CB3F24">
        <w:rPr>
          <w:rFonts w:asciiTheme="minorHAnsi" w:hAnsiTheme="minorHAnsi" w:cstheme="minorHAnsi"/>
          <w:sz w:val="24"/>
          <w:szCs w:val="24"/>
        </w:rPr>
        <w:t>Parks Presentation Team Leader (GSO7)</w:t>
      </w:r>
    </w:p>
    <w:p w14:paraId="7F5ABBBD" w14:textId="2550D68E"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CB3F24">
        <w:rPr>
          <w:rFonts w:asciiTheme="minorHAnsi" w:hAnsiTheme="minorHAnsi" w:cstheme="minorHAnsi"/>
          <w:b/>
          <w:szCs w:val="24"/>
        </w:rPr>
        <w:t xml:space="preserve"> </w:t>
      </w:r>
      <w:r w:rsidR="00CB3F24" w:rsidRPr="00CB3F24">
        <w:rPr>
          <w:rFonts w:asciiTheme="minorHAnsi" w:hAnsiTheme="minorHAnsi" w:cstheme="minorHAnsi"/>
          <w:bCs/>
          <w:szCs w:val="24"/>
        </w:rPr>
        <w:t>0</w:t>
      </w:r>
      <w:r w:rsidR="007118A5">
        <w:rPr>
          <w:rFonts w:asciiTheme="minorHAnsi" w:hAnsiTheme="minorHAnsi" w:cstheme="minorHAnsi"/>
          <w:bCs/>
          <w:szCs w:val="24"/>
        </w:rPr>
        <w:t>3</w:t>
      </w:r>
      <w:r w:rsidR="00CB3F24" w:rsidRPr="00CB3F24">
        <w:rPr>
          <w:rFonts w:asciiTheme="minorHAnsi" w:hAnsiTheme="minorHAnsi" w:cstheme="minorHAnsi"/>
          <w:bCs/>
          <w:szCs w:val="24"/>
        </w:rPr>
        <w:t>/0</w:t>
      </w:r>
      <w:r w:rsidR="007118A5">
        <w:rPr>
          <w:rFonts w:asciiTheme="minorHAnsi" w:hAnsiTheme="minorHAnsi" w:cstheme="minorHAnsi"/>
          <w:bCs/>
          <w:szCs w:val="24"/>
        </w:rPr>
        <w:t>8</w:t>
      </w:r>
      <w:r w:rsidR="00CB3F24" w:rsidRPr="00CB3F24">
        <w:rPr>
          <w:rFonts w:asciiTheme="minorHAnsi" w:hAnsiTheme="minorHAnsi" w:cstheme="minorHAnsi"/>
          <w:bCs/>
          <w:szCs w:val="24"/>
        </w:rPr>
        <w:t>/202</w:t>
      </w:r>
      <w:r w:rsidR="0022179E">
        <w:rPr>
          <w:rFonts w:asciiTheme="minorHAnsi" w:hAnsiTheme="minorHAnsi" w:cstheme="minorHAnsi"/>
          <w:bCs/>
          <w:szCs w:val="24"/>
        </w:rPr>
        <w:t>6</w:t>
      </w:r>
    </w:p>
    <w:p w14:paraId="56956709" w14:textId="2066057E" w:rsidR="00433C25" w:rsidRPr="0044768B" w:rsidRDefault="002B69BF"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Position</w:t>
      </w:r>
      <w:r w:rsidR="00433C25" w:rsidRPr="0044768B">
        <w:rPr>
          <w:rFonts w:asciiTheme="minorHAnsi" w:hAnsiTheme="minorHAnsi" w:cstheme="minorHAnsi"/>
          <w:b/>
          <w:bCs/>
          <w:sz w:val="24"/>
          <w:szCs w:val="24"/>
        </w:rPr>
        <w:t xml:space="preserve"> requirements:  </w:t>
      </w:r>
      <w:r w:rsidR="00C70C4E" w:rsidRPr="00C70C4E">
        <w:rPr>
          <w:rFonts w:asciiTheme="minorHAnsi" w:hAnsiTheme="minorHAnsi" w:cstheme="minorHAnsi"/>
          <w:sz w:val="24"/>
          <w:szCs w:val="24"/>
        </w:rPr>
        <w:t>White card, Asbestos Awareness card, Crystalline Silica Exposure training are essential, C-class Licence, Permanent Resident.</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D4251E">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rsidP="00D4251E">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rsidP="00D4251E">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rsidP="00D4251E">
      <w:pPr>
        <w:numPr>
          <w:ilvl w:val="0"/>
          <w:numId w:val="6"/>
        </w:numPr>
        <w:suppressAutoHyphens w:val="0"/>
        <w:spacing w:after="120" w:line="259" w:lineRule="auto"/>
      </w:pPr>
      <w:r w:rsidRPr="0043781D">
        <w:t>Make government services more accessible, transparent and trusted.</w:t>
      </w:r>
    </w:p>
    <w:p w14:paraId="2DC535C0" w14:textId="6266399C" w:rsidR="00031F0F"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5F4E447A" w14:textId="77777777" w:rsidR="00657D09" w:rsidRDefault="00657D09" w:rsidP="00657D09">
      <w:pPr>
        <w:pStyle w:val="BodyText"/>
      </w:pPr>
    </w:p>
    <w:p w14:paraId="6E57A614" w14:textId="77777777" w:rsidR="00657D09" w:rsidRDefault="00657D09" w:rsidP="00657D09">
      <w:pPr>
        <w:pStyle w:val="BodyText"/>
      </w:pPr>
    </w:p>
    <w:p w14:paraId="01E88931" w14:textId="77777777" w:rsidR="00657D09" w:rsidRPr="00657D09" w:rsidRDefault="00657D09" w:rsidP="00657D09">
      <w:pPr>
        <w:pStyle w:val="BodyText"/>
      </w:pPr>
    </w:p>
    <w:p w14:paraId="354F8F44" w14:textId="780AE271" w:rsidR="002A43D2" w:rsidRPr="002A43D2" w:rsidRDefault="002A43D2" w:rsidP="00D1138B">
      <w:pPr>
        <w:pStyle w:val="Heading1"/>
        <w:pBdr>
          <w:bottom w:val="single" w:sz="12" w:space="1" w:color="auto"/>
        </w:pBdr>
        <w:spacing w:before="360"/>
        <w:rPr>
          <w:sz w:val="28"/>
        </w:rPr>
      </w:pPr>
      <w:r w:rsidRPr="002A43D2">
        <w:rPr>
          <w:sz w:val="28"/>
        </w:rPr>
        <w:lastRenderedPageBreak/>
        <w:t>DIVISION OVERVIEW</w:t>
      </w:r>
    </w:p>
    <w:p w14:paraId="16FA9F9B" w14:textId="77777777" w:rsidR="00C70C4E" w:rsidRPr="00757823" w:rsidRDefault="00C70C4E" w:rsidP="00C70C4E">
      <w:pPr>
        <w:pStyle w:val="Heading4"/>
      </w:pPr>
      <w:r w:rsidRPr="00757823">
        <w:t>City Services Division</w:t>
      </w:r>
    </w:p>
    <w:p w14:paraId="27C9C6E4" w14:textId="77777777" w:rsidR="00C70C4E" w:rsidRPr="00B27714" w:rsidRDefault="00C70C4E" w:rsidP="00C70C4E">
      <w:pPr>
        <w:pStyle w:val="NormalWeb"/>
        <w:spacing w:before="0" w:beforeAutospacing="0" w:after="240" w:afterAutospacing="0"/>
        <w:rPr>
          <w:rFonts w:ascii="Source Sans Pro" w:hAnsi="Source Sans Pro" w:cstheme="minorBidi"/>
          <w:color w:val="000000" w:themeColor="text1"/>
        </w:rPr>
      </w:pPr>
      <w:r w:rsidRPr="7700B1E5">
        <w:rPr>
          <w:rFonts w:ascii="Source Sans Pro" w:hAnsi="Source Sans Pro" w:cstheme="minorBidi"/>
          <w:color w:val="000000" w:themeColor="text1"/>
        </w:rPr>
        <w:t>City Services (CS) delivers a wide range of services which Canberran's rely on every day.  These include collecting recycling and rubbish removal, running public libraries, mowing open space, managing our roads, footpaths and cycle paths.  City Services also maintain many of Canberra's lakes, ponds, public open spaces, city places and urban trees. The Division also manages ACT NoWaste.</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sdt>
      <w:sdtPr>
        <w:rPr>
          <w:rFonts w:ascii="Source Sans Pro" w:hAnsi="Source Sans Pro"/>
          <w:bCs/>
          <w:szCs w:val="24"/>
        </w:rPr>
        <w:id w:val="559985746"/>
        <w:placeholder>
          <w:docPart w:val="51F751FA6DC34163BC892790BFB67015"/>
        </w:placeholder>
      </w:sdtPr>
      <w:sdtContent>
        <w:p w14:paraId="6FC0422C" w14:textId="77777777" w:rsidR="00C70C4E" w:rsidRPr="00C9512A" w:rsidRDefault="00C70C4E" w:rsidP="00C70C4E">
          <w:pPr>
            <w:spacing w:after="120"/>
          </w:pPr>
          <w:r w:rsidRPr="006D6A4A">
            <w:t>City Presentation is a Branch within the City Places and Infrastructure Division and is responsible for planning and management of parks and the public domain, including lakes, street trees and public open space and city places. It maintains the look of the city and its environs and is responsible for, city rangers and the protection of trees on public and private land.</w:t>
          </w:r>
        </w:p>
      </w:sdtContent>
    </w:sdt>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04366AB6" w14:textId="04ED69B3" w:rsidR="00990099" w:rsidRPr="00657D09" w:rsidRDefault="00990099" w:rsidP="00657D09">
      <w:pPr>
        <w:spacing w:after="120"/>
        <w:rPr>
          <w:rFonts w:ascii="Source Sans Pro" w:hAnsi="Source Sans Pro"/>
          <w:bCs/>
          <w:szCs w:val="24"/>
        </w:rPr>
      </w:pPr>
      <w:r w:rsidRPr="00657D09">
        <w:rPr>
          <w:rFonts w:ascii="Source Sans Pro" w:hAnsi="Source Sans Pro"/>
          <w:bCs/>
          <w:szCs w:val="24"/>
        </w:rPr>
        <w:t>This position will work within a team that plans and carries out horticultural maintenance/turf maintenance</w:t>
      </w:r>
      <w:r w:rsidR="00657D09" w:rsidRPr="00657D09">
        <w:rPr>
          <w:rFonts w:ascii="Source Sans Pro" w:hAnsi="Source Sans Pro"/>
          <w:bCs/>
          <w:szCs w:val="24"/>
        </w:rPr>
        <w:t xml:space="preserve"> programs</w:t>
      </w:r>
      <w:r w:rsidRPr="00657D09">
        <w:rPr>
          <w:rFonts w:ascii="Source Sans Pro" w:hAnsi="Source Sans Pro"/>
          <w:bCs/>
          <w:szCs w:val="24"/>
        </w:rPr>
        <w:t xml:space="preserve">, pest control operations and </w:t>
      </w:r>
      <w:r w:rsidR="00657D09" w:rsidRPr="00657D09">
        <w:rPr>
          <w:rFonts w:ascii="Source Sans Pro" w:hAnsi="Source Sans Pro"/>
          <w:bCs/>
          <w:szCs w:val="24"/>
        </w:rPr>
        <w:t xml:space="preserve">other </w:t>
      </w:r>
      <w:r w:rsidRPr="00657D09">
        <w:rPr>
          <w:rFonts w:ascii="Source Sans Pro" w:hAnsi="Source Sans Pro"/>
          <w:bCs/>
          <w:szCs w:val="24"/>
        </w:rPr>
        <w:t xml:space="preserve">associate tasks within Canberra’s irrigated parks and </w:t>
      </w:r>
      <w:r w:rsidR="00657D09" w:rsidRPr="00657D09">
        <w:rPr>
          <w:rFonts w:ascii="Source Sans Pro" w:hAnsi="Source Sans Pro"/>
          <w:bCs/>
          <w:szCs w:val="24"/>
        </w:rPr>
        <w:t xml:space="preserve">open </w:t>
      </w:r>
      <w:r w:rsidRPr="00657D09">
        <w:rPr>
          <w:rFonts w:ascii="Source Sans Pro" w:hAnsi="Source Sans Pro"/>
          <w:bCs/>
          <w:szCs w:val="24"/>
        </w:rPr>
        <w:t>spaces. The role involves training apprentices/trainees</w:t>
      </w:r>
      <w:r w:rsidR="00657D09" w:rsidRPr="00657D09">
        <w:rPr>
          <w:rFonts w:ascii="Source Sans Pro" w:hAnsi="Source Sans Pro"/>
          <w:bCs/>
          <w:szCs w:val="24"/>
        </w:rPr>
        <w:t>,</w:t>
      </w:r>
      <w:r w:rsidRPr="00657D09">
        <w:rPr>
          <w:rFonts w:ascii="Source Sans Pro" w:hAnsi="Source Sans Pro"/>
          <w:bCs/>
          <w:szCs w:val="24"/>
        </w:rPr>
        <w:t xml:space="preserve"> </w:t>
      </w:r>
      <w:r w:rsidR="00657D09" w:rsidRPr="00657D09">
        <w:rPr>
          <w:rFonts w:ascii="Source Sans Pro" w:hAnsi="Source Sans Pro"/>
          <w:bCs/>
          <w:szCs w:val="24"/>
        </w:rPr>
        <w:t>cooperation within the team,</w:t>
      </w:r>
      <w:r w:rsidR="002B69BF">
        <w:rPr>
          <w:rFonts w:ascii="Source Sans Pro" w:hAnsi="Source Sans Pro"/>
          <w:bCs/>
          <w:szCs w:val="24"/>
        </w:rPr>
        <w:t xml:space="preserve"> </w:t>
      </w:r>
      <w:r w:rsidRPr="00657D09">
        <w:rPr>
          <w:rFonts w:ascii="Source Sans Pro" w:hAnsi="Source Sans Pro"/>
          <w:bCs/>
          <w:szCs w:val="24"/>
        </w:rPr>
        <w:t xml:space="preserve">carrying out site specific risk assessments, the allocation of plant and equipment for </w:t>
      </w:r>
      <w:r w:rsidR="00657D09" w:rsidRPr="00657D09">
        <w:rPr>
          <w:rFonts w:ascii="Source Sans Pro" w:hAnsi="Source Sans Pro"/>
          <w:bCs/>
          <w:szCs w:val="24"/>
        </w:rPr>
        <w:t>task</w:t>
      </w:r>
      <w:r w:rsidRPr="00657D09">
        <w:rPr>
          <w:rFonts w:ascii="Source Sans Pro" w:hAnsi="Source Sans Pro"/>
          <w:bCs/>
          <w:szCs w:val="24"/>
        </w:rPr>
        <w:t>s, record keeping and reporting, and carrying out audits as required.</w:t>
      </w:r>
    </w:p>
    <w:p w14:paraId="1E22AC75" w14:textId="6E9FD189"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1ED17510" w14:textId="1EE5DE23" w:rsidR="008E4326" w:rsidRPr="008E4326" w:rsidRDefault="00824C10" w:rsidP="00D4251E">
      <w:pPr>
        <w:numPr>
          <w:ilvl w:val="0"/>
          <w:numId w:val="7"/>
        </w:numPr>
        <w:suppressAutoHyphens w:val="0"/>
        <w:spacing w:after="160" w:line="259" w:lineRule="auto"/>
        <w:rPr>
          <w:szCs w:val="24"/>
        </w:rPr>
      </w:pPr>
      <w:r w:rsidRPr="0066266E">
        <w:rPr>
          <w:rFonts w:cs="Arial"/>
          <w:lang w:val="en-US"/>
        </w:rPr>
        <w:t xml:space="preserve">Work individually or as part of a team of employees engaged in horticultural </w:t>
      </w:r>
      <w:r>
        <w:rPr>
          <w:rFonts w:cs="Arial"/>
          <w:lang w:val="en-US"/>
        </w:rPr>
        <w:t xml:space="preserve">programs and </w:t>
      </w:r>
      <w:r w:rsidRPr="0066266E">
        <w:rPr>
          <w:rFonts w:cs="Arial"/>
          <w:lang w:val="en-US"/>
        </w:rPr>
        <w:t xml:space="preserve">maintenance </w:t>
      </w:r>
      <w:r w:rsidRPr="0066266E">
        <w:rPr>
          <w:rFonts w:cs="Arial"/>
        </w:rPr>
        <w:t>operations</w:t>
      </w:r>
      <w:r>
        <w:rPr>
          <w:rFonts w:cs="Arial"/>
        </w:rPr>
        <w:t>,</w:t>
      </w:r>
      <w:r w:rsidRPr="0066266E">
        <w:rPr>
          <w:rFonts w:cs="Arial"/>
        </w:rPr>
        <w:t xml:space="preserve"> carrying out tasks relating to urban open space </w:t>
      </w:r>
      <w:r>
        <w:rPr>
          <w:rFonts w:cs="Arial"/>
        </w:rPr>
        <w:t xml:space="preserve">and park presentation </w:t>
      </w:r>
      <w:r w:rsidRPr="0066266E">
        <w:rPr>
          <w:rFonts w:cs="Arial"/>
        </w:rPr>
        <w:t>activities.</w:t>
      </w:r>
    </w:p>
    <w:p w14:paraId="6484B316" w14:textId="43362142" w:rsidR="008E4326" w:rsidRPr="008E4326" w:rsidRDefault="0098094B" w:rsidP="00D4251E">
      <w:pPr>
        <w:numPr>
          <w:ilvl w:val="0"/>
          <w:numId w:val="7"/>
        </w:numPr>
        <w:suppressAutoHyphens w:val="0"/>
        <w:spacing w:after="160" w:line="259" w:lineRule="auto"/>
        <w:rPr>
          <w:szCs w:val="24"/>
        </w:rPr>
      </w:pPr>
      <w:r w:rsidRPr="000B3D6D">
        <w:rPr>
          <w:rFonts w:asciiTheme="minorHAnsi" w:hAnsiTheme="minorHAnsi" w:cs="Arial"/>
        </w:rPr>
        <w:t xml:space="preserve">Deliver </w:t>
      </w:r>
      <w:r>
        <w:rPr>
          <w:rFonts w:asciiTheme="minorHAnsi" w:hAnsiTheme="minorHAnsi" w:cs="Arial"/>
        </w:rPr>
        <w:t xml:space="preserve">horticultural </w:t>
      </w:r>
      <w:r w:rsidRPr="000B3D6D">
        <w:rPr>
          <w:rFonts w:asciiTheme="minorHAnsi" w:hAnsiTheme="minorHAnsi" w:cs="Arial"/>
        </w:rPr>
        <w:t>works programs within timelines</w:t>
      </w:r>
      <w:r>
        <w:rPr>
          <w:rFonts w:asciiTheme="minorHAnsi" w:hAnsiTheme="minorHAnsi" w:cs="Arial"/>
        </w:rPr>
        <w:t>,</w:t>
      </w:r>
      <w:r w:rsidRPr="000B3D6D">
        <w:rPr>
          <w:rFonts w:asciiTheme="minorHAnsi" w:hAnsiTheme="minorHAnsi" w:cs="Arial"/>
        </w:rPr>
        <w:t xml:space="preserve"> oversee quality control and maintain accurate records</w:t>
      </w:r>
      <w:r>
        <w:rPr>
          <w:rFonts w:asciiTheme="minorHAnsi" w:hAnsiTheme="minorHAnsi" w:cs="Arial"/>
        </w:rPr>
        <w:t>.</w:t>
      </w:r>
    </w:p>
    <w:p w14:paraId="03ABFA97" w14:textId="77777777" w:rsidR="0098094B" w:rsidRPr="008F7544" w:rsidRDefault="0098094B" w:rsidP="00D4251E">
      <w:pPr>
        <w:pStyle w:val="ListParagraph"/>
        <w:numPr>
          <w:ilvl w:val="0"/>
          <w:numId w:val="7"/>
        </w:numPr>
        <w:tabs>
          <w:tab w:val="clear" w:pos="720"/>
          <w:tab w:val="left" w:pos="709"/>
        </w:tabs>
        <w:suppressAutoHyphens w:val="0"/>
        <w:spacing w:after="120" w:line="276" w:lineRule="auto"/>
        <w:contextualSpacing w:val="0"/>
        <w:rPr>
          <w:rFonts w:cs="Arial"/>
        </w:rPr>
      </w:pPr>
      <w:r w:rsidRPr="00962191">
        <w:rPr>
          <w:rFonts w:cs="Arial"/>
          <w:lang w:val="en-US"/>
        </w:rPr>
        <w:t>Operate and carry out basic maintenance on various machinery, including pre-start checks</w:t>
      </w:r>
      <w:r>
        <w:rPr>
          <w:rFonts w:cs="Arial"/>
          <w:lang w:val="en-US"/>
        </w:rPr>
        <w:t>.</w:t>
      </w:r>
    </w:p>
    <w:p w14:paraId="4C1B3CC9" w14:textId="77EB4838" w:rsidR="008E4326" w:rsidRPr="008E4326" w:rsidRDefault="0098094B" w:rsidP="00D4251E">
      <w:pPr>
        <w:numPr>
          <w:ilvl w:val="0"/>
          <w:numId w:val="7"/>
        </w:numPr>
        <w:suppressAutoHyphens w:val="0"/>
        <w:spacing w:after="160" w:line="259" w:lineRule="auto"/>
        <w:rPr>
          <w:szCs w:val="24"/>
        </w:rPr>
      </w:pPr>
      <w:r w:rsidRPr="00962191">
        <w:rPr>
          <w:rFonts w:cs="Arial"/>
          <w:lang w:val="en-US"/>
        </w:rPr>
        <w:t xml:space="preserve">Undertake all work tasks in accordance with Place Management’s </w:t>
      </w:r>
      <w:r>
        <w:rPr>
          <w:rFonts w:cs="Arial"/>
          <w:lang w:val="en-US"/>
        </w:rPr>
        <w:t xml:space="preserve">Amenity Weed Control guidelines, </w:t>
      </w:r>
      <w:r w:rsidRPr="00962191">
        <w:rPr>
          <w:rFonts w:cs="Arial"/>
          <w:lang w:val="en-US"/>
        </w:rPr>
        <w:t>horticultural maintenance</w:t>
      </w:r>
      <w:r>
        <w:rPr>
          <w:rFonts w:cs="Arial"/>
          <w:lang w:val="en-US"/>
        </w:rPr>
        <w:t xml:space="preserve">, pest management, Temporary Traffic Management plans </w:t>
      </w:r>
      <w:r w:rsidRPr="00962191">
        <w:rPr>
          <w:rFonts w:cs="Arial"/>
          <w:lang w:val="en-US"/>
        </w:rPr>
        <w:t xml:space="preserve">and </w:t>
      </w:r>
      <w:r>
        <w:rPr>
          <w:rFonts w:cs="Arial"/>
          <w:lang w:val="en-US"/>
        </w:rPr>
        <w:t xml:space="preserve">procedures and </w:t>
      </w:r>
      <w:r w:rsidRPr="00962191">
        <w:rPr>
          <w:rFonts w:cs="Arial"/>
          <w:lang w:val="en-US"/>
        </w:rPr>
        <w:t>Workplace Health and Safety (WH&amp;S) Legislation</w:t>
      </w:r>
      <w:r>
        <w:rPr>
          <w:rFonts w:cs="Arial"/>
          <w:lang w:val="en-US"/>
        </w:rPr>
        <w:t>.</w:t>
      </w:r>
    </w:p>
    <w:p w14:paraId="238278D1" w14:textId="77777777" w:rsidR="0098094B" w:rsidRPr="005E73CE" w:rsidRDefault="0098094B" w:rsidP="00D4251E">
      <w:pPr>
        <w:numPr>
          <w:ilvl w:val="0"/>
          <w:numId w:val="7"/>
        </w:numPr>
        <w:suppressAutoHyphens w:val="0"/>
        <w:spacing w:before="240" w:line="276" w:lineRule="auto"/>
        <w:rPr>
          <w:rFonts w:cs="Arial"/>
          <w:szCs w:val="24"/>
        </w:rPr>
      </w:pPr>
      <w:r w:rsidRPr="00476491">
        <w:rPr>
          <w:rFonts w:cs="Arial"/>
          <w:szCs w:val="24"/>
        </w:rPr>
        <w:t>Consistently deliver high quality customer services to the Canberra community.</w:t>
      </w:r>
    </w:p>
    <w:p w14:paraId="4BF7C229" w14:textId="05154DAD" w:rsidR="008E4326" w:rsidRPr="00824C10" w:rsidRDefault="00824C10" w:rsidP="00D4251E">
      <w:pPr>
        <w:numPr>
          <w:ilvl w:val="0"/>
          <w:numId w:val="7"/>
        </w:numPr>
        <w:suppressAutoHyphens w:val="0"/>
        <w:spacing w:after="160" w:line="259" w:lineRule="auto"/>
        <w:rPr>
          <w:rFonts w:cs="Arial"/>
          <w:lang w:val="en-US"/>
        </w:rPr>
      </w:pPr>
      <w:r w:rsidRPr="00824C10">
        <w:rPr>
          <w:rFonts w:cs="Arial"/>
          <w:lang w:val="en-US"/>
        </w:rPr>
        <w:t xml:space="preserve"> Contribute and maintain a respectful work culture that ensures equity and diversity for all employees.</w:t>
      </w:r>
    </w:p>
    <w:p w14:paraId="7AE0823F" w14:textId="698C9143" w:rsidR="008E4326" w:rsidRPr="008E4326" w:rsidRDefault="00824C10" w:rsidP="00D4251E">
      <w:pPr>
        <w:numPr>
          <w:ilvl w:val="0"/>
          <w:numId w:val="7"/>
        </w:numPr>
        <w:suppressAutoHyphens w:val="0"/>
        <w:spacing w:after="160" w:line="259" w:lineRule="auto"/>
        <w:rPr>
          <w:szCs w:val="24"/>
        </w:rPr>
      </w:pPr>
      <w:r>
        <w:lastRenderedPageBreak/>
        <w:t>With the assistance of the Floriade Head Gardener, t</w:t>
      </w:r>
      <w:r w:rsidR="008E4326" w:rsidRPr="005A754D">
        <w:t xml:space="preserve">his </w:t>
      </w:r>
      <w:r w:rsidR="008E4326" w:rsidRPr="008E4326">
        <w:t xml:space="preserve">position </w:t>
      </w:r>
      <w:r w:rsidR="008E4326" w:rsidRPr="00824C10">
        <w:rPr>
          <w:iCs/>
        </w:rPr>
        <w:t>may</w:t>
      </w:r>
      <w:r w:rsidR="008E4326" w:rsidRPr="008E4326">
        <w:t xml:space="preserve"> involve direct supervision of </w:t>
      </w:r>
      <w:r w:rsidR="0098094B" w:rsidRPr="00910DB7">
        <w:t xml:space="preserve">1 to </w:t>
      </w:r>
      <w:r w:rsidR="0098094B">
        <w:t>2</w:t>
      </w:r>
      <w:r w:rsidR="0098094B" w:rsidRPr="00910DB7">
        <w:t xml:space="preserve"> apprentices</w:t>
      </w:r>
      <w:r w:rsidR="0098094B">
        <w:t>/</w:t>
      </w:r>
      <w:r w:rsidR="0098094B" w:rsidRPr="00910DB7">
        <w:t>trainees</w:t>
      </w:r>
      <w:r w:rsidR="0098094B">
        <w:t>/</w:t>
      </w:r>
      <w:r w:rsidR="008E4326" w:rsidRPr="008E4326">
        <w:t>staff</w:t>
      </w:r>
      <w:r w:rsidR="008E4326" w:rsidRPr="008E4326">
        <w:rPr>
          <w:szCs w:val="24"/>
        </w:rPr>
        <w:t>.</w:t>
      </w:r>
    </w:p>
    <w:p w14:paraId="14C1E73B" w14:textId="77777777" w:rsidR="00031F0F" w:rsidRDefault="00031F0F" w:rsidP="00B7183E">
      <w:pPr>
        <w:pStyle w:val="Heading1"/>
        <w:pBdr>
          <w:bottom w:val="single" w:sz="12" w:space="1" w:color="auto"/>
        </w:pBdr>
        <w:spacing w:after="0"/>
        <w:rPr>
          <w:sz w:val="28"/>
        </w:rPr>
      </w:pP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Pr="009116C0"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680BD482" w14:textId="77777777" w:rsidR="00B211C6" w:rsidRPr="005D479B" w:rsidRDefault="00B211C6" w:rsidP="00D4251E">
      <w:pPr>
        <w:numPr>
          <w:ilvl w:val="0"/>
          <w:numId w:val="8"/>
        </w:numPr>
        <w:tabs>
          <w:tab w:val="left" w:pos="1134"/>
        </w:tabs>
        <w:suppressAutoHyphens w:val="0"/>
        <w:spacing w:before="120" w:after="120"/>
        <w:rPr>
          <w:rFonts w:asciiTheme="minorHAnsi" w:hAnsiTheme="minorHAnsi" w:cs="Arial"/>
        </w:rPr>
      </w:pPr>
      <w:r w:rsidRPr="005D479B">
        <w:rPr>
          <w:rFonts w:asciiTheme="minorHAnsi" w:hAnsiTheme="minorHAnsi"/>
        </w:rPr>
        <w:t>Extensive practical experience in horticultural maintenance/turf maintenance, pest control operations and the operation of equipment used in this work.</w:t>
      </w:r>
    </w:p>
    <w:p w14:paraId="28E46CC6" w14:textId="77777777" w:rsidR="00B211C6" w:rsidRPr="005D479B" w:rsidRDefault="00B211C6" w:rsidP="00D4251E">
      <w:pPr>
        <w:numPr>
          <w:ilvl w:val="0"/>
          <w:numId w:val="8"/>
        </w:numPr>
        <w:tabs>
          <w:tab w:val="left" w:pos="1134"/>
        </w:tabs>
        <w:suppressAutoHyphens w:val="0"/>
        <w:spacing w:before="100" w:beforeAutospacing="1" w:after="120" w:line="264" w:lineRule="auto"/>
        <w:rPr>
          <w:szCs w:val="24"/>
          <w:lang w:eastAsia="en-US"/>
        </w:rPr>
      </w:pPr>
      <w:r w:rsidRPr="005D479B">
        <w:rPr>
          <w:szCs w:val="24"/>
          <w:lang w:eastAsia="en-US"/>
        </w:rPr>
        <w:t xml:space="preserve">A demonstrated ability to follow </w:t>
      </w:r>
      <w:r w:rsidRPr="005D479B" w:rsidDel="00BB53F9">
        <w:rPr>
          <w:szCs w:val="24"/>
          <w:lang w:eastAsia="en-US"/>
        </w:rPr>
        <w:t xml:space="preserve">supervisor’s </w:t>
      </w:r>
      <w:r w:rsidRPr="005D479B">
        <w:rPr>
          <w:szCs w:val="24"/>
          <w:lang w:eastAsia="en-US"/>
        </w:rPr>
        <w:t>direction</w:t>
      </w:r>
      <w:r w:rsidRPr="005D479B" w:rsidDel="00BB53F9">
        <w:rPr>
          <w:szCs w:val="24"/>
          <w:lang w:eastAsia="en-US"/>
        </w:rPr>
        <w:t>s</w:t>
      </w:r>
      <w:r w:rsidRPr="005D479B">
        <w:rPr>
          <w:szCs w:val="24"/>
          <w:lang w:eastAsia="en-US"/>
        </w:rPr>
        <w:t xml:space="preserve"> in the delivery of daily work programs.</w:t>
      </w:r>
    </w:p>
    <w:p w14:paraId="5E2DB0D5" w14:textId="77777777" w:rsidR="00B211C6" w:rsidRPr="005D479B" w:rsidRDefault="00B211C6" w:rsidP="00D4251E">
      <w:pPr>
        <w:numPr>
          <w:ilvl w:val="0"/>
          <w:numId w:val="8"/>
        </w:numPr>
        <w:tabs>
          <w:tab w:val="left" w:pos="1134"/>
        </w:tabs>
        <w:suppressAutoHyphens w:val="0"/>
        <w:spacing w:line="276" w:lineRule="auto"/>
        <w:contextualSpacing/>
        <w:rPr>
          <w:rFonts w:cs="Arial"/>
        </w:rPr>
      </w:pPr>
      <w:r w:rsidRPr="005D479B">
        <w:rPr>
          <w:rFonts w:asciiTheme="minorHAnsi" w:hAnsiTheme="minorHAnsi" w:cs="Arial"/>
        </w:rPr>
        <w:t>Sound communication skills (oral &amp; written), negotiation and conflict resolution skills and the ability to liaise effectively with management, staff and members of the public.</w:t>
      </w:r>
    </w:p>
    <w:p w14:paraId="0D403A87" w14:textId="2679E62B" w:rsidR="00716314" w:rsidRPr="00B211C6" w:rsidRDefault="00B211C6" w:rsidP="00D4251E">
      <w:pPr>
        <w:numPr>
          <w:ilvl w:val="0"/>
          <w:numId w:val="8"/>
        </w:numPr>
        <w:tabs>
          <w:tab w:val="left" w:pos="1134"/>
        </w:tabs>
        <w:suppressAutoHyphens w:val="0"/>
        <w:spacing w:line="276" w:lineRule="auto"/>
        <w:contextualSpacing/>
        <w:rPr>
          <w:rFonts w:cs="Arial"/>
        </w:rPr>
      </w:pPr>
      <w:r w:rsidRPr="005D479B">
        <w:rPr>
          <w:rFonts w:cs="Arial"/>
          <w:lang w:val="en-US"/>
        </w:rPr>
        <w:t>A proven ability to work in a safe manner and identify risks in accordance with safe work practices, including standard operating procedures and temporary traffic management plans and procedures.</w:t>
      </w:r>
    </w:p>
    <w:p w14:paraId="1DA81A1D" w14:textId="56EDEA97" w:rsidR="00716314" w:rsidRPr="009116C0" w:rsidRDefault="00B211C6" w:rsidP="00D4251E">
      <w:pPr>
        <w:numPr>
          <w:ilvl w:val="0"/>
          <w:numId w:val="8"/>
        </w:numPr>
        <w:suppressAutoHyphens w:val="0"/>
        <w:spacing w:after="160" w:line="259" w:lineRule="auto"/>
        <w:rPr>
          <w:rFonts w:asciiTheme="minorHAnsi" w:hAnsiTheme="minorHAnsi" w:cstheme="minorHAnsi"/>
        </w:rPr>
      </w:pPr>
      <w:r w:rsidRPr="000E67C5">
        <w:rPr>
          <w:rFonts w:ascii="Source Sans Pro" w:hAnsi="Source Sans Pro" w:cs="Arial"/>
        </w:rPr>
        <w:t xml:space="preserve">Demonstrated understanding and </w:t>
      </w:r>
      <w:r>
        <w:rPr>
          <w:rFonts w:ascii="Source Sans Pro" w:hAnsi="Source Sans Pro" w:cs="Arial"/>
        </w:rPr>
        <w:t>c</w:t>
      </w:r>
      <w:r w:rsidR="00716314" w:rsidRPr="009116C0">
        <w:rPr>
          <w:rFonts w:asciiTheme="minorHAnsi" w:hAnsiTheme="minorHAnsi" w:cstheme="minorHAnsi"/>
        </w:rPr>
        <w:t>ommitment to ACTPS values, Respect, Integrity, Collaboration, Innovation, and to workplace health, safety and wellbeing.</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13AD783B" w14:textId="00EA3DE3" w:rsidR="0043793C" w:rsidRPr="0043793C" w:rsidRDefault="0043793C" w:rsidP="00D4251E">
      <w:pPr>
        <w:widowControl w:val="0"/>
        <w:numPr>
          <w:ilvl w:val="0"/>
          <w:numId w:val="9"/>
        </w:numPr>
        <w:suppressAutoHyphens w:val="0"/>
        <w:autoSpaceDE w:val="0"/>
        <w:autoSpaceDN w:val="0"/>
        <w:spacing w:before="100" w:beforeAutospacing="1" w:after="120" w:line="276" w:lineRule="auto"/>
        <w:ind w:right="527"/>
        <w:contextualSpacing/>
      </w:pPr>
      <w:r w:rsidRPr="0043793C">
        <w:t>Relevant qualifications in horticulture or turf management are highly desirable.</w:t>
      </w:r>
    </w:p>
    <w:p w14:paraId="06D452EF" w14:textId="03680C48" w:rsidR="0043793C" w:rsidRDefault="0043793C" w:rsidP="00D4251E">
      <w:pPr>
        <w:widowControl w:val="0"/>
        <w:numPr>
          <w:ilvl w:val="0"/>
          <w:numId w:val="9"/>
        </w:numPr>
        <w:suppressAutoHyphens w:val="0"/>
        <w:autoSpaceDE w:val="0"/>
        <w:autoSpaceDN w:val="0"/>
        <w:spacing w:before="100" w:beforeAutospacing="1" w:after="120" w:line="276" w:lineRule="auto"/>
        <w:ind w:right="527"/>
        <w:contextualSpacing/>
      </w:pPr>
      <w:r w:rsidRPr="00E33C20">
        <w:t xml:space="preserve">AQF-3 Chemical Accreditation </w:t>
      </w:r>
      <w:r>
        <w:t xml:space="preserve">or willingness to obtain </w:t>
      </w:r>
      <w:r w:rsidRPr="00E33C20">
        <w:t>is desirable.</w:t>
      </w:r>
    </w:p>
    <w:p w14:paraId="5C4C7B71" w14:textId="77777777" w:rsidR="0043793C" w:rsidRPr="00BF456D" w:rsidRDefault="0043793C" w:rsidP="00D4251E">
      <w:pPr>
        <w:widowControl w:val="0"/>
        <w:numPr>
          <w:ilvl w:val="0"/>
          <w:numId w:val="9"/>
        </w:numPr>
        <w:suppressAutoHyphens w:val="0"/>
        <w:autoSpaceDE w:val="0"/>
        <w:autoSpaceDN w:val="0"/>
        <w:spacing w:before="100" w:beforeAutospacing="1" w:after="120" w:line="276" w:lineRule="auto"/>
        <w:ind w:right="527"/>
        <w:contextualSpacing/>
      </w:pPr>
      <w:r w:rsidRPr="00BF456D">
        <w:t>Workplace Health and Safety Induction (White Card).</w:t>
      </w:r>
    </w:p>
    <w:p w14:paraId="7D2883A6" w14:textId="77777777" w:rsidR="0043793C" w:rsidRDefault="0043793C" w:rsidP="00D4251E">
      <w:pPr>
        <w:widowControl w:val="0"/>
        <w:numPr>
          <w:ilvl w:val="0"/>
          <w:numId w:val="9"/>
        </w:numPr>
        <w:suppressAutoHyphens w:val="0"/>
        <w:autoSpaceDE w:val="0"/>
        <w:autoSpaceDN w:val="0"/>
        <w:spacing w:before="100" w:beforeAutospacing="1" w:after="120" w:line="276" w:lineRule="auto"/>
        <w:ind w:right="527"/>
        <w:contextualSpacing/>
      </w:pPr>
      <w:r w:rsidRPr="00BF456D">
        <w:t>Asbestos awareness card</w:t>
      </w:r>
      <w:r>
        <w:t>.</w:t>
      </w:r>
    </w:p>
    <w:p w14:paraId="164F8333" w14:textId="77777777" w:rsidR="0043793C" w:rsidRPr="00DD6CC4" w:rsidRDefault="0043793C" w:rsidP="00D4251E">
      <w:pPr>
        <w:widowControl w:val="0"/>
        <w:numPr>
          <w:ilvl w:val="0"/>
          <w:numId w:val="9"/>
        </w:numPr>
        <w:suppressAutoHyphens w:val="0"/>
        <w:autoSpaceDE w:val="0"/>
        <w:autoSpaceDN w:val="0"/>
        <w:spacing w:before="100" w:beforeAutospacing="1" w:after="120" w:line="276" w:lineRule="auto"/>
        <w:ind w:right="527"/>
        <w:contextualSpacing/>
      </w:pPr>
      <w:r>
        <w:t>Crystalline Silica Exposure training.</w:t>
      </w:r>
    </w:p>
    <w:p w14:paraId="0368F3CD" w14:textId="77777777" w:rsidR="0043793C" w:rsidRPr="0043793C" w:rsidRDefault="0043793C" w:rsidP="00D4251E">
      <w:pPr>
        <w:widowControl w:val="0"/>
        <w:numPr>
          <w:ilvl w:val="0"/>
          <w:numId w:val="9"/>
        </w:numPr>
        <w:suppressAutoHyphens w:val="0"/>
        <w:autoSpaceDE w:val="0"/>
        <w:autoSpaceDN w:val="0"/>
        <w:spacing w:before="100" w:beforeAutospacing="1" w:after="120" w:line="276" w:lineRule="auto"/>
        <w:ind w:right="527"/>
        <w:contextualSpacing/>
      </w:pPr>
      <w:r w:rsidRPr="0043793C">
        <w:t>Safe handling of sharps and infectious waste statement of attainment or willingness to obtain.</w:t>
      </w:r>
    </w:p>
    <w:p w14:paraId="6C5DC2C2" w14:textId="77777777" w:rsidR="0043793C" w:rsidRPr="0043793C" w:rsidRDefault="0043793C" w:rsidP="00D4251E">
      <w:pPr>
        <w:widowControl w:val="0"/>
        <w:numPr>
          <w:ilvl w:val="0"/>
          <w:numId w:val="9"/>
        </w:numPr>
        <w:suppressAutoHyphens w:val="0"/>
        <w:autoSpaceDE w:val="0"/>
        <w:autoSpaceDN w:val="0"/>
        <w:spacing w:before="100" w:beforeAutospacing="1" w:after="120" w:line="276" w:lineRule="auto"/>
        <w:ind w:right="527"/>
        <w:contextualSpacing/>
      </w:pPr>
      <w:r w:rsidRPr="0043793C">
        <w:t xml:space="preserve">Implement Traffic Control Plans qualification or a willingness to obtain </w:t>
      </w:r>
    </w:p>
    <w:p w14:paraId="64056AA9" w14:textId="77777777" w:rsidR="0043793C" w:rsidRPr="00BF456D" w:rsidRDefault="0043793C" w:rsidP="00D4251E">
      <w:pPr>
        <w:widowControl w:val="0"/>
        <w:numPr>
          <w:ilvl w:val="0"/>
          <w:numId w:val="9"/>
        </w:numPr>
        <w:suppressAutoHyphens w:val="0"/>
        <w:autoSpaceDE w:val="0"/>
        <w:autoSpaceDN w:val="0"/>
        <w:spacing w:before="100" w:beforeAutospacing="1" w:after="120" w:line="276" w:lineRule="auto"/>
        <w:ind w:right="527"/>
        <w:contextualSpacing/>
      </w:pPr>
      <w:r w:rsidRPr="00BF456D">
        <w:t xml:space="preserve">Driver’s licence </w:t>
      </w:r>
      <w:r w:rsidRPr="0043793C">
        <w:t xml:space="preserve">C Class </w:t>
      </w:r>
      <w:r w:rsidRPr="00BF456D">
        <w:t xml:space="preserve">is essential, Medium Rigid (MR) is preferred. </w:t>
      </w:r>
    </w:p>
    <w:p w14:paraId="66001B39" w14:textId="2740493A" w:rsidR="00027998" w:rsidRPr="0043793C" w:rsidRDefault="0043793C" w:rsidP="00D4251E">
      <w:pPr>
        <w:widowControl w:val="0"/>
        <w:numPr>
          <w:ilvl w:val="0"/>
          <w:numId w:val="9"/>
        </w:numPr>
        <w:suppressAutoHyphens w:val="0"/>
        <w:autoSpaceDE w:val="0"/>
        <w:autoSpaceDN w:val="0"/>
        <w:spacing w:before="100" w:beforeAutospacing="1" w:after="120" w:line="276" w:lineRule="auto"/>
        <w:ind w:right="527"/>
        <w:contextualSpacing/>
      </w:pPr>
      <w:r w:rsidRPr="0043793C">
        <w:t xml:space="preserve">Permanent resident of Australia. </w:t>
      </w:r>
      <w:r w:rsidR="00027998" w:rsidRPr="0043793C">
        <w:t xml:space="preserve">Visa holders are eligible to apply for both permanent and temporary roles. Those with eligible visas may be considered for permanent employment, while individuals with temporary residency or limited-duration visas may be offered permanent employment for the duration of their visas. </w:t>
      </w:r>
    </w:p>
    <w:p w14:paraId="74E43251" w14:textId="4B5DB1C3" w:rsidR="00027998" w:rsidRPr="0043793C" w:rsidRDefault="00027998" w:rsidP="00D4251E">
      <w:pPr>
        <w:widowControl w:val="0"/>
        <w:numPr>
          <w:ilvl w:val="0"/>
          <w:numId w:val="9"/>
        </w:numPr>
        <w:suppressAutoHyphens w:val="0"/>
        <w:autoSpaceDE w:val="0"/>
        <w:autoSpaceDN w:val="0"/>
        <w:spacing w:before="100" w:beforeAutospacing="1" w:after="120" w:line="276" w:lineRule="auto"/>
        <w:ind w:right="527"/>
        <w:contextualSpacing/>
      </w:pPr>
      <w:r w:rsidRPr="0043793C">
        <w:t xml:space="preserve">This position requires a pre-employment medical. [Please refer to the  </w:t>
      </w:r>
      <w:hyperlink r:id="rId20" w:history="1">
        <w:r w:rsidRPr="0043793C">
          <w:t>Understanding Pre-Employment Checks advice</w:t>
        </w:r>
      </w:hyperlink>
      <w:r w:rsidRPr="0043793C">
        <w:t xml:space="preserve"> and use the work environment description below to inform this requirement. </w:t>
      </w:r>
    </w:p>
    <w:p w14:paraId="2DD23912" w14:textId="18BBB2B9" w:rsidR="00027998" w:rsidRDefault="00946FEA" w:rsidP="00D4251E">
      <w:pPr>
        <w:widowControl w:val="0"/>
        <w:numPr>
          <w:ilvl w:val="0"/>
          <w:numId w:val="9"/>
        </w:numPr>
        <w:suppressAutoHyphens w:val="0"/>
        <w:autoSpaceDE w:val="0"/>
        <w:autoSpaceDN w:val="0"/>
        <w:spacing w:before="100" w:beforeAutospacing="1" w:after="120" w:line="276" w:lineRule="auto"/>
        <w:ind w:right="527"/>
        <w:contextualSpacing/>
      </w:pPr>
      <w:r w:rsidRPr="0043793C">
        <w:t>This position does not require a Working with Vulnerable People Check.</w:t>
      </w:r>
    </w:p>
    <w:p w14:paraId="6D429683" w14:textId="77777777" w:rsidR="00657D09" w:rsidRPr="00657D09" w:rsidRDefault="00657D09" w:rsidP="00657D09">
      <w:pPr>
        <w:pStyle w:val="BodyText"/>
      </w:pPr>
    </w:p>
    <w:p w14:paraId="2082F361" w14:textId="77777777" w:rsidR="0043793C" w:rsidRDefault="0043793C" w:rsidP="0043793C">
      <w:pPr>
        <w:pStyle w:val="BodyText"/>
      </w:pPr>
    </w:p>
    <w:p w14:paraId="4C430425" w14:textId="77777777" w:rsidR="0043793C" w:rsidRPr="00581151" w:rsidRDefault="0043793C" w:rsidP="0043793C">
      <w:pPr>
        <w:pBdr>
          <w:bottom w:val="single" w:sz="4" w:space="1" w:color="auto"/>
        </w:pBdr>
        <w:spacing w:before="600"/>
        <w:rPr>
          <w:b/>
          <w:sz w:val="32"/>
          <w:szCs w:val="32"/>
        </w:rPr>
      </w:pPr>
      <w:r w:rsidRPr="005E2439">
        <w:rPr>
          <w:b/>
          <w:sz w:val="32"/>
          <w:szCs w:val="32"/>
        </w:rPr>
        <w:t>Broad banding</w:t>
      </w:r>
    </w:p>
    <w:p w14:paraId="4202D815" w14:textId="77777777" w:rsidR="0043793C" w:rsidRPr="009416AA" w:rsidRDefault="0043793C" w:rsidP="0043793C">
      <w:pPr>
        <w:rPr>
          <w:rFonts w:cs="Arial"/>
          <w:szCs w:val="24"/>
        </w:rPr>
      </w:pPr>
      <w:r w:rsidRPr="009416AA">
        <w:rPr>
          <w:rFonts w:cs="Arial"/>
          <w:szCs w:val="24"/>
        </w:rPr>
        <w:t>To be eligible to cross through the soft barrier from a GSO5 to GSO6 you must:</w:t>
      </w:r>
    </w:p>
    <w:p w14:paraId="022872E7" w14:textId="77777777" w:rsidR="0043793C" w:rsidRPr="009416AA" w:rsidRDefault="0043793C" w:rsidP="0043793C">
      <w:pPr>
        <w:suppressAutoHyphens w:val="0"/>
        <w:spacing w:before="360" w:beforeAutospacing="1" w:after="120" w:line="264" w:lineRule="auto"/>
        <w:outlineLvl w:val="0"/>
        <w:rPr>
          <w:rFonts w:cs="Arial"/>
          <w:szCs w:val="24"/>
          <w:lang w:val="en-GB" w:eastAsia="en-US"/>
        </w:rPr>
      </w:pPr>
      <w:r w:rsidRPr="009416AA">
        <w:rPr>
          <w:rFonts w:cs="Arial"/>
          <w:szCs w:val="24"/>
          <w:lang w:eastAsia="en-US"/>
        </w:rPr>
        <w:t>Attain Certificate III in Government.</w:t>
      </w:r>
    </w:p>
    <w:p w14:paraId="64CCB027" w14:textId="77777777" w:rsidR="0043793C" w:rsidRPr="009416AA" w:rsidRDefault="0043793C" w:rsidP="0043793C">
      <w:pPr>
        <w:rPr>
          <w:b/>
          <w:bCs/>
          <w:color w:val="000000"/>
          <w:sz w:val="22"/>
        </w:rPr>
      </w:pPr>
      <w:r w:rsidRPr="009416AA">
        <w:rPr>
          <w:b/>
          <w:bCs/>
          <w:color w:val="000000"/>
        </w:rPr>
        <w:t>Total number of units = 13</w:t>
      </w:r>
    </w:p>
    <w:p w14:paraId="1B8EB6C4" w14:textId="77777777" w:rsidR="0043793C" w:rsidRPr="009416AA" w:rsidRDefault="0043793C" w:rsidP="0043793C">
      <w:pPr>
        <w:rPr>
          <w:color w:val="000000"/>
        </w:rPr>
      </w:pPr>
      <w:r w:rsidRPr="009416AA">
        <w:rPr>
          <w:b/>
          <w:bCs/>
          <w:color w:val="000000"/>
        </w:rPr>
        <w:t xml:space="preserve">4 core units plus 9 elective units </w:t>
      </w:r>
    </w:p>
    <w:p w14:paraId="4D064B94" w14:textId="77777777" w:rsidR="0043793C" w:rsidRPr="009416AA" w:rsidRDefault="0043793C" w:rsidP="0043793C">
      <w:pPr>
        <w:keepNext/>
        <w:keepLines/>
        <w:spacing w:before="120" w:after="120"/>
        <w:outlineLvl w:val="3"/>
        <w:rPr>
          <w:b/>
          <w:bCs/>
          <w:color w:val="7F7F7F"/>
          <w:sz w:val="26"/>
        </w:rPr>
      </w:pPr>
      <w:r w:rsidRPr="009416AA">
        <w:rPr>
          <w:b/>
          <w:bCs/>
          <w:sz w:val="26"/>
        </w:rPr>
        <w:t>Core Units</w:t>
      </w:r>
    </w:p>
    <w:p w14:paraId="058E4675" w14:textId="77777777" w:rsidR="0043793C" w:rsidRPr="009416AA" w:rsidRDefault="0043793C" w:rsidP="00D4251E">
      <w:pPr>
        <w:numPr>
          <w:ilvl w:val="0"/>
          <w:numId w:val="10"/>
        </w:numPr>
        <w:suppressAutoHyphens w:val="0"/>
        <w:spacing w:before="120" w:after="200" w:line="276" w:lineRule="auto"/>
        <w:ind w:left="714" w:hanging="357"/>
        <w:contextualSpacing/>
        <w:jc w:val="both"/>
        <w:rPr>
          <w:rFonts w:eastAsia="Calibri"/>
        </w:rPr>
      </w:pPr>
      <w:r w:rsidRPr="009416AA">
        <w:t>PSPETH001 Uphold the values and principles of public service</w:t>
      </w:r>
    </w:p>
    <w:p w14:paraId="3E31BA3D" w14:textId="77777777" w:rsidR="0043793C" w:rsidRPr="009416AA" w:rsidRDefault="0043793C" w:rsidP="00D4251E">
      <w:pPr>
        <w:numPr>
          <w:ilvl w:val="0"/>
          <w:numId w:val="10"/>
        </w:numPr>
        <w:suppressAutoHyphens w:val="0"/>
        <w:spacing w:before="120" w:after="200" w:line="276" w:lineRule="auto"/>
        <w:ind w:left="714" w:hanging="357"/>
        <w:contextualSpacing/>
        <w:jc w:val="both"/>
      </w:pPr>
      <w:r w:rsidRPr="009416AA">
        <w:t>PSPGEN015 Work effectively with diversity</w:t>
      </w:r>
    </w:p>
    <w:p w14:paraId="14C297CB" w14:textId="77777777" w:rsidR="0043793C" w:rsidRPr="009416AA" w:rsidRDefault="0043793C" w:rsidP="00D4251E">
      <w:pPr>
        <w:numPr>
          <w:ilvl w:val="0"/>
          <w:numId w:val="10"/>
        </w:numPr>
        <w:suppressAutoHyphens w:val="0"/>
        <w:spacing w:before="120" w:after="200" w:line="276" w:lineRule="auto"/>
        <w:ind w:left="714" w:hanging="357"/>
        <w:contextualSpacing/>
        <w:jc w:val="both"/>
      </w:pPr>
      <w:r w:rsidRPr="009416AA">
        <w:t>PSPGEN019 Use workplace communication strategies</w:t>
      </w:r>
    </w:p>
    <w:p w14:paraId="0846143A" w14:textId="77777777" w:rsidR="0043793C" w:rsidRPr="009416AA" w:rsidRDefault="0043793C" w:rsidP="00D4251E">
      <w:pPr>
        <w:numPr>
          <w:ilvl w:val="0"/>
          <w:numId w:val="10"/>
        </w:numPr>
        <w:suppressAutoHyphens w:val="0"/>
        <w:spacing w:before="120" w:after="200" w:line="276" w:lineRule="auto"/>
        <w:ind w:left="714" w:hanging="357"/>
        <w:contextualSpacing/>
        <w:jc w:val="both"/>
      </w:pPr>
      <w:r w:rsidRPr="009416AA">
        <w:t>PSPLEG001 Comply with legislation in the public sector</w:t>
      </w:r>
    </w:p>
    <w:p w14:paraId="0382A182" w14:textId="77777777" w:rsidR="0043793C" w:rsidRPr="009416AA" w:rsidRDefault="0043793C" w:rsidP="0043793C">
      <w:pPr>
        <w:keepNext/>
        <w:keepLines/>
        <w:spacing w:before="120" w:after="120"/>
        <w:outlineLvl w:val="3"/>
        <w:rPr>
          <w:b/>
          <w:bCs/>
          <w:sz w:val="26"/>
        </w:rPr>
      </w:pPr>
      <w:r w:rsidRPr="009416AA">
        <w:rPr>
          <w:b/>
          <w:bCs/>
          <w:sz w:val="26"/>
        </w:rPr>
        <w:t>Elective Units </w:t>
      </w:r>
    </w:p>
    <w:p w14:paraId="457AA0B0" w14:textId="77777777" w:rsidR="0043793C" w:rsidRPr="009416AA" w:rsidRDefault="0043793C" w:rsidP="00D4251E">
      <w:pPr>
        <w:numPr>
          <w:ilvl w:val="0"/>
          <w:numId w:val="10"/>
        </w:numPr>
        <w:suppressAutoHyphens w:val="0"/>
        <w:spacing w:before="120" w:after="200" w:line="276" w:lineRule="auto"/>
        <w:ind w:left="714" w:hanging="357"/>
        <w:contextualSpacing/>
        <w:jc w:val="both"/>
        <w:rPr>
          <w:rFonts w:eastAsia="Calibri"/>
        </w:rPr>
      </w:pPr>
      <w:r w:rsidRPr="009416AA">
        <w:t>BSBWHS301 Maintain workplace safety</w:t>
      </w:r>
    </w:p>
    <w:p w14:paraId="0C735D14" w14:textId="77777777" w:rsidR="0043793C" w:rsidRPr="009416AA" w:rsidRDefault="0043793C" w:rsidP="00D4251E">
      <w:pPr>
        <w:numPr>
          <w:ilvl w:val="0"/>
          <w:numId w:val="10"/>
        </w:numPr>
        <w:suppressAutoHyphens w:val="0"/>
        <w:spacing w:before="120" w:after="200" w:line="276" w:lineRule="auto"/>
        <w:ind w:left="714" w:hanging="357"/>
        <w:contextualSpacing/>
        <w:jc w:val="both"/>
      </w:pPr>
      <w:r w:rsidRPr="009416AA">
        <w:t>PSPGEN009 Work effectively in the organisation</w:t>
      </w:r>
    </w:p>
    <w:p w14:paraId="40C67346" w14:textId="77777777" w:rsidR="0043793C" w:rsidRPr="009416AA" w:rsidRDefault="0043793C" w:rsidP="00D4251E">
      <w:pPr>
        <w:numPr>
          <w:ilvl w:val="0"/>
          <w:numId w:val="10"/>
        </w:numPr>
        <w:suppressAutoHyphens w:val="0"/>
        <w:spacing w:before="120" w:after="200" w:line="276" w:lineRule="auto"/>
        <w:ind w:left="714" w:hanging="357"/>
        <w:contextualSpacing/>
        <w:jc w:val="both"/>
      </w:pPr>
      <w:r w:rsidRPr="009416AA">
        <w:t>PSPGEN010 Contribute to workgroup activities</w:t>
      </w:r>
    </w:p>
    <w:p w14:paraId="18412850" w14:textId="77777777" w:rsidR="0043793C" w:rsidRPr="009416AA" w:rsidRDefault="0043793C" w:rsidP="00D4251E">
      <w:pPr>
        <w:numPr>
          <w:ilvl w:val="0"/>
          <w:numId w:val="10"/>
        </w:numPr>
        <w:suppressAutoHyphens w:val="0"/>
        <w:spacing w:before="120" w:after="200" w:line="276" w:lineRule="auto"/>
        <w:ind w:left="714" w:hanging="357"/>
        <w:contextualSpacing/>
        <w:jc w:val="both"/>
      </w:pPr>
      <w:r w:rsidRPr="009416AA">
        <w:t>PSPGEN014 Organise workplace information</w:t>
      </w:r>
    </w:p>
    <w:p w14:paraId="16B43D69" w14:textId="77777777" w:rsidR="0043793C" w:rsidRPr="009416AA" w:rsidRDefault="0043793C" w:rsidP="00D4251E">
      <w:pPr>
        <w:numPr>
          <w:ilvl w:val="0"/>
          <w:numId w:val="10"/>
        </w:numPr>
        <w:suppressAutoHyphens w:val="0"/>
        <w:spacing w:before="120" w:after="200" w:line="276" w:lineRule="auto"/>
        <w:ind w:left="714" w:hanging="357"/>
        <w:contextualSpacing/>
        <w:jc w:val="both"/>
      </w:pPr>
      <w:r w:rsidRPr="009416AA">
        <w:t>PSPGEN021 Contribute to conflict management</w:t>
      </w:r>
    </w:p>
    <w:p w14:paraId="1BA4AF67" w14:textId="77777777" w:rsidR="0043793C" w:rsidRPr="009416AA" w:rsidRDefault="0043793C" w:rsidP="00D4251E">
      <w:pPr>
        <w:numPr>
          <w:ilvl w:val="0"/>
          <w:numId w:val="10"/>
        </w:numPr>
        <w:suppressAutoHyphens w:val="0"/>
        <w:spacing w:before="120" w:after="200" w:line="276" w:lineRule="auto"/>
        <w:ind w:left="714" w:hanging="357"/>
        <w:contextualSpacing/>
        <w:jc w:val="both"/>
      </w:pPr>
      <w:r w:rsidRPr="009416AA">
        <w:t>BSBFLM309 Support continuous improvement systems and processes</w:t>
      </w:r>
    </w:p>
    <w:p w14:paraId="17E9B61F" w14:textId="77777777" w:rsidR="0043793C" w:rsidRPr="009416AA" w:rsidRDefault="0043793C" w:rsidP="00D4251E">
      <w:pPr>
        <w:numPr>
          <w:ilvl w:val="0"/>
          <w:numId w:val="10"/>
        </w:numPr>
        <w:suppressAutoHyphens w:val="0"/>
        <w:spacing w:before="120" w:after="200" w:line="276" w:lineRule="auto"/>
        <w:ind w:left="714" w:hanging="357"/>
        <w:contextualSpacing/>
        <w:jc w:val="both"/>
      </w:pPr>
      <w:r w:rsidRPr="009416AA">
        <w:t>BSBFLM303 Contribute to effective workplace relationships</w:t>
      </w:r>
    </w:p>
    <w:p w14:paraId="7BFC8379" w14:textId="77777777" w:rsidR="0043793C" w:rsidRPr="009416AA" w:rsidRDefault="0043793C" w:rsidP="00D4251E">
      <w:pPr>
        <w:numPr>
          <w:ilvl w:val="0"/>
          <w:numId w:val="10"/>
        </w:numPr>
        <w:suppressAutoHyphens w:val="0"/>
        <w:spacing w:before="120" w:after="200" w:line="276" w:lineRule="auto"/>
        <w:ind w:left="714" w:hanging="357"/>
        <w:contextualSpacing/>
        <w:jc w:val="both"/>
      </w:pPr>
      <w:r w:rsidRPr="009416AA">
        <w:t>BSBFLM312 Contribute to team effectiveness</w:t>
      </w:r>
    </w:p>
    <w:p w14:paraId="214CAC59" w14:textId="77777777" w:rsidR="0043793C" w:rsidRPr="009416AA" w:rsidRDefault="0043793C" w:rsidP="00D4251E">
      <w:pPr>
        <w:numPr>
          <w:ilvl w:val="0"/>
          <w:numId w:val="10"/>
        </w:numPr>
        <w:suppressAutoHyphens w:val="0"/>
        <w:spacing w:before="120" w:after="200" w:line="276" w:lineRule="auto"/>
        <w:ind w:left="714" w:hanging="357"/>
        <w:contextualSpacing/>
        <w:jc w:val="both"/>
      </w:pPr>
      <w:r w:rsidRPr="009416AA">
        <w:t>BSBITU306 Design and produce business documents</w:t>
      </w:r>
    </w:p>
    <w:p w14:paraId="292289CE" w14:textId="77777777" w:rsidR="00657D09" w:rsidRPr="0043793C" w:rsidRDefault="00657D09" w:rsidP="0043793C">
      <w:pPr>
        <w:pStyle w:val="BodyText"/>
      </w:pP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7658B52C"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43793C" w:rsidRPr="0043793C">
        <w:rPr>
          <w:rFonts w:asciiTheme="minorHAnsi" w:hAnsiTheme="minorHAnsi" w:cstheme="minorHAnsi"/>
          <w:szCs w:val="24"/>
        </w:rPr>
        <w:t>Horticultural Field Officer, General Service Officer 5/6 (position number 4</w:t>
      </w:r>
      <w:r w:rsidR="0043793C">
        <w:rPr>
          <w:rFonts w:asciiTheme="minorHAnsi" w:hAnsiTheme="minorHAnsi" w:cstheme="minorHAnsi"/>
          <w:szCs w:val="24"/>
        </w:rPr>
        <w:t>6650, multiple</w:t>
      </w:r>
      <w:r w:rsidR="0043793C" w:rsidRPr="0043793C">
        <w:rPr>
          <w:rFonts w:asciiTheme="minorHAnsi" w:hAnsiTheme="minorHAnsi" w:cstheme="minorHAnsi"/>
          <w:szCs w:val="24"/>
        </w:rPr>
        <w:t xml:space="preserve">) </w:t>
      </w:r>
      <w:r w:rsidRPr="009116C0">
        <w:rPr>
          <w:rFonts w:asciiTheme="minorHAnsi" w:hAnsiTheme="minorHAnsi" w:cstheme="minorHAnsi"/>
          <w:szCs w:val="24"/>
        </w:rPr>
        <w:t>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9213B92" w14:textId="525366E7" w:rsidR="005B38C8" w:rsidRPr="00A4740F" w:rsidRDefault="0043793C"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826A2F4" w14:textId="56C9F5EC" w:rsidR="005B38C8" w:rsidRPr="00A4740F" w:rsidRDefault="0043793C"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72D6092" w14:textId="30E6872D" w:rsidR="005B38C8" w:rsidRPr="00A4740F" w:rsidRDefault="0043793C"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A925030" w14:textId="24BBB02B" w:rsidR="005B38C8" w:rsidRPr="00A4740F" w:rsidRDefault="0043793C"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4E2F06" w14:textId="05EEF6C9" w:rsidR="005B38C8" w:rsidRPr="00A4740F" w:rsidRDefault="0043793C"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52E94CD" w14:textId="731D098C" w:rsidR="005B38C8" w:rsidRPr="00A4740F" w:rsidRDefault="0043793C"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02236A70" w14:textId="77777777" w:rsidTr="005B38C8">
        <w:trPr>
          <w:trHeight w:val="283"/>
        </w:trPr>
        <w:tc>
          <w:tcPr>
            <w:tcW w:w="6912" w:type="dxa"/>
            <w:vAlign w:val="center"/>
          </w:tcPr>
          <w:p w14:paraId="19B6A545" w14:textId="4C0B0460" w:rsidR="005B38C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EF01C4" w14:textId="1FDBE96A" w:rsidR="005B38C8" w:rsidRPr="00A4740F" w:rsidRDefault="0043793C"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43793C" w:rsidRPr="00A4740F" w14:paraId="17EAE638" w14:textId="77777777" w:rsidTr="005B38C8">
        <w:trPr>
          <w:trHeight w:val="283"/>
        </w:trPr>
        <w:tc>
          <w:tcPr>
            <w:tcW w:w="6912" w:type="dxa"/>
            <w:vAlign w:val="center"/>
          </w:tcPr>
          <w:p w14:paraId="66ECD212" w14:textId="77777777" w:rsidR="0043793C" w:rsidRPr="00A4740F" w:rsidRDefault="0043793C" w:rsidP="0043793C">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working hours (access to flex time)</w:t>
            </w:r>
          </w:p>
        </w:tc>
        <w:sdt>
          <w:sdtPr>
            <w:rPr>
              <w:rFonts w:ascii="Source Sans Pro" w:hAnsi="Source Sans Pro"/>
              <w:sz w:val="24"/>
              <w:szCs w:val="24"/>
            </w:rPr>
            <w:id w:val="407194600"/>
            <w:placeholder>
              <w:docPart w:val="9FFCCD78600C48819EEC269819EECAF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43F3C0" w14:textId="40486C57" w:rsidR="0043793C" w:rsidRPr="00A4740F" w:rsidRDefault="0043793C" w:rsidP="0043793C">
                <w:pPr>
                  <w:pStyle w:val="Tabletext"/>
                  <w:spacing w:before="0" w:after="0"/>
                  <w:jc w:val="center"/>
                  <w:rPr>
                    <w:rFonts w:asciiTheme="minorHAnsi" w:hAnsiTheme="minorHAnsi" w:cstheme="minorHAnsi"/>
                    <w:sz w:val="24"/>
                    <w:szCs w:val="24"/>
                  </w:rPr>
                </w:pPr>
                <w:r>
                  <w:rPr>
                    <w:rFonts w:ascii="Source Sans Pro" w:hAnsi="Source Sans Pro"/>
                    <w:sz w:val="24"/>
                    <w:szCs w:val="24"/>
                  </w:rPr>
                  <w:t>Never</w:t>
                </w:r>
              </w:p>
            </w:tc>
          </w:sdtContent>
        </w:sdt>
      </w:tr>
      <w:tr w:rsidR="0043793C" w:rsidRPr="00A4740F" w14:paraId="63E12389" w14:textId="77777777" w:rsidTr="005B38C8">
        <w:trPr>
          <w:trHeight w:val="283"/>
        </w:trPr>
        <w:tc>
          <w:tcPr>
            <w:tcW w:w="6912" w:type="dxa"/>
            <w:vAlign w:val="center"/>
          </w:tcPr>
          <w:p w14:paraId="298EA12D" w14:textId="77777777" w:rsidR="0043793C" w:rsidRPr="00A4740F" w:rsidRDefault="0043793C" w:rsidP="0043793C">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Fixed or specified start/finish times </w:t>
            </w:r>
          </w:p>
        </w:tc>
        <w:sdt>
          <w:sdtPr>
            <w:rPr>
              <w:rFonts w:ascii="Source Sans Pro" w:hAnsi="Source Sans Pro"/>
              <w:sz w:val="24"/>
              <w:szCs w:val="24"/>
            </w:rPr>
            <w:id w:val="407194601"/>
            <w:placeholder>
              <w:docPart w:val="B9719A5EA2104D609D5A6B58F626CEF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FCA02FA" w14:textId="134C2162" w:rsidR="0043793C" w:rsidRPr="00A4740F" w:rsidRDefault="0043793C" w:rsidP="0043793C">
                <w:pPr>
                  <w:pStyle w:val="Tabletext"/>
                  <w:spacing w:before="0" w:after="0"/>
                  <w:jc w:val="center"/>
                  <w:rPr>
                    <w:rFonts w:asciiTheme="minorHAnsi" w:hAnsiTheme="minorHAnsi" w:cstheme="minorHAnsi"/>
                    <w:sz w:val="24"/>
                    <w:szCs w:val="24"/>
                  </w:rPr>
                </w:pPr>
                <w:r>
                  <w:rPr>
                    <w:rFonts w:ascii="Source Sans Pro" w:hAnsi="Source Sans Pro"/>
                    <w:sz w:val="24"/>
                    <w:szCs w:val="24"/>
                  </w:rPr>
                  <w:t>Frequently</w:t>
                </w:r>
              </w:p>
            </w:tc>
          </w:sdtContent>
        </w:sdt>
      </w:tr>
      <w:tr w:rsidR="0043793C" w:rsidRPr="00A4740F" w14:paraId="16297C39" w14:textId="77777777" w:rsidTr="005B38C8">
        <w:trPr>
          <w:trHeight w:val="283"/>
        </w:trPr>
        <w:tc>
          <w:tcPr>
            <w:tcW w:w="6912" w:type="dxa"/>
            <w:vAlign w:val="center"/>
          </w:tcPr>
          <w:p w14:paraId="4F1D1C21" w14:textId="77777777" w:rsidR="0043793C" w:rsidRPr="00A4740F" w:rsidRDefault="0043793C" w:rsidP="0043793C">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extensive hours over a significant period due to the nature of the duties </w:t>
            </w:r>
          </w:p>
        </w:tc>
        <w:sdt>
          <w:sdtPr>
            <w:rPr>
              <w:rFonts w:ascii="Source Sans Pro" w:hAnsi="Source Sans Pro"/>
              <w:sz w:val="24"/>
              <w:szCs w:val="24"/>
            </w:rPr>
            <w:id w:val="596444114"/>
            <w:placeholder>
              <w:docPart w:val="C26147D40FF04AE58187E30BA75C4D6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ACD0444" w14:textId="2EA32D68" w:rsidR="0043793C" w:rsidRPr="00A4740F" w:rsidRDefault="0043793C" w:rsidP="0043793C">
                <w:pPr>
                  <w:pStyle w:val="Tabletext"/>
                  <w:spacing w:before="0" w:after="0"/>
                  <w:jc w:val="center"/>
                  <w:rPr>
                    <w:rFonts w:asciiTheme="minorHAnsi" w:hAnsiTheme="minorHAnsi" w:cstheme="minorHAnsi"/>
                    <w:sz w:val="24"/>
                    <w:szCs w:val="24"/>
                  </w:rPr>
                </w:pPr>
                <w:r>
                  <w:rPr>
                    <w:rFonts w:ascii="Source Sans Pro" w:hAnsi="Source Sans Pro"/>
                    <w:sz w:val="24"/>
                    <w:szCs w:val="24"/>
                  </w:rPr>
                  <w:t>Never</w:t>
                </w:r>
              </w:p>
            </w:tc>
          </w:sdtContent>
        </w:sdt>
      </w:tr>
      <w:tr w:rsidR="0043793C" w:rsidRPr="00A4740F" w14:paraId="1A2C9608" w14:textId="77777777" w:rsidTr="005B38C8">
        <w:trPr>
          <w:trHeight w:val="283"/>
        </w:trPr>
        <w:tc>
          <w:tcPr>
            <w:tcW w:w="6912" w:type="dxa"/>
            <w:vAlign w:val="center"/>
          </w:tcPr>
          <w:p w14:paraId="508F502D" w14:textId="77777777" w:rsidR="0043793C" w:rsidRPr="00A4740F" w:rsidRDefault="0043793C" w:rsidP="0043793C">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Source Sans Pro" w:hAnsi="Source Sans Pro"/>
              <w:sz w:val="24"/>
              <w:szCs w:val="24"/>
            </w:rPr>
            <w:id w:val="596444115"/>
            <w:placeholder>
              <w:docPart w:val="CA3DF7B2D78D458A909A8EDE7985C5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503B467" w14:textId="342088B6" w:rsidR="0043793C" w:rsidRPr="00A4740F" w:rsidRDefault="0043793C" w:rsidP="0043793C">
                <w:pPr>
                  <w:pStyle w:val="Tabletext"/>
                  <w:spacing w:before="0" w:after="0"/>
                  <w:jc w:val="center"/>
                  <w:rPr>
                    <w:rFonts w:asciiTheme="minorHAnsi" w:hAnsiTheme="minorHAnsi" w:cstheme="minorHAnsi"/>
                    <w:sz w:val="24"/>
                    <w:szCs w:val="24"/>
                  </w:rPr>
                </w:pPr>
                <w:r>
                  <w:rPr>
                    <w:rFonts w:ascii="Source Sans Pro" w:hAnsi="Source Sans Pro"/>
                    <w:sz w:val="24"/>
                    <w:szCs w:val="24"/>
                  </w:rPr>
                  <w:t>Frequently</w:t>
                </w:r>
              </w:p>
            </w:tc>
          </w:sdtContent>
        </w:sdt>
      </w:tr>
      <w:tr w:rsidR="0043793C" w:rsidRPr="00A4740F" w14:paraId="27650F09" w14:textId="77777777" w:rsidTr="005B38C8">
        <w:trPr>
          <w:trHeight w:val="283"/>
        </w:trPr>
        <w:tc>
          <w:tcPr>
            <w:tcW w:w="6912" w:type="dxa"/>
            <w:vAlign w:val="center"/>
          </w:tcPr>
          <w:p w14:paraId="3B8476BD" w14:textId="77777777" w:rsidR="0043793C" w:rsidRPr="00A4740F" w:rsidRDefault="0043793C" w:rsidP="0043793C">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Source Sans Pro" w:hAnsi="Source Sans Pro"/>
              <w:sz w:val="24"/>
              <w:szCs w:val="24"/>
            </w:rPr>
            <w:id w:val="407194562"/>
            <w:placeholder>
              <w:docPart w:val="C42EC204613947EA89C471C3E4DDD0C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3CC1596" w14:textId="5B48E63A" w:rsidR="0043793C" w:rsidRPr="00A4740F" w:rsidRDefault="0043793C" w:rsidP="0043793C">
                <w:pPr>
                  <w:pStyle w:val="Tabletext"/>
                  <w:spacing w:before="0" w:after="0"/>
                  <w:jc w:val="center"/>
                  <w:rPr>
                    <w:rFonts w:asciiTheme="minorHAnsi" w:hAnsiTheme="minorHAnsi" w:cstheme="minorHAnsi"/>
                    <w:sz w:val="24"/>
                    <w:szCs w:val="24"/>
                  </w:rPr>
                </w:pPr>
                <w:r>
                  <w:rPr>
                    <w:rFonts w:ascii="Source Sans Pro" w:hAnsi="Source Sans Pro"/>
                    <w:sz w:val="24"/>
                    <w:szCs w:val="24"/>
                  </w:rPr>
                  <w:t>Occasionally</w:t>
                </w:r>
              </w:p>
            </w:tc>
          </w:sdtContent>
        </w:sdt>
      </w:tr>
      <w:tr w:rsidR="0043793C" w:rsidRPr="00A4740F" w14:paraId="171EE3D0" w14:textId="77777777" w:rsidTr="005B38C8">
        <w:trPr>
          <w:trHeight w:val="283"/>
        </w:trPr>
        <w:tc>
          <w:tcPr>
            <w:tcW w:w="6912" w:type="dxa"/>
            <w:vAlign w:val="center"/>
          </w:tcPr>
          <w:p w14:paraId="6AFE8331" w14:textId="77777777" w:rsidR="0043793C" w:rsidRPr="00A4740F" w:rsidRDefault="0043793C" w:rsidP="0043793C">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paid overtime </w:t>
            </w:r>
          </w:p>
        </w:tc>
        <w:sdt>
          <w:sdtPr>
            <w:rPr>
              <w:rFonts w:ascii="Source Sans Pro" w:hAnsi="Source Sans Pro"/>
              <w:sz w:val="24"/>
              <w:szCs w:val="24"/>
            </w:rPr>
            <w:id w:val="407194563"/>
            <w:placeholder>
              <w:docPart w:val="3BF8260137FE422FA7F822E804F51D8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0FBCE1C" w14:textId="382D7C2D" w:rsidR="0043793C" w:rsidRPr="00A4740F" w:rsidRDefault="0043793C" w:rsidP="0043793C">
                <w:pPr>
                  <w:pStyle w:val="Tabletext"/>
                  <w:spacing w:before="0" w:after="0"/>
                  <w:jc w:val="center"/>
                  <w:rPr>
                    <w:rFonts w:asciiTheme="minorHAnsi" w:hAnsiTheme="minorHAnsi" w:cstheme="minorHAnsi"/>
                    <w:sz w:val="24"/>
                    <w:szCs w:val="24"/>
                  </w:rPr>
                </w:pPr>
                <w:r>
                  <w:rPr>
                    <w:rFonts w:ascii="Source Sans Pro" w:hAnsi="Source Sans Pro"/>
                    <w:sz w:val="24"/>
                    <w:szCs w:val="24"/>
                  </w:rPr>
                  <w:t>Occasionally</w:t>
                </w:r>
              </w:p>
            </w:tc>
          </w:sdtContent>
        </w:sdt>
      </w:tr>
      <w:tr w:rsidR="0043793C" w:rsidRPr="00A4740F" w14:paraId="25FA8287" w14:textId="77777777" w:rsidTr="005B38C8">
        <w:trPr>
          <w:trHeight w:val="283"/>
        </w:trPr>
        <w:tc>
          <w:tcPr>
            <w:tcW w:w="6912" w:type="dxa"/>
            <w:vAlign w:val="center"/>
          </w:tcPr>
          <w:p w14:paraId="17165BA9" w14:textId="77777777" w:rsidR="0043793C" w:rsidRPr="00A4740F" w:rsidRDefault="0043793C" w:rsidP="0043793C">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Source Sans Pro" w:hAnsi="Source Sans Pro"/>
              <w:sz w:val="24"/>
              <w:szCs w:val="24"/>
            </w:rPr>
            <w:id w:val="407194564"/>
            <w:placeholder>
              <w:docPart w:val="2869DDA065FB40F2AD1FD98059EC203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C7259B" w14:textId="2BEFBE68" w:rsidR="0043793C" w:rsidRPr="00A4740F" w:rsidRDefault="0043793C" w:rsidP="0043793C">
                <w:pPr>
                  <w:pStyle w:val="Tabletext"/>
                  <w:spacing w:before="0" w:after="0"/>
                  <w:jc w:val="center"/>
                  <w:rPr>
                    <w:rFonts w:asciiTheme="minorHAnsi" w:hAnsiTheme="minorHAnsi" w:cstheme="minorHAnsi"/>
                    <w:sz w:val="24"/>
                    <w:szCs w:val="24"/>
                  </w:rPr>
                </w:pPr>
                <w:r>
                  <w:rPr>
                    <w:rFonts w:ascii="Source Sans Pro" w:hAnsi="Source Sans Pro"/>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D81594" w:rsidRPr="00A4740F" w14:paraId="2C6F2F37" w14:textId="77777777" w:rsidTr="005B38C8">
        <w:trPr>
          <w:trHeight w:val="283"/>
        </w:trPr>
        <w:tc>
          <w:tcPr>
            <w:tcW w:w="6912" w:type="dxa"/>
            <w:vAlign w:val="center"/>
          </w:tcPr>
          <w:p w14:paraId="3FE9FB76" w14:textId="77777777" w:rsidR="00D81594" w:rsidRPr="00A4740F" w:rsidRDefault="00D81594" w:rsidP="00D8159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Source Sans Pro" w:hAnsi="Source Sans Pro"/>
              <w:sz w:val="24"/>
              <w:szCs w:val="24"/>
            </w:rPr>
            <w:id w:val="407194565"/>
            <w:placeholder>
              <w:docPart w:val="C469726685704C53BE8D55436650368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60A38E" w14:textId="57F4222B" w:rsidR="00D81594" w:rsidRPr="00A4740F" w:rsidRDefault="00D81594" w:rsidP="00D81594">
                <w:pPr>
                  <w:pStyle w:val="Tabletext"/>
                  <w:spacing w:before="0" w:after="0"/>
                  <w:jc w:val="center"/>
                  <w:rPr>
                    <w:rFonts w:asciiTheme="minorHAnsi" w:hAnsiTheme="minorHAnsi" w:cstheme="minorHAnsi"/>
                    <w:sz w:val="24"/>
                    <w:szCs w:val="24"/>
                  </w:rPr>
                </w:pPr>
                <w:r>
                  <w:rPr>
                    <w:rFonts w:ascii="Source Sans Pro" w:hAnsi="Source Sans Pro"/>
                    <w:sz w:val="24"/>
                    <w:szCs w:val="24"/>
                  </w:rPr>
                  <w:t>Frequently</w:t>
                </w:r>
              </w:p>
            </w:tc>
          </w:sdtContent>
        </w:sdt>
      </w:tr>
      <w:tr w:rsidR="00D81594" w:rsidRPr="00A4740F" w14:paraId="1951CE36" w14:textId="77777777" w:rsidTr="005B38C8">
        <w:trPr>
          <w:trHeight w:val="283"/>
        </w:trPr>
        <w:tc>
          <w:tcPr>
            <w:tcW w:w="6912" w:type="dxa"/>
            <w:vAlign w:val="center"/>
          </w:tcPr>
          <w:p w14:paraId="40732666" w14:textId="77777777" w:rsidR="00D81594" w:rsidRPr="00A4740F" w:rsidRDefault="00D81594" w:rsidP="00D8159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Source Sans Pro" w:hAnsi="Source Sans Pro"/>
              <w:sz w:val="24"/>
              <w:szCs w:val="24"/>
            </w:rPr>
            <w:id w:val="407194566"/>
            <w:placeholder>
              <w:docPart w:val="FC82FB27C9EB430CA6FA2D6E2CE5754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C94F398" w14:textId="0B32C4BA" w:rsidR="00D81594" w:rsidRPr="00A4740F" w:rsidRDefault="00D81594" w:rsidP="00D81594">
                <w:pPr>
                  <w:pStyle w:val="Tabletext"/>
                  <w:spacing w:before="0" w:after="0"/>
                  <w:jc w:val="center"/>
                  <w:rPr>
                    <w:rFonts w:asciiTheme="minorHAnsi" w:hAnsiTheme="minorHAnsi" w:cstheme="minorHAnsi"/>
                    <w:sz w:val="24"/>
                    <w:szCs w:val="24"/>
                  </w:rPr>
                </w:pPr>
                <w:r>
                  <w:rPr>
                    <w:rFonts w:ascii="Source Sans Pro" w:hAnsi="Source Sans Pro"/>
                    <w:sz w:val="24"/>
                    <w:szCs w:val="24"/>
                  </w:rPr>
                  <w:t>Occasionally</w:t>
                </w:r>
              </w:p>
            </w:tc>
          </w:sdtContent>
        </w:sdt>
      </w:tr>
      <w:tr w:rsidR="00D81594" w:rsidRPr="00A4740F" w14:paraId="589765F0" w14:textId="77777777" w:rsidTr="005B38C8">
        <w:trPr>
          <w:trHeight w:val="283"/>
        </w:trPr>
        <w:tc>
          <w:tcPr>
            <w:tcW w:w="6912" w:type="dxa"/>
            <w:vAlign w:val="center"/>
          </w:tcPr>
          <w:p w14:paraId="7260A5BC" w14:textId="77777777" w:rsidR="00D81594" w:rsidRPr="00A4740F" w:rsidRDefault="00D81594" w:rsidP="00D8159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Source Sans Pro" w:hAnsi="Source Sans Pro"/>
              <w:sz w:val="24"/>
              <w:szCs w:val="24"/>
            </w:rPr>
            <w:id w:val="407194567"/>
            <w:placeholder>
              <w:docPart w:val="0738C2B5848A450DB6E73A7796056B4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0C31F60" w14:textId="61FF124D" w:rsidR="00D81594" w:rsidRPr="00A4740F" w:rsidRDefault="00D81594" w:rsidP="00D81594">
                <w:pPr>
                  <w:pStyle w:val="Tabletext"/>
                  <w:spacing w:before="0" w:after="0"/>
                  <w:jc w:val="center"/>
                  <w:rPr>
                    <w:rFonts w:asciiTheme="minorHAnsi" w:hAnsiTheme="minorHAnsi" w:cstheme="minorHAnsi"/>
                    <w:sz w:val="24"/>
                    <w:szCs w:val="24"/>
                  </w:rPr>
                </w:pPr>
                <w:r>
                  <w:rPr>
                    <w:rFonts w:ascii="Source Sans Pro" w:hAnsi="Source Sans Pro"/>
                    <w:sz w:val="24"/>
                    <w:szCs w:val="24"/>
                  </w:rPr>
                  <w:t>Never</w:t>
                </w:r>
              </w:p>
            </w:tc>
          </w:sdtContent>
        </w:sdt>
      </w:tr>
      <w:tr w:rsidR="00D81594" w:rsidRPr="00A4740F" w14:paraId="57EAB8A2" w14:textId="77777777" w:rsidTr="005B38C8">
        <w:trPr>
          <w:trHeight w:val="283"/>
        </w:trPr>
        <w:tc>
          <w:tcPr>
            <w:tcW w:w="6912" w:type="dxa"/>
            <w:vAlign w:val="center"/>
          </w:tcPr>
          <w:p w14:paraId="432E8DA4" w14:textId="77777777" w:rsidR="00D81594" w:rsidRPr="00A4740F" w:rsidRDefault="00D81594" w:rsidP="00D8159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Source Sans Pro" w:hAnsi="Source Sans Pro"/>
              <w:sz w:val="24"/>
              <w:szCs w:val="24"/>
            </w:rPr>
            <w:id w:val="407194568"/>
            <w:placeholder>
              <w:docPart w:val="5A522E5A34094392BEF14B048A9C745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FCAFA2" w14:textId="489FD1D0" w:rsidR="00D81594" w:rsidRPr="00A4740F" w:rsidRDefault="00D81594" w:rsidP="00D81594">
                <w:pPr>
                  <w:pStyle w:val="Tabletext"/>
                  <w:spacing w:before="0" w:after="0"/>
                  <w:jc w:val="center"/>
                  <w:rPr>
                    <w:rFonts w:asciiTheme="minorHAnsi" w:hAnsiTheme="minorHAnsi" w:cstheme="minorHAnsi"/>
                    <w:sz w:val="24"/>
                    <w:szCs w:val="24"/>
                  </w:rPr>
                </w:pPr>
                <w:r>
                  <w:rPr>
                    <w:rFonts w:ascii="Source Sans Pro" w:hAnsi="Source Sans Pro"/>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7331B4" w14:textId="2843FFD2" w:rsidR="005B38C8" w:rsidRPr="00A4740F" w:rsidRDefault="00D81594"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718177B" w14:textId="1DFB3BD0" w:rsidR="005B38C8" w:rsidRPr="00A4740F" w:rsidRDefault="00D81594"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D81594" w:rsidRPr="00A4740F" w14:paraId="18C437A0" w14:textId="77777777" w:rsidTr="005B38C8">
        <w:trPr>
          <w:trHeight w:val="283"/>
        </w:trPr>
        <w:tc>
          <w:tcPr>
            <w:tcW w:w="6912" w:type="dxa"/>
            <w:vAlign w:val="center"/>
          </w:tcPr>
          <w:p w14:paraId="7B9574D7" w14:textId="77777777" w:rsidR="00D81594" w:rsidRPr="00A4740F" w:rsidRDefault="00D81594" w:rsidP="00D8159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Source Sans Pro" w:hAnsi="Source Sans Pro"/>
              <w:sz w:val="24"/>
              <w:szCs w:val="24"/>
            </w:rPr>
            <w:id w:val="407194571"/>
            <w:placeholder>
              <w:docPart w:val="B18E96C944B84239AB814331A3F1269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FB047EE" w14:textId="0C7C5B12" w:rsidR="00D81594" w:rsidRPr="00A4740F" w:rsidRDefault="00D81594" w:rsidP="00D81594">
                <w:pPr>
                  <w:pStyle w:val="Tabletext"/>
                  <w:spacing w:before="0" w:after="0"/>
                  <w:jc w:val="center"/>
                  <w:rPr>
                    <w:rFonts w:asciiTheme="minorHAnsi" w:hAnsiTheme="minorHAnsi" w:cstheme="minorHAnsi"/>
                    <w:sz w:val="24"/>
                    <w:szCs w:val="24"/>
                  </w:rPr>
                </w:pPr>
                <w:r>
                  <w:rPr>
                    <w:rFonts w:ascii="Source Sans Pro" w:hAnsi="Source Sans Pro"/>
                    <w:sz w:val="24"/>
                    <w:szCs w:val="24"/>
                  </w:rPr>
                  <w:t>Frequently</w:t>
                </w:r>
              </w:p>
            </w:tc>
          </w:sdtContent>
        </w:sdt>
      </w:tr>
      <w:tr w:rsidR="00D81594" w:rsidRPr="00A4740F" w14:paraId="163AF008" w14:textId="77777777" w:rsidTr="005B38C8">
        <w:trPr>
          <w:trHeight w:val="283"/>
        </w:trPr>
        <w:tc>
          <w:tcPr>
            <w:tcW w:w="6912" w:type="dxa"/>
            <w:vAlign w:val="center"/>
          </w:tcPr>
          <w:p w14:paraId="3A96B783" w14:textId="77777777" w:rsidR="00D81594" w:rsidRPr="00A4740F" w:rsidRDefault="00D81594" w:rsidP="00D8159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Source Sans Pro" w:hAnsi="Source Sans Pro"/>
              <w:sz w:val="24"/>
              <w:szCs w:val="24"/>
            </w:rPr>
            <w:id w:val="407194572"/>
            <w:placeholder>
              <w:docPart w:val="B467E8C031C546E8AACC6A25DD09E5F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30AF3E2" w14:textId="7EC9436D" w:rsidR="00D81594" w:rsidRPr="00A4740F" w:rsidRDefault="00D81594" w:rsidP="00D81594">
                <w:pPr>
                  <w:pStyle w:val="Tabletext"/>
                  <w:spacing w:before="0" w:after="0"/>
                  <w:jc w:val="center"/>
                  <w:rPr>
                    <w:rFonts w:asciiTheme="minorHAnsi" w:hAnsiTheme="minorHAnsi" w:cstheme="minorHAnsi"/>
                    <w:sz w:val="24"/>
                    <w:szCs w:val="24"/>
                  </w:rPr>
                </w:pPr>
                <w:r>
                  <w:rPr>
                    <w:rFonts w:ascii="Source Sans Pro" w:hAnsi="Source Sans Pro"/>
                    <w:sz w:val="24"/>
                    <w:szCs w:val="24"/>
                  </w:rPr>
                  <w:t>Frequently</w:t>
                </w:r>
              </w:p>
            </w:tc>
          </w:sdtContent>
        </w:sdt>
      </w:tr>
      <w:tr w:rsidR="00D81594" w:rsidRPr="00A4740F" w14:paraId="38D1261B" w14:textId="77777777" w:rsidTr="005B38C8">
        <w:trPr>
          <w:trHeight w:val="283"/>
        </w:trPr>
        <w:tc>
          <w:tcPr>
            <w:tcW w:w="6912" w:type="dxa"/>
            <w:vAlign w:val="center"/>
          </w:tcPr>
          <w:p w14:paraId="6E172EF5" w14:textId="77777777" w:rsidR="00D81594" w:rsidRPr="00A4740F" w:rsidRDefault="00D81594" w:rsidP="00D8159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Source Sans Pro" w:hAnsi="Source Sans Pro"/>
              <w:sz w:val="24"/>
              <w:szCs w:val="24"/>
            </w:rPr>
            <w:id w:val="407194573"/>
            <w:placeholder>
              <w:docPart w:val="EC840B2783AC43E4A275F9D6E530341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7154DC" w14:textId="52B1C32B" w:rsidR="00D81594" w:rsidRPr="00A4740F" w:rsidRDefault="00D81594" w:rsidP="00D81594">
                <w:pPr>
                  <w:pStyle w:val="Tabletext"/>
                  <w:spacing w:before="0" w:after="0"/>
                  <w:jc w:val="center"/>
                  <w:rPr>
                    <w:rFonts w:asciiTheme="minorHAnsi" w:hAnsiTheme="minorHAnsi" w:cstheme="minorHAnsi"/>
                    <w:sz w:val="24"/>
                    <w:szCs w:val="24"/>
                  </w:rPr>
                </w:pPr>
                <w:r>
                  <w:rPr>
                    <w:rFonts w:ascii="Source Sans Pro" w:hAnsi="Source Sans Pro"/>
                    <w:sz w:val="24"/>
                    <w:szCs w:val="24"/>
                  </w:rPr>
                  <w:t>Occasionally</w:t>
                </w:r>
              </w:p>
            </w:tc>
          </w:sdtContent>
        </w:sdt>
      </w:tr>
      <w:tr w:rsidR="00D81594" w:rsidRPr="00A4740F" w14:paraId="1F65FF74" w14:textId="77777777" w:rsidTr="005B38C8">
        <w:trPr>
          <w:trHeight w:val="283"/>
        </w:trPr>
        <w:tc>
          <w:tcPr>
            <w:tcW w:w="6912" w:type="dxa"/>
            <w:vAlign w:val="center"/>
          </w:tcPr>
          <w:p w14:paraId="4AAFBDC3" w14:textId="77777777" w:rsidR="00D81594" w:rsidRPr="00A4740F" w:rsidRDefault="00D81594" w:rsidP="00D8159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Source Sans Pro" w:hAnsi="Source Sans Pro"/>
              <w:sz w:val="24"/>
              <w:szCs w:val="24"/>
            </w:rPr>
            <w:id w:val="407194574"/>
            <w:placeholder>
              <w:docPart w:val="B77C2925C1554BBE9D647DCBD901D87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30FC784" w14:textId="175AA161" w:rsidR="00D81594" w:rsidRPr="00A4740F" w:rsidRDefault="00D81594" w:rsidP="00D81594">
                <w:pPr>
                  <w:pStyle w:val="Tabletext"/>
                  <w:spacing w:before="0" w:after="0"/>
                  <w:jc w:val="center"/>
                  <w:rPr>
                    <w:rFonts w:asciiTheme="minorHAnsi" w:hAnsiTheme="minorHAnsi" w:cstheme="minorHAnsi"/>
                    <w:sz w:val="24"/>
                    <w:szCs w:val="24"/>
                  </w:rPr>
                </w:pPr>
                <w:r>
                  <w:rPr>
                    <w:rFonts w:ascii="Source Sans Pro" w:hAnsi="Source Sans Pro"/>
                    <w:sz w:val="24"/>
                    <w:szCs w:val="24"/>
                  </w:rPr>
                  <w:t>Never</w:t>
                </w:r>
              </w:p>
            </w:tc>
          </w:sdtContent>
        </w:sdt>
      </w:tr>
      <w:tr w:rsidR="00D81594" w:rsidRPr="00A4740F" w14:paraId="78B4760D" w14:textId="77777777" w:rsidTr="005B38C8">
        <w:trPr>
          <w:trHeight w:val="283"/>
        </w:trPr>
        <w:tc>
          <w:tcPr>
            <w:tcW w:w="6912" w:type="dxa"/>
            <w:vAlign w:val="center"/>
          </w:tcPr>
          <w:p w14:paraId="2705B938" w14:textId="77777777" w:rsidR="00D81594" w:rsidRPr="00A4740F" w:rsidRDefault="00D81594" w:rsidP="00D8159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Source Sans Pro" w:hAnsi="Source Sans Pro"/>
              <w:sz w:val="24"/>
              <w:szCs w:val="24"/>
            </w:rPr>
            <w:id w:val="407194575"/>
            <w:placeholder>
              <w:docPart w:val="38C0F3133090429597A88C331369C47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19F560A" w14:textId="7EA12F54" w:rsidR="00D81594" w:rsidRPr="00A4740F" w:rsidRDefault="00D81594" w:rsidP="00D81594">
                <w:pPr>
                  <w:pStyle w:val="Tabletext"/>
                  <w:spacing w:before="0" w:after="0"/>
                  <w:jc w:val="center"/>
                  <w:rPr>
                    <w:rFonts w:asciiTheme="minorHAnsi" w:hAnsiTheme="minorHAnsi" w:cstheme="minorHAnsi"/>
                    <w:sz w:val="24"/>
                    <w:szCs w:val="24"/>
                  </w:rPr>
                </w:pPr>
                <w:r>
                  <w:rPr>
                    <w:rFonts w:ascii="Source Sans Pro" w:hAnsi="Source Sans Pro"/>
                    <w:sz w:val="24"/>
                    <w:szCs w:val="24"/>
                  </w:rPr>
                  <w:t>Occasionally</w:t>
                </w:r>
              </w:p>
            </w:tc>
          </w:sdtContent>
        </w:sdt>
      </w:tr>
      <w:tr w:rsidR="00D81594" w:rsidRPr="00A4740F" w14:paraId="0DD1FE88" w14:textId="77777777" w:rsidTr="005B38C8">
        <w:trPr>
          <w:trHeight w:val="283"/>
        </w:trPr>
        <w:tc>
          <w:tcPr>
            <w:tcW w:w="6912" w:type="dxa"/>
            <w:vAlign w:val="center"/>
          </w:tcPr>
          <w:p w14:paraId="3E21C84F" w14:textId="77777777" w:rsidR="00D81594" w:rsidRPr="00A4740F" w:rsidRDefault="00D81594" w:rsidP="00D8159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Source Sans Pro" w:hAnsi="Source Sans Pro"/>
              <w:sz w:val="24"/>
              <w:szCs w:val="24"/>
            </w:rPr>
            <w:id w:val="407194576"/>
            <w:placeholder>
              <w:docPart w:val="564E929A68EA4226838125B60E088AC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10E54A5" w14:textId="22C6D51D" w:rsidR="00D81594" w:rsidRPr="00A4740F" w:rsidRDefault="00D81594" w:rsidP="00D81594">
                <w:pPr>
                  <w:pStyle w:val="Tabletext"/>
                  <w:spacing w:before="0" w:after="0"/>
                  <w:jc w:val="center"/>
                  <w:rPr>
                    <w:rFonts w:asciiTheme="minorHAnsi" w:hAnsiTheme="minorHAnsi" w:cstheme="minorHAnsi"/>
                    <w:sz w:val="24"/>
                    <w:szCs w:val="24"/>
                  </w:rPr>
                </w:pPr>
                <w:r>
                  <w:rPr>
                    <w:rFonts w:ascii="Source Sans Pro" w:hAnsi="Source Sans Pro"/>
                    <w:sz w:val="24"/>
                    <w:szCs w:val="24"/>
                  </w:rPr>
                  <w:t>Occasionally</w:t>
                </w:r>
              </w:p>
            </w:tc>
          </w:sdtContent>
        </w:sdt>
      </w:tr>
      <w:tr w:rsidR="00D81594" w:rsidRPr="00A4740F" w14:paraId="603E5E2C" w14:textId="77777777" w:rsidTr="005B38C8">
        <w:trPr>
          <w:trHeight w:val="283"/>
        </w:trPr>
        <w:tc>
          <w:tcPr>
            <w:tcW w:w="6912" w:type="dxa"/>
            <w:vAlign w:val="center"/>
          </w:tcPr>
          <w:p w14:paraId="4C1E70E9" w14:textId="77777777" w:rsidR="00D81594" w:rsidRPr="00A4740F" w:rsidRDefault="00D81594" w:rsidP="00D8159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Source Sans Pro" w:hAnsi="Source Sans Pro"/>
              <w:sz w:val="24"/>
              <w:szCs w:val="24"/>
            </w:rPr>
            <w:id w:val="407194577"/>
            <w:placeholder>
              <w:docPart w:val="CA4E64ACAD4A482D82D7E12726446F6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6DE7BC0" w14:textId="64433E38" w:rsidR="00D81594" w:rsidRPr="00A4740F" w:rsidRDefault="00D81594" w:rsidP="00D81594">
                <w:pPr>
                  <w:pStyle w:val="Tabletext"/>
                  <w:spacing w:before="0" w:after="0"/>
                  <w:jc w:val="center"/>
                  <w:rPr>
                    <w:rFonts w:asciiTheme="minorHAnsi" w:hAnsiTheme="minorHAnsi" w:cstheme="minorHAnsi"/>
                    <w:sz w:val="24"/>
                    <w:szCs w:val="24"/>
                  </w:rPr>
                </w:pPr>
                <w:r>
                  <w:rPr>
                    <w:rFonts w:ascii="Source Sans Pro" w:hAnsi="Source Sans Pro"/>
                    <w:sz w:val="24"/>
                    <w:szCs w:val="24"/>
                  </w:rPr>
                  <w:t>Occasionally</w:t>
                </w:r>
              </w:p>
            </w:tc>
          </w:sdtContent>
        </w:sdt>
      </w:tr>
      <w:tr w:rsidR="00D81594" w:rsidRPr="00A4740F" w14:paraId="6D40E6B9" w14:textId="77777777" w:rsidTr="005B38C8">
        <w:trPr>
          <w:trHeight w:val="283"/>
        </w:trPr>
        <w:tc>
          <w:tcPr>
            <w:tcW w:w="6912" w:type="dxa"/>
            <w:vAlign w:val="center"/>
          </w:tcPr>
          <w:p w14:paraId="53AFADA0" w14:textId="77777777" w:rsidR="00D81594" w:rsidRPr="00A4740F" w:rsidRDefault="00D81594" w:rsidP="00D8159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Source Sans Pro" w:hAnsi="Source Sans Pro"/>
              <w:sz w:val="24"/>
              <w:szCs w:val="24"/>
            </w:rPr>
            <w:id w:val="407194579"/>
            <w:placeholder>
              <w:docPart w:val="6916F88C46FD42AC839BE8D8561AED8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5A4C5B1" w14:textId="79576493" w:rsidR="00D81594" w:rsidRPr="00A4740F" w:rsidRDefault="00D81594" w:rsidP="00D81594">
                <w:pPr>
                  <w:pStyle w:val="Tabletext"/>
                  <w:spacing w:before="0" w:after="0"/>
                  <w:jc w:val="center"/>
                  <w:rPr>
                    <w:rFonts w:asciiTheme="minorHAnsi" w:hAnsiTheme="minorHAnsi" w:cstheme="minorHAnsi"/>
                    <w:sz w:val="24"/>
                    <w:szCs w:val="24"/>
                  </w:rPr>
                </w:pPr>
                <w:r>
                  <w:rPr>
                    <w:rFonts w:ascii="Source Sans Pro" w:hAnsi="Source Sans Pro"/>
                    <w:sz w:val="24"/>
                    <w:szCs w:val="24"/>
                  </w:rPr>
                  <w:t>Frequently</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874A6DD" w14:textId="2CD1D037" w:rsidR="005B38C8" w:rsidRPr="00A4740F" w:rsidRDefault="00D81594"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F59DA40" w14:textId="56D19FE5" w:rsidR="005B38C8" w:rsidRPr="00A4740F" w:rsidRDefault="00D81594"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D8A8F22" w14:textId="0D4B8F63" w:rsidR="005B38C8" w:rsidRPr="00A4740F" w:rsidRDefault="00D81594"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lastRenderedPageBreak/>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D81594" w:rsidRPr="00A4740F" w14:paraId="0A57F0D0" w14:textId="77777777" w:rsidTr="00442939">
        <w:trPr>
          <w:trHeight w:val="283"/>
        </w:trPr>
        <w:tc>
          <w:tcPr>
            <w:tcW w:w="6912" w:type="dxa"/>
            <w:vAlign w:val="center"/>
          </w:tcPr>
          <w:p w14:paraId="63AA6B0D" w14:textId="77777777" w:rsidR="00D81594" w:rsidRPr="00A4740F" w:rsidRDefault="00D81594" w:rsidP="00D8159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Source Sans Pro" w:hAnsi="Source Sans Pro"/>
              <w:sz w:val="24"/>
              <w:szCs w:val="24"/>
            </w:rPr>
            <w:id w:val="407194583"/>
            <w:placeholder>
              <w:docPart w:val="E73BFBC007594DA68607047C4B281DE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D9B741" w14:textId="4E535C0B" w:rsidR="00D81594" w:rsidRPr="00A4740F" w:rsidRDefault="00D81594" w:rsidP="00D81594">
                <w:pPr>
                  <w:pStyle w:val="Tabletext"/>
                  <w:spacing w:before="0" w:after="0"/>
                  <w:jc w:val="center"/>
                  <w:rPr>
                    <w:rFonts w:asciiTheme="minorHAnsi" w:hAnsiTheme="minorHAnsi" w:cstheme="minorHAnsi"/>
                    <w:sz w:val="24"/>
                    <w:szCs w:val="24"/>
                  </w:rPr>
                </w:pPr>
                <w:r>
                  <w:rPr>
                    <w:rFonts w:ascii="Source Sans Pro" w:hAnsi="Source Sans Pro"/>
                    <w:sz w:val="24"/>
                    <w:szCs w:val="24"/>
                  </w:rPr>
                  <w:t>Never</w:t>
                </w:r>
              </w:p>
            </w:tc>
          </w:sdtContent>
        </w:sdt>
      </w:tr>
      <w:tr w:rsidR="00D81594" w:rsidRPr="00A4740F" w14:paraId="35138CD3" w14:textId="77777777" w:rsidTr="00442939">
        <w:trPr>
          <w:trHeight w:val="283"/>
        </w:trPr>
        <w:tc>
          <w:tcPr>
            <w:tcW w:w="6912" w:type="dxa"/>
            <w:vAlign w:val="center"/>
          </w:tcPr>
          <w:p w14:paraId="6ABE17E1" w14:textId="77777777" w:rsidR="00D81594" w:rsidRPr="00A4740F" w:rsidRDefault="00D81594" w:rsidP="00D8159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Source Sans Pro" w:hAnsi="Source Sans Pro"/>
              <w:sz w:val="24"/>
              <w:szCs w:val="24"/>
            </w:rPr>
            <w:id w:val="407194584"/>
            <w:placeholder>
              <w:docPart w:val="AB77C30CA15449459C3B40326F0F492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9A6F50C" w14:textId="2BA5573B" w:rsidR="00D81594" w:rsidRPr="00A4740F" w:rsidRDefault="00D81594" w:rsidP="00D81594">
                <w:pPr>
                  <w:pStyle w:val="Tabletext"/>
                  <w:spacing w:before="0" w:after="0"/>
                  <w:jc w:val="center"/>
                  <w:rPr>
                    <w:rFonts w:asciiTheme="minorHAnsi" w:hAnsiTheme="minorHAnsi" w:cstheme="minorHAnsi"/>
                    <w:sz w:val="24"/>
                    <w:szCs w:val="24"/>
                  </w:rPr>
                </w:pPr>
                <w:r>
                  <w:rPr>
                    <w:rFonts w:ascii="Source Sans Pro" w:hAnsi="Source Sans Pro"/>
                    <w:sz w:val="24"/>
                    <w:szCs w:val="24"/>
                  </w:rPr>
                  <w:t>Occasionally</w:t>
                </w:r>
              </w:p>
            </w:tc>
          </w:sdtContent>
        </w:sdt>
      </w:tr>
      <w:tr w:rsidR="00D81594" w:rsidRPr="00A4740F" w14:paraId="644A1038" w14:textId="77777777" w:rsidTr="00442939">
        <w:trPr>
          <w:trHeight w:val="283"/>
        </w:trPr>
        <w:tc>
          <w:tcPr>
            <w:tcW w:w="6912" w:type="dxa"/>
            <w:vAlign w:val="center"/>
          </w:tcPr>
          <w:p w14:paraId="4A0E4EB9" w14:textId="77777777" w:rsidR="00D81594" w:rsidRPr="00A4740F" w:rsidRDefault="00D81594" w:rsidP="00D8159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sdt>
          <w:sdtPr>
            <w:rPr>
              <w:rFonts w:ascii="Source Sans Pro" w:hAnsi="Source Sans Pro"/>
              <w:sz w:val="24"/>
              <w:szCs w:val="24"/>
            </w:rPr>
            <w:id w:val="407194585"/>
            <w:placeholder>
              <w:docPart w:val="89271D467AAF457C820EA627ABDAB07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1EEE168" w14:textId="4A3E616D" w:rsidR="00D81594" w:rsidRPr="00A4740F" w:rsidRDefault="00D81594" w:rsidP="00D81594">
                <w:pPr>
                  <w:pStyle w:val="Tabletext"/>
                  <w:spacing w:before="0" w:after="0"/>
                  <w:jc w:val="center"/>
                  <w:rPr>
                    <w:rFonts w:asciiTheme="minorHAnsi" w:hAnsiTheme="minorHAnsi" w:cstheme="minorHAnsi"/>
                    <w:sz w:val="24"/>
                    <w:szCs w:val="24"/>
                  </w:rPr>
                </w:pPr>
                <w:r>
                  <w:rPr>
                    <w:rFonts w:ascii="Source Sans Pro" w:hAnsi="Source Sans Pro"/>
                    <w:sz w:val="24"/>
                    <w:szCs w:val="24"/>
                  </w:rPr>
                  <w:t>Occasionally</w:t>
                </w:r>
              </w:p>
            </w:tc>
          </w:sdtContent>
        </w:sdt>
      </w:tr>
      <w:tr w:rsidR="00D81594" w:rsidRPr="005A754D" w14:paraId="178E95DC" w14:textId="77777777" w:rsidTr="00442939">
        <w:trPr>
          <w:trHeight w:val="283"/>
        </w:trPr>
        <w:tc>
          <w:tcPr>
            <w:tcW w:w="6912" w:type="dxa"/>
            <w:vAlign w:val="center"/>
          </w:tcPr>
          <w:p w14:paraId="085D3274" w14:textId="77777777" w:rsidR="00D81594" w:rsidRPr="00493773" w:rsidRDefault="00D81594" w:rsidP="00D81594">
            <w:pPr>
              <w:pStyle w:val="Tabletext"/>
              <w:spacing w:before="0" w:after="0"/>
              <w:rPr>
                <w:sz w:val="24"/>
              </w:rPr>
            </w:pPr>
            <w:r w:rsidRPr="00493773">
              <w:rPr>
                <w:sz w:val="24"/>
              </w:rPr>
              <w:t>Confined spaces</w:t>
            </w:r>
          </w:p>
        </w:tc>
        <w:sdt>
          <w:sdtPr>
            <w:rPr>
              <w:rFonts w:ascii="Source Sans Pro" w:hAnsi="Source Sans Pro"/>
              <w:sz w:val="24"/>
              <w:szCs w:val="24"/>
            </w:rPr>
            <w:id w:val="407194586"/>
            <w:placeholder>
              <w:docPart w:val="B09BC34FD35A442EAC55D3824BBA434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A653426" w14:textId="3B6CF3E0" w:rsidR="00D81594" w:rsidRPr="00493773" w:rsidRDefault="00D81594" w:rsidP="00D81594">
                <w:pPr>
                  <w:pStyle w:val="Tabletext"/>
                  <w:spacing w:before="0" w:after="0"/>
                  <w:jc w:val="center"/>
                  <w:rPr>
                    <w:sz w:val="24"/>
                  </w:rPr>
                </w:pPr>
                <w:r>
                  <w:rPr>
                    <w:rFonts w:ascii="Source Sans Pro" w:hAnsi="Source Sans Pro"/>
                    <w:sz w:val="24"/>
                    <w:szCs w:val="24"/>
                  </w:rPr>
                  <w:t>Never</w:t>
                </w:r>
              </w:p>
            </w:tc>
          </w:sdtContent>
        </w:sdt>
      </w:tr>
      <w:tr w:rsidR="00D81594" w:rsidRPr="005A754D" w14:paraId="547B8320" w14:textId="77777777" w:rsidTr="00442939">
        <w:trPr>
          <w:trHeight w:val="283"/>
        </w:trPr>
        <w:tc>
          <w:tcPr>
            <w:tcW w:w="6912" w:type="dxa"/>
            <w:vAlign w:val="center"/>
          </w:tcPr>
          <w:p w14:paraId="5417DCBB" w14:textId="77777777" w:rsidR="00D81594" w:rsidRPr="00493773" w:rsidRDefault="00D81594" w:rsidP="00D81594">
            <w:pPr>
              <w:pStyle w:val="Tabletext"/>
              <w:spacing w:before="0" w:after="0"/>
              <w:rPr>
                <w:sz w:val="24"/>
              </w:rPr>
            </w:pPr>
            <w:r w:rsidRPr="00493773">
              <w:rPr>
                <w:sz w:val="24"/>
              </w:rPr>
              <w:t>Excessive noise</w:t>
            </w:r>
          </w:p>
        </w:tc>
        <w:sdt>
          <w:sdtPr>
            <w:rPr>
              <w:rFonts w:ascii="Source Sans Pro" w:hAnsi="Source Sans Pro"/>
              <w:sz w:val="24"/>
              <w:szCs w:val="24"/>
            </w:rPr>
            <w:id w:val="407194587"/>
            <w:placeholder>
              <w:docPart w:val="8DA6D9E0B30A451A9E5E6CCA1C1B403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27BDA89" w14:textId="387F3F77" w:rsidR="00D81594" w:rsidRPr="00493773" w:rsidRDefault="00D81594" w:rsidP="00D81594">
                <w:pPr>
                  <w:pStyle w:val="Tabletext"/>
                  <w:spacing w:before="0" w:after="0"/>
                  <w:jc w:val="center"/>
                  <w:rPr>
                    <w:sz w:val="24"/>
                  </w:rPr>
                </w:pPr>
                <w:r>
                  <w:rPr>
                    <w:rFonts w:ascii="Source Sans Pro" w:hAnsi="Source Sans Pro"/>
                    <w:sz w:val="24"/>
                    <w:szCs w:val="24"/>
                  </w:rPr>
                  <w:t>Occasionally</w:t>
                </w:r>
              </w:p>
            </w:tc>
          </w:sdtContent>
        </w:sdt>
      </w:tr>
      <w:tr w:rsidR="00D81594" w:rsidRPr="005A754D" w14:paraId="2BE8110A" w14:textId="77777777" w:rsidTr="00442939">
        <w:trPr>
          <w:trHeight w:val="283"/>
        </w:trPr>
        <w:tc>
          <w:tcPr>
            <w:tcW w:w="6912" w:type="dxa"/>
            <w:vAlign w:val="center"/>
          </w:tcPr>
          <w:p w14:paraId="216235CC" w14:textId="77777777" w:rsidR="00D81594" w:rsidRPr="00493773" w:rsidRDefault="00D81594" w:rsidP="00D81594">
            <w:pPr>
              <w:pStyle w:val="Tabletext"/>
              <w:spacing w:before="0" w:after="0"/>
              <w:rPr>
                <w:sz w:val="24"/>
              </w:rPr>
            </w:pPr>
            <w:r w:rsidRPr="00493773">
              <w:rPr>
                <w:sz w:val="24"/>
              </w:rPr>
              <w:t>Low lighting</w:t>
            </w:r>
          </w:p>
        </w:tc>
        <w:sdt>
          <w:sdtPr>
            <w:rPr>
              <w:rFonts w:ascii="Source Sans Pro" w:hAnsi="Source Sans Pro"/>
              <w:sz w:val="24"/>
              <w:szCs w:val="24"/>
            </w:rPr>
            <w:id w:val="407194588"/>
            <w:placeholder>
              <w:docPart w:val="F20B2184517241BEBF65B1B1F861EB3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B69E69" w14:textId="142526DF" w:rsidR="00D81594" w:rsidRPr="00493773" w:rsidRDefault="00D81594" w:rsidP="00D81594">
                <w:pPr>
                  <w:pStyle w:val="Tabletext"/>
                  <w:spacing w:before="0" w:after="0"/>
                  <w:jc w:val="center"/>
                  <w:rPr>
                    <w:sz w:val="24"/>
                  </w:rPr>
                </w:pPr>
                <w:r>
                  <w:rPr>
                    <w:rFonts w:ascii="Source Sans Pro" w:hAnsi="Source Sans Pro"/>
                    <w:sz w:val="24"/>
                    <w:szCs w:val="24"/>
                  </w:rPr>
                  <w:t>Occasionally</w:t>
                </w:r>
              </w:p>
            </w:tc>
          </w:sdtContent>
        </w:sdt>
      </w:tr>
      <w:tr w:rsidR="00D81594" w:rsidRPr="005A754D" w14:paraId="0E0A1081" w14:textId="77777777" w:rsidTr="00442939">
        <w:trPr>
          <w:trHeight w:val="283"/>
        </w:trPr>
        <w:tc>
          <w:tcPr>
            <w:tcW w:w="6912" w:type="dxa"/>
            <w:vAlign w:val="center"/>
          </w:tcPr>
          <w:p w14:paraId="00E27FE2" w14:textId="77777777" w:rsidR="00D81594" w:rsidRPr="00493773" w:rsidRDefault="00D81594" w:rsidP="00D81594">
            <w:pPr>
              <w:pStyle w:val="Tabletext"/>
              <w:spacing w:before="0" w:after="0"/>
              <w:rPr>
                <w:sz w:val="24"/>
              </w:rPr>
            </w:pPr>
            <w:r w:rsidRPr="00493773">
              <w:rPr>
                <w:sz w:val="24"/>
              </w:rPr>
              <w:t>Handling of dangerous goods/equipment</w:t>
            </w:r>
          </w:p>
        </w:tc>
        <w:sdt>
          <w:sdtPr>
            <w:rPr>
              <w:rFonts w:ascii="Source Sans Pro" w:hAnsi="Source Sans Pro"/>
              <w:sz w:val="24"/>
              <w:szCs w:val="24"/>
            </w:rPr>
            <w:id w:val="407194589"/>
            <w:placeholder>
              <w:docPart w:val="0B981BD85AB240FA97C6F52C261C580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C50AD03" w14:textId="5C9C7B03" w:rsidR="00D81594" w:rsidRPr="00493773" w:rsidRDefault="00D81594" w:rsidP="00D81594">
                <w:pPr>
                  <w:pStyle w:val="Tabletext"/>
                  <w:spacing w:before="0" w:after="0"/>
                  <w:jc w:val="center"/>
                  <w:rPr>
                    <w:sz w:val="24"/>
                  </w:rPr>
                </w:pPr>
                <w:r>
                  <w:rPr>
                    <w:rFonts w:ascii="Source Sans Pro" w:hAnsi="Source Sans Pro"/>
                    <w:sz w:val="24"/>
                    <w:szCs w:val="24"/>
                  </w:rPr>
                  <w:t>Occasionally</w:t>
                </w:r>
              </w:p>
            </w:tc>
          </w:sdtContent>
        </w:sdt>
      </w:tr>
      <w:tr w:rsidR="00D81594" w:rsidRPr="005A754D" w14:paraId="6522CD79" w14:textId="77777777" w:rsidTr="00442939">
        <w:trPr>
          <w:trHeight w:val="283"/>
        </w:trPr>
        <w:tc>
          <w:tcPr>
            <w:tcW w:w="6912" w:type="dxa"/>
            <w:vAlign w:val="center"/>
          </w:tcPr>
          <w:p w14:paraId="3327DD9F" w14:textId="77777777" w:rsidR="00D81594" w:rsidRPr="00493773" w:rsidRDefault="00D81594" w:rsidP="00D81594">
            <w:pPr>
              <w:pStyle w:val="Tabletext"/>
              <w:spacing w:before="0" w:after="0"/>
              <w:rPr>
                <w:sz w:val="24"/>
              </w:rPr>
            </w:pPr>
            <w:r w:rsidRPr="00493773">
              <w:rPr>
                <w:sz w:val="24"/>
              </w:rPr>
              <w:t xml:space="preserve">Working with asbestos </w:t>
            </w:r>
          </w:p>
        </w:tc>
        <w:sdt>
          <w:sdtPr>
            <w:rPr>
              <w:rFonts w:ascii="Source Sans Pro" w:hAnsi="Source Sans Pro"/>
              <w:sz w:val="24"/>
              <w:szCs w:val="24"/>
            </w:rPr>
            <w:id w:val="407194590"/>
            <w:placeholder>
              <w:docPart w:val="547684E971BA432491BBF3B3855F295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6DFA2A" w14:textId="10605C96" w:rsidR="00D81594" w:rsidRPr="00493773" w:rsidRDefault="00D81594" w:rsidP="00D81594">
                <w:pPr>
                  <w:pStyle w:val="Tabletext"/>
                  <w:spacing w:before="0" w:after="0"/>
                  <w:jc w:val="center"/>
                  <w:rPr>
                    <w:sz w:val="24"/>
                  </w:rPr>
                </w:pPr>
                <w:r>
                  <w:rPr>
                    <w:rFonts w:ascii="Source Sans Pro" w:hAnsi="Source Sans Pro"/>
                    <w:sz w:val="24"/>
                    <w:szCs w:val="24"/>
                  </w:rPr>
                  <w:t>Never</w:t>
                </w:r>
              </w:p>
            </w:tc>
          </w:sdtContent>
        </w:sdt>
      </w:tr>
      <w:tr w:rsidR="00D81594" w:rsidRPr="00311AE8" w14:paraId="0E6BFE65" w14:textId="77777777" w:rsidTr="00442939">
        <w:trPr>
          <w:trHeight w:val="283"/>
        </w:trPr>
        <w:tc>
          <w:tcPr>
            <w:tcW w:w="6912" w:type="dxa"/>
            <w:vAlign w:val="center"/>
          </w:tcPr>
          <w:p w14:paraId="03318399" w14:textId="77777777" w:rsidR="00D81594" w:rsidRPr="00493773" w:rsidRDefault="00D81594" w:rsidP="00D81594">
            <w:pPr>
              <w:pStyle w:val="Tabletext"/>
              <w:spacing w:before="0" w:after="0"/>
              <w:rPr>
                <w:sz w:val="24"/>
              </w:rPr>
            </w:pPr>
            <w:r w:rsidRPr="00493773">
              <w:rPr>
                <w:sz w:val="24"/>
              </w:rPr>
              <w:t>Potential to encounter agitated customers</w:t>
            </w:r>
          </w:p>
        </w:tc>
        <w:sdt>
          <w:sdtPr>
            <w:rPr>
              <w:rFonts w:ascii="Source Sans Pro" w:hAnsi="Source Sans Pro"/>
              <w:sz w:val="24"/>
              <w:szCs w:val="24"/>
            </w:rPr>
            <w:id w:val="407194591"/>
            <w:placeholder>
              <w:docPart w:val="1294F84E31114B8CBB4BEADA015E91D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D923E47" w14:textId="5056B7A5" w:rsidR="00D81594" w:rsidRPr="00493773" w:rsidRDefault="00D81594" w:rsidP="00D81594">
                <w:pPr>
                  <w:pStyle w:val="Tabletext"/>
                  <w:spacing w:before="0" w:after="0"/>
                  <w:jc w:val="center"/>
                  <w:rPr>
                    <w:sz w:val="24"/>
                  </w:rPr>
                </w:pPr>
                <w:r>
                  <w:rPr>
                    <w:rFonts w:ascii="Source Sans Pro" w:hAnsi="Source Sans Pro"/>
                    <w:sz w:val="24"/>
                    <w:szCs w:val="24"/>
                  </w:rPr>
                  <w:t>Occasionally</w:t>
                </w:r>
              </w:p>
            </w:tc>
          </w:sdtContent>
        </w:sdt>
      </w:tr>
      <w:tr w:rsidR="00D81594" w:rsidRPr="00311AE8" w14:paraId="6F38EC00" w14:textId="77777777" w:rsidTr="00442939">
        <w:trPr>
          <w:trHeight w:val="283"/>
        </w:trPr>
        <w:tc>
          <w:tcPr>
            <w:tcW w:w="6912" w:type="dxa"/>
            <w:vAlign w:val="center"/>
          </w:tcPr>
          <w:p w14:paraId="600B0F94" w14:textId="77777777" w:rsidR="00D81594" w:rsidRPr="005F1B26" w:rsidRDefault="00D81594" w:rsidP="00D81594">
            <w:pPr>
              <w:pStyle w:val="Tabletext"/>
              <w:spacing w:before="0" w:after="0"/>
              <w:rPr>
                <w:sz w:val="24"/>
              </w:rPr>
            </w:pPr>
            <w:r w:rsidRPr="005F1B26">
              <w:rPr>
                <w:sz w:val="24"/>
              </w:rPr>
              <w:t>Exposure to potentially distressing case material</w:t>
            </w:r>
          </w:p>
        </w:tc>
        <w:sdt>
          <w:sdtPr>
            <w:rPr>
              <w:rFonts w:ascii="Source Sans Pro" w:hAnsi="Source Sans Pro"/>
              <w:sz w:val="24"/>
              <w:szCs w:val="24"/>
            </w:rPr>
            <w:id w:val="182894372"/>
            <w:placeholder>
              <w:docPart w:val="5F7702B5EF964E9E94AECE46F166BE1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618506" w14:textId="28A86EF8" w:rsidR="00D81594" w:rsidRPr="005F1B26" w:rsidRDefault="00D81594" w:rsidP="00D81594">
                <w:pPr>
                  <w:pStyle w:val="Tabletext"/>
                  <w:spacing w:before="0" w:after="0"/>
                  <w:jc w:val="center"/>
                  <w:rPr>
                    <w:sz w:val="24"/>
                    <w:szCs w:val="24"/>
                  </w:rPr>
                </w:pPr>
                <w:r>
                  <w:rPr>
                    <w:rFonts w:ascii="Source Sans Pro" w:hAnsi="Source Sans Pro"/>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04D18F3" w14:textId="77756444" w:rsidR="005B38C8" w:rsidRPr="00493773" w:rsidRDefault="00D81594" w:rsidP="00715C75">
                <w:pPr>
                  <w:pStyle w:val="Tabletext"/>
                  <w:spacing w:before="0" w:after="0"/>
                  <w:jc w:val="center"/>
                  <w:rPr>
                    <w:sz w:val="24"/>
                  </w:rPr>
                </w:pPr>
                <w:r>
                  <w:rPr>
                    <w:sz w:val="24"/>
                    <w:szCs w:val="24"/>
                  </w:rPr>
                  <w:t>Frequently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F17698" w14:textId="71F2D5AF" w:rsidR="005B38C8" w:rsidRPr="00493773" w:rsidRDefault="00D81594" w:rsidP="00715C75">
                <w:pPr>
                  <w:pStyle w:val="Tabletext"/>
                  <w:spacing w:before="0" w:after="0"/>
                  <w:jc w:val="center"/>
                  <w:rPr>
                    <w:sz w:val="24"/>
                  </w:rPr>
                </w:pPr>
                <w:r>
                  <w:rPr>
                    <w:sz w:val="24"/>
                    <w:szCs w:val="24"/>
                  </w:rPr>
                  <w:t>Frequently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F59B0" w14:textId="77777777" w:rsidR="00EA6734" w:rsidRDefault="00EA6734" w:rsidP="00456927">
      <w:pPr>
        <w:spacing w:after="0"/>
      </w:pPr>
      <w:r>
        <w:separator/>
      </w:r>
    </w:p>
  </w:endnote>
  <w:endnote w:type="continuationSeparator" w:id="0">
    <w:p w14:paraId="76EFB55D" w14:textId="77777777" w:rsidR="00EA6734" w:rsidRDefault="00EA6734"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B2FA5" w14:textId="77777777" w:rsidR="00EA6734" w:rsidRDefault="00EA6734" w:rsidP="00456927">
      <w:pPr>
        <w:spacing w:after="0"/>
      </w:pPr>
      <w:r>
        <w:separator/>
      </w:r>
    </w:p>
  </w:footnote>
  <w:footnote w:type="continuationSeparator" w:id="0">
    <w:p w14:paraId="192E969C" w14:textId="77777777" w:rsidR="00EA6734" w:rsidRDefault="00EA6734"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F6698D"/>
    <w:multiLevelType w:val="multilevel"/>
    <w:tmpl w:val="2B4A36EA"/>
    <w:lvl w:ilvl="0">
      <w:start w:val="1"/>
      <w:numFmt w:val="bullet"/>
      <w:lvlText w:val=""/>
      <w:lvlJc w:val="left"/>
      <w:pPr>
        <w:tabs>
          <w:tab w:val="num" w:pos="720"/>
        </w:tabs>
        <w:ind w:left="720" w:hanging="360"/>
      </w:pPr>
      <w:rPr>
        <w:rFonts w:ascii="Symbol" w:hAnsi="Symbol" w:hint="default"/>
        <w:color w:val="7F7F7F"/>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6"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4"/>
  </w:num>
  <w:num w:numId="2" w16cid:durableId="1536960860">
    <w:abstractNumId w:val="5"/>
  </w:num>
  <w:num w:numId="3" w16cid:durableId="38435536">
    <w:abstractNumId w:val="2"/>
  </w:num>
  <w:num w:numId="4" w16cid:durableId="119034905">
    <w:abstractNumId w:val="0"/>
  </w:num>
  <w:num w:numId="5" w16cid:durableId="1172254070">
    <w:abstractNumId w:val="9"/>
  </w:num>
  <w:num w:numId="6" w16cid:durableId="423646233">
    <w:abstractNumId w:val="3"/>
  </w:num>
  <w:num w:numId="7" w16cid:durableId="1255476049">
    <w:abstractNumId w:val="8"/>
  </w:num>
  <w:num w:numId="8" w16cid:durableId="323632453">
    <w:abstractNumId w:val="6"/>
  </w:num>
  <w:num w:numId="9" w16cid:durableId="1728526378">
    <w:abstractNumId w:val="7"/>
  </w:num>
  <w:num w:numId="10" w16cid:durableId="208529960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61670"/>
    <w:rsid w:val="00066909"/>
    <w:rsid w:val="00074DA8"/>
    <w:rsid w:val="00075C33"/>
    <w:rsid w:val="00083084"/>
    <w:rsid w:val="00090C5A"/>
    <w:rsid w:val="00092BDF"/>
    <w:rsid w:val="00094562"/>
    <w:rsid w:val="0009609E"/>
    <w:rsid w:val="000A0D34"/>
    <w:rsid w:val="000A5186"/>
    <w:rsid w:val="000B30C9"/>
    <w:rsid w:val="000B70D8"/>
    <w:rsid w:val="000C1E0C"/>
    <w:rsid w:val="000C3654"/>
    <w:rsid w:val="000C452E"/>
    <w:rsid w:val="000D5A11"/>
    <w:rsid w:val="000E0141"/>
    <w:rsid w:val="000E2939"/>
    <w:rsid w:val="000E639E"/>
    <w:rsid w:val="000F2684"/>
    <w:rsid w:val="000F2688"/>
    <w:rsid w:val="0010052B"/>
    <w:rsid w:val="00114CE0"/>
    <w:rsid w:val="00121074"/>
    <w:rsid w:val="0012323D"/>
    <w:rsid w:val="001244F5"/>
    <w:rsid w:val="00127312"/>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C206E"/>
    <w:rsid w:val="001C7CEE"/>
    <w:rsid w:val="001D0161"/>
    <w:rsid w:val="001D284A"/>
    <w:rsid w:val="001D285E"/>
    <w:rsid w:val="001D2953"/>
    <w:rsid w:val="001E49C0"/>
    <w:rsid w:val="001F2C45"/>
    <w:rsid w:val="001F76A4"/>
    <w:rsid w:val="002014E5"/>
    <w:rsid w:val="00204473"/>
    <w:rsid w:val="0020493E"/>
    <w:rsid w:val="002113B4"/>
    <w:rsid w:val="00220092"/>
    <w:rsid w:val="0022179E"/>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7094B"/>
    <w:rsid w:val="00271701"/>
    <w:rsid w:val="00272F0B"/>
    <w:rsid w:val="002756D8"/>
    <w:rsid w:val="002840E6"/>
    <w:rsid w:val="00284D8B"/>
    <w:rsid w:val="00285B53"/>
    <w:rsid w:val="00290E50"/>
    <w:rsid w:val="00290FAD"/>
    <w:rsid w:val="00291481"/>
    <w:rsid w:val="00295705"/>
    <w:rsid w:val="002A43D2"/>
    <w:rsid w:val="002A49EE"/>
    <w:rsid w:val="002B1194"/>
    <w:rsid w:val="002B128F"/>
    <w:rsid w:val="002B288B"/>
    <w:rsid w:val="002B297D"/>
    <w:rsid w:val="002B4DD4"/>
    <w:rsid w:val="002B69BF"/>
    <w:rsid w:val="002D07CD"/>
    <w:rsid w:val="002D2A0D"/>
    <w:rsid w:val="002E6343"/>
    <w:rsid w:val="002E78B8"/>
    <w:rsid w:val="002F25EB"/>
    <w:rsid w:val="002F69C3"/>
    <w:rsid w:val="0030208D"/>
    <w:rsid w:val="003020B5"/>
    <w:rsid w:val="0031523D"/>
    <w:rsid w:val="00315B10"/>
    <w:rsid w:val="00321863"/>
    <w:rsid w:val="00326758"/>
    <w:rsid w:val="00327679"/>
    <w:rsid w:val="0033768C"/>
    <w:rsid w:val="00344845"/>
    <w:rsid w:val="003461EF"/>
    <w:rsid w:val="0035220A"/>
    <w:rsid w:val="003660FD"/>
    <w:rsid w:val="00366983"/>
    <w:rsid w:val="00367C98"/>
    <w:rsid w:val="00373FED"/>
    <w:rsid w:val="003743B3"/>
    <w:rsid w:val="0037673D"/>
    <w:rsid w:val="00384332"/>
    <w:rsid w:val="0039040A"/>
    <w:rsid w:val="00390B42"/>
    <w:rsid w:val="00390F2F"/>
    <w:rsid w:val="00392AFC"/>
    <w:rsid w:val="003946B7"/>
    <w:rsid w:val="00394A89"/>
    <w:rsid w:val="003957D2"/>
    <w:rsid w:val="00395E36"/>
    <w:rsid w:val="003A3578"/>
    <w:rsid w:val="003C0264"/>
    <w:rsid w:val="003C592D"/>
    <w:rsid w:val="003C6256"/>
    <w:rsid w:val="003D3A6F"/>
    <w:rsid w:val="00402D13"/>
    <w:rsid w:val="004061F4"/>
    <w:rsid w:val="00410BF0"/>
    <w:rsid w:val="004121AA"/>
    <w:rsid w:val="004128B6"/>
    <w:rsid w:val="00422504"/>
    <w:rsid w:val="0042331E"/>
    <w:rsid w:val="0042794F"/>
    <w:rsid w:val="00433C25"/>
    <w:rsid w:val="00434524"/>
    <w:rsid w:val="0043559B"/>
    <w:rsid w:val="00436B75"/>
    <w:rsid w:val="00436FB2"/>
    <w:rsid w:val="0043793C"/>
    <w:rsid w:val="00440D74"/>
    <w:rsid w:val="00441286"/>
    <w:rsid w:val="00441ECC"/>
    <w:rsid w:val="00442939"/>
    <w:rsid w:val="0044768B"/>
    <w:rsid w:val="00455CDA"/>
    <w:rsid w:val="00456927"/>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B3190"/>
    <w:rsid w:val="004B32D2"/>
    <w:rsid w:val="004C1716"/>
    <w:rsid w:val="004C57F9"/>
    <w:rsid w:val="004F6202"/>
    <w:rsid w:val="00505A6D"/>
    <w:rsid w:val="00507949"/>
    <w:rsid w:val="00510829"/>
    <w:rsid w:val="00514711"/>
    <w:rsid w:val="0052245D"/>
    <w:rsid w:val="00526413"/>
    <w:rsid w:val="0053083B"/>
    <w:rsid w:val="00530D3E"/>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4EDB"/>
    <w:rsid w:val="005D5063"/>
    <w:rsid w:val="005E0037"/>
    <w:rsid w:val="005E2EBD"/>
    <w:rsid w:val="005F1480"/>
    <w:rsid w:val="005F14FC"/>
    <w:rsid w:val="005F1A2B"/>
    <w:rsid w:val="00604B5C"/>
    <w:rsid w:val="00626951"/>
    <w:rsid w:val="00626AEC"/>
    <w:rsid w:val="00630D4E"/>
    <w:rsid w:val="00634958"/>
    <w:rsid w:val="00634E13"/>
    <w:rsid w:val="00645D88"/>
    <w:rsid w:val="00657D09"/>
    <w:rsid w:val="006616A2"/>
    <w:rsid w:val="00665693"/>
    <w:rsid w:val="00666990"/>
    <w:rsid w:val="00666999"/>
    <w:rsid w:val="00676EE5"/>
    <w:rsid w:val="006822CC"/>
    <w:rsid w:val="00685107"/>
    <w:rsid w:val="006873BA"/>
    <w:rsid w:val="0069634D"/>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117A5"/>
    <w:rsid w:val="007118A5"/>
    <w:rsid w:val="00712EF1"/>
    <w:rsid w:val="00715C75"/>
    <w:rsid w:val="00716314"/>
    <w:rsid w:val="0072498E"/>
    <w:rsid w:val="00725080"/>
    <w:rsid w:val="00727237"/>
    <w:rsid w:val="00730593"/>
    <w:rsid w:val="007471D6"/>
    <w:rsid w:val="00750B78"/>
    <w:rsid w:val="00753085"/>
    <w:rsid w:val="007774E5"/>
    <w:rsid w:val="00797339"/>
    <w:rsid w:val="007C03C0"/>
    <w:rsid w:val="007C257B"/>
    <w:rsid w:val="007C40E2"/>
    <w:rsid w:val="007E23ED"/>
    <w:rsid w:val="007E396F"/>
    <w:rsid w:val="007E3B64"/>
    <w:rsid w:val="007E4124"/>
    <w:rsid w:val="007F088F"/>
    <w:rsid w:val="007F332D"/>
    <w:rsid w:val="00801478"/>
    <w:rsid w:val="00801DAF"/>
    <w:rsid w:val="00802C7D"/>
    <w:rsid w:val="00810089"/>
    <w:rsid w:val="0081518C"/>
    <w:rsid w:val="00820021"/>
    <w:rsid w:val="0082108F"/>
    <w:rsid w:val="00824C10"/>
    <w:rsid w:val="00827843"/>
    <w:rsid w:val="008343E7"/>
    <w:rsid w:val="0083521F"/>
    <w:rsid w:val="00852AF0"/>
    <w:rsid w:val="0085512F"/>
    <w:rsid w:val="008565FE"/>
    <w:rsid w:val="0085751D"/>
    <w:rsid w:val="008707DA"/>
    <w:rsid w:val="008778EF"/>
    <w:rsid w:val="00887553"/>
    <w:rsid w:val="00894833"/>
    <w:rsid w:val="008A16C0"/>
    <w:rsid w:val="008A1B61"/>
    <w:rsid w:val="008A3ACA"/>
    <w:rsid w:val="008B22B1"/>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7372"/>
    <w:rsid w:val="00917A43"/>
    <w:rsid w:val="00917AED"/>
    <w:rsid w:val="00921435"/>
    <w:rsid w:val="00925D84"/>
    <w:rsid w:val="009304D0"/>
    <w:rsid w:val="00934C54"/>
    <w:rsid w:val="00935AEA"/>
    <w:rsid w:val="009468CB"/>
    <w:rsid w:val="00946FEA"/>
    <w:rsid w:val="00961E88"/>
    <w:rsid w:val="00963FD5"/>
    <w:rsid w:val="009731E7"/>
    <w:rsid w:val="00976B8F"/>
    <w:rsid w:val="0097715C"/>
    <w:rsid w:val="0098094B"/>
    <w:rsid w:val="00982A27"/>
    <w:rsid w:val="00982B92"/>
    <w:rsid w:val="00990099"/>
    <w:rsid w:val="00993F15"/>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31D1D"/>
    <w:rsid w:val="00A331E5"/>
    <w:rsid w:val="00A358FA"/>
    <w:rsid w:val="00A4493D"/>
    <w:rsid w:val="00A4740F"/>
    <w:rsid w:val="00A669C3"/>
    <w:rsid w:val="00A67D9A"/>
    <w:rsid w:val="00A67FDF"/>
    <w:rsid w:val="00A70582"/>
    <w:rsid w:val="00A75FA8"/>
    <w:rsid w:val="00A77E89"/>
    <w:rsid w:val="00A81E05"/>
    <w:rsid w:val="00A940E8"/>
    <w:rsid w:val="00A94984"/>
    <w:rsid w:val="00A97920"/>
    <w:rsid w:val="00AB3C9B"/>
    <w:rsid w:val="00AB6B4E"/>
    <w:rsid w:val="00AC1E3C"/>
    <w:rsid w:val="00AD698B"/>
    <w:rsid w:val="00AE293C"/>
    <w:rsid w:val="00AE3735"/>
    <w:rsid w:val="00AE5DB5"/>
    <w:rsid w:val="00AF1222"/>
    <w:rsid w:val="00B018F3"/>
    <w:rsid w:val="00B02EB8"/>
    <w:rsid w:val="00B10AE6"/>
    <w:rsid w:val="00B132EF"/>
    <w:rsid w:val="00B16D45"/>
    <w:rsid w:val="00B1764A"/>
    <w:rsid w:val="00B20D4F"/>
    <w:rsid w:val="00B211C6"/>
    <w:rsid w:val="00B2281B"/>
    <w:rsid w:val="00B255F3"/>
    <w:rsid w:val="00B35396"/>
    <w:rsid w:val="00B35EEC"/>
    <w:rsid w:val="00B400BF"/>
    <w:rsid w:val="00B406B1"/>
    <w:rsid w:val="00B44F24"/>
    <w:rsid w:val="00B45C3A"/>
    <w:rsid w:val="00B52740"/>
    <w:rsid w:val="00B566EA"/>
    <w:rsid w:val="00B6117A"/>
    <w:rsid w:val="00B61FA7"/>
    <w:rsid w:val="00B66DAD"/>
    <w:rsid w:val="00B7075A"/>
    <w:rsid w:val="00B7183E"/>
    <w:rsid w:val="00B814CB"/>
    <w:rsid w:val="00B9177F"/>
    <w:rsid w:val="00B91A2E"/>
    <w:rsid w:val="00B97E2D"/>
    <w:rsid w:val="00BB439A"/>
    <w:rsid w:val="00BB6A5F"/>
    <w:rsid w:val="00BB7CA4"/>
    <w:rsid w:val="00BC022B"/>
    <w:rsid w:val="00BC79C7"/>
    <w:rsid w:val="00BD0795"/>
    <w:rsid w:val="00BE45BF"/>
    <w:rsid w:val="00BE7DC3"/>
    <w:rsid w:val="00BF2DB8"/>
    <w:rsid w:val="00BF50AE"/>
    <w:rsid w:val="00BF6527"/>
    <w:rsid w:val="00C03BA9"/>
    <w:rsid w:val="00C100B3"/>
    <w:rsid w:val="00C11089"/>
    <w:rsid w:val="00C133A3"/>
    <w:rsid w:val="00C14B96"/>
    <w:rsid w:val="00C363C4"/>
    <w:rsid w:val="00C365EF"/>
    <w:rsid w:val="00C36A88"/>
    <w:rsid w:val="00C40FC1"/>
    <w:rsid w:val="00C47CF7"/>
    <w:rsid w:val="00C565DC"/>
    <w:rsid w:val="00C5687B"/>
    <w:rsid w:val="00C62CDF"/>
    <w:rsid w:val="00C63771"/>
    <w:rsid w:val="00C63BEA"/>
    <w:rsid w:val="00C63F3A"/>
    <w:rsid w:val="00C646BA"/>
    <w:rsid w:val="00C64D88"/>
    <w:rsid w:val="00C70C4E"/>
    <w:rsid w:val="00C71D42"/>
    <w:rsid w:val="00C75A36"/>
    <w:rsid w:val="00C91044"/>
    <w:rsid w:val="00C92D9E"/>
    <w:rsid w:val="00C944C2"/>
    <w:rsid w:val="00CA0A2E"/>
    <w:rsid w:val="00CA1F62"/>
    <w:rsid w:val="00CA359C"/>
    <w:rsid w:val="00CB2FA2"/>
    <w:rsid w:val="00CB3F24"/>
    <w:rsid w:val="00CB75CC"/>
    <w:rsid w:val="00CD3133"/>
    <w:rsid w:val="00CD7115"/>
    <w:rsid w:val="00CE1AEA"/>
    <w:rsid w:val="00CE4EF3"/>
    <w:rsid w:val="00CF5813"/>
    <w:rsid w:val="00D01554"/>
    <w:rsid w:val="00D0239B"/>
    <w:rsid w:val="00D10DDC"/>
    <w:rsid w:val="00D1138B"/>
    <w:rsid w:val="00D172F9"/>
    <w:rsid w:val="00D20F05"/>
    <w:rsid w:val="00D23188"/>
    <w:rsid w:val="00D318CA"/>
    <w:rsid w:val="00D35B31"/>
    <w:rsid w:val="00D4251E"/>
    <w:rsid w:val="00D43232"/>
    <w:rsid w:val="00D43403"/>
    <w:rsid w:val="00D451A6"/>
    <w:rsid w:val="00D50DA6"/>
    <w:rsid w:val="00D541C2"/>
    <w:rsid w:val="00D56E65"/>
    <w:rsid w:val="00D60920"/>
    <w:rsid w:val="00D610BD"/>
    <w:rsid w:val="00D628E1"/>
    <w:rsid w:val="00D6348C"/>
    <w:rsid w:val="00D65D6F"/>
    <w:rsid w:val="00D66353"/>
    <w:rsid w:val="00D75169"/>
    <w:rsid w:val="00D81594"/>
    <w:rsid w:val="00D85ACB"/>
    <w:rsid w:val="00D868F1"/>
    <w:rsid w:val="00D93FFB"/>
    <w:rsid w:val="00D97AFF"/>
    <w:rsid w:val="00DA095B"/>
    <w:rsid w:val="00DA4E54"/>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7678"/>
    <w:rsid w:val="00E65843"/>
    <w:rsid w:val="00E662A3"/>
    <w:rsid w:val="00E709DC"/>
    <w:rsid w:val="00E75113"/>
    <w:rsid w:val="00E7588A"/>
    <w:rsid w:val="00E81F0F"/>
    <w:rsid w:val="00E873C4"/>
    <w:rsid w:val="00E87B6A"/>
    <w:rsid w:val="00E97A2C"/>
    <w:rsid w:val="00EA4DEE"/>
    <w:rsid w:val="00EA6734"/>
    <w:rsid w:val="00EB0DAE"/>
    <w:rsid w:val="00EB1248"/>
    <w:rsid w:val="00EB2558"/>
    <w:rsid w:val="00EB3BC0"/>
    <w:rsid w:val="00EB3F11"/>
    <w:rsid w:val="00EB6906"/>
    <w:rsid w:val="00EB777E"/>
    <w:rsid w:val="00EC4A22"/>
    <w:rsid w:val="00EC5BAD"/>
    <w:rsid w:val="00EC7B3B"/>
    <w:rsid w:val="00EC7F5A"/>
    <w:rsid w:val="00ED05B8"/>
    <w:rsid w:val="00ED156A"/>
    <w:rsid w:val="00ED638F"/>
    <w:rsid w:val="00ED798F"/>
    <w:rsid w:val="00EF3267"/>
    <w:rsid w:val="00EF7D22"/>
    <w:rsid w:val="00F0692A"/>
    <w:rsid w:val="00F10165"/>
    <w:rsid w:val="00F15B8F"/>
    <w:rsid w:val="00F1669D"/>
    <w:rsid w:val="00F20919"/>
    <w:rsid w:val="00F312A2"/>
    <w:rsid w:val="00F322AA"/>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63CF"/>
    <w:rsid w:val="00F94966"/>
    <w:rsid w:val="00FA7EBD"/>
    <w:rsid w:val="00FB019C"/>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cmtedd.act.gov.au/__data/assets/pdf_file/0004/1758163/ACTPS-Recruitment-Policy-and-Guidelines-Tool-9-Understanding-Pre-employment-Checks-V1.1-1.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
      <w:docPartPr>
        <w:name w:val="2460A385969249488FB907F52D5A0D7E"/>
        <w:category>
          <w:name w:val="General"/>
          <w:gallery w:val="placeholder"/>
        </w:category>
        <w:types>
          <w:type w:val="bbPlcHdr"/>
        </w:types>
        <w:behaviors>
          <w:behavior w:val="content"/>
        </w:behaviors>
        <w:guid w:val="{7C3A84E1-5D88-4F4E-8876-A97173DB5F80}"/>
      </w:docPartPr>
      <w:docPartBody>
        <w:p w:rsidR="00D53E53" w:rsidRDefault="00AB09ED" w:rsidP="00AB09ED">
          <w:pPr>
            <w:pStyle w:val="2460A385969249488FB907F52D5A0D7E"/>
          </w:pPr>
          <w:r w:rsidRPr="0018742A">
            <w:rPr>
              <w:rStyle w:val="PlaceholderText"/>
            </w:rPr>
            <w:t>Click or tap here to enter text.</w:t>
          </w:r>
        </w:p>
      </w:docPartBody>
    </w:docPart>
    <w:docPart>
      <w:docPartPr>
        <w:name w:val="303FF91EE61A47B1B96CF1C5DF284338"/>
        <w:category>
          <w:name w:val="General"/>
          <w:gallery w:val="placeholder"/>
        </w:category>
        <w:types>
          <w:type w:val="bbPlcHdr"/>
        </w:types>
        <w:behaviors>
          <w:behavior w:val="content"/>
        </w:behaviors>
        <w:guid w:val="{B21D35E9-6B05-4F07-A6CE-229B580B8D8E}"/>
      </w:docPartPr>
      <w:docPartBody>
        <w:p w:rsidR="00D53E53" w:rsidRDefault="00AB09ED" w:rsidP="00AB09ED">
          <w:pPr>
            <w:pStyle w:val="303FF91EE61A47B1B96CF1C5DF284338"/>
          </w:pPr>
          <w:r w:rsidRPr="0018742A">
            <w:rPr>
              <w:rStyle w:val="PlaceholderText"/>
            </w:rPr>
            <w:t>Click or tap here to enter text.</w:t>
          </w:r>
        </w:p>
      </w:docPartBody>
    </w:docPart>
    <w:docPart>
      <w:docPartPr>
        <w:name w:val="F225E7FCDF314241B84C74AA633C649A"/>
        <w:category>
          <w:name w:val="General"/>
          <w:gallery w:val="placeholder"/>
        </w:category>
        <w:types>
          <w:type w:val="bbPlcHdr"/>
        </w:types>
        <w:behaviors>
          <w:behavior w:val="content"/>
        </w:behaviors>
        <w:guid w:val="{F2E4935A-65BA-4EDF-86F8-255D0F07085D}"/>
      </w:docPartPr>
      <w:docPartBody>
        <w:p w:rsidR="00D53E53" w:rsidRDefault="00AB09ED" w:rsidP="00AB09ED">
          <w:pPr>
            <w:pStyle w:val="F225E7FCDF314241B84C74AA633C649A"/>
          </w:pPr>
          <w:r w:rsidRPr="0018742A">
            <w:rPr>
              <w:rStyle w:val="PlaceholderText"/>
            </w:rPr>
            <w:t>Click or tap here to enter text.</w:t>
          </w:r>
        </w:p>
      </w:docPartBody>
    </w:docPart>
    <w:docPart>
      <w:docPartPr>
        <w:name w:val="065A583509ED4E65B86907071EC9B24B"/>
        <w:category>
          <w:name w:val="General"/>
          <w:gallery w:val="placeholder"/>
        </w:category>
        <w:types>
          <w:type w:val="bbPlcHdr"/>
        </w:types>
        <w:behaviors>
          <w:behavior w:val="content"/>
        </w:behaviors>
        <w:guid w:val="{F59A7A5E-FB64-4AF8-8826-2204C4E26B0D}"/>
      </w:docPartPr>
      <w:docPartBody>
        <w:p w:rsidR="00D53E53" w:rsidRDefault="00AB09ED" w:rsidP="00AB09ED">
          <w:pPr>
            <w:pStyle w:val="065A583509ED4E65B86907071EC9B24B"/>
          </w:pPr>
          <w:r w:rsidRPr="0018742A">
            <w:rPr>
              <w:rStyle w:val="PlaceholderText"/>
            </w:rPr>
            <w:t>Click or tap here to enter text.</w:t>
          </w:r>
        </w:p>
      </w:docPartBody>
    </w:docPart>
    <w:docPart>
      <w:docPartPr>
        <w:name w:val="51F751FA6DC34163BC892790BFB67015"/>
        <w:category>
          <w:name w:val="General"/>
          <w:gallery w:val="placeholder"/>
        </w:category>
        <w:types>
          <w:type w:val="bbPlcHdr"/>
        </w:types>
        <w:behaviors>
          <w:behavior w:val="content"/>
        </w:behaviors>
        <w:guid w:val="{8959FB77-50D8-4200-8CC1-3F39B657BDB6}"/>
      </w:docPartPr>
      <w:docPartBody>
        <w:p w:rsidR="00D53E53" w:rsidRDefault="00AB09ED" w:rsidP="00AB09ED">
          <w:pPr>
            <w:pStyle w:val="51F751FA6DC34163BC892790BFB67015"/>
          </w:pPr>
          <w:r w:rsidRPr="0018742A">
            <w:rPr>
              <w:rStyle w:val="PlaceholderText"/>
            </w:rPr>
            <w:t>Click or tap here to enter text.</w:t>
          </w:r>
        </w:p>
      </w:docPartBody>
    </w:docPart>
    <w:docPart>
      <w:docPartPr>
        <w:name w:val="9FFCCD78600C48819EEC269819EECAF1"/>
        <w:category>
          <w:name w:val="General"/>
          <w:gallery w:val="placeholder"/>
        </w:category>
        <w:types>
          <w:type w:val="bbPlcHdr"/>
        </w:types>
        <w:behaviors>
          <w:behavior w:val="content"/>
        </w:behaviors>
        <w:guid w:val="{9C745BB4-6B01-42AB-9C11-9DFE1919FB55}"/>
      </w:docPartPr>
      <w:docPartBody>
        <w:p w:rsidR="00D53E53" w:rsidRDefault="00AB09ED" w:rsidP="00AB09ED">
          <w:pPr>
            <w:pStyle w:val="9FFCCD78600C48819EEC269819EECAF1"/>
          </w:pPr>
          <w:r w:rsidRPr="004D2D92">
            <w:rPr>
              <w:rStyle w:val="PlaceholderText"/>
            </w:rPr>
            <w:t>Choose an item.</w:t>
          </w:r>
        </w:p>
      </w:docPartBody>
    </w:docPart>
    <w:docPart>
      <w:docPartPr>
        <w:name w:val="B9719A5EA2104D609D5A6B58F626CEF4"/>
        <w:category>
          <w:name w:val="General"/>
          <w:gallery w:val="placeholder"/>
        </w:category>
        <w:types>
          <w:type w:val="bbPlcHdr"/>
        </w:types>
        <w:behaviors>
          <w:behavior w:val="content"/>
        </w:behaviors>
        <w:guid w:val="{036EE0BB-1EF4-4607-BA08-CF35038995CA}"/>
      </w:docPartPr>
      <w:docPartBody>
        <w:p w:rsidR="00D53E53" w:rsidRDefault="00AB09ED" w:rsidP="00AB09ED">
          <w:pPr>
            <w:pStyle w:val="B9719A5EA2104D609D5A6B58F626CEF4"/>
          </w:pPr>
          <w:r w:rsidRPr="004D2D92">
            <w:rPr>
              <w:rStyle w:val="PlaceholderText"/>
            </w:rPr>
            <w:t>Choose an item.</w:t>
          </w:r>
        </w:p>
      </w:docPartBody>
    </w:docPart>
    <w:docPart>
      <w:docPartPr>
        <w:name w:val="C26147D40FF04AE58187E30BA75C4D66"/>
        <w:category>
          <w:name w:val="General"/>
          <w:gallery w:val="placeholder"/>
        </w:category>
        <w:types>
          <w:type w:val="bbPlcHdr"/>
        </w:types>
        <w:behaviors>
          <w:behavior w:val="content"/>
        </w:behaviors>
        <w:guid w:val="{B22D7CDE-F1D5-498B-AC19-FB2870E7F862}"/>
      </w:docPartPr>
      <w:docPartBody>
        <w:p w:rsidR="00D53E53" w:rsidRDefault="00AB09ED" w:rsidP="00AB09ED">
          <w:pPr>
            <w:pStyle w:val="C26147D40FF04AE58187E30BA75C4D66"/>
          </w:pPr>
          <w:r w:rsidRPr="004D2D92">
            <w:rPr>
              <w:rStyle w:val="PlaceholderText"/>
            </w:rPr>
            <w:t>Choose an item.</w:t>
          </w:r>
        </w:p>
      </w:docPartBody>
    </w:docPart>
    <w:docPart>
      <w:docPartPr>
        <w:name w:val="CA3DF7B2D78D458A909A8EDE7985C5F8"/>
        <w:category>
          <w:name w:val="General"/>
          <w:gallery w:val="placeholder"/>
        </w:category>
        <w:types>
          <w:type w:val="bbPlcHdr"/>
        </w:types>
        <w:behaviors>
          <w:behavior w:val="content"/>
        </w:behaviors>
        <w:guid w:val="{9D855CD8-1C50-40F8-9C0C-78F4FB9A1927}"/>
      </w:docPartPr>
      <w:docPartBody>
        <w:p w:rsidR="00D53E53" w:rsidRDefault="00AB09ED" w:rsidP="00AB09ED">
          <w:pPr>
            <w:pStyle w:val="CA3DF7B2D78D458A909A8EDE7985C5F8"/>
          </w:pPr>
          <w:r w:rsidRPr="004D2D92">
            <w:rPr>
              <w:rStyle w:val="PlaceholderText"/>
            </w:rPr>
            <w:t>Choose an item.</w:t>
          </w:r>
        </w:p>
      </w:docPartBody>
    </w:docPart>
    <w:docPart>
      <w:docPartPr>
        <w:name w:val="C42EC204613947EA89C471C3E4DDD0CF"/>
        <w:category>
          <w:name w:val="General"/>
          <w:gallery w:val="placeholder"/>
        </w:category>
        <w:types>
          <w:type w:val="bbPlcHdr"/>
        </w:types>
        <w:behaviors>
          <w:behavior w:val="content"/>
        </w:behaviors>
        <w:guid w:val="{74D9D716-F645-4A59-8E65-05B92B5554EA}"/>
      </w:docPartPr>
      <w:docPartBody>
        <w:p w:rsidR="00D53E53" w:rsidRDefault="00AB09ED" w:rsidP="00AB09ED">
          <w:pPr>
            <w:pStyle w:val="C42EC204613947EA89C471C3E4DDD0CF"/>
          </w:pPr>
          <w:r w:rsidRPr="004D2D92">
            <w:rPr>
              <w:rStyle w:val="PlaceholderText"/>
            </w:rPr>
            <w:t>Choose an item.</w:t>
          </w:r>
        </w:p>
      </w:docPartBody>
    </w:docPart>
    <w:docPart>
      <w:docPartPr>
        <w:name w:val="3BF8260137FE422FA7F822E804F51D8B"/>
        <w:category>
          <w:name w:val="General"/>
          <w:gallery w:val="placeholder"/>
        </w:category>
        <w:types>
          <w:type w:val="bbPlcHdr"/>
        </w:types>
        <w:behaviors>
          <w:behavior w:val="content"/>
        </w:behaviors>
        <w:guid w:val="{651F0319-834F-4AEE-95DA-76B9C9316FFD}"/>
      </w:docPartPr>
      <w:docPartBody>
        <w:p w:rsidR="00D53E53" w:rsidRDefault="00AB09ED" w:rsidP="00AB09ED">
          <w:pPr>
            <w:pStyle w:val="3BF8260137FE422FA7F822E804F51D8B"/>
          </w:pPr>
          <w:r w:rsidRPr="004D2D92">
            <w:rPr>
              <w:rStyle w:val="PlaceholderText"/>
            </w:rPr>
            <w:t>Choose an item.</w:t>
          </w:r>
        </w:p>
      </w:docPartBody>
    </w:docPart>
    <w:docPart>
      <w:docPartPr>
        <w:name w:val="2869DDA065FB40F2AD1FD98059EC2039"/>
        <w:category>
          <w:name w:val="General"/>
          <w:gallery w:val="placeholder"/>
        </w:category>
        <w:types>
          <w:type w:val="bbPlcHdr"/>
        </w:types>
        <w:behaviors>
          <w:behavior w:val="content"/>
        </w:behaviors>
        <w:guid w:val="{0426E5EA-B276-4BB6-BF11-E43FD1933B8B}"/>
      </w:docPartPr>
      <w:docPartBody>
        <w:p w:rsidR="00D53E53" w:rsidRDefault="00AB09ED" w:rsidP="00AB09ED">
          <w:pPr>
            <w:pStyle w:val="2869DDA065FB40F2AD1FD98059EC2039"/>
          </w:pPr>
          <w:r w:rsidRPr="004D2D92">
            <w:rPr>
              <w:rStyle w:val="PlaceholderText"/>
            </w:rPr>
            <w:t>Choose an item.</w:t>
          </w:r>
        </w:p>
      </w:docPartBody>
    </w:docPart>
    <w:docPart>
      <w:docPartPr>
        <w:name w:val="C469726685704C53BE8D554366503687"/>
        <w:category>
          <w:name w:val="General"/>
          <w:gallery w:val="placeholder"/>
        </w:category>
        <w:types>
          <w:type w:val="bbPlcHdr"/>
        </w:types>
        <w:behaviors>
          <w:behavior w:val="content"/>
        </w:behaviors>
        <w:guid w:val="{06A608D5-9E18-49BE-8123-E47229FFF7E3}"/>
      </w:docPartPr>
      <w:docPartBody>
        <w:p w:rsidR="00D53E53" w:rsidRDefault="00AB09ED" w:rsidP="00AB09ED">
          <w:pPr>
            <w:pStyle w:val="C469726685704C53BE8D554366503687"/>
          </w:pPr>
          <w:r w:rsidRPr="004D2D92">
            <w:rPr>
              <w:rStyle w:val="PlaceholderText"/>
            </w:rPr>
            <w:t>Choose an item.</w:t>
          </w:r>
        </w:p>
      </w:docPartBody>
    </w:docPart>
    <w:docPart>
      <w:docPartPr>
        <w:name w:val="FC82FB27C9EB430CA6FA2D6E2CE5754F"/>
        <w:category>
          <w:name w:val="General"/>
          <w:gallery w:val="placeholder"/>
        </w:category>
        <w:types>
          <w:type w:val="bbPlcHdr"/>
        </w:types>
        <w:behaviors>
          <w:behavior w:val="content"/>
        </w:behaviors>
        <w:guid w:val="{C709CD06-2D3F-4D52-9804-C010C390AE66}"/>
      </w:docPartPr>
      <w:docPartBody>
        <w:p w:rsidR="00D53E53" w:rsidRDefault="00AB09ED" w:rsidP="00AB09ED">
          <w:pPr>
            <w:pStyle w:val="FC82FB27C9EB430CA6FA2D6E2CE5754F"/>
          </w:pPr>
          <w:r w:rsidRPr="004D2D92">
            <w:rPr>
              <w:rStyle w:val="PlaceholderText"/>
            </w:rPr>
            <w:t>Choose an item.</w:t>
          </w:r>
        </w:p>
      </w:docPartBody>
    </w:docPart>
    <w:docPart>
      <w:docPartPr>
        <w:name w:val="0738C2B5848A450DB6E73A7796056B4C"/>
        <w:category>
          <w:name w:val="General"/>
          <w:gallery w:val="placeholder"/>
        </w:category>
        <w:types>
          <w:type w:val="bbPlcHdr"/>
        </w:types>
        <w:behaviors>
          <w:behavior w:val="content"/>
        </w:behaviors>
        <w:guid w:val="{CE5CDA25-97FC-4B40-979F-98D7217533FE}"/>
      </w:docPartPr>
      <w:docPartBody>
        <w:p w:rsidR="00D53E53" w:rsidRDefault="00AB09ED" w:rsidP="00AB09ED">
          <w:pPr>
            <w:pStyle w:val="0738C2B5848A450DB6E73A7796056B4C"/>
          </w:pPr>
          <w:r w:rsidRPr="004D2D92">
            <w:rPr>
              <w:rStyle w:val="PlaceholderText"/>
            </w:rPr>
            <w:t>Choose an item.</w:t>
          </w:r>
        </w:p>
      </w:docPartBody>
    </w:docPart>
    <w:docPart>
      <w:docPartPr>
        <w:name w:val="5A522E5A34094392BEF14B048A9C745A"/>
        <w:category>
          <w:name w:val="General"/>
          <w:gallery w:val="placeholder"/>
        </w:category>
        <w:types>
          <w:type w:val="bbPlcHdr"/>
        </w:types>
        <w:behaviors>
          <w:behavior w:val="content"/>
        </w:behaviors>
        <w:guid w:val="{BF5FDCDF-6A78-48EA-883E-F1FC86A32B66}"/>
      </w:docPartPr>
      <w:docPartBody>
        <w:p w:rsidR="00D53E53" w:rsidRDefault="00AB09ED" w:rsidP="00AB09ED">
          <w:pPr>
            <w:pStyle w:val="5A522E5A34094392BEF14B048A9C745A"/>
          </w:pPr>
          <w:r w:rsidRPr="004D2D92">
            <w:rPr>
              <w:rStyle w:val="PlaceholderText"/>
            </w:rPr>
            <w:t>Choose an item.</w:t>
          </w:r>
        </w:p>
      </w:docPartBody>
    </w:docPart>
    <w:docPart>
      <w:docPartPr>
        <w:name w:val="B18E96C944B84239AB814331A3F1269A"/>
        <w:category>
          <w:name w:val="General"/>
          <w:gallery w:val="placeholder"/>
        </w:category>
        <w:types>
          <w:type w:val="bbPlcHdr"/>
        </w:types>
        <w:behaviors>
          <w:behavior w:val="content"/>
        </w:behaviors>
        <w:guid w:val="{41A4C249-3889-42D0-87F1-1C82E004DF14}"/>
      </w:docPartPr>
      <w:docPartBody>
        <w:p w:rsidR="00D53E53" w:rsidRDefault="00AB09ED" w:rsidP="00AB09ED">
          <w:pPr>
            <w:pStyle w:val="B18E96C944B84239AB814331A3F1269A"/>
          </w:pPr>
          <w:r w:rsidRPr="004D2D92">
            <w:rPr>
              <w:rStyle w:val="PlaceholderText"/>
            </w:rPr>
            <w:t>Choose an item.</w:t>
          </w:r>
        </w:p>
      </w:docPartBody>
    </w:docPart>
    <w:docPart>
      <w:docPartPr>
        <w:name w:val="B467E8C031C546E8AACC6A25DD09E5F7"/>
        <w:category>
          <w:name w:val="General"/>
          <w:gallery w:val="placeholder"/>
        </w:category>
        <w:types>
          <w:type w:val="bbPlcHdr"/>
        </w:types>
        <w:behaviors>
          <w:behavior w:val="content"/>
        </w:behaviors>
        <w:guid w:val="{B9BA7698-C9C2-4013-A04C-0E3CE1F2EF40}"/>
      </w:docPartPr>
      <w:docPartBody>
        <w:p w:rsidR="00D53E53" w:rsidRDefault="00AB09ED" w:rsidP="00AB09ED">
          <w:pPr>
            <w:pStyle w:val="B467E8C031C546E8AACC6A25DD09E5F7"/>
          </w:pPr>
          <w:r w:rsidRPr="004D2D92">
            <w:rPr>
              <w:rStyle w:val="PlaceholderText"/>
            </w:rPr>
            <w:t>Choose an item.</w:t>
          </w:r>
        </w:p>
      </w:docPartBody>
    </w:docPart>
    <w:docPart>
      <w:docPartPr>
        <w:name w:val="EC840B2783AC43E4A275F9D6E530341A"/>
        <w:category>
          <w:name w:val="General"/>
          <w:gallery w:val="placeholder"/>
        </w:category>
        <w:types>
          <w:type w:val="bbPlcHdr"/>
        </w:types>
        <w:behaviors>
          <w:behavior w:val="content"/>
        </w:behaviors>
        <w:guid w:val="{A41943AD-790A-4635-8BD0-465A71E2C16B}"/>
      </w:docPartPr>
      <w:docPartBody>
        <w:p w:rsidR="00D53E53" w:rsidRDefault="00AB09ED" w:rsidP="00AB09ED">
          <w:pPr>
            <w:pStyle w:val="EC840B2783AC43E4A275F9D6E530341A"/>
          </w:pPr>
          <w:r w:rsidRPr="004D2D92">
            <w:rPr>
              <w:rStyle w:val="PlaceholderText"/>
            </w:rPr>
            <w:t>Choose an item.</w:t>
          </w:r>
        </w:p>
      </w:docPartBody>
    </w:docPart>
    <w:docPart>
      <w:docPartPr>
        <w:name w:val="B77C2925C1554BBE9D647DCBD901D874"/>
        <w:category>
          <w:name w:val="General"/>
          <w:gallery w:val="placeholder"/>
        </w:category>
        <w:types>
          <w:type w:val="bbPlcHdr"/>
        </w:types>
        <w:behaviors>
          <w:behavior w:val="content"/>
        </w:behaviors>
        <w:guid w:val="{682520DC-D1E6-4DFF-86D7-FDA8C7CD6156}"/>
      </w:docPartPr>
      <w:docPartBody>
        <w:p w:rsidR="00D53E53" w:rsidRDefault="00AB09ED" w:rsidP="00AB09ED">
          <w:pPr>
            <w:pStyle w:val="B77C2925C1554BBE9D647DCBD901D874"/>
          </w:pPr>
          <w:r w:rsidRPr="004D2D92">
            <w:rPr>
              <w:rStyle w:val="PlaceholderText"/>
            </w:rPr>
            <w:t>Choose an item.</w:t>
          </w:r>
        </w:p>
      </w:docPartBody>
    </w:docPart>
    <w:docPart>
      <w:docPartPr>
        <w:name w:val="38C0F3133090429597A88C331369C47E"/>
        <w:category>
          <w:name w:val="General"/>
          <w:gallery w:val="placeholder"/>
        </w:category>
        <w:types>
          <w:type w:val="bbPlcHdr"/>
        </w:types>
        <w:behaviors>
          <w:behavior w:val="content"/>
        </w:behaviors>
        <w:guid w:val="{6C38EA6E-3010-42F5-BF34-954C2988F5FC}"/>
      </w:docPartPr>
      <w:docPartBody>
        <w:p w:rsidR="00D53E53" w:rsidRDefault="00AB09ED" w:rsidP="00AB09ED">
          <w:pPr>
            <w:pStyle w:val="38C0F3133090429597A88C331369C47E"/>
          </w:pPr>
          <w:r w:rsidRPr="004D2D92">
            <w:rPr>
              <w:rStyle w:val="PlaceholderText"/>
            </w:rPr>
            <w:t>Choose an item.</w:t>
          </w:r>
        </w:p>
      </w:docPartBody>
    </w:docPart>
    <w:docPart>
      <w:docPartPr>
        <w:name w:val="564E929A68EA4226838125B60E088AC8"/>
        <w:category>
          <w:name w:val="General"/>
          <w:gallery w:val="placeholder"/>
        </w:category>
        <w:types>
          <w:type w:val="bbPlcHdr"/>
        </w:types>
        <w:behaviors>
          <w:behavior w:val="content"/>
        </w:behaviors>
        <w:guid w:val="{F83931CF-5B97-423E-AC7C-3FB7E5E3CE52}"/>
      </w:docPartPr>
      <w:docPartBody>
        <w:p w:rsidR="00D53E53" w:rsidRDefault="00AB09ED" w:rsidP="00AB09ED">
          <w:pPr>
            <w:pStyle w:val="564E929A68EA4226838125B60E088AC8"/>
          </w:pPr>
          <w:r w:rsidRPr="004D2D92">
            <w:rPr>
              <w:rStyle w:val="PlaceholderText"/>
            </w:rPr>
            <w:t>Choose an item.</w:t>
          </w:r>
        </w:p>
      </w:docPartBody>
    </w:docPart>
    <w:docPart>
      <w:docPartPr>
        <w:name w:val="CA4E64ACAD4A482D82D7E12726446F6C"/>
        <w:category>
          <w:name w:val="General"/>
          <w:gallery w:val="placeholder"/>
        </w:category>
        <w:types>
          <w:type w:val="bbPlcHdr"/>
        </w:types>
        <w:behaviors>
          <w:behavior w:val="content"/>
        </w:behaviors>
        <w:guid w:val="{656BA0F2-8A3D-497B-8D3B-B143EE800A2C}"/>
      </w:docPartPr>
      <w:docPartBody>
        <w:p w:rsidR="00D53E53" w:rsidRDefault="00AB09ED" w:rsidP="00AB09ED">
          <w:pPr>
            <w:pStyle w:val="CA4E64ACAD4A482D82D7E12726446F6C"/>
          </w:pPr>
          <w:r w:rsidRPr="004D2D92">
            <w:rPr>
              <w:rStyle w:val="PlaceholderText"/>
            </w:rPr>
            <w:t>Choose an item.</w:t>
          </w:r>
        </w:p>
      </w:docPartBody>
    </w:docPart>
    <w:docPart>
      <w:docPartPr>
        <w:name w:val="6916F88C46FD42AC839BE8D8561AED88"/>
        <w:category>
          <w:name w:val="General"/>
          <w:gallery w:val="placeholder"/>
        </w:category>
        <w:types>
          <w:type w:val="bbPlcHdr"/>
        </w:types>
        <w:behaviors>
          <w:behavior w:val="content"/>
        </w:behaviors>
        <w:guid w:val="{CC899A01-38B6-458D-BB1E-E9CB79C0191C}"/>
      </w:docPartPr>
      <w:docPartBody>
        <w:p w:rsidR="00D53E53" w:rsidRDefault="00AB09ED" w:rsidP="00AB09ED">
          <w:pPr>
            <w:pStyle w:val="6916F88C46FD42AC839BE8D8561AED88"/>
          </w:pPr>
          <w:r w:rsidRPr="004D2D92">
            <w:rPr>
              <w:rStyle w:val="PlaceholderText"/>
            </w:rPr>
            <w:t>Choose an item.</w:t>
          </w:r>
        </w:p>
      </w:docPartBody>
    </w:docPart>
    <w:docPart>
      <w:docPartPr>
        <w:name w:val="E73BFBC007594DA68607047C4B281DE4"/>
        <w:category>
          <w:name w:val="General"/>
          <w:gallery w:val="placeholder"/>
        </w:category>
        <w:types>
          <w:type w:val="bbPlcHdr"/>
        </w:types>
        <w:behaviors>
          <w:behavior w:val="content"/>
        </w:behaviors>
        <w:guid w:val="{349D8021-45B3-4A5E-A743-B56E65ED4C0C}"/>
      </w:docPartPr>
      <w:docPartBody>
        <w:p w:rsidR="00D53E53" w:rsidRDefault="00AB09ED" w:rsidP="00AB09ED">
          <w:pPr>
            <w:pStyle w:val="E73BFBC007594DA68607047C4B281DE4"/>
          </w:pPr>
          <w:r w:rsidRPr="004D2D92">
            <w:rPr>
              <w:rStyle w:val="PlaceholderText"/>
            </w:rPr>
            <w:t>Choose an item.</w:t>
          </w:r>
        </w:p>
      </w:docPartBody>
    </w:docPart>
    <w:docPart>
      <w:docPartPr>
        <w:name w:val="AB77C30CA15449459C3B40326F0F492A"/>
        <w:category>
          <w:name w:val="General"/>
          <w:gallery w:val="placeholder"/>
        </w:category>
        <w:types>
          <w:type w:val="bbPlcHdr"/>
        </w:types>
        <w:behaviors>
          <w:behavior w:val="content"/>
        </w:behaviors>
        <w:guid w:val="{D68753BB-FFEE-4912-AEE6-F79DEED6C8EE}"/>
      </w:docPartPr>
      <w:docPartBody>
        <w:p w:rsidR="00D53E53" w:rsidRDefault="00AB09ED" w:rsidP="00AB09ED">
          <w:pPr>
            <w:pStyle w:val="AB77C30CA15449459C3B40326F0F492A"/>
          </w:pPr>
          <w:r w:rsidRPr="004D2D92">
            <w:rPr>
              <w:rStyle w:val="PlaceholderText"/>
            </w:rPr>
            <w:t>Choose an item.</w:t>
          </w:r>
        </w:p>
      </w:docPartBody>
    </w:docPart>
    <w:docPart>
      <w:docPartPr>
        <w:name w:val="89271D467AAF457C820EA627ABDAB079"/>
        <w:category>
          <w:name w:val="General"/>
          <w:gallery w:val="placeholder"/>
        </w:category>
        <w:types>
          <w:type w:val="bbPlcHdr"/>
        </w:types>
        <w:behaviors>
          <w:behavior w:val="content"/>
        </w:behaviors>
        <w:guid w:val="{6948A05C-551E-4BA7-82C0-3BCC8BC7229B}"/>
      </w:docPartPr>
      <w:docPartBody>
        <w:p w:rsidR="00D53E53" w:rsidRDefault="00AB09ED" w:rsidP="00AB09ED">
          <w:pPr>
            <w:pStyle w:val="89271D467AAF457C820EA627ABDAB079"/>
          </w:pPr>
          <w:r w:rsidRPr="004D2D92">
            <w:rPr>
              <w:rStyle w:val="PlaceholderText"/>
            </w:rPr>
            <w:t>Choose an item.</w:t>
          </w:r>
        </w:p>
      </w:docPartBody>
    </w:docPart>
    <w:docPart>
      <w:docPartPr>
        <w:name w:val="B09BC34FD35A442EAC55D3824BBA4341"/>
        <w:category>
          <w:name w:val="General"/>
          <w:gallery w:val="placeholder"/>
        </w:category>
        <w:types>
          <w:type w:val="bbPlcHdr"/>
        </w:types>
        <w:behaviors>
          <w:behavior w:val="content"/>
        </w:behaviors>
        <w:guid w:val="{EABFD54D-B35E-464A-8D31-06F6821DF884}"/>
      </w:docPartPr>
      <w:docPartBody>
        <w:p w:rsidR="00D53E53" w:rsidRDefault="00AB09ED" w:rsidP="00AB09ED">
          <w:pPr>
            <w:pStyle w:val="B09BC34FD35A442EAC55D3824BBA4341"/>
          </w:pPr>
          <w:r w:rsidRPr="004D2D92">
            <w:rPr>
              <w:rStyle w:val="PlaceholderText"/>
            </w:rPr>
            <w:t>Choose an item.</w:t>
          </w:r>
        </w:p>
      </w:docPartBody>
    </w:docPart>
    <w:docPart>
      <w:docPartPr>
        <w:name w:val="8DA6D9E0B30A451A9E5E6CCA1C1B403C"/>
        <w:category>
          <w:name w:val="General"/>
          <w:gallery w:val="placeholder"/>
        </w:category>
        <w:types>
          <w:type w:val="bbPlcHdr"/>
        </w:types>
        <w:behaviors>
          <w:behavior w:val="content"/>
        </w:behaviors>
        <w:guid w:val="{EE69E663-1DEC-47FE-B904-3B4BC0FD9917}"/>
      </w:docPartPr>
      <w:docPartBody>
        <w:p w:rsidR="00D53E53" w:rsidRDefault="00AB09ED" w:rsidP="00AB09ED">
          <w:pPr>
            <w:pStyle w:val="8DA6D9E0B30A451A9E5E6CCA1C1B403C"/>
          </w:pPr>
          <w:r w:rsidRPr="004D2D92">
            <w:rPr>
              <w:rStyle w:val="PlaceholderText"/>
            </w:rPr>
            <w:t>Choose an item.</w:t>
          </w:r>
        </w:p>
      </w:docPartBody>
    </w:docPart>
    <w:docPart>
      <w:docPartPr>
        <w:name w:val="F20B2184517241BEBF65B1B1F861EB38"/>
        <w:category>
          <w:name w:val="General"/>
          <w:gallery w:val="placeholder"/>
        </w:category>
        <w:types>
          <w:type w:val="bbPlcHdr"/>
        </w:types>
        <w:behaviors>
          <w:behavior w:val="content"/>
        </w:behaviors>
        <w:guid w:val="{AD8DE3A4-77D1-4E7A-BE40-B5A7767E6F65}"/>
      </w:docPartPr>
      <w:docPartBody>
        <w:p w:rsidR="00D53E53" w:rsidRDefault="00AB09ED" w:rsidP="00AB09ED">
          <w:pPr>
            <w:pStyle w:val="F20B2184517241BEBF65B1B1F861EB38"/>
          </w:pPr>
          <w:r w:rsidRPr="004D2D92">
            <w:rPr>
              <w:rStyle w:val="PlaceholderText"/>
            </w:rPr>
            <w:t>Choose an item.</w:t>
          </w:r>
        </w:p>
      </w:docPartBody>
    </w:docPart>
    <w:docPart>
      <w:docPartPr>
        <w:name w:val="0B981BD85AB240FA97C6F52C261C5806"/>
        <w:category>
          <w:name w:val="General"/>
          <w:gallery w:val="placeholder"/>
        </w:category>
        <w:types>
          <w:type w:val="bbPlcHdr"/>
        </w:types>
        <w:behaviors>
          <w:behavior w:val="content"/>
        </w:behaviors>
        <w:guid w:val="{1B90C5CB-8575-4C8B-A106-0F1AFEC51789}"/>
      </w:docPartPr>
      <w:docPartBody>
        <w:p w:rsidR="00D53E53" w:rsidRDefault="00AB09ED" w:rsidP="00AB09ED">
          <w:pPr>
            <w:pStyle w:val="0B981BD85AB240FA97C6F52C261C5806"/>
          </w:pPr>
          <w:r w:rsidRPr="004D2D92">
            <w:rPr>
              <w:rStyle w:val="PlaceholderText"/>
            </w:rPr>
            <w:t>Choose an item.</w:t>
          </w:r>
        </w:p>
      </w:docPartBody>
    </w:docPart>
    <w:docPart>
      <w:docPartPr>
        <w:name w:val="547684E971BA432491BBF3B3855F2959"/>
        <w:category>
          <w:name w:val="General"/>
          <w:gallery w:val="placeholder"/>
        </w:category>
        <w:types>
          <w:type w:val="bbPlcHdr"/>
        </w:types>
        <w:behaviors>
          <w:behavior w:val="content"/>
        </w:behaviors>
        <w:guid w:val="{5147723E-C7E4-47E5-BDBA-05C746C44308}"/>
      </w:docPartPr>
      <w:docPartBody>
        <w:p w:rsidR="00D53E53" w:rsidRDefault="00AB09ED" w:rsidP="00AB09ED">
          <w:pPr>
            <w:pStyle w:val="547684E971BA432491BBF3B3855F2959"/>
          </w:pPr>
          <w:r w:rsidRPr="004D2D92">
            <w:rPr>
              <w:rStyle w:val="PlaceholderText"/>
            </w:rPr>
            <w:t>Choose an item.</w:t>
          </w:r>
        </w:p>
      </w:docPartBody>
    </w:docPart>
    <w:docPart>
      <w:docPartPr>
        <w:name w:val="1294F84E31114B8CBB4BEADA015E91DB"/>
        <w:category>
          <w:name w:val="General"/>
          <w:gallery w:val="placeholder"/>
        </w:category>
        <w:types>
          <w:type w:val="bbPlcHdr"/>
        </w:types>
        <w:behaviors>
          <w:behavior w:val="content"/>
        </w:behaviors>
        <w:guid w:val="{591B2E75-3C03-4FA3-8F87-AB2612D02C78}"/>
      </w:docPartPr>
      <w:docPartBody>
        <w:p w:rsidR="00D53E53" w:rsidRDefault="00AB09ED" w:rsidP="00AB09ED">
          <w:pPr>
            <w:pStyle w:val="1294F84E31114B8CBB4BEADA015E91DB"/>
          </w:pPr>
          <w:r w:rsidRPr="004D2D92">
            <w:rPr>
              <w:rStyle w:val="PlaceholderText"/>
            </w:rPr>
            <w:t>Choose an item.</w:t>
          </w:r>
        </w:p>
      </w:docPartBody>
    </w:docPart>
    <w:docPart>
      <w:docPartPr>
        <w:name w:val="5F7702B5EF964E9E94AECE46F166BE19"/>
        <w:category>
          <w:name w:val="General"/>
          <w:gallery w:val="placeholder"/>
        </w:category>
        <w:types>
          <w:type w:val="bbPlcHdr"/>
        </w:types>
        <w:behaviors>
          <w:behavior w:val="content"/>
        </w:behaviors>
        <w:guid w:val="{4ADA3951-5C52-4877-968F-D7ED074953E4}"/>
      </w:docPartPr>
      <w:docPartBody>
        <w:p w:rsidR="00D53E53" w:rsidRDefault="00AB09ED" w:rsidP="00AB09ED">
          <w:pPr>
            <w:pStyle w:val="5F7702B5EF964E9E94AECE46F166BE19"/>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126267"/>
    <w:rsid w:val="001410E7"/>
    <w:rsid w:val="0026689B"/>
    <w:rsid w:val="00291481"/>
    <w:rsid w:val="00321863"/>
    <w:rsid w:val="003511D2"/>
    <w:rsid w:val="0037673D"/>
    <w:rsid w:val="003957D2"/>
    <w:rsid w:val="003A737C"/>
    <w:rsid w:val="00401AFF"/>
    <w:rsid w:val="00435CA7"/>
    <w:rsid w:val="00436B75"/>
    <w:rsid w:val="00446BE1"/>
    <w:rsid w:val="0046078A"/>
    <w:rsid w:val="004A6B92"/>
    <w:rsid w:val="004B3190"/>
    <w:rsid w:val="004B6D71"/>
    <w:rsid w:val="00520533"/>
    <w:rsid w:val="00523305"/>
    <w:rsid w:val="00562F0B"/>
    <w:rsid w:val="005B4335"/>
    <w:rsid w:val="005F71F3"/>
    <w:rsid w:val="0060792E"/>
    <w:rsid w:val="006A4CED"/>
    <w:rsid w:val="006E6E58"/>
    <w:rsid w:val="00724A4D"/>
    <w:rsid w:val="0076409F"/>
    <w:rsid w:val="007D1DCD"/>
    <w:rsid w:val="00894833"/>
    <w:rsid w:val="008D269C"/>
    <w:rsid w:val="0096648C"/>
    <w:rsid w:val="00A723AA"/>
    <w:rsid w:val="00AB09ED"/>
    <w:rsid w:val="00B35EEC"/>
    <w:rsid w:val="00B60ACE"/>
    <w:rsid w:val="00B7004C"/>
    <w:rsid w:val="00BB4808"/>
    <w:rsid w:val="00C2221A"/>
    <w:rsid w:val="00C34F4F"/>
    <w:rsid w:val="00D01C83"/>
    <w:rsid w:val="00D53E53"/>
    <w:rsid w:val="00DB0721"/>
    <w:rsid w:val="00E05648"/>
    <w:rsid w:val="00E169CE"/>
    <w:rsid w:val="00E307F5"/>
    <w:rsid w:val="00F11A9A"/>
    <w:rsid w:val="00F15B8F"/>
    <w:rsid w:val="00F22E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B09ED"/>
    <w:rPr>
      <w:color w:val="808080"/>
    </w:r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 w:type="paragraph" w:customStyle="1" w:styleId="2460A385969249488FB907F52D5A0D7E">
    <w:name w:val="2460A385969249488FB907F52D5A0D7E"/>
    <w:rsid w:val="00AB09ED"/>
    <w:pPr>
      <w:spacing w:after="160" w:line="278" w:lineRule="auto"/>
    </w:pPr>
    <w:rPr>
      <w:kern w:val="2"/>
      <w:sz w:val="24"/>
      <w:szCs w:val="24"/>
      <w14:ligatures w14:val="standardContextual"/>
    </w:rPr>
  </w:style>
  <w:style w:type="paragraph" w:customStyle="1" w:styleId="303FF91EE61A47B1B96CF1C5DF284338">
    <w:name w:val="303FF91EE61A47B1B96CF1C5DF284338"/>
    <w:rsid w:val="00AB09ED"/>
    <w:pPr>
      <w:spacing w:after="160" w:line="278" w:lineRule="auto"/>
    </w:pPr>
    <w:rPr>
      <w:kern w:val="2"/>
      <w:sz w:val="24"/>
      <w:szCs w:val="24"/>
      <w14:ligatures w14:val="standardContextual"/>
    </w:rPr>
  </w:style>
  <w:style w:type="paragraph" w:customStyle="1" w:styleId="F225E7FCDF314241B84C74AA633C649A">
    <w:name w:val="F225E7FCDF314241B84C74AA633C649A"/>
    <w:rsid w:val="00AB09ED"/>
    <w:pPr>
      <w:spacing w:after="160" w:line="278" w:lineRule="auto"/>
    </w:pPr>
    <w:rPr>
      <w:kern w:val="2"/>
      <w:sz w:val="24"/>
      <w:szCs w:val="24"/>
      <w14:ligatures w14:val="standardContextual"/>
    </w:rPr>
  </w:style>
  <w:style w:type="paragraph" w:customStyle="1" w:styleId="065A583509ED4E65B86907071EC9B24B">
    <w:name w:val="065A583509ED4E65B86907071EC9B24B"/>
    <w:rsid w:val="00AB09ED"/>
    <w:pPr>
      <w:spacing w:after="160" w:line="278" w:lineRule="auto"/>
    </w:pPr>
    <w:rPr>
      <w:kern w:val="2"/>
      <w:sz w:val="24"/>
      <w:szCs w:val="24"/>
      <w14:ligatures w14:val="standardContextual"/>
    </w:rPr>
  </w:style>
  <w:style w:type="paragraph" w:customStyle="1" w:styleId="51F751FA6DC34163BC892790BFB67015">
    <w:name w:val="51F751FA6DC34163BC892790BFB67015"/>
    <w:rsid w:val="00AB09ED"/>
    <w:pPr>
      <w:spacing w:after="160" w:line="278" w:lineRule="auto"/>
    </w:pPr>
    <w:rPr>
      <w:kern w:val="2"/>
      <w:sz w:val="24"/>
      <w:szCs w:val="24"/>
      <w14:ligatures w14:val="standardContextual"/>
    </w:rPr>
  </w:style>
  <w:style w:type="paragraph" w:customStyle="1" w:styleId="9FFCCD78600C48819EEC269819EECAF1">
    <w:name w:val="9FFCCD78600C48819EEC269819EECAF1"/>
    <w:rsid w:val="00AB09ED"/>
    <w:pPr>
      <w:spacing w:after="160" w:line="278" w:lineRule="auto"/>
    </w:pPr>
    <w:rPr>
      <w:kern w:val="2"/>
      <w:sz w:val="24"/>
      <w:szCs w:val="24"/>
      <w14:ligatures w14:val="standardContextual"/>
    </w:rPr>
  </w:style>
  <w:style w:type="paragraph" w:customStyle="1" w:styleId="B9719A5EA2104D609D5A6B58F626CEF4">
    <w:name w:val="B9719A5EA2104D609D5A6B58F626CEF4"/>
    <w:rsid w:val="00AB09ED"/>
    <w:pPr>
      <w:spacing w:after="160" w:line="278" w:lineRule="auto"/>
    </w:pPr>
    <w:rPr>
      <w:kern w:val="2"/>
      <w:sz w:val="24"/>
      <w:szCs w:val="24"/>
      <w14:ligatures w14:val="standardContextual"/>
    </w:rPr>
  </w:style>
  <w:style w:type="paragraph" w:customStyle="1" w:styleId="C26147D40FF04AE58187E30BA75C4D66">
    <w:name w:val="C26147D40FF04AE58187E30BA75C4D66"/>
    <w:rsid w:val="00AB09ED"/>
    <w:pPr>
      <w:spacing w:after="160" w:line="278" w:lineRule="auto"/>
    </w:pPr>
    <w:rPr>
      <w:kern w:val="2"/>
      <w:sz w:val="24"/>
      <w:szCs w:val="24"/>
      <w14:ligatures w14:val="standardContextual"/>
    </w:rPr>
  </w:style>
  <w:style w:type="paragraph" w:customStyle="1" w:styleId="CA3DF7B2D78D458A909A8EDE7985C5F8">
    <w:name w:val="CA3DF7B2D78D458A909A8EDE7985C5F8"/>
    <w:rsid w:val="00AB09ED"/>
    <w:pPr>
      <w:spacing w:after="160" w:line="278" w:lineRule="auto"/>
    </w:pPr>
    <w:rPr>
      <w:kern w:val="2"/>
      <w:sz w:val="24"/>
      <w:szCs w:val="24"/>
      <w14:ligatures w14:val="standardContextual"/>
    </w:rPr>
  </w:style>
  <w:style w:type="paragraph" w:customStyle="1" w:styleId="C42EC204613947EA89C471C3E4DDD0CF">
    <w:name w:val="C42EC204613947EA89C471C3E4DDD0CF"/>
    <w:rsid w:val="00AB09ED"/>
    <w:pPr>
      <w:spacing w:after="160" w:line="278" w:lineRule="auto"/>
    </w:pPr>
    <w:rPr>
      <w:kern w:val="2"/>
      <w:sz w:val="24"/>
      <w:szCs w:val="24"/>
      <w14:ligatures w14:val="standardContextual"/>
    </w:rPr>
  </w:style>
  <w:style w:type="paragraph" w:customStyle="1" w:styleId="3BF8260137FE422FA7F822E804F51D8B">
    <w:name w:val="3BF8260137FE422FA7F822E804F51D8B"/>
    <w:rsid w:val="00AB09ED"/>
    <w:pPr>
      <w:spacing w:after="160" w:line="278" w:lineRule="auto"/>
    </w:pPr>
    <w:rPr>
      <w:kern w:val="2"/>
      <w:sz w:val="24"/>
      <w:szCs w:val="24"/>
      <w14:ligatures w14:val="standardContextual"/>
    </w:rPr>
  </w:style>
  <w:style w:type="paragraph" w:customStyle="1" w:styleId="2869DDA065FB40F2AD1FD98059EC2039">
    <w:name w:val="2869DDA065FB40F2AD1FD98059EC2039"/>
    <w:rsid w:val="00AB09ED"/>
    <w:pPr>
      <w:spacing w:after="160" w:line="278" w:lineRule="auto"/>
    </w:pPr>
    <w:rPr>
      <w:kern w:val="2"/>
      <w:sz w:val="24"/>
      <w:szCs w:val="24"/>
      <w14:ligatures w14:val="standardContextual"/>
    </w:rPr>
  </w:style>
  <w:style w:type="paragraph" w:customStyle="1" w:styleId="C469726685704C53BE8D554366503687">
    <w:name w:val="C469726685704C53BE8D554366503687"/>
    <w:rsid w:val="00AB09ED"/>
    <w:pPr>
      <w:spacing w:after="160" w:line="278" w:lineRule="auto"/>
    </w:pPr>
    <w:rPr>
      <w:kern w:val="2"/>
      <w:sz w:val="24"/>
      <w:szCs w:val="24"/>
      <w14:ligatures w14:val="standardContextual"/>
    </w:rPr>
  </w:style>
  <w:style w:type="paragraph" w:customStyle="1" w:styleId="FC82FB27C9EB430CA6FA2D6E2CE5754F">
    <w:name w:val="FC82FB27C9EB430CA6FA2D6E2CE5754F"/>
    <w:rsid w:val="00AB09ED"/>
    <w:pPr>
      <w:spacing w:after="160" w:line="278" w:lineRule="auto"/>
    </w:pPr>
    <w:rPr>
      <w:kern w:val="2"/>
      <w:sz w:val="24"/>
      <w:szCs w:val="24"/>
      <w14:ligatures w14:val="standardContextual"/>
    </w:rPr>
  </w:style>
  <w:style w:type="paragraph" w:customStyle="1" w:styleId="0738C2B5848A450DB6E73A7796056B4C">
    <w:name w:val="0738C2B5848A450DB6E73A7796056B4C"/>
    <w:rsid w:val="00AB09ED"/>
    <w:pPr>
      <w:spacing w:after="160" w:line="278" w:lineRule="auto"/>
    </w:pPr>
    <w:rPr>
      <w:kern w:val="2"/>
      <w:sz w:val="24"/>
      <w:szCs w:val="24"/>
      <w14:ligatures w14:val="standardContextual"/>
    </w:rPr>
  </w:style>
  <w:style w:type="paragraph" w:customStyle="1" w:styleId="5A522E5A34094392BEF14B048A9C745A">
    <w:name w:val="5A522E5A34094392BEF14B048A9C745A"/>
    <w:rsid w:val="00AB09ED"/>
    <w:pPr>
      <w:spacing w:after="160" w:line="278" w:lineRule="auto"/>
    </w:pPr>
    <w:rPr>
      <w:kern w:val="2"/>
      <w:sz w:val="24"/>
      <w:szCs w:val="24"/>
      <w14:ligatures w14:val="standardContextual"/>
    </w:rPr>
  </w:style>
  <w:style w:type="paragraph" w:customStyle="1" w:styleId="B18E96C944B84239AB814331A3F1269A">
    <w:name w:val="B18E96C944B84239AB814331A3F1269A"/>
    <w:rsid w:val="00AB09ED"/>
    <w:pPr>
      <w:spacing w:after="160" w:line="278" w:lineRule="auto"/>
    </w:pPr>
    <w:rPr>
      <w:kern w:val="2"/>
      <w:sz w:val="24"/>
      <w:szCs w:val="24"/>
      <w14:ligatures w14:val="standardContextual"/>
    </w:rPr>
  </w:style>
  <w:style w:type="paragraph" w:customStyle="1" w:styleId="B467E8C031C546E8AACC6A25DD09E5F7">
    <w:name w:val="B467E8C031C546E8AACC6A25DD09E5F7"/>
    <w:rsid w:val="00AB09ED"/>
    <w:pPr>
      <w:spacing w:after="160" w:line="278" w:lineRule="auto"/>
    </w:pPr>
    <w:rPr>
      <w:kern w:val="2"/>
      <w:sz w:val="24"/>
      <w:szCs w:val="24"/>
      <w14:ligatures w14:val="standardContextual"/>
    </w:rPr>
  </w:style>
  <w:style w:type="paragraph" w:customStyle="1" w:styleId="EC840B2783AC43E4A275F9D6E530341A">
    <w:name w:val="EC840B2783AC43E4A275F9D6E530341A"/>
    <w:rsid w:val="00AB09ED"/>
    <w:pPr>
      <w:spacing w:after="160" w:line="278" w:lineRule="auto"/>
    </w:pPr>
    <w:rPr>
      <w:kern w:val="2"/>
      <w:sz w:val="24"/>
      <w:szCs w:val="24"/>
      <w14:ligatures w14:val="standardContextual"/>
    </w:rPr>
  </w:style>
  <w:style w:type="paragraph" w:customStyle="1" w:styleId="B77C2925C1554BBE9D647DCBD901D874">
    <w:name w:val="B77C2925C1554BBE9D647DCBD901D874"/>
    <w:rsid w:val="00AB09ED"/>
    <w:pPr>
      <w:spacing w:after="160" w:line="278" w:lineRule="auto"/>
    </w:pPr>
    <w:rPr>
      <w:kern w:val="2"/>
      <w:sz w:val="24"/>
      <w:szCs w:val="24"/>
      <w14:ligatures w14:val="standardContextual"/>
    </w:rPr>
  </w:style>
  <w:style w:type="paragraph" w:customStyle="1" w:styleId="38C0F3133090429597A88C331369C47E">
    <w:name w:val="38C0F3133090429597A88C331369C47E"/>
    <w:rsid w:val="00AB09ED"/>
    <w:pPr>
      <w:spacing w:after="160" w:line="278" w:lineRule="auto"/>
    </w:pPr>
    <w:rPr>
      <w:kern w:val="2"/>
      <w:sz w:val="24"/>
      <w:szCs w:val="24"/>
      <w14:ligatures w14:val="standardContextual"/>
    </w:rPr>
  </w:style>
  <w:style w:type="paragraph" w:customStyle="1" w:styleId="564E929A68EA4226838125B60E088AC8">
    <w:name w:val="564E929A68EA4226838125B60E088AC8"/>
    <w:rsid w:val="00AB09ED"/>
    <w:pPr>
      <w:spacing w:after="160" w:line="278" w:lineRule="auto"/>
    </w:pPr>
    <w:rPr>
      <w:kern w:val="2"/>
      <w:sz w:val="24"/>
      <w:szCs w:val="24"/>
      <w14:ligatures w14:val="standardContextual"/>
    </w:rPr>
  </w:style>
  <w:style w:type="paragraph" w:customStyle="1" w:styleId="CA4E64ACAD4A482D82D7E12726446F6C">
    <w:name w:val="CA4E64ACAD4A482D82D7E12726446F6C"/>
    <w:rsid w:val="00AB09ED"/>
    <w:pPr>
      <w:spacing w:after="160" w:line="278" w:lineRule="auto"/>
    </w:pPr>
    <w:rPr>
      <w:kern w:val="2"/>
      <w:sz w:val="24"/>
      <w:szCs w:val="24"/>
      <w14:ligatures w14:val="standardContextual"/>
    </w:rPr>
  </w:style>
  <w:style w:type="paragraph" w:customStyle="1" w:styleId="6916F88C46FD42AC839BE8D8561AED88">
    <w:name w:val="6916F88C46FD42AC839BE8D8561AED88"/>
    <w:rsid w:val="00AB09ED"/>
    <w:pPr>
      <w:spacing w:after="160" w:line="278" w:lineRule="auto"/>
    </w:pPr>
    <w:rPr>
      <w:kern w:val="2"/>
      <w:sz w:val="24"/>
      <w:szCs w:val="24"/>
      <w14:ligatures w14:val="standardContextual"/>
    </w:rPr>
  </w:style>
  <w:style w:type="paragraph" w:customStyle="1" w:styleId="E73BFBC007594DA68607047C4B281DE4">
    <w:name w:val="E73BFBC007594DA68607047C4B281DE4"/>
    <w:rsid w:val="00AB09ED"/>
    <w:pPr>
      <w:spacing w:after="160" w:line="278" w:lineRule="auto"/>
    </w:pPr>
    <w:rPr>
      <w:kern w:val="2"/>
      <w:sz w:val="24"/>
      <w:szCs w:val="24"/>
      <w14:ligatures w14:val="standardContextual"/>
    </w:rPr>
  </w:style>
  <w:style w:type="paragraph" w:customStyle="1" w:styleId="AB77C30CA15449459C3B40326F0F492A">
    <w:name w:val="AB77C30CA15449459C3B40326F0F492A"/>
    <w:rsid w:val="00AB09ED"/>
    <w:pPr>
      <w:spacing w:after="160" w:line="278" w:lineRule="auto"/>
    </w:pPr>
    <w:rPr>
      <w:kern w:val="2"/>
      <w:sz w:val="24"/>
      <w:szCs w:val="24"/>
      <w14:ligatures w14:val="standardContextual"/>
    </w:rPr>
  </w:style>
  <w:style w:type="paragraph" w:customStyle="1" w:styleId="89271D467AAF457C820EA627ABDAB079">
    <w:name w:val="89271D467AAF457C820EA627ABDAB079"/>
    <w:rsid w:val="00AB09ED"/>
    <w:pPr>
      <w:spacing w:after="160" w:line="278" w:lineRule="auto"/>
    </w:pPr>
    <w:rPr>
      <w:kern w:val="2"/>
      <w:sz w:val="24"/>
      <w:szCs w:val="24"/>
      <w14:ligatures w14:val="standardContextual"/>
    </w:rPr>
  </w:style>
  <w:style w:type="paragraph" w:customStyle="1" w:styleId="B09BC34FD35A442EAC55D3824BBA4341">
    <w:name w:val="B09BC34FD35A442EAC55D3824BBA4341"/>
    <w:rsid w:val="00AB09ED"/>
    <w:pPr>
      <w:spacing w:after="160" w:line="278" w:lineRule="auto"/>
    </w:pPr>
    <w:rPr>
      <w:kern w:val="2"/>
      <w:sz w:val="24"/>
      <w:szCs w:val="24"/>
      <w14:ligatures w14:val="standardContextual"/>
    </w:rPr>
  </w:style>
  <w:style w:type="paragraph" w:customStyle="1" w:styleId="8DA6D9E0B30A451A9E5E6CCA1C1B403C">
    <w:name w:val="8DA6D9E0B30A451A9E5E6CCA1C1B403C"/>
    <w:rsid w:val="00AB09ED"/>
    <w:pPr>
      <w:spacing w:after="160" w:line="278" w:lineRule="auto"/>
    </w:pPr>
    <w:rPr>
      <w:kern w:val="2"/>
      <w:sz w:val="24"/>
      <w:szCs w:val="24"/>
      <w14:ligatures w14:val="standardContextual"/>
    </w:rPr>
  </w:style>
  <w:style w:type="paragraph" w:customStyle="1" w:styleId="F20B2184517241BEBF65B1B1F861EB38">
    <w:name w:val="F20B2184517241BEBF65B1B1F861EB38"/>
    <w:rsid w:val="00AB09ED"/>
    <w:pPr>
      <w:spacing w:after="160" w:line="278" w:lineRule="auto"/>
    </w:pPr>
    <w:rPr>
      <w:kern w:val="2"/>
      <w:sz w:val="24"/>
      <w:szCs w:val="24"/>
      <w14:ligatures w14:val="standardContextual"/>
    </w:rPr>
  </w:style>
  <w:style w:type="paragraph" w:customStyle="1" w:styleId="0B981BD85AB240FA97C6F52C261C5806">
    <w:name w:val="0B981BD85AB240FA97C6F52C261C5806"/>
    <w:rsid w:val="00AB09ED"/>
    <w:pPr>
      <w:spacing w:after="160" w:line="278" w:lineRule="auto"/>
    </w:pPr>
    <w:rPr>
      <w:kern w:val="2"/>
      <w:sz w:val="24"/>
      <w:szCs w:val="24"/>
      <w14:ligatures w14:val="standardContextual"/>
    </w:rPr>
  </w:style>
  <w:style w:type="paragraph" w:customStyle="1" w:styleId="547684E971BA432491BBF3B3855F2959">
    <w:name w:val="547684E971BA432491BBF3B3855F2959"/>
    <w:rsid w:val="00AB09ED"/>
    <w:pPr>
      <w:spacing w:after="160" w:line="278" w:lineRule="auto"/>
    </w:pPr>
    <w:rPr>
      <w:kern w:val="2"/>
      <w:sz w:val="24"/>
      <w:szCs w:val="24"/>
      <w14:ligatures w14:val="standardContextual"/>
    </w:rPr>
  </w:style>
  <w:style w:type="paragraph" w:customStyle="1" w:styleId="1294F84E31114B8CBB4BEADA015E91DB">
    <w:name w:val="1294F84E31114B8CBB4BEADA015E91DB"/>
    <w:rsid w:val="00AB09ED"/>
    <w:pPr>
      <w:spacing w:after="160" w:line="278" w:lineRule="auto"/>
    </w:pPr>
    <w:rPr>
      <w:kern w:val="2"/>
      <w:sz w:val="24"/>
      <w:szCs w:val="24"/>
      <w14:ligatures w14:val="standardContextual"/>
    </w:rPr>
  </w:style>
  <w:style w:type="paragraph" w:customStyle="1" w:styleId="5F7702B5EF964E9E94AECE46F166BE19">
    <w:name w:val="5F7702B5EF964E9E94AECE46F166BE19"/>
    <w:rsid w:val="00AB09ED"/>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etadata xmlns="http://www.objective.com/ecm/document/metadata/4FEB93B0D38B3BDFE05400144FFB2061" version="1.0.0">
  <systemFields>
    <field name="Objective-Id">
      <value order="0">A54667171</value>
    </field>
    <field name="Objective-Title">
      <value order="0">CED Position Description Template</value>
    </field>
    <field name="Objective-Description">
      <value order="0"/>
    </field>
    <field name="Objective-CreationStamp">
      <value order="0">2025-07-01T23:41:05Z</value>
    </field>
    <field name="Objective-IsApproved">
      <value order="0">false</value>
    </field>
    <field name="Objective-IsPublished">
      <value order="0">true</value>
    </field>
    <field name="Objective-DatePublished">
      <value order="0">2025-08-18T00:01:52Z</value>
    </field>
    <field name="Objective-ModificationStamp">
      <value order="0">2025-08-18T00:01:52Z</value>
    </field>
    <field name="Objective-Owner">
      <value order="0">Maddy Parkes</value>
    </field>
    <field name="Objective-Path">
      <value order="0">Whole of ACT Government:TCCS STRUCTURE - Content Restriction Hierarchy:DIVISION: Chief Operating Officer:BRANCH: Governance and Ministerial Services:SECTION: Governance:Records Management:2025 City and Environment- Records and Objective Project:CED - Document Template Transition:CED Document Templates</value>
    </field>
    <field name="Objective-Parent">
      <value order="0">CED Document Templates</value>
    </field>
    <field name="Objective-State">
      <value order="0">Published</value>
    </field>
    <field name="Objective-VersionId">
      <value order="0">vA71620532</value>
    </field>
    <field name="Objective-Version">
      <value order="0">3.0</value>
    </field>
    <field name="Objective-VersionNumber">
      <value order="0">3</value>
    </field>
    <field name="Objective-VersionComment">
      <value order="0"/>
    </field>
    <field name="Objective-FileNumber">
      <value order="0">1-2025/0236375</value>
    </field>
    <field name="Objective-Classification">
      <value order="0"/>
    </field>
    <field name="Objective-Caveats">
      <value order="0"/>
    </field>
  </systemFields>
  <catalogues>
    <catalogue name="Document Type Catalogue" type="type" ori="id:cA11">
      <field name="Objective-Owner Agency">
        <value order="0">TCCS</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6.xml><?xml version="1.0" encoding="utf-8"?>
<LongProperties xmlns="http://schemas.microsoft.com/office/2006/metadata/longProperties"/>
</file>

<file path=customXml/item7.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Props1.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3.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4.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5.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7.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2</TotalTime>
  <Pages>6</Pages>
  <Words>1432</Words>
  <Characters>8169</Characters>
  <DocSecurity>0</DocSecurity>
  <Lines>68</Lines>
  <Paragraphs>19</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9582</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2026-08-03T03:33:00Z</dcterms:created>
  <dcterms:modified xsi:type="dcterms:W3CDTF">2026-08-03T03:35:00Z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ContentTypeId">
    <vt:lpwstr>0x0101004C2F746C05D40A4C8D0E6C9AC5C6805E</vt:lpwstr>
  </property>
  <property fmtid="{D5CDD505-2E9C-101B-9397-08002B2CF9AE}" pid="6" name="Objective-Id">
    <vt:lpwstr>A54667171</vt:lpwstr>
  </property>
  <property fmtid="{D5CDD505-2E9C-101B-9397-08002B2CF9AE}" pid="7" name="Objective-Title">
    <vt:lpwstr>CED Position Description Template</vt:lpwstr>
  </property>
  <property fmtid="{D5CDD505-2E9C-101B-9397-08002B2CF9AE}" pid="8" name="Objective-Comment">
    <vt:lpwstr/>
  </property>
  <property fmtid="{D5CDD505-2E9C-101B-9397-08002B2CF9AE}" pid="9" name="Objective-CreationStamp">
    <vt:filetime>2025-07-01T23:41:05Z</vt:filetime>
  </property>
  <property fmtid="{D5CDD505-2E9C-101B-9397-08002B2CF9AE}" pid="10" name="Objective-IsApproved">
    <vt:bool>false</vt:bool>
  </property>
  <property fmtid="{D5CDD505-2E9C-101B-9397-08002B2CF9AE}" pid="11" name="Objective-IsPublished">
    <vt:bool>true</vt:bool>
  </property>
  <property fmtid="{D5CDD505-2E9C-101B-9397-08002B2CF9AE}" pid="12" name="Objective-DatePublished">
    <vt:filetime>2025-08-18T00:01:52Z</vt:filetime>
  </property>
  <property fmtid="{D5CDD505-2E9C-101B-9397-08002B2CF9AE}" pid="13" name="Objective-ModificationStamp">
    <vt:filetime>2025-08-18T00:01:52Z</vt:filetime>
  </property>
  <property fmtid="{D5CDD505-2E9C-101B-9397-08002B2CF9AE}" pid="14" name="Objective-Owner">
    <vt:lpwstr>Maddy Parkes</vt:lpwstr>
  </property>
  <property fmtid="{D5CDD505-2E9C-101B-9397-08002B2CF9AE}" pid="15" name="Objective-Path">
    <vt:lpwstr>Whole of ACT Government:TCCS STRUCTURE - Content Restriction Hierarchy:DIVISION: Chief Operating Officer:BRANCH: Governance and Ministerial Services:SECTION: Governance:Records Management:2025 City and Environment- Records and Objective Project:CED - Document Template Transition:CED Document Templates</vt:lpwstr>
  </property>
  <property fmtid="{D5CDD505-2E9C-101B-9397-08002B2CF9AE}" pid="16" name="Objective-Parent">
    <vt:lpwstr>CED Document Templates</vt:lpwstr>
  </property>
  <property fmtid="{D5CDD505-2E9C-101B-9397-08002B2CF9AE}" pid="17" name="Objective-State">
    <vt:lpwstr>Published</vt:lpwstr>
  </property>
  <property fmtid="{D5CDD505-2E9C-101B-9397-08002B2CF9AE}" pid="18" name="Objective-Version">
    <vt:lpwstr>3.0</vt:lpwstr>
  </property>
  <property fmtid="{D5CDD505-2E9C-101B-9397-08002B2CF9AE}" pid="19" name="Objective-VersionNumber">
    <vt:r8>3</vt:r8>
  </property>
  <property fmtid="{D5CDD505-2E9C-101B-9397-08002B2CF9AE}" pid="20" name="Objective-VersionComment">
    <vt:lpwstr/>
  </property>
  <property fmtid="{D5CDD505-2E9C-101B-9397-08002B2CF9AE}" pid="21" name="Objective-FileNumber">
    <vt:lpwstr>1-2025/0236375</vt:lpwstr>
  </property>
  <property fmtid="{D5CDD505-2E9C-101B-9397-08002B2CF9AE}" pid="22" name="Objective-Classification">
    <vt:lpwstr/>
  </property>
  <property fmtid="{D5CDD505-2E9C-101B-9397-08002B2CF9AE}" pid="23" name="Objective-Caveats">
    <vt:lpwstr/>
  </property>
  <property fmtid="{D5CDD505-2E9C-101B-9397-08002B2CF9AE}" pid="24" name="Objective-Owner Agency [system]">
    <vt:lpwstr>EPD</vt:lpwstr>
  </property>
  <property fmtid="{D5CDD505-2E9C-101B-9397-08002B2CF9AE}" pid="25" name="Objective-Document Type [system]">
    <vt:lpwstr>0-Document</vt:lpwstr>
  </property>
  <property fmtid="{D5CDD505-2E9C-101B-9397-08002B2CF9AE}" pid="26" name="Objective-Language [system]">
    <vt:lpwstr>English (en)</vt:lpwstr>
  </property>
  <property fmtid="{D5CDD505-2E9C-101B-9397-08002B2CF9AE}" pid="27" name="Objective-Jurisdiction [system]">
    <vt:lpwstr>ACT</vt:lpwstr>
  </property>
  <property fmtid="{D5CDD505-2E9C-101B-9397-08002B2CF9AE}" pid="28" name="Objective-Customers [system]">
    <vt:lpwstr/>
  </property>
  <property fmtid="{D5CDD505-2E9C-101B-9397-08002B2CF9AE}" pid="29" name="Objective-Places [system]">
    <vt:lpwstr/>
  </property>
  <property fmtid="{D5CDD505-2E9C-101B-9397-08002B2CF9AE}" pid="30" name="Objective-Transaction Reference [system]">
    <vt:lpwstr/>
  </property>
  <property fmtid="{D5CDD505-2E9C-101B-9397-08002B2CF9AE}" pid="31" name="Objective-Document Created By [system]">
    <vt:lpwstr/>
  </property>
  <property fmtid="{D5CDD505-2E9C-101B-9397-08002B2CF9AE}" pid="32" name="Objective-Document Created On [system]">
    <vt:lpwstr/>
  </property>
  <property fmtid="{D5CDD505-2E9C-101B-9397-08002B2CF9AE}" pid="33" name="Objective-Covers Period From [system]">
    <vt:lpwstr/>
  </property>
  <property fmtid="{D5CDD505-2E9C-101B-9397-08002B2CF9AE}" pid="34" name="Objective-Covers Period To [system]">
    <vt:lpwstr/>
  </property>
  <property fmtid="{D5CDD505-2E9C-101B-9397-08002B2CF9AE}" pid="3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36" name="bjDocumentLabelXML-0">
    <vt:lpwstr>nternal/label"&gt;&lt;element uid="7c13fe2d-c7c1-4f6c-bb3a-8f72249e7201" value="" /&gt;&lt;/sisl&gt;</vt:lpwstr>
  </property>
  <property fmtid="{D5CDD505-2E9C-101B-9397-08002B2CF9AE}" pid="37" name="bjDocumentSecurityLabel">
    <vt:lpwstr>UNCLASSIFIED</vt:lpwstr>
  </property>
  <property fmtid="{D5CDD505-2E9C-101B-9397-08002B2CF9AE}" pid="38" name="bjDocumentLabelFieldCode">
    <vt:lpwstr>UNCLASSIFIED</vt:lpwstr>
  </property>
  <property fmtid="{D5CDD505-2E9C-101B-9397-08002B2CF9AE}" pid="39" name="bjDocumentLabelFieldCodeHeaderFooter">
    <vt:lpwstr>UNCLASSIFIED</vt:lpwstr>
  </property>
  <property fmtid="{D5CDD505-2E9C-101B-9397-08002B2CF9AE}" pid="40" name="bjHeaderBothDocProperty">
    <vt:lpwstr>UNCLASSIFIED_x000d__x000d__x000d__x000d__x000d__x000d__x000d__x000d__x000d__x000d_
  </vt:lpwstr>
  </property>
  <property fmtid="{D5CDD505-2E9C-101B-9397-08002B2CF9AE}" pid="41" name="bjHeaderFirstPageDocProperty">
    <vt:lpwstr>UNCLASSIFIED_x000d__x000d__x000d__x000d__x000d__x000d__x000d__x000d__x000d__x000d_
  </vt:lpwstr>
  </property>
  <property fmtid="{D5CDD505-2E9C-101B-9397-08002B2CF9AE}" pid="42" name="bjHeaderEvenPageDocProperty">
    <vt:lpwstr>UNCLASSIFIED_x000d__x000d__x000d__x000d__x000d__x000d__x000d__x000d__x000d__x000d_
  </vt:lpwstr>
  </property>
  <property fmtid="{D5CDD505-2E9C-101B-9397-08002B2CF9AE}" pid="43" name="bjFooterBothDocProperty">
    <vt:lpwstr>_x000d__x000d__x000d__x000d__x000d__x000d__x000d__x000d__x000d__x000d_
UNCLASSIFIED </vt:lpwstr>
  </property>
  <property fmtid="{D5CDD505-2E9C-101B-9397-08002B2CF9AE}" pid="44" name="bjFooterFirstPageDocProperty">
    <vt:lpwstr>_x000d__x000d__x000d__x000d__x000d__x000d__x000d__x000d__x000d__x000d_
UNCLASSIFIED </vt:lpwstr>
  </property>
  <property fmtid="{D5CDD505-2E9C-101B-9397-08002B2CF9AE}" pid="45" name="bjFooterEvenPageDocProperty">
    <vt:lpwstr>_x000d__x000d__x000d__x000d__x000d__x000d__x000d__x000d__x000d__x000d_
UNCLASSIFIED </vt:lpwstr>
  </property>
  <property fmtid="{D5CDD505-2E9C-101B-9397-08002B2CF9AE}" pid="46" name="Objective-Owner Agency">
    <vt:lpwstr>TCCS</vt:lpwstr>
  </property>
  <property fmtid="{D5CDD505-2E9C-101B-9397-08002B2CF9AE}" pid="47" name="Objective-Document Type">
    <vt:lpwstr>0-Document</vt:lpwstr>
  </property>
  <property fmtid="{D5CDD505-2E9C-101B-9397-08002B2CF9AE}" pid="48" name="Objective-Language">
    <vt:lpwstr>English (en)</vt:lpwstr>
  </property>
  <property fmtid="{D5CDD505-2E9C-101B-9397-08002B2CF9AE}" pid="49" name="Objective-Jurisdiction">
    <vt:lpwstr>ACT</vt:lpwstr>
  </property>
  <property fmtid="{D5CDD505-2E9C-101B-9397-08002B2CF9AE}" pid="50" name="Objective-Customers">
    <vt:lpwstr/>
  </property>
  <property fmtid="{D5CDD505-2E9C-101B-9397-08002B2CF9AE}" pid="51" name="Objective-Places">
    <vt:lpwstr/>
  </property>
  <property fmtid="{D5CDD505-2E9C-101B-9397-08002B2CF9AE}" pid="52" name="Objective-Transaction Reference">
    <vt:lpwstr/>
  </property>
  <property fmtid="{D5CDD505-2E9C-101B-9397-08002B2CF9AE}" pid="53" name="Objective-Document Created By">
    <vt:lpwstr/>
  </property>
  <property fmtid="{D5CDD505-2E9C-101B-9397-08002B2CF9AE}" pid="54" name="Objective-Document Created On">
    <vt:lpwstr/>
  </property>
  <property fmtid="{D5CDD505-2E9C-101B-9397-08002B2CF9AE}" pid="55" name="Objective-Covers Period From">
    <vt:lpwstr/>
  </property>
  <property fmtid="{D5CDD505-2E9C-101B-9397-08002B2CF9AE}" pid="56" name="Objective-Covers Period To">
    <vt:lpwstr/>
  </property>
  <property fmtid="{D5CDD505-2E9C-101B-9397-08002B2CF9AE}" pid="57" name="Objective-Description">
    <vt:lpwstr/>
  </property>
  <property fmtid="{D5CDD505-2E9C-101B-9397-08002B2CF9AE}" pid="58" name="Objective-VersionId">
    <vt:lpwstr>vA71620532</vt:lpwstr>
  </property>
  <property fmtid="{D5CDD505-2E9C-101B-9397-08002B2CF9AE}" pid="59" name="Objective-Status">
    <vt:lpwstr/>
  </property>
  <property fmtid="{D5CDD505-2E9C-101B-9397-08002B2CF9AE}" pid="60" name="MSIP_Label_69af8531-eb46-4968-8cb3-105d2f5ea87e_Enabled">
    <vt:lpwstr>true</vt:lpwstr>
  </property>
  <property fmtid="{D5CDD505-2E9C-101B-9397-08002B2CF9AE}" pid="61" name="MSIP_Label_69af8531-eb46-4968-8cb3-105d2f5ea87e_SetDate">
    <vt:lpwstr>2025-02-03T22:32:32Z</vt:lpwstr>
  </property>
  <property fmtid="{D5CDD505-2E9C-101B-9397-08002B2CF9AE}" pid="62" name="MSIP_Label_69af8531-eb46-4968-8cb3-105d2f5ea87e_Method">
    <vt:lpwstr>Standard</vt:lpwstr>
  </property>
  <property fmtid="{D5CDD505-2E9C-101B-9397-08002B2CF9AE}" pid="63" name="MSIP_Label_69af8531-eb46-4968-8cb3-105d2f5ea87e_Name">
    <vt:lpwstr>Official - No Marking</vt:lpwstr>
  </property>
  <property fmtid="{D5CDD505-2E9C-101B-9397-08002B2CF9AE}" pid="64" name="MSIP_Label_69af8531-eb46-4968-8cb3-105d2f5ea87e_SiteId">
    <vt:lpwstr>b46c1908-0334-4236-b978-585ee88e4199</vt:lpwstr>
  </property>
  <property fmtid="{D5CDD505-2E9C-101B-9397-08002B2CF9AE}" pid="65" name="MSIP_Label_69af8531-eb46-4968-8cb3-105d2f5ea87e_ActionId">
    <vt:lpwstr>f278ea0d-9bc9-497a-8987-3dd5ed86b12a</vt:lpwstr>
  </property>
  <property fmtid="{D5CDD505-2E9C-101B-9397-08002B2CF9AE}" pid="66" name="MSIP_Label_69af8531-eb46-4968-8cb3-105d2f5ea87e_ContentBits">
    <vt:lpwstr>0</vt:lpwstr>
  </property>
  <property fmtid="{D5CDD505-2E9C-101B-9397-08002B2CF9AE}" pid="67" name="Objective-S28 Exemption Number">
    <vt:lpwstr/>
  </property>
  <property fmtid="{D5CDD505-2E9C-101B-9397-08002B2CF9AE}" pid="68" name="Objective-S28 Exemption">
    <vt:lpwstr/>
  </property>
  <property fmtid="{D5CDD505-2E9C-101B-9397-08002B2CF9AE}" pid="69" name="Objective-S28 Exemption Reason">
    <vt:lpwstr/>
  </property>
  <property fmtid="{D5CDD505-2E9C-101B-9397-08002B2CF9AE}" pid="70" name="Objective-S28 Comments if partial exemption">
    <vt:lpwstr/>
  </property>
  <property fmtid="{D5CDD505-2E9C-101B-9397-08002B2CF9AE}" pid="71" name="Objective-S28 Date Approved">
    <vt:lpwstr/>
  </property>
  <property fmtid="{D5CDD505-2E9C-101B-9397-08002B2CF9AE}" pid="72" name="Folder_Number">
    <vt:lpwstr/>
  </property>
  <property fmtid="{D5CDD505-2E9C-101B-9397-08002B2CF9AE}" pid="73" name="Folder_Code">
    <vt:lpwstr/>
  </property>
  <property fmtid="{D5CDD505-2E9C-101B-9397-08002B2CF9AE}" pid="74" name="Folder_Name">
    <vt:lpwstr/>
  </property>
  <property fmtid="{D5CDD505-2E9C-101B-9397-08002B2CF9AE}" pid="75" name="Folder_Description">
    <vt:lpwstr/>
  </property>
  <property fmtid="{D5CDD505-2E9C-101B-9397-08002B2CF9AE}" pid="76" name="/Folder_Name/">
    <vt:lpwstr/>
  </property>
  <property fmtid="{D5CDD505-2E9C-101B-9397-08002B2CF9AE}" pid="77" name="/Folder_Description/">
    <vt:lpwstr/>
  </property>
  <property fmtid="{D5CDD505-2E9C-101B-9397-08002B2CF9AE}" pid="78" name="Folder_Version">
    <vt:lpwstr/>
  </property>
  <property fmtid="{D5CDD505-2E9C-101B-9397-08002B2CF9AE}" pid="79" name="Folder_VersionSeq">
    <vt:lpwstr/>
  </property>
  <property fmtid="{D5CDD505-2E9C-101B-9397-08002B2CF9AE}" pid="80" name="Folder_Manager">
    <vt:lpwstr/>
  </property>
  <property fmtid="{D5CDD505-2E9C-101B-9397-08002B2CF9AE}" pid="81" name="Folder_ManagerDesc">
    <vt:lpwstr/>
  </property>
  <property fmtid="{D5CDD505-2E9C-101B-9397-08002B2CF9AE}" pid="82" name="Folder_Storage">
    <vt:lpwstr/>
  </property>
  <property fmtid="{D5CDD505-2E9C-101B-9397-08002B2CF9AE}" pid="83" name="Folder_StorageDesc">
    <vt:lpwstr/>
  </property>
  <property fmtid="{D5CDD505-2E9C-101B-9397-08002B2CF9AE}" pid="84" name="Folder_Creator">
    <vt:lpwstr/>
  </property>
  <property fmtid="{D5CDD505-2E9C-101B-9397-08002B2CF9AE}" pid="85" name="Folder_CreatorDesc">
    <vt:lpwstr/>
  </property>
  <property fmtid="{D5CDD505-2E9C-101B-9397-08002B2CF9AE}" pid="86" name="Folder_CreateDate">
    <vt:lpwstr/>
  </property>
  <property fmtid="{D5CDD505-2E9C-101B-9397-08002B2CF9AE}" pid="87" name="Folder_Updater">
    <vt:lpwstr/>
  </property>
  <property fmtid="{D5CDD505-2E9C-101B-9397-08002B2CF9AE}" pid="88" name="Folder_UpdaterDesc">
    <vt:lpwstr/>
  </property>
  <property fmtid="{D5CDD505-2E9C-101B-9397-08002B2CF9AE}" pid="89" name="Folder_UpdateDate">
    <vt:lpwstr/>
  </property>
  <property fmtid="{D5CDD505-2E9C-101B-9397-08002B2CF9AE}" pid="90" name="Document_Number">
    <vt:lpwstr/>
  </property>
  <property fmtid="{D5CDD505-2E9C-101B-9397-08002B2CF9AE}" pid="91" name="Document_Name">
    <vt:lpwstr/>
  </property>
  <property fmtid="{D5CDD505-2E9C-101B-9397-08002B2CF9AE}" pid="92" name="Document_FileName">
    <vt:lpwstr/>
  </property>
  <property fmtid="{D5CDD505-2E9C-101B-9397-08002B2CF9AE}" pid="93" name="Document_Version">
    <vt:lpwstr/>
  </property>
  <property fmtid="{D5CDD505-2E9C-101B-9397-08002B2CF9AE}" pid="94" name="Document_VersionSeq">
    <vt:lpwstr/>
  </property>
  <property fmtid="{D5CDD505-2E9C-101B-9397-08002B2CF9AE}" pid="95" name="Document_Creator">
    <vt:lpwstr/>
  </property>
  <property fmtid="{D5CDD505-2E9C-101B-9397-08002B2CF9AE}" pid="96" name="Document_CreatorDesc">
    <vt:lpwstr/>
  </property>
  <property fmtid="{D5CDD505-2E9C-101B-9397-08002B2CF9AE}" pid="97" name="Document_CreateDate">
    <vt:lpwstr/>
  </property>
  <property fmtid="{D5CDD505-2E9C-101B-9397-08002B2CF9AE}" pid="98" name="Document_Updater">
    <vt:lpwstr/>
  </property>
  <property fmtid="{D5CDD505-2E9C-101B-9397-08002B2CF9AE}" pid="99" name="Document_UpdaterDesc">
    <vt:lpwstr/>
  </property>
  <property fmtid="{D5CDD505-2E9C-101B-9397-08002B2CF9AE}" pid="100" name="Document_UpdateDate">
    <vt:lpwstr/>
  </property>
  <property fmtid="{D5CDD505-2E9C-101B-9397-08002B2CF9AE}" pid="101" name="Document_Size">
    <vt:lpwstr/>
  </property>
  <property fmtid="{D5CDD505-2E9C-101B-9397-08002B2CF9AE}" pid="102" name="Document_Storage">
    <vt:lpwstr/>
  </property>
  <property fmtid="{D5CDD505-2E9C-101B-9397-08002B2CF9AE}" pid="103" name="Document_StorageDesc">
    <vt:lpwstr/>
  </property>
  <property fmtid="{D5CDD505-2E9C-101B-9397-08002B2CF9AE}" pid="104" name="Document_Department">
    <vt:lpwstr/>
  </property>
  <property fmtid="{D5CDD505-2E9C-101B-9397-08002B2CF9AE}" pid="105" name="Document_DepartmentDesc">
    <vt:lpwstr/>
  </property>
</Properties>
</file>