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27DF" w14:textId="77777777" w:rsidR="002151C2" w:rsidRDefault="002151C2" w:rsidP="002151C2">
      <w:pPr>
        <w:pStyle w:val="BodyText"/>
        <w:rPr>
          <w:rFonts w:asciiTheme="minorHAnsi" w:hAnsiTheme="minorHAnsi"/>
          <w:sz w:val="52"/>
          <w:szCs w:val="52"/>
        </w:rPr>
      </w:pPr>
      <w:r>
        <w:rPr>
          <w:noProof/>
        </w:rPr>
        <w:drawing>
          <wp:inline distT="0" distB="0" distL="0" distR="0" wp14:anchorId="2392BAB7" wp14:editId="4F11CEF4">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4"/>
                    <a:stretch>
                      <a:fillRect/>
                    </a:stretch>
                  </pic:blipFill>
                  <pic:spPr>
                    <a:xfrm>
                      <a:off x="0" y="0"/>
                      <a:ext cx="1361461" cy="693585"/>
                    </a:xfrm>
                    <a:prstGeom prst="rect">
                      <a:avLst/>
                    </a:prstGeom>
                  </pic:spPr>
                </pic:pic>
              </a:graphicData>
            </a:graphic>
          </wp:inline>
        </w:drawing>
      </w:r>
      <w:r w:rsidR="00B54281" w:rsidRPr="12C0935B">
        <w:rPr>
          <w:rFonts w:asciiTheme="minorHAnsi" w:hAnsiTheme="minorHAnsi"/>
          <w:sz w:val="52"/>
          <w:szCs w:val="52"/>
        </w:rPr>
        <w:t xml:space="preserve"> </w:t>
      </w:r>
      <w:r w:rsidR="0013409E" w:rsidRPr="12C0935B">
        <w:rPr>
          <w:rFonts w:asciiTheme="minorHAnsi" w:hAnsiTheme="minorHAnsi"/>
          <w:sz w:val="52"/>
          <w:szCs w:val="52"/>
        </w:rPr>
        <w:t xml:space="preserve">          </w:t>
      </w:r>
    </w:p>
    <w:p w14:paraId="1FC22FF6" w14:textId="16192BAC" w:rsidR="002151C2" w:rsidRPr="00237B8C" w:rsidRDefault="002151C2" w:rsidP="002151C2">
      <w:pPr>
        <w:pStyle w:val="BodyText"/>
        <w:rPr>
          <w:spacing w:val="5"/>
          <w:kern w:val="28"/>
          <w:sz w:val="48"/>
          <w:szCs w:val="48"/>
        </w:rPr>
      </w:pPr>
      <w:r w:rsidRPr="00237B8C">
        <w:rPr>
          <w:spacing w:val="5"/>
          <w:kern w:val="28"/>
          <w:sz w:val="48"/>
          <w:szCs w:val="48"/>
        </w:rPr>
        <w:t>CITY AND ENVIRONMENT DIRECTORATE (CED)</w:t>
      </w:r>
    </w:p>
    <w:p w14:paraId="77B6BBD1" w14:textId="77777777" w:rsidR="002151C2" w:rsidRDefault="002151C2" w:rsidP="002151C2">
      <w:pPr>
        <w:pStyle w:val="BodyText"/>
      </w:pPr>
      <w:r w:rsidRPr="00237B8C">
        <w:rPr>
          <w:spacing w:val="5"/>
          <w:kern w:val="28"/>
          <w:sz w:val="48"/>
          <w:szCs w:val="48"/>
        </w:rPr>
        <w:t xml:space="preserve">POSITION DESCRIPTION </w:t>
      </w:r>
    </w:p>
    <w:p w14:paraId="5958E20A" w14:textId="77777777" w:rsidR="006F09E8" w:rsidRDefault="006F09E8" w:rsidP="002A43D2">
      <w:pPr>
        <w:tabs>
          <w:tab w:val="left" w:pos="3600"/>
        </w:tabs>
        <w:rPr>
          <w:b/>
          <w:szCs w:val="24"/>
        </w:rPr>
        <w:sectPr w:rsidR="006F09E8"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7473B786" w14:textId="527786C7" w:rsidR="006F09E8" w:rsidRDefault="002151C2" w:rsidP="002A43D2">
      <w:pPr>
        <w:spacing w:before="240"/>
        <w:rPr>
          <w:szCs w:val="24"/>
        </w:rPr>
      </w:pPr>
      <w:r>
        <w:rPr>
          <w:b/>
          <w:szCs w:val="24"/>
        </w:rPr>
        <w:t xml:space="preserve">Position title: </w:t>
      </w:r>
      <w:r>
        <w:rPr>
          <w:bCs/>
          <w:szCs w:val="24"/>
        </w:rPr>
        <w:t xml:space="preserve">Senior Director </w:t>
      </w:r>
    </w:p>
    <w:p w14:paraId="65D23618" w14:textId="47819880" w:rsidR="00C70CD3" w:rsidRDefault="002151C2" w:rsidP="00C70CD3">
      <w:pPr>
        <w:spacing w:before="240"/>
        <w:rPr>
          <w:b/>
          <w:color w:val="000000" w:themeColor="text1"/>
          <w:szCs w:val="24"/>
        </w:rPr>
      </w:pPr>
      <w:r>
        <w:rPr>
          <w:b/>
          <w:color w:val="000000" w:themeColor="text1"/>
          <w:szCs w:val="24"/>
        </w:rPr>
        <w:t>Classification</w:t>
      </w:r>
      <w:r w:rsidR="00C70CD3">
        <w:rPr>
          <w:b/>
          <w:color w:val="000000" w:themeColor="text1"/>
          <w:szCs w:val="24"/>
        </w:rPr>
        <w:t xml:space="preserve">: </w:t>
      </w:r>
      <w:r w:rsidR="007C5371">
        <w:rPr>
          <w:color w:val="000000" w:themeColor="text1"/>
          <w:szCs w:val="24"/>
        </w:rPr>
        <w:t>S</w:t>
      </w:r>
      <w:r w:rsidR="00F74F45">
        <w:rPr>
          <w:color w:val="000000" w:themeColor="text1"/>
          <w:szCs w:val="24"/>
        </w:rPr>
        <w:t>enior Officer Grade A</w:t>
      </w:r>
      <w:r>
        <w:rPr>
          <w:color w:val="000000" w:themeColor="text1"/>
          <w:szCs w:val="24"/>
        </w:rPr>
        <w:t xml:space="preserve"> </w:t>
      </w:r>
    </w:p>
    <w:p w14:paraId="543BF2B5" w14:textId="03121C32" w:rsidR="00C70CD3" w:rsidRPr="00905E6F" w:rsidRDefault="002151C2" w:rsidP="00C70CD3">
      <w:pPr>
        <w:spacing w:before="240"/>
        <w:rPr>
          <w:bCs/>
          <w:color w:val="000000" w:themeColor="text1"/>
          <w:szCs w:val="24"/>
        </w:rPr>
      </w:pPr>
      <w:r>
        <w:rPr>
          <w:b/>
          <w:color w:val="000000" w:themeColor="text1"/>
          <w:szCs w:val="24"/>
        </w:rPr>
        <w:t xml:space="preserve">Position number: </w:t>
      </w:r>
      <w:r w:rsidR="00A92BCA" w:rsidRPr="00A92BCA">
        <w:rPr>
          <w:bCs/>
          <w:color w:val="000000" w:themeColor="text1"/>
          <w:szCs w:val="24"/>
        </w:rPr>
        <w:t>P</w:t>
      </w:r>
      <w:r w:rsidR="000130A1">
        <w:rPr>
          <w:bCs/>
          <w:color w:val="000000" w:themeColor="text1"/>
          <w:szCs w:val="24"/>
        </w:rPr>
        <w:t>47793</w:t>
      </w:r>
    </w:p>
    <w:p w14:paraId="734CC829" w14:textId="1B3652A5" w:rsidR="00CC5CB1" w:rsidRPr="002151C2" w:rsidRDefault="00E83C8E" w:rsidP="00CC5CB1">
      <w:pPr>
        <w:spacing w:before="240"/>
        <w:rPr>
          <w:bCs/>
          <w:szCs w:val="24"/>
        </w:rPr>
      </w:pPr>
      <w:r>
        <w:rPr>
          <w:b/>
          <w:szCs w:val="24"/>
        </w:rPr>
        <w:t>Group</w:t>
      </w:r>
      <w:r w:rsidR="002151C2">
        <w:rPr>
          <w:b/>
          <w:szCs w:val="24"/>
        </w:rPr>
        <w:t xml:space="preserve">: </w:t>
      </w:r>
      <w:r w:rsidR="000130A1">
        <w:rPr>
          <w:bCs/>
          <w:szCs w:val="24"/>
        </w:rPr>
        <w:t>Policy, Planning and Built Environment</w:t>
      </w:r>
    </w:p>
    <w:p w14:paraId="43DF95E4" w14:textId="3180DCA4" w:rsidR="00CC5CB1" w:rsidRDefault="002151C2" w:rsidP="00CC5CB1">
      <w:pPr>
        <w:spacing w:before="240"/>
        <w:rPr>
          <w:b/>
          <w:szCs w:val="24"/>
        </w:rPr>
      </w:pPr>
      <w:r>
        <w:rPr>
          <w:b/>
          <w:szCs w:val="24"/>
        </w:rPr>
        <w:t>Business unit:</w:t>
      </w:r>
      <w:r w:rsidR="00F74F45">
        <w:rPr>
          <w:bCs/>
          <w:szCs w:val="24"/>
        </w:rPr>
        <w:t xml:space="preserve"> Legislation Policy</w:t>
      </w:r>
    </w:p>
    <w:p w14:paraId="300FF30C" w14:textId="156DB42C" w:rsidR="006F09E8" w:rsidRPr="00B74516" w:rsidRDefault="002151C2" w:rsidP="006F09E8">
      <w:pPr>
        <w:spacing w:before="240"/>
        <w:rPr>
          <w:b/>
          <w:i/>
          <w:szCs w:val="24"/>
        </w:rPr>
      </w:pPr>
      <w:r>
        <w:rPr>
          <w:b/>
          <w:szCs w:val="24"/>
        </w:rPr>
        <w:t xml:space="preserve">Location: </w:t>
      </w:r>
      <w:r w:rsidR="00F74F45">
        <w:rPr>
          <w:rFonts w:asciiTheme="minorHAnsi" w:hAnsiTheme="minorHAnsi" w:cstheme="minorHAnsi"/>
          <w:szCs w:val="24"/>
        </w:rPr>
        <w:t>Hybrid Working Arrangements / Dickson, ACT</w:t>
      </w:r>
    </w:p>
    <w:p w14:paraId="4F53A2D0" w14:textId="5376FD18" w:rsidR="0013409E" w:rsidRPr="002151C2" w:rsidRDefault="002151C2" w:rsidP="002A43D2">
      <w:pPr>
        <w:spacing w:before="240"/>
        <w:rPr>
          <w:bCs/>
          <w:szCs w:val="24"/>
        </w:rPr>
      </w:pPr>
      <w:r>
        <w:rPr>
          <w:b/>
          <w:szCs w:val="24"/>
        </w:rPr>
        <w:t xml:space="preserve">Reports to: </w:t>
      </w:r>
      <w:r>
        <w:rPr>
          <w:bCs/>
          <w:szCs w:val="24"/>
        </w:rPr>
        <w:t xml:space="preserve">Executive Branch Manager, Strategic Policy and </w:t>
      </w:r>
      <w:r w:rsidR="000130A1">
        <w:rPr>
          <w:bCs/>
          <w:szCs w:val="24"/>
        </w:rPr>
        <w:t>Legislation</w:t>
      </w:r>
      <w:r>
        <w:rPr>
          <w:bCs/>
          <w:szCs w:val="24"/>
        </w:rPr>
        <w:t xml:space="preserve"> </w:t>
      </w:r>
    </w:p>
    <w:p w14:paraId="4FAECDC0" w14:textId="2F5C84C4" w:rsidR="0013409E" w:rsidRPr="002151C2" w:rsidRDefault="002151C2" w:rsidP="0013409E">
      <w:pPr>
        <w:pStyle w:val="BodyText"/>
        <w:rPr>
          <w:bCs/>
          <w:i/>
          <w:color w:val="2E74B5" w:themeColor="accent1" w:themeShade="BF"/>
          <w:szCs w:val="24"/>
        </w:rPr>
      </w:pPr>
      <w:r>
        <w:rPr>
          <w:b/>
        </w:rPr>
        <w:t xml:space="preserve">Date last reviewed: </w:t>
      </w:r>
      <w:r w:rsidR="000130A1">
        <w:rPr>
          <w:bCs/>
        </w:rPr>
        <w:t>July</w:t>
      </w:r>
      <w:r w:rsidR="00BA18F3">
        <w:rPr>
          <w:bCs/>
        </w:rPr>
        <w:t xml:space="preserve"> 202</w:t>
      </w:r>
      <w:r w:rsidR="000130A1">
        <w:rPr>
          <w:bCs/>
        </w:rPr>
        <w:t>6</w:t>
      </w:r>
      <w:r w:rsidR="00BA18F3">
        <w:rPr>
          <w:bCs/>
        </w:rPr>
        <w:t xml:space="preserve"> </w:t>
      </w:r>
      <w:r>
        <w:rPr>
          <w:bCs/>
        </w:rPr>
        <w:t xml:space="preserve"> </w:t>
      </w:r>
    </w:p>
    <w:p w14:paraId="3C731296" w14:textId="75977105" w:rsidR="0013409E" w:rsidRPr="002151C2" w:rsidRDefault="002151C2" w:rsidP="0013409E">
      <w:pPr>
        <w:pStyle w:val="BodyText"/>
        <w:rPr>
          <w:bCs/>
        </w:rPr>
      </w:pPr>
      <w:r>
        <w:rPr>
          <w:b/>
          <w:color w:val="000000" w:themeColor="text1"/>
          <w:szCs w:val="24"/>
        </w:rPr>
        <w:t xml:space="preserve">Position requirements: </w:t>
      </w:r>
      <w:r>
        <w:rPr>
          <w:bCs/>
          <w:color w:val="000000" w:themeColor="text1"/>
          <w:szCs w:val="24"/>
        </w:rPr>
        <w:t>N</w:t>
      </w:r>
      <w:r w:rsidR="00F74F45">
        <w:rPr>
          <w:bCs/>
          <w:color w:val="000000" w:themeColor="text1"/>
          <w:szCs w:val="24"/>
        </w:rPr>
        <w:t>il</w:t>
      </w:r>
      <w:r>
        <w:rPr>
          <w:bCs/>
          <w:color w:val="000000" w:themeColor="text1"/>
          <w:szCs w:val="24"/>
        </w:rPr>
        <w:t xml:space="preserve"> </w:t>
      </w:r>
    </w:p>
    <w:p w14:paraId="4A4E3EDA" w14:textId="77A881A2" w:rsidR="006F09E8" w:rsidRPr="0013409E" w:rsidRDefault="002151C2" w:rsidP="0013409E">
      <w:pPr>
        <w:spacing w:before="240"/>
        <w:rPr>
          <w:b/>
          <w:i/>
          <w:szCs w:val="24"/>
        </w:rPr>
        <w:sectPr w:rsidR="006F09E8" w:rsidRPr="0013409E" w:rsidSect="006F09E8">
          <w:type w:val="continuous"/>
          <w:pgSz w:w="11906" w:h="16838" w:code="9"/>
          <w:pgMar w:top="851" w:right="1134" w:bottom="1134" w:left="1134" w:header="680" w:footer="680" w:gutter="0"/>
          <w:cols w:num="2" w:space="720"/>
          <w:docGrid w:linePitch="326"/>
        </w:sectPr>
      </w:pPr>
      <w:r>
        <w:rPr>
          <w:color w:val="000000" w:themeColor="text1"/>
          <w:szCs w:val="24"/>
        </w:rPr>
        <w:t xml:space="preserve"> </w:t>
      </w:r>
    </w:p>
    <w:p w14:paraId="27FF2F67" w14:textId="32B129A4" w:rsidR="002A43D2" w:rsidRDefault="002A43D2" w:rsidP="008D5D41">
      <w:pPr>
        <w:pStyle w:val="Heading1"/>
        <w:pBdr>
          <w:bottom w:val="single" w:sz="12" w:space="1" w:color="auto"/>
        </w:pBdr>
        <w:spacing w:before="360"/>
        <w:rPr>
          <w:rFonts w:asciiTheme="minorHAnsi" w:hAnsiTheme="minorHAnsi"/>
          <w:sz w:val="32"/>
        </w:rPr>
      </w:pPr>
      <w:r w:rsidRPr="008D5D41">
        <w:rPr>
          <w:sz w:val="28"/>
        </w:rPr>
        <w:t>DIRECTORATE OVERVIEW</w:t>
      </w:r>
    </w:p>
    <w:p w14:paraId="011969C5" w14:textId="77777777" w:rsidR="002151C2" w:rsidRPr="0043781D" w:rsidRDefault="002151C2" w:rsidP="002151C2">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6FB5773" w14:textId="77777777" w:rsidR="002151C2" w:rsidRPr="0043781D" w:rsidRDefault="002151C2" w:rsidP="002151C2">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3356A90D" w14:textId="77777777" w:rsidR="002151C2" w:rsidRPr="0043781D" w:rsidRDefault="002151C2" w:rsidP="002151C2">
      <w:pPr>
        <w:spacing w:after="120"/>
      </w:pPr>
      <w:r w:rsidRPr="0043781D">
        <w:t>We are here to:</w:t>
      </w:r>
    </w:p>
    <w:p w14:paraId="1EA02799" w14:textId="77777777" w:rsidR="002151C2" w:rsidRPr="0043781D" w:rsidRDefault="002151C2" w:rsidP="002151C2">
      <w:pPr>
        <w:numPr>
          <w:ilvl w:val="0"/>
          <w:numId w:val="25"/>
        </w:numPr>
        <w:suppressAutoHyphens w:val="0"/>
        <w:spacing w:after="120" w:line="259" w:lineRule="auto"/>
      </w:pPr>
      <w:r w:rsidRPr="0043781D">
        <w:t>Deliver streamlined, customer-focused services.</w:t>
      </w:r>
    </w:p>
    <w:p w14:paraId="011BE430" w14:textId="77777777" w:rsidR="002151C2" w:rsidRPr="0043781D" w:rsidRDefault="002151C2" w:rsidP="002151C2">
      <w:pPr>
        <w:numPr>
          <w:ilvl w:val="0"/>
          <w:numId w:val="25"/>
        </w:numPr>
        <w:suppressAutoHyphens w:val="0"/>
        <w:spacing w:after="120" w:line="259" w:lineRule="auto"/>
      </w:pPr>
      <w:r w:rsidRPr="0043781D">
        <w:t>Align planning, transport and environmental stewardship.</w:t>
      </w:r>
    </w:p>
    <w:p w14:paraId="260DC37B" w14:textId="77777777" w:rsidR="002151C2" w:rsidRPr="0043781D" w:rsidRDefault="002151C2" w:rsidP="002151C2">
      <w:pPr>
        <w:numPr>
          <w:ilvl w:val="0"/>
          <w:numId w:val="25"/>
        </w:numPr>
        <w:suppressAutoHyphens w:val="0"/>
        <w:spacing w:after="120" w:line="259" w:lineRule="auto"/>
      </w:pPr>
      <w:r w:rsidRPr="0043781D">
        <w:t>Consolidate operations for greater efficiency and impact.</w:t>
      </w:r>
    </w:p>
    <w:p w14:paraId="79110871" w14:textId="77777777" w:rsidR="002151C2" w:rsidRPr="0043781D" w:rsidRDefault="002151C2" w:rsidP="002151C2">
      <w:pPr>
        <w:numPr>
          <w:ilvl w:val="0"/>
          <w:numId w:val="25"/>
        </w:numPr>
        <w:suppressAutoHyphens w:val="0"/>
        <w:spacing w:after="120" w:line="259" w:lineRule="auto"/>
      </w:pPr>
      <w:r w:rsidRPr="0043781D">
        <w:t>Make government services more accessible, transparent and trusted.</w:t>
      </w:r>
    </w:p>
    <w:p w14:paraId="1D7DDCB0" w14:textId="77777777" w:rsidR="002151C2" w:rsidRPr="00B7183E" w:rsidRDefault="002151C2" w:rsidP="002151C2">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1C3FD98E" w14:textId="77777777" w:rsidR="00E83C8E" w:rsidRPr="002A43D2" w:rsidRDefault="00E83C8E" w:rsidP="00E83C8E">
      <w:pPr>
        <w:pStyle w:val="Heading1"/>
        <w:pBdr>
          <w:bottom w:val="single" w:sz="12" w:space="1" w:color="auto"/>
        </w:pBdr>
        <w:spacing w:before="360"/>
        <w:rPr>
          <w:sz w:val="28"/>
        </w:rPr>
      </w:pPr>
      <w:r>
        <w:rPr>
          <w:sz w:val="28"/>
        </w:rPr>
        <w:t>GROUP</w:t>
      </w:r>
      <w:r w:rsidRPr="002A43D2">
        <w:rPr>
          <w:sz w:val="28"/>
        </w:rPr>
        <w:t xml:space="preserve"> OVERVIEW</w:t>
      </w:r>
    </w:p>
    <w:p w14:paraId="5889DB60" w14:textId="77777777" w:rsidR="00E83C8E" w:rsidRPr="00D10F5A" w:rsidRDefault="00E83C8E" w:rsidP="00E83C8E">
      <w:pPr>
        <w:spacing w:after="120"/>
      </w:pPr>
      <w:r w:rsidRPr="00D10F5A">
        <w:t>The Policy, Planning and Built Environment (PPB) Group has been established to bring together a significant portion of CED’s strategic and legislative policy functions, to enhance the ACT’s Planning, Land, Housing and Development functions, to establish and align transport and land use planning capability and to consolidate our design policy and review capability.</w:t>
      </w:r>
    </w:p>
    <w:p w14:paraId="3BB1D3F5" w14:textId="77777777" w:rsidR="00E83C8E" w:rsidRPr="00D10F5A" w:rsidRDefault="00E83C8E" w:rsidP="00E83C8E">
      <w:pPr>
        <w:spacing w:after="120"/>
      </w:pPr>
      <w:r w:rsidRPr="00D10F5A">
        <w:t>The PPB Group consists of the following areas:</w:t>
      </w:r>
    </w:p>
    <w:p w14:paraId="301D2EEE" w14:textId="77777777" w:rsidR="00E83C8E" w:rsidRPr="00D10F5A" w:rsidRDefault="00E83C8E" w:rsidP="00E83C8E">
      <w:pPr>
        <w:numPr>
          <w:ilvl w:val="0"/>
          <w:numId w:val="25"/>
        </w:numPr>
        <w:suppressAutoHyphens w:val="0"/>
        <w:spacing w:after="120" w:line="259" w:lineRule="auto"/>
      </w:pPr>
      <w:r w:rsidRPr="00D10F5A">
        <w:t>Building, Design and Development Branch;</w:t>
      </w:r>
    </w:p>
    <w:p w14:paraId="6A9E1A87" w14:textId="77777777" w:rsidR="00E83C8E" w:rsidRPr="00D10F5A" w:rsidRDefault="00E83C8E" w:rsidP="00E83C8E">
      <w:pPr>
        <w:numPr>
          <w:ilvl w:val="0"/>
          <w:numId w:val="25"/>
        </w:numPr>
        <w:suppressAutoHyphens w:val="0"/>
        <w:spacing w:after="120" w:line="259" w:lineRule="auto"/>
      </w:pPr>
      <w:r w:rsidRPr="00D10F5A">
        <w:t>Homes and Land Supply Branch;</w:t>
      </w:r>
    </w:p>
    <w:p w14:paraId="4E6CA47A" w14:textId="77777777" w:rsidR="00E83C8E" w:rsidRPr="00D10F5A" w:rsidRDefault="00E83C8E" w:rsidP="00E83C8E">
      <w:pPr>
        <w:numPr>
          <w:ilvl w:val="0"/>
          <w:numId w:val="25"/>
        </w:numPr>
        <w:suppressAutoHyphens w:val="0"/>
        <w:spacing w:after="120" w:line="259" w:lineRule="auto"/>
      </w:pPr>
      <w:r w:rsidRPr="00D10F5A">
        <w:t>Strategic Planning, Transport and Policy Branch; and</w:t>
      </w:r>
    </w:p>
    <w:p w14:paraId="38EECAB1" w14:textId="77777777" w:rsidR="00E83C8E" w:rsidRPr="00D10F5A" w:rsidRDefault="00E83C8E" w:rsidP="00E83C8E">
      <w:pPr>
        <w:numPr>
          <w:ilvl w:val="0"/>
          <w:numId w:val="25"/>
        </w:numPr>
        <w:suppressAutoHyphens w:val="0"/>
        <w:spacing w:after="120" w:line="259" w:lineRule="auto"/>
      </w:pPr>
      <w:r w:rsidRPr="00D10F5A">
        <w:t>Strategic Policy and Legislation Branch.</w:t>
      </w:r>
    </w:p>
    <w:p w14:paraId="4E7AAB86" w14:textId="7BCDE029" w:rsidR="002A43D2" w:rsidRPr="008D5D41" w:rsidRDefault="004C1D3A" w:rsidP="008D5D41">
      <w:pPr>
        <w:pStyle w:val="Heading1"/>
        <w:pBdr>
          <w:bottom w:val="single" w:sz="12" w:space="1" w:color="auto"/>
        </w:pBdr>
        <w:spacing w:before="360"/>
        <w:rPr>
          <w:sz w:val="28"/>
        </w:rPr>
      </w:pPr>
      <w:r w:rsidRPr="008D5D41">
        <w:rPr>
          <w:sz w:val="28"/>
        </w:rPr>
        <w:t xml:space="preserve">BRANCH </w:t>
      </w:r>
      <w:r w:rsidR="002A43D2" w:rsidRPr="008D5D41">
        <w:rPr>
          <w:sz w:val="28"/>
        </w:rPr>
        <w:t>OVERVIEW</w:t>
      </w:r>
    </w:p>
    <w:p w14:paraId="35E302D0" w14:textId="529B7674" w:rsidR="0069787A" w:rsidRDefault="0069787A" w:rsidP="0069787A">
      <w:pPr>
        <w:pStyle w:val="BodyText"/>
      </w:pPr>
      <w:bookmarkStart w:id="0" w:name="_Hlk106188599"/>
      <w:r w:rsidRPr="00064BD4">
        <w:t xml:space="preserve">Strategic Policy and </w:t>
      </w:r>
      <w:r w:rsidR="003E6990">
        <w:t>Legislation</w:t>
      </w:r>
      <w:r w:rsidRPr="00064BD4">
        <w:t xml:space="preserve"> (SP</w:t>
      </w:r>
      <w:r w:rsidR="003E6990">
        <w:t>L</w:t>
      </w:r>
      <w:r w:rsidRPr="00064BD4">
        <w:t>) is responsible for strategic policy and legislation development, managing transport-related operational policy and regulation, implementing innovative road safety and active travel programs to deliver services to the Canberra community</w:t>
      </w:r>
      <w:r>
        <w:t xml:space="preserve">, as well as providing advice and support across the ACT Public Service on cross-government regulatory reform. Strategic Policy and Programs </w:t>
      </w:r>
      <w:proofErr w:type="gramStart"/>
      <w:r>
        <w:t>comprises</w:t>
      </w:r>
      <w:proofErr w:type="gramEnd"/>
      <w:r>
        <w:t xml:space="preserve"> </w:t>
      </w:r>
      <w:r w:rsidR="00E83C8E">
        <w:t>five</w:t>
      </w:r>
      <w:r>
        <w:t xml:space="preserve"> teams: </w:t>
      </w:r>
    </w:p>
    <w:p w14:paraId="76756EF3" w14:textId="3D925071" w:rsidR="0069787A" w:rsidRDefault="0069787A" w:rsidP="0069787A">
      <w:pPr>
        <w:pStyle w:val="BodyText"/>
        <w:numPr>
          <w:ilvl w:val="0"/>
          <w:numId w:val="26"/>
        </w:numPr>
      </w:pPr>
      <w:r>
        <w:t>T</w:t>
      </w:r>
      <w:r w:rsidR="003E6990">
        <w:t>he</w:t>
      </w:r>
      <w:r>
        <w:t xml:space="preserve"> Policy and Legislation team deliver</w:t>
      </w:r>
      <w:r w:rsidR="003E6990">
        <w:t>s</w:t>
      </w:r>
      <w:r>
        <w:t xml:space="preserve"> one-off legislative reform of significant policy projects. These are delivered on behalf of and in collaboration with operational areas.</w:t>
      </w:r>
    </w:p>
    <w:p w14:paraId="122E619B" w14:textId="6B1143D7" w:rsidR="0069787A" w:rsidRDefault="0069787A" w:rsidP="0069787A">
      <w:pPr>
        <w:pStyle w:val="BodyText"/>
        <w:numPr>
          <w:ilvl w:val="0"/>
          <w:numId w:val="26"/>
        </w:numPr>
      </w:pPr>
      <w:r>
        <w:t xml:space="preserve">The </w:t>
      </w:r>
      <w:r w:rsidR="003E6990">
        <w:t xml:space="preserve">Road </w:t>
      </w:r>
      <w:r>
        <w:t xml:space="preserve">Transport </w:t>
      </w:r>
      <w:r w:rsidR="003E6990">
        <w:t>Legislation</w:t>
      </w:r>
      <w:r>
        <w:t xml:space="preserve"> team has ongoing policy responsibility for the ACT’s road transport legislation and regulation.</w:t>
      </w:r>
    </w:p>
    <w:p w14:paraId="18633E91" w14:textId="5A43A7C3" w:rsidR="0069787A" w:rsidRDefault="0069787A" w:rsidP="0069787A">
      <w:pPr>
        <w:pStyle w:val="BodyText"/>
        <w:numPr>
          <w:ilvl w:val="0"/>
          <w:numId w:val="26"/>
        </w:numPr>
      </w:pPr>
      <w:r>
        <w:t>The Road Safety team is dedicated to road safety outcomes, including the delivery of programs.</w:t>
      </w:r>
    </w:p>
    <w:p w14:paraId="3264108D" w14:textId="322E6D74" w:rsidR="0069787A" w:rsidRDefault="0069787A" w:rsidP="0069787A">
      <w:pPr>
        <w:pStyle w:val="BodyText"/>
        <w:numPr>
          <w:ilvl w:val="0"/>
          <w:numId w:val="26"/>
        </w:numPr>
      </w:pPr>
      <w:r>
        <w:t>The Leg</w:t>
      </w:r>
      <w:r w:rsidR="00E83C8E">
        <w:t>islation</w:t>
      </w:r>
      <w:r>
        <w:t xml:space="preserve"> Policy team provide</w:t>
      </w:r>
      <w:r w:rsidR="003E6990">
        <w:t>s</w:t>
      </w:r>
      <w:r>
        <w:t xml:space="preserve"> policy and statutory interpretation advice, and quality assurance of statutory instruments and associated legislative documentation. This team also develops omnibus bills for minor and technical amendments.   </w:t>
      </w:r>
    </w:p>
    <w:p w14:paraId="43DBBCD3" w14:textId="77777777" w:rsidR="0069787A" w:rsidRDefault="0069787A" w:rsidP="0069787A">
      <w:pPr>
        <w:pStyle w:val="BodyText"/>
        <w:numPr>
          <w:ilvl w:val="0"/>
          <w:numId w:val="26"/>
        </w:numPr>
      </w:pPr>
      <w:r w:rsidRPr="006C5C93">
        <w:t>The Better Regulation Team develops, implements, and coordinates key government regulatory reforms including for the night-time economy.</w:t>
      </w:r>
    </w:p>
    <w:p w14:paraId="6C08F42B" w14:textId="2ED0C446" w:rsidR="00DC5AB9" w:rsidRDefault="000C63CB" w:rsidP="00DC5AB9">
      <w:r w:rsidRPr="000C63CB">
        <w:t xml:space="preserve">If you are a passionate </w:t>
      </w:r>
      <w:r w:rsidR="003E6990">
        <w:t>p</w:t>
      </w:r>
      <w:r w:rsidRPr="000C63CB">
        <w:t>olicy practitioner who loves collaboratively solving complex problems, and you love Canberra and are keen on making a difference to on-the ground outcomes and improving the liveability of our Nation’s Capital then these exciting roles could be just for you.</w:t>
      </w:r>
    </w:p>
    <w:bookmarkEnd w:id="0"/>
    <w:p w14:paraId="307BBAE1" w14:textId="6970D097" w:rsidR="00DC6F5B" w:rsidRPr="008D5D41" w:rsidRDefault="002151C2" w:rsidP="008D5D41">
      <w:pPr>
        <w:pStyle w:val="Heading1"/>
        <w:pBdr>
          <w:bottom w:val="single" w:sz="12" w:space="1" w:color="auto"/>
        </w:pBdr>
        <w:spacing w:before="360"/>
        <w:rPr>
          <w:sz w:val="28"/>
        </w:rPr>
      </w:pPr>
      <w:r w:rsidRPr="008D5D41">
        <w:rPr>
          <w:sz w:val="28"/>
        </w:rPr>
        <w:t xml:space="preserve">POSITION PURPOSE </w:t>
      </w:r>
    </w:p>
    <w:p w14:paraId="1F66AC3D" w14:textId="27B6DB97" w:rsidR="002A6C50" w:rsidRDefault="00187DFF" w:rsidP="002C509E">
      <w:pPr>
        <w:spacing w:after="120"/>
      </w:pPr>
      <w:r>
        <w:t xml:space="preserve">Each of the teams in </w:t>
      </w:r>
      <w:r w:rsidR="007C5371">
        <w:t>SP</w:t>
      </w:r>
      <w:r w:rsidR="003E6990">
        <w:t>L</w:t>
      </w:r>
      <w:r>
        <w:t xml:space="preserve"> </w:t>
      </w:r>
      <w:r w:rsidR="00BB3EB2">
        <w:t xml:space="preserve">are led by a Senior Director. </w:t>
      </w:r>
      <w:r w:rsidR="00052BAA">
        <w:t>As</w:t>
      </w:r>
      <w:r w:rsidR="00BB3EB2">
        <w:t xml:space="preserve"> a</w:t>
      </w:r>
      <w:r w:rsidR="00052BAA">
        <w:t xml:space="preserve"> </w:t>
      </w:r>
      <w:r w:rsidR="00A47340">
        <w:t>Senior Director</w:t>
      </w:r>
      <w:r w:rsidR="00BB3EB2">
        <w:t xml:space="preserve"> in </w:t>
      </w:r>
      <w:proofErr w:type="gramStart"/>
      <w:r w:rsidR="007C5371">
        <w:t>SP</w:t>
      </w:r>
      <w:r w:rsidR="003E6990">
        <w:t>L</w:t>
      </w:r>
      <w:proofErr w:type="gramEnd"/>
      <w:r w:rsidR="00A47340">
        <w:t xml:space="preserve"> you</w:t>
      </w:r>
      <w:r w:rsidR="002C509E">
        <w:t xml:space="preserve"> will be </w:t>
      </w:r>
      <w:r w:rsidR="00AA77FA">
        <w:t xml:space="preserve">a </w:t>
      </w:r>
      <w:r w:rsidR="002C509E" w:rsidRPr="006A63B3">
        <w:t>h</w:t>
      </w:r>
      <w:r w:rsidR="002C509E">
        <w:t>ighly motivated and</w:t>
      </w:r>
      <w:r w:rsidR="002C509E" w:rsidRPr="006A63B3">
        <w:t xml:space="preserve"> </w:t>
      </w:r>
      <w:r w:rsidR="00AA77FA">
        <w:t>outcomes</w:t>
      </w:r>
      <w:r w:rsidR="003E6990">
        <w:t>-</w:t>
      </w:r>
      <w:r w:rsidR="00AA77FA">
        <w:t xml:space="preserve">focused leader </w:t>
      </w:r>
      <w:r w:rsidR="002C509E" w:rsidRPr="006A63B3">
        <w:t xml:space="preserve">with </w:t>
      </w:r>
      <w:r w:rsidR="002C509E">
        <w:t>a</w:t>
      </w:r>
      <w:r w:rsidR="002C509E" w:rsidRPr="006A63B3">
        <w:t xml:space="preserve"> proven ability to set a strong direction</w:t>
      </w:r>
      <w:r w:rsidR="002C509E">
        <w:t xml:space="preserve">, </w:t>
      </w:r>
      <w:r w:rsidR="002A6C50">
        <w:t>think strategically,</w:t>
      </w:r>
      <w:r w:rsidR="009A292C">
        <w:t xml:space="preserve"> solve problems,</w:t>
      </w:r>
      <w:r w:rsidR="002A6C50">
        <w:t xml:space="preserve"> be innovative</w:t>
      </w:r>
      <w:r w:rsidR="002A6C50" w:rsidRPr="006A63B3">
        <w:t xml:space="preserve"> and achieve results</w:t>
      </w:r>
      <w:r w:rsidR="008E5AD2">
        <w:t xml:space="preserve"> in a complex environment. An understanding of </w:t>
      </w:r>
      <w:r w:rsidR="00CC611C">
        <w:t>policy</w:t>
      </w:r>
      <w:r w:rsidR="002D5752">
        <w:t>,</w:t>
      </w:r>
      <w:r w:rsidR="00CC611C">
        <w:t xml:space="preserve"> legislation</w:t>
      </w:r>
      <w:r w:rsidR="002D5752">
        <w:t xml:space="preserve"> and regulation,</w:t>
      </w:r>
      <w:r w:rsidR="00CC611C">
        <w:t xml:space="preserve"> and the proven ability to lead teams to deliver end to end projects </w:t>
      </w:r>
      <w:r w:rsidR="00DF0D81">
        <w:t xml:space="preserve">and/or programs </w:t>
      </w:r>
      <w:r w:rsidR="00CC611C">
        <w:t xml:space="preserve">is essential. </w:t>
      </w:r>
    </w:p>
    <w:p w14:paraId="2D4862D4" w14:textId="7179CBA8" w:rsidR="00DC6F5B" w:rsidRPr="008D5D41" w:rsidRDefault="002151C2" w:rsidP="008D5D41">
      <w:pPr>
        <w:pStyle w:val="Heading1"/>
        <w:pBdr>
          <w:bottom w:val="single" w:sz="12" w:space="1" w:color="auto"/>
        </w:pBdr>
        <w:spacing w:before="360"/>
        <w:rPr>
          <w:sz w:val="28"/>
        </w:rPr>
      </w:pPr>
      <w:r w:rsidRPr="008D5D41">
        <w:rPr>
          <w:sz w:val="28"/>
        </w:rPr>
        <w:t xml:space="preserve">DUTIES / RESPONSIBILITES </w:t>
      </w:r>
    </w:p>
    <w:p w14:paraId="7FC97A2E" w14:textId="673BC2D2" w:rsidR="00E16E34" w:rsidRDefault="0050057B" w:rsidP="00E16E34">
      <w:pPr>
        <w:pStyle w:val="BodyText"/>
      </w:pPr>
      <w:r>
        <w:t xml:space="preserve">The </w:t>
      </w:r>
      <w:r w:rsidRPr="00EB5367">
        <w:t>Senior Director</w:t>
      </w:r>
      <w:r>
        <w:t xml:space="preserve"> will:</w:t>
      </w:r>
    </w:p>
    <w:p w14:paraId="14F820F9" w14:textId="6F0C6CF0" w:rsidR="00EB5367" w:rsidRPr="00EB5367" w:rsidRDefault="00EB5367" w:rsidP="00E83C8E">
      <w:pPr>
        <w:pStyle w:val="BodyText"/>
        <w:numPr>
          <w:ilvl w:val="0"/>
          <w:numId w:val="29"/>
        </w:numPr>
        <w:spacing w:after="120"/>
      </w:pPr>
      <w:r w:rsidRPr="00EB5367">
        <w:t>Lead</w:t>
      </w:r>
      <w:r w:rsidR="00BD6965">
        <w:t>, motivate and inspire</w:t>
      </w:r>
      <w:r w:rsidRPr="00EB5367">
        <w:t xml:space="preserve"> a team responsible for </w:t>
      </w:r>
      <w:r w:rsidR="00D403C8">
        <w:t xml:space="preserve">delivery of </w:t>
      </w:r>
      <w:r w:rsidR="007B156A">
        <w:t xml:space="preserve">priority </w:t>
      </w:r>
      <w:r w:rsidR="00D403C8">
        <w:t>projects or programs</w:t>
      </w:r>
      <w:r w:rsidR="00A56E22">
        <w:t xml:space="preserve">. </w:t>
      </w:r>
    </w:p>
    <w:p w14:paraId="450DF21D" w14:textId="41DA3CE3" w:rsidR="00A56E22" w:rsidRDefault="00251838" w:rsidP="00E83C8E">
      <w:pPr>
        <w:pStyle w:val="BodyText"/>
        <w:numPr>
          <w:ilvl w:val="0"/>
          <w:numId w:val="29"/>
        </w:numPr>
        <w:spacing w:after="120"/>
      </w:pPr>
      <w:r>
        <w:t xml:space="preserve">Set strategic direction and provide advice to the </w:t>
      </w:r>
      <w:r w:rsidR="00E427F5">
        <w:t>CED</w:t>
      </w:r>
      <w:r>
        <w:t xml:space="preserve"> executive team and Minister on how to achieve Government’s priorities</w:t>
      </w:r>
      <w:r w:rsidR="00505409">
        <w:t xml:space="preserve"> and deliver </w:t>
      </w:r>
      <w:r w:rsidR="00B807EC">
        <w:t xml:space="preserve">high quality </w:t>
      </w:r>
      <w:r w:rsidR="00505409">
        <w:t>service</w:t>
      </w:r>
      <w:r w:rsidR="00A82416">
        <w:t>s</w:t>
      </w:r>
      <w:r w:rsidR="00505409">
        <w:t xml:space="preserve"> </w:t>
      </w:r>
      <w:r w:rsidR="00B807EC">
        <w:t xml:space="preserve">and program </w:t>
      </w:r>
      <w:r w:rsidR="00505409">
        <w:t>delivery to the community</w:t>
      </w:r>
      <w:r w:rsidR="00B807EC">
        <w:t xml:space="preserve">. </w:t>
      </w:r>
    </w:p>
    <w:p w14:paraId="0E15A7E8" w14:textId="77C4CA68" w:rsidR="00EB5367" w:rsidRDefault="00EB5367" w:rsidP="00E83C8E">
      <w:pPr>
        <w:pStyle w:val="BodyText"/>
        <w:numPr>
          <w:ilvl w:val="0"/>
          <w:numId w:val="29"/>
        </w:numPr>
        <w:spacing w:after="120"/>
      </w:pPr>
      <w:r w:rsidRPr="00EB5367">
        <w:t xml:space="preserve">Maintain a client-service relationship with </w:t>
      </w:r>
      <w:r w:rsidR="00E427F5">
        <w:t>CED</w:t>
      </w:r>
      <w:r w:rsidRPr="00EB5367">
        <w:t xml:space="preserve"> business units</w:t>
      </w:r>
      <w:r w:rsidR="00A82416">
        <w:t xml:space="preserve"> and e</w:t>
      </w:r>
      <w:r w:rsidRPr="00EB5367">
        <w:t>xecutives</w:t>
      </w:r>
      <w:r w:rsidR="003E6990">
        <w:t>, including leading the directorate’s instrument clearing house</w:t>
      </w:r>
      <w:r w:rsidR="00453072">
        <w:t xml:space="preserve"> function</w:t>
      </w:r>
      <w:r w:rsidR="003E6990">
        <w:t>, to quality assure statutory instruments drafted within the directorate</w:t>
      </w:r>
      <w:r w:rsidRPr="00EB5367">
        <w:t>.</w:t>
      </w:r>
    </w:p>
    <w:p w14:paraId="4FCE1FF7" w14:textId="77777777" w:rsidR="00B93300" w:rsidRPr="00937417" w:rsidRDefault="00B93300" w:rsidP="00E83C8E">
      <w:pPr>
        <w:pStyle w:val="BodyText"/>
        <w:numPr>
          <w:ilvl w:val="0"/>
          <w:numId w:val="29"/>
        </w:numPr>
        <w:spacing w:after="120"/>
      </w:pPr>
      <w:r w:rsidRPr="00937417">
        <w:t>Where project relevant, represent the Directorate at meetings, negotiations and other forums with internal and external agencies and stakeholders.</w:t>
      </w:r>
    </w:p>
    <w:p w14:paraId="6FD732A4" w14:textId="08C471D0" w:rsidR="00EB5367" w:rsidRDefault="00EB5367" w:rsidP="00E83C8E">
      <w:pPr>
        <w:pStyle w:val="BodyText"/>
        <w:numPr>
          <w:ilvl w:val="0"/>
          <w:numId w:val="29"/>
        </w:numPr>
        <w:spacing w:after="120"/>
      </w:pPr>
      <w:r w:rsidRPr="00EB5367">
        <w:t xml:space="preserve">Foster a culture of collaboration with </w:t>
      </w:r>
      <w:r w:rsidR="00E427F5">
        <w:t>CED</w:t>
      </w:r>
      <w:r w:rsidRPr="00EB5367">
        <w:t xml:space="preserve"> staff</w:t>
      </w:r>
      <w:r w:rsidR="00453072">
        <w:t xml:space="preserve"> and</w:t>
      </w:r>
      <w:r w:rsidRPr="00EB5367">
        <w:t xml:space="preserve"> other government </w:t>
      </w:r>
      <w:r w:rsidR="00B2215F">
        <w:t>agencies</w:t>
      </w:r>
      <w:r w:rsidR="00453072">
        <w:t xml:space="preserve"> </w:t>
      </w:r>
      <w:r w:rsidRPr="00EB5367">
        <w:t xml:space="preserve">to </w:t>
      </w:r>
      <w:r w:rsidR="00B2215F">
        <w:t xml:space="preserve">achieve outcomes. </w:t>
      </w:r>
      <w:r w:rsidRPr="00EB5367">
        <w:t xml:space="preserve"> </w:t>
      </w:r>
    </w:p>
    <w:p w14:paraId="3BF06BF3" w14:textId="3F0C8CD1" w:rsidR="00C33D5F" w:rsidRDefault="00EB5367" w:rsidP="00E83C8E">
      <w:pPr>
        <w:pStyle w:val="BodyText"/>
        <w:numPr>
          <w:ilvl w:val="0"/>
          <w:numId w:val="29"/>
        </w:numPr>
        <w:spacing w:after="120"/>
      </w:pPr>
      <w:r w:rsidRPr="00EB5367">
        <w:t xml:space="preserve">Provide strategic advice to the </w:t>
      </w:r>
      <w:r w:rsidR="00E427F5">
        <w:t>CED</w:t>
      </w:r>
      <w:r w:rsidRPr="00EB5367">
        <w:t xml:space="preserve"> executive team and business units to resolve complex policy and legislative problems. </w:t>
      </w:r>
    </w:p>
    <w:p w14:paraId="4474ED8D" w14:textId="6D640CBE" w:rsidR="009203FE" w:rsidRDefault="009203FE" w:rsidP="00E83C8E">
      <w:pPr>
        <w:pStyle w:val="BodyText"/>
        <w:numPr>
          <w:ilvl w:val="0"/>
          <w:numId w:val="29"/>
        </w:numPr>
        <w:spacing w:after="120"/>
      </w:pPr>
      <w:r>
        <w:t>Champion consistent, structured, and research-led approaches to development or reformation of complex Policy and legislation.</w:t>
      </w:r>
    </w:p>
    <w:p w14:paraId="039339AF" w14:textId="7753AFE2" w:rsidR="00E83C8E" w:rsidRPr="00E83C8E" w:rsidRDefault="00E83C8E" w:rsidP="00E83C8E">
      <w:pPr>
        <w:pStyle w:val="DotPoint"/>
        <w:numPr>
          <w:ilvl w:val="0"/>
          <w:numId w:val="29"/>
        </w:numPr>
        <w:spacing w:before="120" w:line="276" w:lineRule="auto"/>
        <w:rPr>
          <w:rFonts w:asciiTheme="minorHAnsi" w:hAnsiTheme="minorHAnsi" w:cstheme="minorHAnsi"/>
        </w:rPr>
      </w:pPr>
      <w:r w:rsidRPr="00496813">
        <w:rPr>
          <w:rFonts w:asciiTheme="minorHAnsi" w:hAnsiTheme="minorHAnsi" w:cstheme="minorHAnsi"/>
        </w:rPr>
        <w:t xml:space="preserve">This position involves direct supervision of staff. </w:t>
      </w:r>
    </w:p>
    <w:p w14:paraId="1A2496ED" w14:textId="22595F8B" w:rsidR="002151C2" w:rsidRPr="002A43D2" w:rsidRDefault="002151C2" w:rsidP="008D5D41">
      <w:pPr>
        <w:pStyle w:val="Heading1"/>
        <w:pBdr>
          <w:bottom w:val="single" w:sz="12" w:space="1" w:color="auto"/>
        </w:pBdr>
        <w:spacing w:before="360"/>
        <w:rPr>
          <w:sz w:val="28"/>
        </w:rPr>
      </w:pPr>
      <w:r w:rsidRPr="002A43D2">
        <w:rPr>
          <w:sz w:val="28"/>
        </w:rPr>
        <w:t>SELECTION CRITERIA</w:t>
      </w:r>
      <w:r>
        <w:rPr>
          <w:sz w:val="28"/>
        </w:rPr>
        <w:t xml:space="preserve"> (CAPABILITIES)</w:t>
      </w:r>
    </w:p>
    <w:p w14:paraId="548D28EA" w14:textId="77777777" w:rsidR="002151C2" w:rsidRPr="002151C2" w:rsidRDefault="002151C2" w:rsidP="002151C2">
      <w:pPr>
        <w:rPr>
          <w:rFonts w:asciiTheme="minorHAnsi" w:hAnsiTheme="minorHAnsi" w:cstheme="minorHAnsi"/>
        </w:rPr>
      </w:pPr>
      <w:r w:rsidRPr="002151C2">
        <w:rPr>
          <w:rFonts w:asciiTheme="minorHAnsi" w:hAnsiTheme="minorHAnsi" w:cstheme="minorHAnsi"/>
        </w:rPr>
        <w:t xml:space="preserve">Provide concise evidence of your </w:t>
      </w:r>
      <w:r w:rsidRPr="00034F1D">
        <w:rPr>
          <w:rFonts w:asciiTheme="minorHAnsi" w:hAnsiTheme="minorHAnsi" w:cstheme="minorHAnsi"/>
        </w:rPr>
        <w:t>skills, knowledge and behaviours</w:t>
      </w:r>
      <w:r w:rsidRPr="002151C2">
        <w:rPr>
          <w:rFonts w:asciiTheme="minorHAnsi" w:hAnsiTheme="minorHAnsi" w:cstheme="minorHAnsi"/>
        </w:rPr>
        <w:t xml:space="preserve"> against the duties above and the ACTPS Shared Capability Framework.</w:t>
      </w:r>
    </w:p>
    <w:p w14:paraId="1BA00974" w14:textId="34742E20" w:rsidR="009D141D" w:rsidRDefault="009D141D" w:rsidP="00E83C8E">
      <w:pPr>
        <w:pStyle w:val="BodyText"/>
        <w:numPr>
          <w:ilvl w:val="0"/>
          <w:numId w:val="28"/>
        </w:numPr>
        <w:spacing w:after="120"/>
        <w:rPr>
          <w:rFonts w:cs="Arial"/>
          <w:szCs w:val="24"/>
        </w:rPr>
      </w:pPr>
      <w:r>
        <w:rPr>
          <w:rFonts w:cs="Arial"/>
          <w:szCs w:val="24"/>
        </w:rPr>
        <w:t xml:space="preserve">Demonstrated ability to lead and manage teams to deliver outcomes in a complex </w:t>
      </w:r>
      <w:r w:rsidR="009C02B9" w:rsidRPr="00006017">
        <w:rPr>
          <w:rFonts w:cs="Arial"/>
          <w:szCs w:val="24"/>
        </w:rPr>
        <w:t xml:space="preserve">environment with competing priorities and tight deadlines.  </w:t>
      </w:r>
    </w:p>
    <w:p w14:paraId="6173732F" w14:textId="77777777" w:rsidR="00D333E2" w:rsidRDefault="00006017" w:rsidP="00E83C8E">
      <w:pPr>
        <w:pStyle w:val="BodyText"/>
        <w:numPr>
          <w:ilvl w:val="0"/>
          <w:numId w:val="28"/>
        </w:numPr>
        <w:spacing w:after="120"/>
        <w:rPr>
          <w:rFonts w:cs="Arial"/>
          <w:szCs w:val="24"/>
        </w:rPr>
      </w:pPr>
      <w:r w:rsidRPr="00006017">
        <w:rPr>
          <w:rFonts w:cs="Arial"/>
          <w:szCs w:val="24"/>
        </w:rPr>
        <w:t>Highly developed written and oral communication skills with a demonstrated ability to convey complex matters in a clear and concise manner to executives and Government</w:t>
      </w:r>
      <w:r w:rsidR="00D333E2">
        <w:rPr>
          <w:rFonts w:cs="Arial"/>
          <w:szCs w:val="24"/>
        </w:rPr>
        <w:t xml:space="preserve">. </w:t>
      </w:r>
    </w:p>
    <w:p w14:paraId="0F5CAA16" w14:textId="4D1EF6F1" w:rsidR="00006017" w:rsidRPr="00006017" w:rsidRDefault="00F90FB3" w:rsidP="00E83C8E">
      <w:pPr>
        <w:pStyle w:val="BodyText"/>
        <w:numPr>
          <w:ilvl w:val="0"/>
          <w:numId w:val="28"/>
        </w:numPr>
        <w:spacing w:after="120"/>
        <w:rPr>
          <w:rFonts w:cs="Arial"/>
          <w:szCs w:val="24"/>
        </w:rPr>
      </w:pPr>
      <w:r>
        <w:rPr>
          <w:rFonts w:cs="Arial"/>
          <w:szCs w:val="24"/>
        </w:rPr>
        <w:t xml:space="preserve">Highly developed ability to exercise </w:t>
      </w:r>
      <w:r w:rsidR="00006017" w:rsidRPr="00006017">
        <w:rPr>
          <w:rFonts w:cs="Arial"/>
          <w:szCs w:val="24"/>
        </w:rPr>
        <w:t>a high degree of judgement</w:t>
      </w:r>
      <w:r w:rsidR="000D2424">
        <w:rPr>
          <w:rFonts w:cs="Arial"/>
          <w:szCs w:val="24"/>
        </w:rPr>
        <w:t>, including the ability to make decisions under pressure.</w:t>
      </w:r>
    </w:p>
    <w:p w14:paraId="70F5C7C2" w14:textId="29A8A627" w:rsidR="00006017" w:rsidRPr="00006017" w:rsidRDefault="00006017" w:rsidP="00E83C8E">
      <w:pPr>
        <w:pStyle w:val="BodyText"/>
        <w:numPr>
          <w:ilvl w:val="0"/>
          <w:numId w:val="28"/>
        </w:numPr>
        <w:spacing w:after="120"/>
        <w:rPr>
          <w:rFonts w:cs="Arial"/>
          <w:szCs w:val="24"/>
        </w:rPr>
      </w:pPr>
      <w:r w:rsidRPr="00006017">
        <w:rPr>
          <w:rFonts w:cs="Arial"/>
          <w:szCs w:val="24"/>
        </w:rPr>
        <w:t xml:space="preserve">Extensive experience in stakeholder management with strong abilities to create and maintain relationships across Government and </w:t>
      </w:r>
      <w:r w:rsidR="00315F43">
        <w:rPr>
          <w:rFonts w:cs="Arial"/>
          <w:szCs w:val="24"/>
        </w:rPr>
        <w:t xml:space="preserve">with </w:t>
      </w:r>
      <w:r w:rsidRPr="00006017">
        <w:rPr>
          <w:rFonts w:cs="Arial"/>
          <w:szCs w:val="24"/>
        </w:rPr>
        <w:t>external</w:t>
      </w:r>
      <w:r w:rsidR="00315F43">
        <w:rPr>
          <w:rFonts w:cs="Arial"/>
          <w:szCs w:val="24"/>
        </w:rPr>
        <w:t xml:space="preserve"> stakeholder</w:t>
      </w:r>
      <w:r w:rsidR="00A73CDF">
        <w:rPr>
          <w:rFonts w:cs="Arial"/>
          <w:szCs w:val="24"/>
        </w:rPr>
        <w:t>s</w:t>
      </w:r>
      <w:r w:rsidR="00315F43">
        <w:rPr>
          <w:rFonts w:cs="Arial"/>
          <w:szCs w:val="24"/>
        </w:rPr>
        <w:t xml:space="preserve"> and </w:t>
      </w:r>
      <w:r w:rsidRPr="00006017">
        <w:rPr>
          <w:rFonts w:cs="Arial"/>
          <w:szCs w:val="24"/>
        </w:rPr>
        <w:t>drive collaboration and engagement.</w:t>
      </w:r>
    </w:p>
    <w:p w14:paraId="1FFD5F68" w14:textId="106325E9" w:rsidR="00006017" w:rsidRPr="00006017" w:rsidRDefault="00006017" w:rsidP="00E83C8E">
      <w:pPr>
        <w:pStyle w:val="BodyText"/>
        <w:numPr>
          <w:ilvl w:val="0"/>
          <w:numId w:val="28"/>
        </w:numPr>
        <w:spacing w:after="120"/>
        <w:rPr>
          <w:rFonts w:cs="Arial"/>
          <w:szCs w:val="24"/>
        </w:rPr>
      </w:pPr>
      <w:r w:rsidRPr="00006017">
        <w:rPr>
          <w:rFonts w:cs="Arial"/>
          <w:szCs w:val="24"/>
        </w:rPr>
        <w:t xml:space="preserve">High-level liaison, representation and negotiation skills including the ability to </w:t>
      </w:r>
      <w:r w:rsidR="00BA5D82">
        <w:rPr>
          <w:rFonts w:cs="Arial"/>
          <w:szCs w:val="24"/>
        </w:rPr>
        <w:t xml:space="preserve">be influential with stakeholders </w:t>
      </w:r>
      <w:r w:rsidR="00570DC6">
        <w:rPr>
          <w:rFonts w:cs="Arial"/>
          <w:szCs w:val="24"/>
        </w:rPr>
        <w:t xml:space="preserve">at all levels. </w:t>
      </w:r>
    </w:p>
    <w:p w14:paraId="10AE24D2" w14:textId="77777777" w:rsidR="00E83C8E" w:rsidRDefault="00E83C8E" w:rsidP="00E83C8E">
      <w:pPr>
        <w:pStyle w:val="DotPoint"/>
        <w:numPr>
          <w:ilvl w:val="0"/>
          <w:numId w:val="28"/>
        </w:numPr>
        <w:spacing w:before="120" w:after="0" w:line="276" w:lineRule="auto"/>
        <w:rPr>
          <w:rFonts w:asciiTheme="minorHAnsi" w:hAnsiTheme="minorHAnsi" w:cstheme="minorHAnsi"/>
          <w:szCs w:val="24"/>
        </w:rPr>
      </w:pPr>
      <w:r w:rsidRPr="00496813">
        <w:rPr>
          <w:rFonts w:asciiTheme="minorHAnsi" w:hAnsiTheme="minorHAnsi" w:cstheme="minorHAnsi"/>
          <w:szCs w:val="24"/>
        </w:rPr>
        <w:t>Commitment to ACTPS values, Respect, Integrity, Collaboration, Innovation, and to workplace health, safety and wellbeing.</w:t>
      </w:r>
    </w:p>
    <w:p w14:paraId="17B3A238" w14:textId="77777777" w:rsidR="002151C2" w:rsidRPr="009A0130" w:rsidRDefault="002151C2" w:rsidP="002151C2">
      <w:pPr>
        <w:pStyle w:val="Heading1"/>
        <w:pBdr>
          <w:bottom w:val="single" w:sz="12" w:space="1" w:color="auto"/>
        </w:pBdr>
        <w:spacing w:before="360"/>
        <w:rPr>
          <w:sz w:val="28"/>
        </w:rPr>
      </w:pPr>
      <w:r>
        <w:rPr>
          <w:sz w:val="28"/>
        </w:rPr>
        <w:t xml:space="preserve">COMPLIANCE REQUIREMENTS </w:t>
      </w:r>
      <w:r w:rsidRPr="009A0130">
        <w:rPr>
          <w:sz w:val="28"/>
        </w:rPr>
        <w:t>/</w:t>
      </w:r>
      <w:r>
        <w:rPr>
          <w:sz w:val="28"/>
        </w:rPr>
        <w:t xml:space="preserve"> QUALIFICATIONS</w:t>
      </w:r>
    </w:p>
    <w:p w14:paraId="6A99FFE3" w14:textId="44C713BA" w:rsidR="00C84E43" w:rsidRDefault="00C84E43" w:rsidP="00E83C8E">
      <w:pPr>
        <w:pStyle w:val="ListParagraph"/>
        <w:numPr>
          <w:ilvl w:val="0"/>
          <w:numId w:val="32"/>
        </w:numPr>
        <w:suppressAutoHyphens w:val="0"/>
        <w:overflowPunct w:val="0"/>
        <w:autoSpaceDE w:val="0"/>
        <w:autoSpaceDN w:val="0"/>
        <w:adjustRightInd w:val="0"/>
        <w:spacing w:after="120" w:line="264" w:lineRule="auto"/>
        <w:contextualSpacing w:val="0"/>
        <w:textAlignment w:val="baseline"/>
        <w:rPr>
          <w:color w:val="000000"/>
          <w:szCs w:val="24"/>
          <w:lang w:val="en-GB" w:eastAsia="en-US"/>
        </w:rPr>
      </w:pPr>
      <w:r w:rsidRPr="00006017">
        <w:rPr>
          <w:color w:val="000000"/>
          <w:szCs w:val="24"/>
          <w:lang w:val="en-GB" w:eastAsia="en-US"/>
        </w:rPr>
        <w:t>Relevant tertiary qualification (such as law, innovation, policy, project or change management) or other qualifications and experience deemed equivalent</w:t>
      </w:r>
      <w:r w:rsidR="005B6098">
        <w:rPr>
          <w:color w:val="000000"/>
          <w:szCs w:val="24"/>
          <w:lang w:val="en-GB" w:eastAsia="en-US"/>
        </w:rPr>
        <w:t xml:space="preserve"> would be beneficial. </w:t>
      </w:r>
    </w:p>
    <w:p w14:paraId="73B29A57" w14:textId="77777777" w:rsidR="00E83C8E" w:rsidRDefault="00E83C8E" w:rsidP="00E83C8E">
      <w:pPr>
        <w:pStyle w:val="ListParagraph"/>
        <w:numPr>
          <w:ilvl w:val="0"/>
          <w:numId w:val="32"/>
        </w:numPr>
        <w:spacing w:after="120"/>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628DC45A" w14:textId="0B90CB91" w:rsidR="00E83C8E" w:rsidRPr="00E83C8E" w:rsidRDefault="00E83C8E" w:rsidP="00E83C8E">
      <w:pPr>
        <w:pStyle w:val="ListParagraph"/>
        <w:numPr>
          <w:ilvl w:val="0"/>
          <w:numId w:val="32"/>
        </w:numPr>
        <w:spacing w:after="120"/>
      </w:pPr>
      <w:r>
        <w:t xml:space="preserve">This </w:t>
      </w:r>
      <w:r w:rsidRPr="00151C7B">
        <w:t xml:space="preserve">position </w:t>
      </w:r>
      <w:r w:rsidRPr="00151C7B">
        <w:rPr>
          <w:rFonts w:asciiTheme="minorHAnsi" w:hAnsiTheme="minorHAnsi" w:cstheme="minorHAnsi"/>
        </w:rPr>
        <w:t>does not require a Security Clearance.</w:t>
      </w:r>
    </w:p>
    <w:p w14:paraId="763A7A36" w14:textId="77777777" w:rsidR="002151C2" w:rsidRPr="00D6348C" w:rsidRDefault="002151C2" w:rsidP="002151C2">
      <w:pPr>
        <w:pStyle w:val="Heading1"/>
        <w:pBdr>
          <w:bottom w:val="single" w:sz="12" w:space="1" w:color="auto"/>
        </w:pBdr>
        <w:spacing w:before="360"/>
        <w:rPr>
          <w:sz w:val="28"/>
        </w:rPr>
      </w:pPr>
      <w:r w:rsidRPr="00D6348C">
        <w:rPr>
          <w:sz w:val="28"/>
        </w:rPr>
        <w:t xml:space="preserve">WORK ENVIRONMENT DESCRIPTION </w:t>
      </w:r>
    </w:p>
    <w:p w14:paraId="3C6F5644" w14:textId="11CFD531" w:rsidR="002151C2" w:rsidRPr="002151C2" w:rsidRDefault="002151C2" w:rsidP="002151C2">
      <w:pPr>
        <w:spacing w:before="240" w:line="276" w:lineRule="auto"/>
        <w:rPr>
          <w:rFonts w:asciiTheme="minorHAnsi" w:hAnsiTheme="minorHAnsi" w:cstheme="minorHAnsi"/>
          <w:szCs w:val="24"/>
        </w:rPr>
      </w:pPr>
      <w:r w:rsidRPr="002151C2">
        <w:rPr>
          <w:rFonts w:asciiTheme="minorHAnsi" w:hAnsiTheme="minorHAnsi" w:cstheme="minorHAnsi"/>
          <w:szCs w:val="24"/>
        </w:rPr>
        <w:t xml:space="preserve">The following work environment description outlines the inherent requirements of the role of Senior Director, </w:t>
      </w:r>
      <w:r w:rsidR="003E6990">
        <w:rPr>
          <w:rFonts w:asciiTheme="minorHAnsi" w:hAnsiTheme="minorHAnsi" w:cstheme="minorHAnsi"/>
          <w:szCs w:val="24"/>
        </w:rPr>
        <w:t xml:space="preserve">Legislation Policy </w:t>
      </w:r>
      <w:r w:rsidRPr="002151C2">
        <w:rPr>
          <w:rFonts w:asciiTheme="minorHAnsi" w:hAnsiTheme="minorHAnsi" w:cstheme="minorHAnsi"/>
          <w:szCs w:val="24"/>
        </w:rPr>
        <w:t>and indicates how frequently each of these requirements would be performed. Please note that CED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151C2" w:rsidRPr="00A4740F" w14:paraId="1EDB6B90" w14:textId="77777777" w:rsidTr="00C31DC6">
        <w:trPr>
          <w:trHeight w:val="454"/>
        </w:trPr>
        <w:tc>
          <w:tcPr>
            <w:tcW w:w="6912" w:type="dxa"/>
            <w:shd w:val="clear" w:color="auto" w:fill="DEEAF6"/>
            <w:vAlign w:val="center"/>
          </w:tcPr>
          <w:p w14:paraId="164D30DE"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2A587709"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7F6D9B40" w14:textId="77777777" w:rsidTr="002151C2">
        <w:trPr>
          <w:trHeight w:val="227"/>
        </w:trPr>
        <w:tc>
          <w:tcPr>
            <w:tcW w:w="6912" w:type="dxa"/>
            <w:vAlign w:val="center"/>
          </w:tcPr>
          <w:p w14:paraId="62BA3E3D"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D22E2C0122034242A23B922C1197E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F29C94" w14:textId="3E7073FB" w:rsidR="002151C2" w:rsidRPr="00A4740F" w:rsidRDefault="002151C2" w:rsidP="00C31DC6">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2484E39A" w14:textId="77777777" w:rsidTr="002151C2">
        <w:trPr>
          <w:trHeight w:val="227"/>
        </w:trPr>
        <w:tc>
          <w:tcPr>
            <w:tcW w:w="6912" w:type="dxa"/>
            <w:vAlign w:val="center"/>
          </w:tcPr>
          <w:p w14:paraId="2AE9DD03"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965124315BAC46D2A0A2B3734CD515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D0922E" w14:textId="506F72AC"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5847678D" w14:textId="77777777" w:rsidTr="002151C2">
        <w:trPr>
          <w:trHeight w:val="227"/>
        </w:trPr>
        <w:tc>
          <w:tcPr>
            <w:tcW w:w="6912" w:type="dxa"/>
            <w:vAlign w:val="center"/>
          </w:tcPr>
          <w:p w14:paraId="191C4C36"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719B87A856B64A50A3958C37427EFC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A46F1C" w14:textId="322F90F2"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2B878FAB" w14:textId="77777777" w:rsidTr="002151C2">
        <w:trPr>
          <w:trHeight w:val="227"/>
        </w:trPr>
        <w:tc>
          <w:tcPr>
            <w:tcW w:w="6912" w:type="dxa"/>
            <w:vAlign w:val="center"/>
          </w:tcPr>
          <w:p w14:paraId="465C7918"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C84F136B346F423984D37D7DA4FC89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9E64A2" w14:textId="36F804D3"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2151C2" w:rsidRPr="00A4740F" w14:paraId="2030940E" w14:textId="77777777" w:rsidTr="002151C2">
        <w:trPr>
          <w:trHeight w:val="227"/>
        </w:trPr>
        <w:tc>
          <w:tcPr>
            <w:tcW w:w="6912" w:type="dxa"/>
            <w:vAlign w:val="center"/>
          </w:tcPr>
          <w:p w14:paraId="0A9F4D6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96F58EE76FC44A4808E72160EC9CD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69C17D" w14:textId="5519A02F"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3C007523" w14:textId="77777777" w:rsidTr="002151C2">
        <w:trPr>
          <w:trHeight w:val="227"/>
        </w:trPr>
        <w:tc>
          <w:tcPr>
            <w:tcW w:w="6912" w:type="dxa"/>
            <w:vAlign w:val="center"/>
          </w:tcPr>
          <w:p w14:paraId="02ACA70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8E6FE523532475AB3DE3D855DBFC4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910F30" w14:textId="034C41FE"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2FCD42A3" w14:textId="77777777" w:rsidTr="002151C2">
        <w:trPr>
          <w:trHeight w:val="227"/>
        </w:trPr>
        <w:tc>
          <w:tcPr>
            <w:tcW w:w="6912" w:type="dxa"/>
            <w:vAlign w:val="center"/>
          </w:tcPr>
          <w:p w14:paraId="789AA23E"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5F4F1F41"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position in an </w:t>
            </w:r>
            <w:proofErr w:type="gramStart"/>
            <w:r w:rsidRPr="00A4740F">
              <w:rPr>
                <w:rFonts w:asciiTheme="minorHAnsi" w:hAnsiTheme="minorHAnsi" w:cstheme="minorHAnsi"/>
                <w:b/>
                <w:i/>
                <w:sz w:val="24"/>
                <w:szCs w:val="24"/>
              </w:rPr>
              <w:t>activity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730E2B81BBD9417B9E6F19878DB116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6EEED4" w14:textId="6643449D"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7082385C"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1386D919" w14:textId="77777777" w:rsidTr="00C31DC6">
        <w:trPr>
          <w:trHeight w:val="454"/>
        </w:trPr>
        <w:tc>
          <w:tcPr>
            <w:tcW w:w="6912" w:type="dxa"/>
            <w:shd w:val="clear" w:color="auto" w:fill="DEEAF6"/>
            <w:vAlign w:val="center"/>
          </w:tcPr>
          <w:p w14:paraId="4EB916C2"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2DAAFBB3"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39875F6F" w14:textId="77777777" w:rsidTr="00C31DC6">
        <w:trPr>
          <w:trHeight w:val="283"/>
        </w:trPr>
        <w:tc>
          <w:tcPr>
            <w:tcW w:w="6912" w:type="dxa"/>
            <w:vAlign w:val="center"/>
          </w:tcPr>
          <w:p w14:paraId="37434A1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rFonts w:asciiTheme="minorHAnsi" w:hAnsiTheme="minorHAnsi" w:cstheme="minorHAnsi"/>
              <w:sz w:val="24"/>
              <w:szCs w:val="24"/>
            </w:rPr>
            <w:id w:val="407194600"/>
            <w:placeholder>
              <w:docPart w:val="B7E0E4CDFD3647E0BA5AA3A986C12A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EC63A" w14:textId="10CBA2F8"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7EF91B35" w14:textId="77777777" w:rsidTr="00C31DC6">
        <w:trPr>
          <w:trHeight w:val="283"/>
        </w:trPr>
        <w:tc>
          <w:tcPr>
            <w:tcW w:w="6912" w:type="dxa"/>
            <w:vAlign w:val="center"/>
          </w:tcPr>
          <w:p w14:paraId="1965004A"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rFonts w:asciiTheme="minorHAnsi" w:hAnsiTheme="minorHAnsi" w:cstheme="minorHAnsi"/>
              <w:sz w:val="24"/>
              <w:szCs w:val="24"/>
            </w:rPr>
            <w:id w:val="767433542"/>
            <w:placeholder>
              <w:docPart w:val="E47C3E851BD94DEC8FEBC554F65A60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C8DDFD" w14:textId="41D29894" w:rsidR="002151C2" w:rsidRPr="00A4740F" w:rsidRDefault="003E6990"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2151C2" w:rsidRPr="00A4740F" w14:paraId="61CBD25A" w14:textId="77777777" w:rsidTr="00C31DC6">
        <w:trPr>
          <w:trHeight w:val="283"/>
        </w:trPr>
        <w:tc>
          <w:tcPr>
            <w:tcW w:w="6912" w:type="dxa"/>
            <w:vAlign w:val="center"/>
          </w:tcPr>
          <w:p w14:paraId="3595BA77"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811215438"/>
            <w:placeholder>
              <w:docPart w:val="09C02122233D43DEA3AFEF40BC7FAD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1F2499" w14:textId="4CB59326"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5D86FC2C" w14:textId="77777777" w:rsidTr="00C31DC6">
        <w:trPr>
          <w:trHeight w:val="283"/>
        </w:trPr>
        <w:tc>
          <w:tcPr>
            <w:tcW w:w="6912" w:type="dxa"/>
            <w:vAlign w:val="center"/>
          </w:tcPr>
          <w:p w14:paraId="6351BF8E"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CB34D6653DB94EF2B24BCBDA112B3C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2E83E6" w14:textId="24E68946"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3D50631B" w14:textId="77777777" w:rsidTr="00C31DC6">
        <w:trPr>
          <w:trHeight w:val="283"/>
        </w:trPr>
        <w:tc>
          <w:tcPr>
            <w:tcW w:w="6912" w:type="dxa"/>
            <w:vAlign w:val="center"/>
          </w:tcPr>
          <w:p w14:paraId="1E851A39"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8F2B7A8DDE564B6E99303ECEF9CD95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4BC84F" w14:textId="39E375B5" w:rsidR="002151C2" w:rsidRPr="00A4740F" w:rsidRDefault="003E6990"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10B0F2E4" w14:textId="77777777" w:rsidTr="00C31DC6">
        <w:trPr>
          <w:trHeight w:val="283"/>
        </w:trPr>
        <w:tc>
          <w:tcPr>
            <w:tcW w:w="6912" w:type="dxa"/>
            <w:vAlign w:val="center"/>
          </w:tcPr>
          <w:p w14:paraId="4FF6C592"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rFonts w:asciiTheme="minorHAnsi" w:hAnsiTheme="minorHAnsi" w:cstheme="minorHAnsi"/>
              <w:sz w:val="24"/>
              <w:szCs w:val="24"/>
            </w:rPr>
            <w:id w:val="-769472630"/>
            <w:placeholder>
              <w:docPart w:val="A159F8E28CBA4219A48EF0D97CE4BF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645CF" w14:textId="4946AA63"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32BBA394" w14:textId="77777777" w:rsidTr="00C31DC6">
        <w:trPr>
          <w:trHeight w:val="283"/>
        </w:trPr>
        <w:tc>
          <w:tcPr>
            <w:tcW w:w="6912" w:type="dxa"/>
            <w:vAlign w:val="center"/>
          </w:tcPr>
          <w:p w14:paraId="6F62BC63"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677DC4D094434BAE91E2948B2A4A8C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E21E92" w14:textId="17C4D972"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37F24C1"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1C7B76AD" w14:textId="77777777" w:rsidTr="00C31DC6">
        <w:trPr>
          <w:trHeight w:val="454"/>
        </w:trPr>
        <w:tc>
          <w:tcPr>
            <w:tcW w:w="6912" w:type="dxa"/>
            <w:shd w:val="clear" w:color="auto" w:fill="DEEAF6"/>
            <w:vAlign w:val="center"/>
          </w:tcPr>
          <w:p w14:paraId="1FB1DE9A"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05B56F4C"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71AE2018" w14:textId="77777777" w:rsidTr="00C31DC6">
        <w:trPr>
          <w:trHeight w:val="283"/>
        </w:trPr>
        <w:tc>
          <w:tcPr>
            <w:tcW w:w="6912" w:type="dxa"/>
            <w:vAlign w:val="center"/>
          </w:tcPr>
          <w:p w14:paraId="478489F0"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F169C82691C04A81A68A96A8AEFD37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AC93C7" w14:textId="468DB8D3"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25213E37" w14:textId="77777777" w:rsidTr="00C31DC6">
        <w:trPr>
          <w:trHeight w:val="283"/>
        </w:trPr>
        <w:tc>
          <w:tcPr>
            <w:tcW w:w="6912" w:type="dxa"/>
            <w:vAlign w:val="center"/>
          </w:tcPr>
          <w:p w14:paraId="40121AA6"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7518F067E680452685C43D3CEDD284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53BBB" w14:textId="64DB24EC"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71AF38A7" w14:textId="77777777" w:rsidTr="00C31DC6">
        <w:trPr>
          <w:trHeight w:val="283"/>
        </w:trPr>
        <w:tc>
          <w:tcPr>
            <w:tcW w:w="6912" w:type="dxa"/>
            <w:vAlign w:val="center"/>
          </w:tcPr>
          <w:p w14:paraId="075C9030"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7FA44896492648128F4AEF0FFC2250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142A81" w14:textId="7D1D2DE9"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500E7730" w14:textId="77777777" w:rsidTr="00C31DC6">
        <w:trPr>
          <w:trHeight w:val="283"/>
        </w:trPr>
        <w:tc>
          <w:tcPr>
            <w:tcW w:w="6912" w:type="dxa"/>
            <w:vAlign w:val="center"/>
          </w:tcPr>
          <w:p w14:paraId="6A1D5BCC"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7F5EB962439B4CBD99A749F67B5E9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578824" w14:textId="7144AFA5"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5FF496C"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3E1B3B81" w14:textId="77777777" w:rsidTr="00C31DC6">
        <w:trPr>
          <w:trHeight w:val="454"/>
        </w:trPr>
        <w:tc>
          <w:tcPr>
            <w:tcW w:w="6912" w:type="dxa"/>
            <w:shd w:val="clear" w:color="auto" w:fill="DEEAF6"/>
            <w:vAlign w:val="center"/>
          </w:tcPr>
          <w:p w14:paraId="3DB09E09"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3BAB8507"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43251BAB" w14:textId="77777777" w:rsidTr="00C31DC6">
        <w:trPr>
          <w:trHeight w:val="283"/>
        </w:trPr>
        <w:tc>
          <w:tcPr>
            <w:tcW w:w="6912" w:type="dxa"/>
            <w:vAlign w:val="center"/>
          </w:tcPr>
          <w:p w14:paraId="35C69529"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D54910C22078452A8E4317431E207E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5522CF" w14:textId="45DF7DA2"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2151C2" w:rsidRPr="00A4740F" w14:paraId="28DA5950" w14:textId="77777777" w:rsidTr="00C31DC6">
        <w:trPr>
          <w:trHeight w:val="283"/>
        </w:trPr>
        <w:tc>
          <w:tcPr>
            <w:tcW w:w="6912" w:type="dxa"/>
            <w:vAlign w:val="center"/>
          </w:tcPr>
          <w:p w14:paraId="01A33901"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BD3811ADE7224979948B9819638D4B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CE9295" w14:textId="1BE37D6B"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BA128C1"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037F669A" w14:textId="77777777" w:rsidTr="00C31DC6">
        <w:trPr>
          <w:trHeight w:val="454"/>
        </w:trPr>
        <w:tc>
          <w:tcPr>
            <w:tcW w:w="6912" w:type="dxa"/>
            <w:shd w:val="clear" w:color="auto" w:fill="DEEAF6"/>
            <w:vAlign w:val="center"/>
          </w:tcPr>
          <w:p w14:paraId="50A55405"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719530D6"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20644F1A" w14:textId="77777777" w:rsidTr="00C31DC6">
        <w:trPr>
          <w:trHeight w:val="283"/>
        </w:trPr>
        <w:tc>
          <w:tcPr>
            <w:tcW w:w="6912" w:type="dxa"/>
            <w:vAlign w:val="center"/>
          </w:tcPr>
          <w:p w14:paraId="498FC1F0"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F75CE50397254D55B551034F105DF7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100388" w14:textId="58D0A588"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2151C2" w:rsidRPr="00A4740F" w14:paraId="0BCBE651" w14:textId="77777777" w:rsidTr="00C31DC6">
        <w:trPr>
          <w:trHeight w:val="283"/>
        </w:trPr>
        <w:tc>
          <w:tcPr>
            <w:tcW w:w="6912" w:type="dxa"/>
            <w:vAlign w:val="center"/>
          </w:tcPr>
          <w:p w14:paraId="433B51FE"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1126783E4E4E486CB287CFD4053B13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C543EE" w14:textId="46E63A81"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15C5B9EA" w14:textId="77777777" w:rsidTr="00C31DC6">
        <w:trPr>
          <w:trHeight w:val="283"/>
        </w:trPr>
        <w:tc>
          <w:tcPr>
            <w:tcW w:w="6912" w:type="dxa"/>
            <w:vAlign w:val="center"/>
          </w:tcPr>
          <w:p w14:paraId="284F77A3"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F67CECA5842242BCBB6044D6484DCE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AD6343" w14:textId="259E3270"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6CD55978" w14:textId="77777777" w:rsidTr="00C31DC6">
        <w:trPr>
          <w:trHeight w:val="283"/>
        </w:trPr>
        <w:tc>
          <w:tcPr>
            <w:tcW w:w="6912" w:type="dxa"/>
            <w:vAlign w:val="center"/>
          </w:tcPr>
          <w:p w14:paraId="5D79FECD"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2B312595517A4A388CE55EA91E09EA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30F28A" w14:textId="77F4438E"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1D266B08" w14:textId="77777777" w:rsidTr="00C31DC6">
        <w:trPr>
          <w:trHeight w:val="283"/>
        </w:trPr>
        <w:tc>
          <w:tcPr>
            <w:tcW w:w="6912" w:type="dxa"/>
            <w:vAlign w:val="center"/>
          </w:tcPr>
          <w:p w14:paraId="4FD6396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67DD65EE079D4AF08AAF724D1B0DD1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659C34" w14:textId="0DA22622"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2AC1DE6D" w14:textId="77777777" w:rsidTr="00C31DC6">
        <w:trPr>
          <w:trHeight w:val="283"/>
        </w:trPr>
        <w:tc>
          <w:tcPr>
            <w:tcW w:w="6912" w:type="dxa"/>
            <w:vAlign w:val="center"/>
          </w:tcPr>
          <w:p w14:paraId="65E4DA36"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9A627EF84F36451D87108D605CDBFC9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942E53" w14:textId="57CA3B35"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5CC350B8" w14:textId="77777777" w:rsidTr="00C31DC6">
        <w:trPr>
          <w:trHeight w:val="283"/>
        </w:trPr>
        <w:tc>
          <w:tcPr>
            <w:tcW w:w="6912" w:type="dxa"/>
            <w:vAlign w:val="center"/>
          </w:tcPr>
          <w:p w14:paraId="6A7EBEE2"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D93745EC525D4098A42B29C1295A35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C24A" w14:textId="47654469"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7B6922DA" w14:textId="77777777" w:rsidTr="00C31DC6">
        <w:trPr>
          <w:trHeight w:val="283"/>
        </w:trPr>
        <w:tc>
          <w:tcPr>
            <w:tcW w:w="6912" w:type="dxa"/>
            <w:vAlign w:val="center"/>
          </w:tcPr>
          <w:p w14:paraId="4BFC99C1"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C6592F90B54643E3AE8C032078A1CE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A36512" w14:textId="3E63B17F"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0B6AF1B2"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0327A145" w14:textId="77777777" w:rsidTr="00C31DC6">
        <w:trPr>
          <w:trHeight w:val="454"/>
        </w:trPr>
        <w:tc>
          <w:tcPr>
            <w:tcW w:w="6912" w:type="dxa"/>
            <w:shd w:val="clear" w:color="auto" w:fill="DEEAF6"/>
            <w:vAlign w:val="center"/>
          </w:tcPr>
          <w:p w14:paraId="20C6EDBE"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0A9B4EB8"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61561D96" w14:textId="77777777" w:rsidTr="00C31DC6">
        <w:trPr>
          <w:trHeight w:val="283"/>
        </w:trPr>
        <w:tc>
          <w:tcPr>
            <w:tcW w:w="6912" w:type="dxa"/>
            <w:vAlign w:val="center"/>
          </w:tcPr>
          <w:p w14:paraId="22627EED"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E326D856568E43489C37F21ADA51A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AC200B" w14:textId="57FD2906"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2151C2" w:rsidRPr="00A4740F" w14:paraId="682BA4B2" w14:textId="77777777" w:rsidTr="00C31DC6">
        <w:trPr>
          <w:trHeight w:val="283"/>
        </w:trPr>
        <w:tc>
          <w:tcPr>
            <w:tcW w:w="6912" w:type="dxa"/>
            <w:vAlign w:val="center"/>
          </w:tcPr>
          <w:p w14:paraId="3FB9EA4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C02F67894F504CAFB777F4A1AAFAC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5E212D" w14:textId="0E7C7825"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4CD97F83" w14:textId="77777777" w:rsidTr="00C31DC6">
        <w:trPr>
          <w:trHeight w:val="283"/>
        </w:trPr>
        <w:tc>
          <w:tcPr>
            <w:tcW w:w="6912" w:type="dxa"/>
            <w:vAlign w:val="center"/>
          </w:tcPr>
          <w:p w14:paraId="6D5A2956"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594D6279989A42F6BBBC83518A7D6E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F0BEEE" w14:textId="749B6CEB"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EFD9044" w14:textId="77777777" w:rsidR="002151C2" w:rsidRPr="00A4740F" w:rsidRDefault="002151C2" w:rsidP="002151C2">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A4740F" w14:paraId="523A0D6D" w14:textId="77777777" w:rsidTr="00C31DC6">
        <w:trPr>
          <w:trHeight w:val="454"/>
        </w:trPr>
        <w:tc>
          <w:tcPr>
            <w:tcW w:w="6912" w:type="dxa"/>
            <w:shd w:val="clear" w:color="auto" w:fill="DEEAF6"/>
            <w:vAlign w:val="center"/>
          </w:tcPr>
          <w:p w14:paraId="70946C13" w14:textId="77777777" w:rsidR="002151C2" w:rsidRPr="00A4740F" w:rsidRDefault="002151C2" w:rsidP="00C31DC6">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0902F9E9" w14:textId="77777777" w:rsidR="002151C2" w:rsidRPr="00A4740F" w:rsidRDefault="002151C2" w:rsidP="00C31DC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2151C2" w:rsidRPr="00A4740F" w14:paraId="0C2503CD" w14:textId="77777777" w:rsidTr="00C31DC6">
        <w:trPr>
          <w:trHeight w:val="283"/>
        </w:trPr>
        <w:tc>
          <w:tcPr>
            <w:tcW w:w="6912" w:type="dxa"/>
            <w:vAlign w:val="center"/>
          </w:tcPr>
          <w:p w14:paraId="1821E7C4"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B210EA4C7FFF445B950CC9DDD8E9C4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C50385" w14:textId="007E4F3A"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7BFA0A88" w14:textId="77777777" w:rsidTr="00C31DC6">
        <w:trPr>
          <w:trHeight w:val="283"/>
        </w:trPr>
        <w:tc>
          <w:tcPr>
            <w:tcW w:w="6912" w:type="dxa"/>
            <w:vAlign w:val="center"/>
          </w:tcPr>
          <w:p w14:paraId="030F73F7"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1158F9E562154F249CF77916E8593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E08FD2" w14:textId="34CDB58F" w:rsidR="002151C2" w:rsidRPr="00A4740F" w:rsidRDefault="002151C2" w:rsidP="00C31DC6">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2151C2" w:rsidRPr="00A4740F" w14:paraId="72B74A64" w14:textId="77777777" w:rsidTr="00C31DC6">
        <w:trPr>
          <w:trHeight w:val="283"/>
        </w:trPr>
        <w:tc>
          <w:tcPr>
            <w:tcW w:w="6912" w:type="dxa"/>
            <w:vAlign w:val="center"/>
          </w:tcPr>
          <w:p w14:paraId="427310CB" w14:textId="77777777" w:rsidR="002151C2" w:rsidRPr="00A4740F" w:rsidRDefault="002151C2" w:rsidP="00C31DC6">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535804A7" w14:textId="6899D9AA" w:rsidR="002151C2" w:rsidRPr="00A4740F" w:rsidRDefault="000771B3" w:rsidP="00C31DC6">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AEAABC5F64F54ABCA9904CB1BAFD44CE"/>
                </w:placeholder>
                <w:dropDownList>
                  <w:listItem w:value="Choose an item."/>
                  <w:listItem w:displayText="Never" w:value="Never"/>
                  <w:listItem w:displayText="Occasionally" w:value="Occasionally"/>
                  <w:listItem w:displayText="Frequently" w:value="Frequently"/>
                </w:dropDownList>
              </w:sdtPr>
              <w:sdtEndPr/>
              <w:sdtContent>
                <w:r w:rsidR="002151C2">
                  <w:rPr>
                    <w:rFonts w:asciiTheme="minorHAnsi" w:hAnsiTheme="minorHAnsi" w:cstheme="minorHAnsi"/>
                    <w:sz w:val="24"/>
                    <w:szCs w:val="24"/>
                  </w:rPr>
                  <w:t>Never</w:t>
                </w:r>
              </w:sdtContent>
            </w:sdt>
            <w:r w:rsidR="002151C2" w:rsidRPr="00A4740F">
              <w:rPr>
                <w:rFonts w:asciiTheme="minorHAnsi" w:hAnsiTheme="minorHAnsi" w:cstheme="minorHAnsi"/>
                <w:sz w:val="24"/>
                <w:szCs w:val="24"/>
              </w:rPr>
              <w:t xml:space="preserve"> </w:t>
            </w:r>
          </w:p>
        </w:tc>
      </w:tr>
      <w:tr w:rsidR="002151C2" w:rsidRPr="005A754D" w14:paraId="4FB206B6" w14:textId="77777777" w:rsidTr="00C31DC6">
        <w:trPr>
          <w:trHeight w:val="283"/>
        </w:trPr>
        <w:tc>
          <w:tcPr>
            <w:tcW w:w="6912" w:type="dxa"/>
            <w:vAlign w:val="center"/>
          </w:tcPr>
          <w:p w14:paraId="7CADC25B" w14:textId="77777777" w:rsidR="002151C2" w:rsidRPr="00493773" w:rsidRDefault="002151C2" w:rsidP="00C31DC6">
            <w:pPr>
              <w:pStyle w:val="Tabletext"/>
              <w:spacing w:before="0" w:after="0"/>
              <w:rPr>
                <w:sz w:val="24"/>
              </w:rPr>
            </w:pPr>
            <w:r w:rsidRPr="00493773">
              <w:rPr>
                <w:sz w:val="24"/>
              </w:rPr>
              <w:t>Confined spaces</w:t>
            </w:r>
          </w:p>
        </w:tc>
        <w:sdt>
          <w:sdtPr>
            <w:rPr>
              <w:sz w:val="24"/>
              <w:szCs w:val="24"/>
            </w:rPr>
            <w:id w:val="-1996870511"/>
            <w:placeholder>
              <w:docPart w:val="7C8CFBBBEBB145EAB02EB31A3F423F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609C8" w14:textId="4A786CAB" w:rsidR="002151C2" w:rsidRPr="00493773" w:rsidRDefault="002151C2" w:rsidP="00C31DC6">
                <w:pPr>
                  <w:pStyle w:val="Tabletext"/>
                  <w:spacing w:before="0" w:after="0"/>
                  <w:jc w:val="center"/>
                  <w:rPr>
                    <w:sz w:val="24"/>
                  </w:rPr>
                </w:pPr>
                <w:r>
                  <w:rPr>
                    <w:sz w:val="24"/>
                    <w:szCs w:val="24"/>
                  </w:rPr>
                  <w:t>Never</w:t>
                </w:r>
              </w:p>
            </w:tc>
          </w:sdtContent>
        </w:sdt>
      </w:tr>
      <w:tr w:rsidR="002151C2" w:rsidRPr="005A754D" w14:paraId="75E9BBBC" w14:textId="77777777" w:rsidTr="00C31DC6">
        <w:trPr>
          <w:trHeight w:val="283"/>
        </w:trPr>
        <w:tc>
          <w:tcPr>
            <w:tcW w:w="6912" w:type="dxa"/>
            <w:vAlign w:val="center"/>
          </w:tcPr>
          <w:p w14:paraId="7BB851C6" w14:textId="77777777" w:rsidR="002151C2" w:rsidRPr="00493773" w:rsidRDefault="002151C2" w:rsidP="00C31DC6">
            <w:pPr>
              <w:pStyle w:val="Tabletext"/>
              <w:spacing w:before="0" w:after="0"/>
              <w:rPr>
                <w:sz w:val="24"/>
              </w:rPr>
            </w:pPr>
            <w:r w:rsidRPr="00493773">
              <w:rPr>
                <w:sz w:val="24"/>
              </w:rPr>
              <w:t>Excessive noise</w:t>
            </w:r>
          </w:p>
        </w:tc>
        <w:sdt>
          <w:sdtPr>
            <w:rPr>
              <w:sz w:val="24"/>
              <w:szCs w:val="24"/>
            </w:rPr>
            <w:id w:val="-787511567"/>
            <w:placeholder>
              <w:docPart w:val="371DB6BE4B0848FF9A2549F0ACF8DB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261B14" w14:textId="244D5A50" w:rsidR="002151C2" w:rsidRPr="00493773" w:rsidRDefault="002151C2" w:rsidP="00C31DC6">
                <w:pPr>
                  <w:pStyle w:val="Tabletext"/>
                  <w:spacing w:before="0" w:after="0"/>
                  <w:jc w:val="center"/>
                  <w:rPr>
                    <w:sz w:val="24"/>
                  </w:rPr>
                </w:pPr>
                <w:r>
                  <w:rPr>
                    <w:sz w:val="24"/>
                    <w:szCs w:val="24"/>
                  </w:rPr>
                  <w:t>Never</w:t>
                </w:r>
              </w:p>
            </w:tc>
          </w:sdtContent>
        </w:sdt>
      </w:tr>
      <w:tr w:rsidR="002151C2" w:rsidRPr="005A754D" w14:paraId="616DB140" w14:textId="77777777" w:rsidTr="00C31DC6">
        <w:trPr>
          <w:trHeight w:val="283"/>
        </w:trPr>
        <w:tc>
          <w:tcPr>
            <w:tcW w:w="6912" w:type="dxa"/>
            <w:vAlign w:val="center"/>
          </w:tcPr>
          <w:p w14:paraId="22D40399" w14:textId="77777777" w:rsidR="002151C2" w:rsidRPr="00493773" w:rsidRDefault="002151C2" w:rsidP="00C31DC6">
            <w:pPr>
              <w:pStyle w:val="Tabletext"/>
              <w:spacing w:before="0" w:after="0"/>
              <w:rPr>
                <w:sz w:val="24"/>
              </w:rPr>
            </w:pPr>
            <w:r w:rsidRPr="00493773">
              <w:rPr>
                <w:sz w:val="24"/>
              </w:rPr>
              <w:t>Low lighting</w:t>
            </w:r>
          </w:p>
        </w:tc>
        <w:sdt>
          <w:sdtPr>
            <w:rPr>
              <w:sz w:val="24"/>
              <w:szCs w:val="24"/>
            </w:rPr>
            <w:id w:val="-399835576"/>
            <w:placeholder>
              <w:docPart w:val="03BEBB38F8004BE8AC28778200AC0D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9AD86D" w14:textId="64D09B78" w:rsidR="002151C2" w:rsidRPr="00493773" w:rsidRDefault="002151C2" w:rsidP="00C31DC6">
                <w:pPr>
                  <w:pStyle w:val="Tabletext"/>
                  <w:spacing w:before="0" w:after="0"/>
                  <w:jc w:val="center"/>
                  <w:rPr>
                    <w:sz w:val="24"/>
                  </w:rPr>
                </w:pPr>
                <w:r>
                  <w:rPr>
                    <w:sz w:val="24"/>
                    <w:szCs w:val="24"/>
                  </w:rPr>
                  <w:t>Never</w:t>
                </w:r>
              </w:p>
            </w:tc>
          </w:sdtContent>
        </w:sdt>
      </w:tr>
      <w:tr w:rsidR="002151C2" w:rsidRPr="005A754D" w14:paraId="597E0B59" w14:textId="77777777" w:rsidTr="00C31DC6">
        <w:trPr>
          <w:trHeight w:val="283"/>
        </w:trPr>
        <w:tc>
          <w:tcPr>
            <w:tcW w:w="6912" w:type="dxa"/>
            <w:vAlign w:val="center"/>
          </w:tcPr>
          <w:p w14:paraId="4835D46B" w14:textId="77777777" w:rsidR="002151C2" w:rsidRPr="00493773" w:rsidRDefault="002151C2" w:rsidP="00C31DC6">
            <w:pPr>
              <w:pStyle w:val="Tabletext"/>
              <w:spacing w:before="0" w:after="0"/>
              <w:rPr>
                <w:sz w:val="24"/>
              </w:rPr>
            </w:pPr>
            <w:r w:rsidRPr="00493773">
              <w:rPr>
                <w:sz w:val="24"/>
              </w:rPr>
              <w:t>Handling of dangerous goods/equipment</w:t>
            </w:r>
          </w:p>
        </w:tc>
        <w:sdt>
          <w:sdtPr>
            <w:rPr>
              <w:sz w:val="24"/>
              <w:szCs w:val="24"/>
            </w:rPr>
            <w:id w:val="1779673097"/>
            <w:placeholder>
              <w:docPart w:val="3897A46ED7AB4197B727FC925A6C18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22E37D" w14:textId="595DFA07" w:rsidR="002151C2" w:rsidRPr="00493773" w:rsidRDefault="002151C2" w:rsidP="00C31DC6">
                <w:pPr>
                  <w:pStyle w:val="Tabletext"/>
                  <w:spacing w:before="0" w:after="0"/>
                  <w:jc w:val="center"/>
                  <w:rPr>
                    <w:sz w:val="24"/>
                  </w:rPr>
                </w:pPr>
                <w:r>
                  <w:rPr>
                    <w:sz w:val="24"/>
                    <w:szCs w:val="24"/>
                  </w:rPr>
                  <w:t>Never</w:t>
                </w:r>
              </w:p>
            </w:tc>
          </w:sdtContent>
        </w:sdt>
      </w:tr>
      <w:tr w:rsidR="002151C2" w:rsidRPr="005A754D" w14:paraId="0061B66C" w14:textId="77777777" w:rsidTr="00C31DC6">
        <w:trPr>
          <w:trHeight w:val="283"/>
        </w:trPr>
        <w:tc>
          <w:tcPr>
            <w:tcW w:w="6912" w:type="dxa"/>
            <w:vAlign w:val="center"/>
          </w:tcPr>
          <w:p w14:paraId="53864679" w14:textId="77777777" w:rsidR="002151C2" w:rsidRPr="00493773" w:rsidRDefault="002151C2" w:rsidP="00C31DC6">
            <w:pPr>
              <w:pStyle w:val="Tabletext"/>
              <w:spacing w:before="0" w:after="0"/>
              <w:rPr>
                <w:sz w:val="24"/>
              </w:rPr>
            </w:pPr>
            <w:r w:rsidRPr="00493773">
              <w:rPr>
                <w:sz w:val="24"/>
              </w:rPr>
              <w:t xml:space="preserve">Working with asbestos </w:t>
            </w:r>
          </w:p>
        </w:tc>
        <w:sdt>
          <w:sdtPr>
            <w:rPr>
              <w:sz w:val="24"/>
              <w:szCs w:val="24"/>
            </w:rPr>
            <w:id w:val="1671133611"/>
            <w:placeholder>
              <w:docPart w:val="B77B112C7A924A70BADB1423AE0C01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4A746F" w14:textId="13E07FAB" w:rsidR="002151C2" w:rsidRPr="00493773" w:rsidRDefault="002151C2" w:rsidP="00C31DC6">
                <w:pPr>
                  <w:pStyle w:val="Tabletext"/>
                  <w:spacing w:before="0" w:after="0"/>
                  <w:jc w:val="center"/>
                  <w:rPr>
                    <w:sz w:val="24"/>
                  </w:rPr>
                </w:pPr>
                <w:r>
                  <w:rPr>
                    <w:sz w:val="24"/>
                    <w:szCs w:val="24"/>
                  </w:rPr>
                  <w:t>Never</w:t>
                </w:r>
              </w:p>
            </w:tc>
          </w:sdtContent>
        </w:sdt>
      </w:tr>
      <w:tr w:rsidR="002151C2" w:rsidRPr="00311AE8" w14:paraId="6B5D4707" w14:textId="77777777" w:rsidTr="00C31DC6">
        <w:trPr>
          <w:trHeight w:val="283"/>
        </w:trPr>
        <w:tc>
          <w:tcPr>
            <w:tcW w:w="6912" w:type="dxa"/>
            <w:vAlign w:val="center"/>
          </w:tcPr>
          <w:p w14:paraId="3F9FF685" w14:textId="77777777" w:rsidR="002151C2" w:rsidRPr="00493773" w:rsidRDefault="002151C2" w:rsidP="00C31DC6">
            <w:pPr>
              <w:pStyle w:val="Tabletext"/>
              <w:spacing w:before="0" w:after="0"/>
              <w:rPr>
                <w:sz w:val="24"/>
              </w:rPr>
            </w:pPr>
            <w:r w:rsidRPr="00493773">
              <w:rPr>
                <w:sz w:val="24"/>
              </w:rPr>
              <w:t>Potential to encounter agitated customers</w:t>
            </w:r>
          </w:p>
        </w:tc>
        <w:sdt>
          <w:sdtPr>
            <w:rPr>
              <w:sz w:val="24"/>
              <w:szCs w:val="24"/>
            </w:rPr>
            <w:id w:val="34940006"/>
            <w:placeholder>
              <w:docPart w:val="F180DFAE0D654DCA96FB3676F41CFD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C12960" w14:textId="468A6DA9" w:rsidR="002151C2" w:rsidRPr="00493773" w:rsidRDefault="002151C2" w:rsidP="00C31DC6">
                <w:pPr>
                  <w:pStyle w:val="Tabletext"/>
                  <w:spacing w:before="0" w:after="0"/>
                  <w:jc w:val="center"/>
                  <w:rPr>
                    <w:sz w:val="24"/>
                  </w:rPr>
                </w:pPr>
                <w:r>
                  <w:rPr>
                    <w:sz w:val="24"/>
                    <w:szCs w:val="24"/>
                  </w:rPr>
                  <w:t>Never</w:t>
                </w:r>
              </w:p>
            </w:tc>
          </w:sdtContent>
        </w:sdt>
      </w:tr>
      <w:tr w:rsidR="002151C2" w:rsidRPr="00311AE8" w14:paraId="67E82AFC" w14:textId="77777777" w:rsidTr="00C31DC6">
        <w:trPr>
          <w:trHeight w:val="283"/>
        </w:trPr>
        <w:tc>
          <w:tcPr>
            <w:tcW w:w="6912" w:type="dxa"/>
            <w:vAlign w:val="center"/>
          </w:tcPr>
          <w:p w14:paraId="747ABAD2" w14:textId="77777777" w:rsidR="002151C2" w:rsidRPr="005F1B26" w:rsidRDefault="002151C2" w:rsidP="00C31DC6">
            <w:pPr>
              <w:pStyle w:val="Tabletext"/>
              <w:spacing w:before="0" w:after="0"/>
              <w:rPr>
                <w:sz w:val="24"/>
              </w:rPr>
            </w:pPr>
            <w:r w:rsidRPr="005F1B26">
              <w:rPr>
                <w:sz w:val="24"/>
              </w:rPr>
              <w:t>Exposure to potentially distressing case material</w:t>
            </w:r>
          </w:p>
        </w:tc>
        <w:sdt>
          <w:sdtPr>
            <w:rPr>
              <w:sz w:val="24"/>
              <w:szCs w:val="24"/>
            </w:rPr>
            <w:id w:val="1342667259"/>
            <w:placeholder>
              <w:docPart w:val="D8447DF8B9134CCBA313694B61FF6B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5DFE0E" w14:textId="0D6B5F36" w:rsidR="002151C2" w:rsidRPr="005F1B26" w:rsidRDefault="002151C2" w:rsidP="00C31DC6">
                <w:pPr>
                  <w:pStyle w:val="Tabletext"/>
                  <w:spacing w:before="0" w:after="0"/>
                  <w:jc w:val="center"/>
                  <w:rPr>
                    <w:sz w:val="24"/>
                    <w:szCs w:val="24"/>
                  </w:rPr>
                </w:pPr>
                <w:r>
                  <w:rPr>
                    <w:sz w:val="24"/>
                    <w:szCs w:val="24"/>
                  </w:rPr>
                  <w:t>Never</w:t>
                </w:r>
              </w:p>
            </w:tc>
          </w:sdtContent>
        </w:sdt>
      </w:tr>
    </w:tbl>
    <w:p w14:paraId="50C605D3" w14:textId="77777777" w:rsidR="002151C2" w:rsidRDefault="002151C2" w:rsidP="002151C2">
      <w:pPr>
        <w:spacing w:after="0"/>
        <w:rPr>
          <w:sz w:val="4"/>
        </w:rPr>
      </w:pPr>
    </w:p>
    <w:p w14:paraId="57DA484B" w14:textId="77777777" w:rsidR="002151C2" w:rsidRPr="00DA4EF8" w:rsidRDefault="002151C2" w:rsidP="002151C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151C2" w:rsidRPr="00985DC5" w14:paraId="5CF017E4" w14:textId="77777777" w:rsidTr="00C31DC6">
        <w:trPr>
          <w:trHeight w:val="454"/>
        </w:trPr>
        <w:tc>
          <w:tcPr>
            <w:tcW w:w="6912" w:type="dxa"/>
            <w:shd w:val="clear" w:color="auto" w:fill="DEEAF6"/>
            <w:vAlign w:val="center"/>
          </w:tcPr>
          <w:p w14:paraId="6C143A83" w14:textId="77777777" w:rsidR="002151C2" w:rsidRPr="00985DC5" w:rsidRDefault="002151C2" w:rsidP="00C31DC6">
            <w:pPr>
              <w:pStyle w:val="Tableheading"/>
              <w:rPr>
                <w:rFonts w:ascii="Calibri Light" w:hAnsi="Calibri Light"/>
                <w:szCs w:val="24"/>
              </w:rPr>
            </w:pPr>
            <w:r w:rsidRPr="00DA4EF8">
              <w:t>OTHER</w:t>
            </w:r>
          </w:p>
        </w:tc>
        <w:tc>
          <w:tcPr>
            <w:tcW w:w="2694" w:type="dxa"/>
            <w:shd w:val="clear" w:color="auto" w:fill="DEEAF6"/>
            <w:vAlign w:val="center"/>
          </w:tcPr>
          <w:p w14:paraId="5F15A88D" w14:textId="77777777" w:rsidR="002151C2" w:rsidRPr="00DA4EF8" w:rsidRDefault="002151C2" w:rsidP="00C31DC6">
            <w:pPr>
              <w:pStyle w:val="Tableheading"/>
              <w:jc w:val="center"/>
            </w:pPr>
            <w:r>
              <w:t>FREQUENCY</w:t>
            </w:r>
          </w:p>
        </w:tc>
      </w:tr>
      <w:tr w:rsidR="002151C2" w:rsidRPr="005A754D" w14:paraId="0450E34A" w14:textId="77777777" w:rsidTr="00C31DC6">
        <w:trPr>
          <w:trHeight w:val="283"/>
        </w:trPr>
        <w:tc>
          <w:tcPr>
            <w:tcW w:w="6912" w:type="dxa"/>
            <w:vAlign w:val="center"/>
          </w:tcPr>
          <w:p w14:paraId="01D16A89" w14:textId="77777777" w:rsidR="002151C2" w:rsidRPr="00493773" w:rsidRDefault="002151C2" w:rsidP="00C31DC6">
            <w:pPr>
              <w:pStyle w:val="Tabletext"/>
              <w:spacing w:before="0" w:after="0"/>
              <w:rPr>
                <w:sz w:val="24"/>
              </w:rPr>
            </w:pPr>
            <w:r w:rsidRPr="00493773">
              <w:rPr>
                <w:sz w:val="24"/>
              </w:rPr>
              <w:t xml:space="preserve">Uniform required </w:t>
            </w:r>
          </w:p>
        </w:tc>
        <w:sdt>
          <w:sdtPr>
            <w:rPr>
              <w:sz w:val="24"/>
              <w:szCs w:val="24"/>
            </w:rPr>
            <w:id w:val="1345441205"/>
            <w:placeholder>
              <w:docPart w:val="A00E9E03901840B19988DE269CF6B1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0C20A" w14:textId="36564A38" w:rsidR="002151C2" w:rsidRPr="00493773" w:rsidRDefault="002151C2" w:rsidP="00C31DC6">
                <w:pPr>
                  <w:pStyle w:val="Tabletext"/>
                  <w:spacing w:before="0" w:after="0"/>
                  <w:jc w:val="center"/>
                  <w:rPr>
                    <w:sz w:val="24"/>
                  </w:rPr>
                </w:pPr>
                <w:r>
                  <w:rPr>
                    <w:sz w:val="24"/>
                    <w:szCs w:val="24"/>
                  </w:rPr>
                  <w:t>Never</w:t>
                </w:r>
              </w:p>
            </w:tc>
          </w:sdtContent>
        </w:sdt>
      </w:tr>
      <w:tr w:rsidR="002151C2" w:rsidRPr="005A754D" w14:paraId="0009FC2F" w14:textId="77777777" w:rsidTr="00C31DC6">
        <w:trPr>
          <w:trHeight w:val="283"/>
        </w:trPr>
        <w:tc>
          <w:tcPr>
            <w:tcW w:w="6912" w:type="dxa"/>
            <w:vAlign w:val="center"/>
          </w:tcPr>
          <w:p w14:paraId="2E2C3658" w14:textId="77777777" w:rsidR="002151C2" w:rsidRPr="00493773" w:rsidRDefault="002151C2" w:rsidP="00C31DC6">
            <w:pPr>
              <w:pStyle w:val="Tabletext"/>
              <w:spacing w:before="0" w:after="0"/>
              <w:rPr>
                <w:sz w:val="24"/>
              </w:rPr>
            </w:pPr>
            <w:r w:rsidRPr="00493773">
              <w:rPr>
                <w:sz w:val="24"/>
              </w:rPr>
              <w:t>P</w:t>
            </w:r>
            <w:r>
              <w:rPr>
                <w:sz w:val="24"/>
              </w:rPr>
              <w:t xml:space="preserve">ersonal </w:t>
            </w:r>
            <w:r w:rsidRPr="00493773">
              <w:rPr>
                <w:sz w:val="24"/>
              </w:rPr>
              <w:t>P</w:t>
            </w:r>
            <w:r>
              <w:rPr>
                <w:sz w:val="24"/>
              </w:rPr>
              <w:t>rotective Equipment (PPE)</w:t>
            </w:r>
            <w:r w:rsidRPr="00493773">
              <w:rPr>
                <w:sz w:val="24"/>
              </w:rPr>
              <w:t xml:space="preserve"> required </w:t>
            </w:r>
          </w:p>
        </w:tc>
        <w:sdt>
          <w:sdtPr>
            <w:rPr>
              <w:sz w:val="24"/>
              <w:szCs w:val="24"/>
            </w:rPr>
            <w:id w:val="-2016527366"/>
            <w:placeholder>
              <w:docPart w:val="43E100C6B160421391A3A714D8AC2E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2DAB1A" w14:textId="2E477267" w:rsidR="002151C2" w:rsidRPr="00493773" w:rsidRDefault="002151C2" w:rsidP="00C31DC6">
                <w:pPr>
                  <w:pStyle w:val="Tabletext"/>
                  <w:spacing w:before="0" w:after="0"/>
                  <w:jc w:val="center"/>
                  <w:rPr>
                    <w:sz w:val="24"/>
                  </w:rPr>
                </w:pPr>
                <w:r>
                  <w:rPr>
                    <w:sz w:val="24"/>
                    <w:szCs w:val="24"/>
                  </w:rPr>
                  <w:t>Never</w:t>
                </w:r>
              </w:p>
            </w:tc>
          </w:sdtContent>
        </w:sdt>
      </w:tr>
    </w:tbl>
    <w:p w14:paraId="083ADEBE" w14:textId="77777777" w:rsidR="001C2FCF" w:rsidRDefault="001C2FCF" w:rsidP="00FA6465">
      <w:pPr>
        <w:pStyle w:val="BodyText"/>
        <w:spacing w:after="120"/>
      </w:pPr>
    </w:p>
    <w:sectPr w:rsidR="001C2FCF"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CE65" w14:textId="77777777" w:rsidR="000771B3" w:rsidRDefault="000771B3" w:rsidP="00456927">
      <w:pPr>
        <w:spacing w:after="0"/>
      </w:pPr>
      <w:r>
        <w:separator/>
      </w:r>
    </w:p>
  </w:endnote>
  <w:endnote w:type="continuationSeparator" w:id="0">
    <w:p w14:paraId="7333B915" w14:textId="77777777" w:rsidR="000771B3" w:rsidRDefault="000771B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7454" w14:textId="77777777" w:rsidR="000771B3" w:rsidRDefault="000771B3" w:rsidP="00456927">
      <w:pPr>
        <w:spacing w:after="0"/>
      </w:pPr>
      <w:r>
        <w:separator/>
      </w:r>
    </w:p>
  </w:footnote>
  <w:footnote w:type="continuationSeparator" w:id="0">
    <w:p w14:paraId="2547D426" w14:textId="77777777" w:rsidR="000771B3" w:rsidRDefault="000771B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03D3D9A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0191A"/>
    <w:multiLevelType w:val="hybridMultilevel"/>
    <w:tmpl w:val="2124A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45C46"/>
    <w:multiLevelType w:val="hybridMultilevel"/>
    <w:tmpl w:val="81120DF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251E42"/>
    <w:multiLevelType w:val="hybridMultilevel"/>
    <w:tmpl w:val="67080F1C"/>
    <w:lvl w:ilvl="0" w:tplc="0C090001">
      <w:start w:val="1"/>
      <w:numFmt w:val="bullet"/>
      <w:lvlText w:val=""/>
      <w:lvlJc w:val="left"/>
      <w:pPr>
        <w:ind w:left="786" w:hanging="360"/>
      </w:pPr>
      <w:rPr>
        <w:rFonts w:ascii="Symbol" w:hAnsi="Symbol" w:hint="default"/>
        <w:b w:val="0"/>
        <w:bCs/>
        <w:sz w:val="24"/>
        <w:szCs w:val="16"/>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32843EB4"/>
    <w:multiLevelType w:val="hybridMultilevel"/>
    <w:tmpl w:val="F23C7D2E"/>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7" w15:restartNumberingAfterBreak="0">
    <w:nsid w:val="35333347"/>
    <w:multiLevelType w:val="hybridMultilevel"/>
    <w:tmpl w:val="850EE9C2"/>
    <w:lvl w:ilvl="0" w:tplc="7CC2B9C4">
      <w:start w:val="1"/>
      <w:numFmt w:val="decimal"/>
      <w:lvlText w:val="%1."/>
      <w:lvlJc w:val="left"/>
      <w:pPr>
        <w:ind w:left="786" w:hanging="360"/>
      </w:pPr>
      <w:rPr>
        <w:rFonts w:hint="default"/>
        <w:b w:val="0"/>
        <w:bCs/>
        <w:sz w:val="24"/>
        <w:szCs w:val="16"/>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9761DE8"/>
    <w:multiLevelType w:val="hybridMultilevel"/>
    <w:tmpl w:val="E98AE7C6"/>
    <w:lvl w:ilvl="0" w:tplc="1CF8C938">
      <w:start w:val="1"/>
      <w:numFmt w:val="bullet"/>
      <w:lvlText w:val="•"/>
      <w:lvlJc w:val="left"/>
      <w:pPr>
        <w:tabs>
          <w:tab w:val="num" w:pos="720"/>
        </w:tabs>
        <w:ind w:left="720" w:hanging="360"/>
      </w:pPr>
      <w:rPr>
        <w:rFonts w:ascii="Arial" w:hAnsi="Arial" w:hint="default"/>
      </w:rPr>
    </w:lvl>
    <w:lvl w:ilvl="1" w:tplc="1AAC88C6" w:tentative="1">
      <w:start w:val="1"/>
      <w:numFmt w:val="bullet"/>
      <w:lvlText w:val="•"/>
      <w:lvlJc w:val="left"/>
      <w:pPr>
        <w:tabs>
          <w:tab w:val="num" w:pos="1440"/>
        </w:tabs>
        <w:ind w:left="1440" w:hanging="360"/>
      </w:pPr>
      <w:rPr>
        <w:rFonts w:ascii="Arial" w:hAnsi="Arial" w:hint="default"/>
      </w:rPr>
    </w:lvl>
    <w:lvl w:ilvl="2" w:tplc="857421FE" w:tentative="1">
      <w:start w:val="1"/>
      <w:numFmt w:val="bullet"/>
      <w:lvlText w:val="•"/>
      <w:lvlJc w:val="left"/>
      <w:pPr>
        <w:tabs>
          <w:tab w:val="num" w:pos="2160"/>
        </w:tabs>
        <w:ind w:left="2160" w:hanging="360"/>
      </w:pPr>
      <w:rPr>
        <w:rFonts w:ascii="Arial" w:hAnsi="Arial" w:hint="default"/>
      </w:rPr>
    </w:lvl>
    <w:lvl w:ilvl="3" w:tplc="9338494E" w:tentative="1">
      <w:start w:val="1"/>
      <w:numFmt w:val="bullet"/>
      <w:lvlText w:val="•"/>
      <w:lvlJc w:val="left"/>
      <w:pPr>
        <w:tabs>
          <w:tab w:val="num" w:pos="2880"/>
        </w:tabs>
        <w:ind w:left="2880" w:hanging="360"/>
      </w:pPr>
      <w:rPr>
        <w:rFonts w:ascii="Arial" w:hAnsi="Arial" w:hint="default"/>
      </w:rPr>
    </w:lvl>
    <w:lvl w:ilvl="4" w:tplc="A112C1CC" w:tentative="1">
      <w:start w:val="1"/>
      <w:numFmt w:val="bullet"/>
      <w:lvlText w:val="•"/>
      <w:lvlJc w:val="left"/>
      <w:pPr>
        <w:tabs>
          <w:tab w:val="num" w:pos="3600"/>
        </w:tabs>
        <w:ind w:left="3600" w:hanging="360"/>
      </w:pPr>
      <w:rPr>
        <w:rFonts w:ascii="Arial" w:hAnsi="Arial" w:hint="default"/>
      </w:rPr>
    </w:lvl>
    <w:lvl w:ilvl="5" w:tplc="6826027E" w:tentative="1">
      <w:start w:val="1"/>
      <w:numFmt w:val="bullet"/>
      <w:lvlText w:val="•"/>
      <w:lvlJc w:val="left"/>
      <w:pPr>
        <w:tabs>
          <w:tab w:val="num" w:pos="4320"/>
        </w:tabs>
        <w:ind w:left="4320" w:hanging="360"/>
      </w:pPr>
      <w:rPr>
        <w:rFonts w:ascii="Arial" w:hAnsi="Arial" w:hint="default"/>
      </w:rPr>
    </w:lvl>
    <w:lvl w:ilvl="6" w:tplc="1AA46076" w:tentative="1">
      <w:start w:val="1"/>
      <w:numFmt w:val="bullet"/>
      <w:lvlText w:val="•"/>
      <w:lvlJc w:val="left"/>
      <w:pPr>
        <w:tabs>
          <w:tab w:val="num" w:pos="5040"/>
        </w:tabs>
        <w:ind w:left="5040" w:hanging="360"/>
      </w:pPr>
      <w:rPr>
        <w:rFonts w:ascii="Arial" w:hAnsi="Arial" w:hint="default"/>
      </w:rPr>
    </w:lvl>
    <w:lvl w:ilvl="7" w:tplc="EA8EF89A" w:tentative="1">
      <w:start w:val="1"/>
      <w:numFmt w:val="bullet"/>
      <w:lvlText w:val="•"/>
      <w:lvlJc w:val="left"/>
      <w:pPr>
        <w:tabs>
          <w:tab w:val="num" w:pos="5760"/>
        </w:tabs>
        <w:ind w:left="5760" w:hanging="360"/>
      </w:pPr>
      <w:rPr>
        <w:rFonts w:ascii="Arial" w:hAnsi="Arial" w:hint="default"/>
      </w:rPr>
    </w:lvl>
    <w:lvl w:ilvl="8" w:tplc="ED6ABC8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352523E"/>
    <w:multiLevelType w:val="hybridMultilevel"/>
    <w:tmpl w:val="E390CA20"/>
    <w:lvl w:ilvl="0" w:tplc="0C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AE16C90"/>
    <w:multiLevelType w:val="hybridMultilevel"/>
    <w:tmpl w:val="983A6342"/>
    <w:lvl w:ilvl="0" w:tplc="0C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C138F4"/>
    <w:multiLevelType w:val="hybridMultilevel"/>
    <w:tmpl w:val="EEE69D28"/>
    <w:lvl w:ilvl="0" w:tplc="FFFFFFFF">
      <w:start w:val="1"/>
      <w:numFmt w:val="bullet"/>
      <w:pStyle w:val="Bullet"/>
      <w:lvlText w:val="▪"/>
      <w:lvlJc w:val="left"/>
      <w:pPr>
        <w:ind w:left="360" w:hanging="360"/>
      </w:pPr>
      <w:rPr>
        <w:rFonts w:ascii="Courier New" w:hAnsi="Courier New" w:cs="Times New Roman" w:hint="default"/>
        <w:b/>
        <w:i w:val="0"/>
        <w:caps w:val="0"/>
        <w:strike w:val="0"/>
        <w:dstrike w:val="0"/>
        <w:vanish w:val="0"/>
        <w:webHidden w:val="0"/>
        <w:color w:val="DA291C"/>
        <w:u w:val="none"/>
        <w:effect w:val="none"/>
        <w:vertAlign w:val="baseline"/>
        <w:specVanish w:val="0"/>
      </w:rPr>
    </w:lvl>
    <w:lvl w:ilvl="1" w:tplc="71FE86AE">
      <w:start w:val="1"/>
      <w:numFmt w:val="bullet"/>
      <w:lvlText w:val="-"/>
      <w:lvlJc w:val="left"/>
      <w:pPr>
        <w:ind w:left="1080" w:hanging="360"/>
      </w:pPr>
      <w:rPr>
        <w:rFonts w:ascii="Courier New" w:hAnsi="Courier New" w:cs="Times New Roman" w:hint="default"/>
        <w:color w:val="918E7F"/>
      </w:rPr>
    </w:lvl>
    <w:lvl w:ilvl="2" w:tplc="2D6E5A66">
      <w:start w:val="1"/>
      <w:numFmt w:val="bullet"/>
      <w:lvlText w:val=""/>
      <w:lvlJc w:val="left"/>
      <w:pPr>
        <w:ind w:left="1800" w:hanging="360"/>
      </w:pPr>
      <w:rPr>
        <w:rFonts w:ascii="Wingdings" w:hAnsi="Wingdings" w:hint="default"/>
        <w:color w:val="808080" w:themeColor="background1" w:themeShade="80"/>
      </w:rPr>
    </w:lvl>
    <w:lvl w:ilvl="3" w:tplc="696E1962">
      <w:start w:val="1"/>
      <w:numFmt w:val="bullet"/>
      <w:lvlText w:val=""/>
      <w:lvlJc w:val="left"/>
      <w:pPr>
        <w:ind w:left="2520" w:hanging="360"/>
      </w:pPr>
      <w:rPr>
        <w:rFonts w:ascii="Symbol" w:hAnsi="Symbol" w:hint="default"/>
      </w:rPr>
    </w:lvl>
    <w:lvl w:ilvl="4" w:tplc="19844868">
      <w:start w:val="1"/>
      <w:numFmt w:val="bullet"/>
      <w:lvlText w:val="o"/>
      <w:lvlJc w:val="left"/>
      <w:pPr>
        <w:ind w:left="3240" w:hanging="360"/>
      </w:pPr>
      <w:rPr>
        <w:rFonts w:ascii="Courier New" w:hAnsi="Courier New" w:cs="Times New Roman" w:hint="default"/>
      </w:rPr>
    </w:lvl>
    <w:lvl w:ilvl="5" w:tplc="17569A2E">
      <w:start w:val="1"/>
      <w:numFmt w:val="bullet"/>
      <w:lvlText w:val=""/>
      <w:lvlJc w:val="left"/>
      <w:pPr>
        <w:ind w:left="3960" w:hanging="360"/>
      </w:pPr>
      <w:rPr>
        <w:rFonts w:ascii="Wingdings" w:hAnsi="Wingdings" w:hint="default"/>
      </w:rPr>
    </w:lvl>
    <w:lvl w:ilvl="6" w:tplc="72127FE0">
      <w:start w:val="1"/>
      <w:numFmt w:val="bullet"/>
      <w:lvlText w:val=""/>
      <w:lvlJc w:val="left"/>
      <w:pPr>
        <w:ind w:left="4680" w:hanging="360"/>
      </w:pPr>
      <w:rPr>
        <w:rFonts w:ascii="Symbol" w:hAnsi="Symbol" w:hint="default"/>
      </w:rPr>
    </w:lvl>
    <w:lvl w:ilvl="7" w:tplc="2B4C69F2">
      <w:start w:val="1"/>
      <w:numFmt w:val="bullet"/>
      <w:lvlText w:val="o"/>
      <w:lvlJc w:val="left"/>
      <w:pPr>
        <w:ind w:left="5400" w:hanging="360"/>
      </w:pPr>
      <w:rPr>
        <w:rFonts w:ascii="Courier New" w:hAnsi="Courier New" w:cs="Times New Roman" w:hint="default"/>
      </w:rPr>
    </w:lvl>
    <w:lvl w:ilvl="8" w:tplc="C8FCFD68">
      <w:start w:val="1"/>
      <w:numFmt w:val="bullet"/>
      <w:lvlText w:val=""/>
      <w:lvlJc w:val="left"/>
      <w:pPr>
        <w:ind w:left="6120" w:hanging="360"/>
      </w:pPr>
      <w:rPr>
        <w:rFonts w:ascii="Wingdings" w:hAnsi="Wingdings" w:hint="default"/>
      </w:rPr>
    </w:lvl>
  </w:abstractNum>
  <w:abstractNum w:abstractNumId="17" w15:restartNumberingAfterBreak="0">
    <w:nsid w:val="55264EAB"/>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8667AF2"/>
    <w:multiLevelType w:val="hybridMultilevel"/>
    <w:tmpl w:val="D8D4C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0A2C00"/>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1E2E13"/>
    <w:multiLevelType w:val="hybridMultilevel"/>
    <w:tmpl w:val="950EA09A"/>
    <w:lvl w:ilvl="0" w:tplc="D92E75AA">
      <w:start w:val="1"/>
      <w:numFmt w:val="bullet"/>
      <w:lvlText w:val="•"/>
      <w:lvlJc w:val="left"/>
      <w:pPr>
        <w:tabs>
          <w:tab w:val="num" w:pos="720"/>
        </w:tabs>
        <w:ind w:left="720" w:hanging="360"/>
      </w:pPr>
      <w:rPr>
        <w:rFonts w:ascii="Arial" w:hAnsi="Arial" w:hint="default"/>
      </w:rPr>
    </w:lvl>
    <w:lvl w:ilvl="1" w:tplc="82D21B82" w:tentative="1">
      <w:start w:val="1"/>
      <w:numFmt w:val="bullet"/>
      <w:lvlText w:val="•"/>
      <w:lvlJc w:val="left"/>
      <w:pPr>
        <w:tabs>
          <w:tab w:val="num" w:pos="1440"/>
        </w:tabs>
        <w:ind w:left="1440" w:hanging="360"/>
      </w:pPr>
      <w:rPr>
        <w:rFonts w:ascii="Arial" w:hAnsi="Arial" w:hint="default"/>
      </w:rPr>
    </w:lvl>
    <w:lvl w:ilvl="2" w:tplc="AA368B18" w:tentative="1">
      <w:start w:val="1"/>
      <w:numFmt w:val="bullet"/>
      <w:lvlText w:val="•"/>
      <w:lvlJc w:val="left"/>
      <w:pPr>
        <w:tabs>
          <w:tab w:val="num" w:pos="2160"/>
        </w:tabs>
        <w:ind w:left="2160" w:hanging="360"/>
      </w:pPr>
      <w:rPr>
        <w:rFonts w:ascii="Arial" w:hAnsi="Arial" w:hint="default"/>
      </w:rPr>
    </w:lvl>
    <w:lvl w:ilvl="3" w:tplc="9C920062" w:tentative="1">
      <w:start w:val="1"/>
      <w:numFmt w:val="bullet"/>
      <w:lvlText w:val="•"/>
      <w:lvlJc w:val="left"/>
      <w:pPr>
        <w:tabs>
          <w:tab w:val="num" w:pos="2880"/>
        </w:tabs>
        <w:ind w:left="2880" w:hanging="360"/>
      </w:pPr>
      <w:rPr>
        <w:rFonts w:ascii="Arial" w:hAnsi="Arial" w:hint="default"/>
      </w:rPr>
    </w:lvl>
    <w:lvl w:ilvl="4" w:tplc="F538266A" w:tentative="1">
      <w:start w:val="1"/>
      <w:numFmt w:val="bullet"/>
      <w:lvlText w:val="•"/>
      <w:lvlJc w:val="left"/>
      <w:pPr>
        <w:tabs>
          <w:tab w:val="num" w:pos="3600"/>
        </w:tabs>
        <w:ind w:left="3600" w:hanging="360"/>
      </w:pPr>
      <w:rPr>
        <w:rFonts w:ascii="Arial" w:hAnsi="Arial" w:hint="default"/>
      </w:rPr>
    </w:lvl>
    <w:lvl w:ilvl="5" w:tplc="0610E35C" w:tentative="1">
      <w:start w:val="1"/>
      <w:numFmt w:val="bullet"/>
      <w:lvlText w:val="•"/>
      <w:lvlJc w:val="left"/>
      <w:pPr>
        <w:tabs>
          <w:tab w:val="num" w:pos="4320"/>
        </w:tabs>
        <w:ind w:left="4320" w:hanging="360"/>
      </w:pPr>
      <w:rPr>
        <w:rFonts w:ascii="Arial" w:hAnsi="Arial" w:hint="default"/>
      </w:rPr>
    </w:lvl>
    <w:lvl w:ilvl="6" w:tplc="F7A6328E" w:tentative="1">
      <w:start w:val="1"/>
      <w:numFmt w:val="bullet"/>
      <w:lvlText w:val="•"/>
      <w:lvlJc w:val="left"/>
      <w:pPr>
        <w:tabs>
          <w:tab w:val="num" w:pos="5040"/>
        </w:tabs>
        <w:ind w:left="5040" w:hanging="360"/>
      </w:pPr>
      <w:rPr>
        <w:rFonts w:ascii="Arial" w:hAnsi="Arial" w:hint="default"/>
      </w:rPr>
    </w:lvl>
    <w:lvl w:ilvl="7" w:tplc="CF5223A4" w:tentative="1">
      <w:start w:val="1"/>
      <w:numFmt w:val="bullet"/>
      <w:lvlText w:val="•"/>
      <w:lvlJc w:val="left"/>
      <w:pPr>
        <w:tabs>
          <w:tab w:val="num" w:pos="5760"/>
        </w:tabs>
        <w:ind w:left="5760" w:hanging="360"/>
      </w:pPr>
      <w:rPr>
        <w:rFonts w:ascii="Arial" w:hAnsi="Arial" w:hint="default"/>
      </w:rPr>
    </w:lvl>
    <w:lvl w:ilvl="8" w:tplc="D53AD0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A375D34"/>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5" w15:restartNumberingAfterBreak="0">
    <w:nsid w:val="7AD51DC8"/>
    <w:multiLevelType w:val="hybridMultilevel"/>
    <w:tmpl w:val="88D03D34"/>
    <w:lvl w:ilvl="0" w:tplc="87D69682">
      <w:start w:val="1"/>
      <w:numFmt w:val="bullet"/>
      <w:lvlText w:val="•"/>
      <w:lvlJc w:val="left"/>
      <w:pPr>
        <w:tabs>
          <w:tab w:val="num" w:pos="720"/>
        </w:tabs>
        <w:ind w:left="720" w:hanging="360"/>
      </w:pPr>
      <w:rPr>
        <w:rFonts w:ascii="Arial" w:hAnsi="Arial" w:cs="Times New Roman" w:hint="default"/>
      </w:rPr>
    </w:lvl>
    <w:lvl w:ilvl="1" w:tplc="63E0E1C8">
      <w:start w:val="1"/>
      <w:numFmt w:val="bullet"/>
      <w:lvlText w:val="•"/>
      <w:lvlJc w:val="left"/>
      <w:pPr>
        <w:tabs>
          <w:tab w:val="num" w:pos="1440"/>
        </w:tabs>
        <w:ind w:left="1440" w:hanging="360"/>
      </w:pPr>
      <w:rPr>
        <w:rFonts w:ascii="Arial" w:hAnsi="Arial" w:cs="Times New Roman" w:hint="default"/>
      </w:rPr>
    </w:lvl>
    <w:lvl w:ilvl="2" w:tplc="73DA13F8">
      <w:start w:val="1"/>
      <w:numFmt w:val="bullet"/>
      <w:lvlText w:val="•"/>
      <w:lvlJc w:val="left"/>
      <w:pPr>
        <w:tabs>
          <w:tab w:val="num" w:pos="2160"/>
        </w:tabs>
        <w:ind w:left="2160" w:hanging="360"/>
      </w:pPr>
      <w:rPr>
        <w:rFonts w:ascii="Arial" w:hAnsi="Arial" w:cs="Times New Roman" w:hint="default"/>
      </w:rPr>
    </w:lvl>
    <w:lvl w:ilvl="3" w:tplc="4F109D0A">
      <w:start w:val="1"/>
      <w:numFmt w:val="bullet"/>
      <w:lvlText w:val="•"/>
      <w:lvlJc w:val="left"/>
      <w:pPr>
        <w:tabs>
          <w:tab w:val="num" w:pos="2880"/>
        </w:tabs>
        <w:ind w:left="2880" w:hanging="360"/>
      </w:pPr>
      <w:rPr>
        <w:rFonts w:ascii="Arial" w:hAnsi="Arial" w:cs="Times New Roman" w:hint="default"/>
      </w:rPr>
    </w:lvl>
    <w:lvl w:ilvl="4" w:tplc="F0D4A0B2">
      <w:start w:val="1"/>
      <w:numFmt w:val="bullet"/>
      <w:lvlText w:val="•"/>
      <w:lvlJc w:val="left"/>
      <w:pPr>
        <w:tabs>
          <w:tab w:val="num" w:pos="3600"/>
        </w:tabs>
        <w:ind w:left="3600" w:hanging="360"/>
      </w:pPr>
      <w:rPr>
        <w:rFonts w:ascii="Arial" w:hAnsi="Arial" w:cs="Times New Roman" w:hint="default"/>
      </w:rPr>
    </w:lvl>
    <w:lvl w:ilvl="5" w:tplc="76AC02F6">
      <w:start w:val="1"/>
      <w:numFmt w:val="bullet"/>
      <w:lvlText w:val="•"/>
      <w:lvlJc w:val="left"/>
      <w:pPr>
        <w:tabs>
          <w:tab w:val="num" w:pos="4320"/>
        </w:tabs>
        <w:ind w:left="4320" w:hanging="360"/>
      </w:pPr>
      <w:rPr>
        <w:rFonts w:ascii="Arial" w:hAnsi="Arial" w:cs="Times New Roman" w:hint="default"/>
      </w:rPr>
    </w:lvl>
    <w:lvl w:ilvl="6" w:tplc="D438093E">
      <w:start w:val="1"/>
      <w:numFmt w:val="bullet"/>
      <w:lvlText w:val="•"/>
      <w:lvlJc w:val="left"/>
      <w:pPr>
        <w:tabs>
          <w:tab w:val="num" w:pos="5040"/>
        </w:tabs>
        <w:ind w:left="5040" w:hanging="360"/>
      </w:pPr>
      <w:rPr>
        <w:rFonts w:ascii="Arial" w:hAnsi="Arial" w:cs="Times New Roman" w:hint="default"/>
      </w:rPr>
    </w:lvl>
    <w:lvl w:ilvl="7" w:tplc="0E8A1034">
      <w:start w:val="1"/>
      <w:numFmt w:val="bullet"/>
      <w:lvlText w:val="•"/>
      <w:lvlJc w:val="left"/>
      <w:pPr>
        <w:tabs>
          <w:tab w:val="num" w:pos="5760"/>
        </w:tabs>
        <w:ind w:left="5760" w:hanging="360"/>
      </w:pPr>
      <w:rPr>
        <w:rFonts w:ascii="Arial" w:hAnsi="Arial" w:cs="Times New Roman" w:hint="default"/>
      </w:rPr>
    </w:lvl>
    <w:lvl w:ilvl="8" w:tplc="1FF45D30">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D66E39"/>
    <w:multiLevelType w:val="hybridMultilevel"/>
    <w:tmpl w:val="91A63A12"/>
    <w:lvl w:ilvl="0" w:tplc="51C44FCA">
      <w:start w:val="1"/>
      <w:numFmt w:val="bullet"/>
      <w:lvlText w:val="•"/>
      <w:lvlJc w:val="left"/>
      <w:pPr>
        <w:tabs>
          <w:tab w:val="num" w:pos="720"/>
        </w:tabs>
        <w:ind w:left="720" w:hanging="360"/>
      </w:pPr>
      <w:rPr>
        <w:rFonts w:ascii="Arial" w:hAnsi="Arial" w:cs="Times New Roman" w:hint="default"/>
      </w:rPr>
    </w:lvl>
    <w:lvl w:ilvl="1" w:tplc="63CC1E7E">
      <w:start w:val="1"/>
      <w:numFmt w:val="bullet"/>
      <w:lvlText w:val="•"/>
      <w:lvlJc w:val="left"/>
      <w:pPr>
        <w:tabs>
          <w:tab w:val="num" w:pos="1440"/>
        </w:tabs>
        <w:ind w:left="1440" w:hanging="360"/>
      </w:pPr>
      <w:rPr>
        <w:rFonts w:ascii="Arial" w:hAnsi="Arial" w:cs="Times New Roman" w:hint="default"/>
      </w:rPr>
    </w:lvl>
    <w:lvl w:ilvl="2" w:tplc="099264A4">
      <w:start w:val="1"/>
      <w:numFmt w:val="bullet"/>
      <w:lvlText w:val="•"/>
      <w:lvlJc w:val="left"/>
      <w:pPr>
        <w:tabs>
          <w:tab w:val="num" w:pos="2160"/>
        </w:tabs>
        <w:ind w:left="2160" w:hanging="360"/>
      </w:pPr>
      <w:rPr>
        <w:rFonts w:ascii="Arial" w:hAnsi="Arial" w:cs="Times New Roman" w:hint="default"/>
      </w:rPr>
    </w:lvl>
    <w:lvl w:ilvl="3" w:tplc="7C28A88C">
      <w:start w:val="1"/>
      <w:numFmt w:val="bullet"/>
      <w:lvlText w:val="•"/>
      <w:lvlJc w:val="left"/>
      <w:pPr>
        <w:tabs>
          <w:tab w:val="num" w:pos="2880"/>
        </w:tabs>
        <w:ind w:left="2880" w:hanging="360"/>
      </w:pPr>
      <w:rPr>
        <w:rFonts w:ascii="Arial" w:hAnsi="Arial" w:cs="Times New Roman" w:hint="default"/>
      </w:rPr>
    </w:lvl>
    <w:lvl w:ilvl="4" w:tplc="942A7330">
      <w:start w:val="1"/>
      <w:numFmt w:val="bullet"/>
      <w:lvlText w:val="•"/>
      <w:lvlJc w:val="left"/>
      <w:pPr>
        <w:tabs>
          <w:tab w:val="num" w:pos="3600"/>
        </w:tabs>
        <w:ind w:left="3600" w:hanging="360"/>
      </w:pPr>
      <w:rPr>
        <w:rFonts w:ascii="Arial" w:hAnsi="Arial" w:cs="Times New Roman" w:hint="default"/>
      </w:rPr>
    </w:lvl>
    <w:lvl w:ilvl="5" w:tplc="9CD28F96">
      <w:start w:val="1"/>
      <w:numFmt w:val="bullet"/>
      <w:lvlText w:val="•"/>
      <w:lvlJc w:val="left"/>
      <w:pPr>
        <w:tabs>
          <w:tab w:val="num" w:pos="4320"/>
        </w:tabs>
        <w:ind w:left="4320" w:hanging="360"/>
      </w:pPr>
      <w:rPr>
        <w:rFonts w:ascii="Arial" w:hAnsi="Arial" w:cs="Times New Roman" w:hint="default"/>
      </w:rPr>
    </w:lvl>
    <w:lvl w:ilvl="6" w:tplc="FB243114">
      <w:start w:val="1"/>
      <w:numFmt w:val="bullet"/>
      <w:lvlText w:val="•"/>
      <w:lvlJc w:val="left"/>
      <w:pPr>
        <w:tabs>
          <w:tab w:val="num" w:pos="5040"/>
        </w:tabs>
        <w:ind w:left="5040" w:hanging="360"/>
      </w:pPr>
      <w:rPr>
        <w:rFonts w:ascii="Arial" w:hAnsi="Arial" w:cs="Times New Roman" w:hint="default"/>
      </w:rPr>
    </w:lvl>
    <w:lvl w:ilvl="7" w:tplc="228E023E">
      <w:start w:val="1"/>
      <w:numFmt w:val="bullet"/>
      <w:lvlText w:val="•"/>
      <w:lvlJc w:val="left"/>
      <w:pPr>
        <w:tabs>
          <w:tab w:val="num" w:pos="5760"/>
        </w:tabs>
        <w:ind w:left="5760" w:hanging="360"/>
      </w:pPr>
      <w:rPr>
        <w:rFonts w:ascii="Arial" w:hAnsi="Arial" w:cs="Times New Roman" w:hint="default"/>
      </w:rPr>
    </w:lvl>
    <w:lvl w:ilvl="8" w:tplc="785E127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66414497">
    <w:abstractNumId w:val="10"/>
  </w:num>
  <w:num w:numId="2" w16cid:durableId="202789413">
    <w:abstractNumId w:val="11"/>
  </w:num>
  <w:num w:numId="3" w16cid:durableId="1908614035">
    <w:abstractNumId w:val="1"/>
  </w:num>
  <w:num w:numId="4" w16cid:durableId="2112705087">
    <w:abstractNumId w:val="0"/>
  </w:num>
  <w:num w:numId="5" w16cid:durableId="76875974">
    <w:abstractNumId w:val="27"/>
  </w:num>
  <w:num w:numId="6" w16cid:durableId="248125091">
    <w:abstractNumId w:val="13"/>
  </w:num>
  <w:num w:numId="7" w16cid:durableId="423497542">
    <w:abstractNumId w:val="2"/>
  </w:num>
  <w:num w:numId="8" w16cid:durableId="74059019">
    <w:abstractNumId w:val="13"/>
  </w:num>
  <w:num w:numId="9" w16cid:durableId="10130714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14689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3063400">
    <w:abstractNumId w:val="17"/>
  </w:num>
  <w:num w:numId="12" w16cid:durableId="524100833">
    <w:abstractNumId w:val="21"/>
  </w:num>
  <w:num w:numId="13" w16cid:durableId="870337470">
    <w:abstractNumId w:val="7"/>
  </w:num>
  <w:num w:numId="14" w16cid:durableId="1705326669">
    <w:abstractNumId w:val="16"/>
  </w:num>
  <w:num w:numId="15" w16cid:durableId="700085405">
    <w:abstractNumId w:val="24"/>
  </w:num>
  <w:num w:numId="16" w16cid:durableId="2086995054">
    <w:abstractNumId w:val="18"/>
  </w:num>
  <w:num w:numId="17" w16cid:durableId="804272139">
    <w:abstractNumId w:val="20"/>
  </w:num>
  <w:num w:numId="18" w16cid:durableId="281544069">
    <w:abstractNumId w:val="23"/>
  </w:num>
  <w:num w:numId="19" w16cid:durableId="574053166">
    <w:abstractNumId w:val="9"/>
  </w:num>
  <w:num w:numId="20" w16cid:durableId="683553484">
    <w:abstractNumId w:val="9"/>
  </w:num>
  <w:num w:numId="21" w16cid:durableId="680857496">
    <w:abstractNumId w:val="25"/>
  </w:num>
  <w:num w:numId="22" w16cid:durableId="940456919">
    <w:abstractNumId w:val="23"/>
  </w:num>
  <w:num w:numId="23" w16cid:durableId="1392733697">
    <w:abstractNumId w:val="26"/>
  </w:num>
  <w:num w:numId="24" w16cid:durableId="386143936">
    <w:abstractNumId w:val="4"/>
  </w:num>
  <w:num w:numId="25" w16cid:durableId="423646233">
    <w:abstractNumId w:val="3"/>
  </w:num>
  <w:num w:numId="26" w16cid:durableId="139199685">
    <w:abstractNumId w:val="6"/>
  </w:num>
  <w:num w:numId="27" w16cid:durableId="323632453">
    <w:abstractNumId w:val="15"/>
  </w:num>
  <w:num w:numId="28" w16cid:durableId="399908567">
    <w:abstractNumId w:val="14"/>
  </w:num>
  <w:num w:numId="29" w16cid:durableId="1725061061">
    <w:abstractNumId w:val="12"/>
  </w:num>
  <w:num w:numId="30" w16cid:durableId="1255476049">
    <w:abstractNumId w:val="22"/>
  </w:num>
  <w:num w:numId="31" w16cid:durableId="1728526378">
    <w:abstractNumId w:val="19"/>
  </w:num>
  <w:num w:numId="32" w16cid:durableId="206163659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DE2"/>
    <w:rsid w:val="000021F5"/>
    <w:rsid w:val="000043CB"/>
    <w:rsid w:val="00005214"/>
    <w:rsid w:val="0000543A"/>
    <w:rsid w:val="00006017"/>
    <w:rsid w:val="00006312"/>
    <w:rsid w:val="000130A1"/>
    <w:rsid w:val="00015483"/>
    <w:rsid w:val="0001642D"/>
    <w:rsid w:val="0002200D"/>
    <w:rsid w:val="00034905"/>
    <w:rsid w:val="00034F1D"/>
    <w:rsid w:val="00036182"/>
    <w:rsid w:val="00040CD3"/>
    <w:rsid w:val="00042AA1"/>
    <w:rsid w:val="00044187"/>
    <w:rsid w:val="000456E0"/>
    <w:rsid w:val="00045D17"/>
    <w:rsid w:val="00051744"/>
    <w:rsid w:val="00052BAA"/>
    <w:rsid w:val="000541E4"/>
    <w:rsid w:val="00057262"/>
    <w:rsid w:val="00057CF9"/>
    <w:rsid w:val="00061670"/>
    <w:rsid w:val="00061EED"/>
    <w:rsid w:val="00062263"/>
    <w:rsid w:val="00072674"/>
    <w:rsid w:val="0007302B"/>
    <w:rsid w:val="00074DA8"/>
    <w:rsid w:val="00075C33"/>
    <w:rsid w:val="000771B3"/>
    <w:rsid w:val="00083084"/>
    <w:rsid w:val="000901FA"/>
    <w:rsid w:val="00090C5A"/>
    <w:rsid w:val="00092182"/>
    <w:rsid w:val="0009280E"/>
    <w:rsid w:val="00094562"/>
    <w:rsid w:val="0009546B"/>
    <w:rsid w:val="000A5186"/>
    <w:rsid w:val="000A5F6E"/>
    <w:rsid w:val="000B01AD"/>
    <w:rsid w:val="000B3405"/>
    <w:rsid w:val="000B622C"/>
    <w:rsid w:val="000C1014"/>
    <w:rsid w:val="000C3654"/>
    <w:rsid w:val="000C452E"/>
    <w:rsid w:val="000C63CB"/>
    <w:rsid w:val="000D2424"/>
    <w:rsid w:val="000D41DA"/>
    <w:rsid w:val="000E2939"/>
    <w:rsid w:val="000E639E"/>
    <w:rsid w:val="000F2684"/>
    <w:rsid w:val="000F2688"/>
    <w:rsid w:val="000F3884"/>
    <w:rsid w:val="0010052B"/>
    <w:rsid w:val="001046A4"/>
    <w:rsid w:val="00106DDD"/>
    <w:rsid w:val="00114CE0"/>
    <w:rsid w:val="00127312"/>
    <w:rsid w:val="0013409E"/>
    <w:rsid w:val="001429A6"/>
    <w:rsid w:val="001448F8"/>
    <w:rsid w:val="00144F94"/>
    <w:rsid w:val="001501F0"/>
    <w:rsid w:val="0015056D"/>
    <w:rsid w:val="00150DF6"/>
    <w:rsid w:val="001552C6"/>
    <w:rsid w:val="00160D2A"/>
    <w:rsid w:val="00165AC1"/>
    <w:rsid w:val="00166318"/>
    <w:rsid w:val="0016790E"/>
    <w:rsid w:val="001720B8"/>
    <w:rsid w:val="00173DB1"/>
    <w:rsid w:val="00173E02"/>
    <w:rsid w:val="0017746E"/>
    <w:rsid w:val="00183A2A"/>
    <w:rsid w:val="001844A9"/>
    <w:rsid w:val="00185003"/>
    <w:rsid w:val="00187DFF"/>
    <w:rsid w:val="001905C2"/>
    <w:rsid w:val="00192490"/>
    <w:rsid w:val="001948AD"/>
    <w:rsid w:val="00196DC8"/>
    <w:rsid w:val="001A12DC"/>
    <w:rsid w:val="001A36F2"/>
    <w:rsid w:val="001A61A7"/>
    <w:rsid w:val="001B306F"/>
    <w:rsid w:val="001B3335"/>
    <w:rsid w:val="001B4119"/>
    <w:rsid w:val="001B6058"/>
    <w:rsid w:val="001C024F"/>
    <w:rsid w:val="001C206E"/>
    <w:rsid w:val="001C2FCF"/>
    <w:rsid w:val="001C74C9"/>
    <w:rsid w:val="001C7CEE"/>
    <w:rsid w:val="001D0161"/>
    <w:rsid w:val="001D0BB4"/>
    <w:rsid w:val="001D284A"/>
    <w:rsid w:val="001D2953"/>
    <w:rsid w:val="001E44C2"/>
    <w:rsid w:val="001E49C0"/>
    <w:rsid w:val="001E5640"/>
    <w:rsid w:val="001F2C45"/>
    <w:rsid w:val="001F3E5E"/>
    <w:rsid w:val="001F76A4"/>
    <w:rsid w:val="002014E5"/>
    <w:rsid w:val="00204473"/>
    <w:rsid w:val="0020493E"/>
    <w:rsid w:val="00207791"/>
    <w:rsid w:val="002113B4"/>
    <w:rsid w:val="0021151E"/>
    <w:rsid w:val="00214732"/>
    <w:rsid w:val="002151C2"/>
    <w:rsid w:val="00215E1C"/>
    <w:rsid w:val="00220092"/>
    <w:rsid w:val="0022484E"/>
    <w:rsid w:val="0022677F"/>
    <w:rsid w:val="0023024E"/>
    <w:rsid w:val="00231B57"/>
    <w:rsid w:val="0023640E"/>
    <w:rsid w:val="0024196C"/>
    <w:rsid w:val="00243603"/>
    <w:rsid w:val="00251838"/>
    <w:rsid w:val="00252449"/>
    <w:rsid w:val="00257A24"/>
    <w:rsid w:val="0026001C"/>
    <w:rsid w:val="0026021B"/>
    <w:rsid w:val="00262DEE"/>
    <w:rsid w:val="002638C7"/>
    <w:rsid w:val="0027094B"/>
    <w:rsid w:val="00271701"/>
    <w:rsid w:val="00272F0B"/>
    <w:rsid w:val="002742B1"/>
    <w:rsid w:val="002756D8"/>
    <w:rsid w:val="002840E6"/>
    <w:rsid w:val="00284D8B"/>
    <w:rsid w:val="00285B53"/>
    <w:rsid w:val="00290E50"/>
    <w:rsid w:val="00290FAD"/>
    <w:rsid w:val="00295705"/>
    <w:rsid w:val="002A0C3B"/>
    <w:rsid w:val="002A43D2"/>
    <w:rsid w:val="002A49EE"/>
    <w:rsid w:val="002A6C50"/>
    <w:rsid w:val="002A74F6"/>
    <w:rsid w:val="002B1194"/>
    <w:rsid w:val="002B297D"/>
    <w:rsid w:val="002B4318"/>
    <w:rsid w:val="002C05DD"/>
    <w:rsid w:val="002C06B8"/>
    <w:rsid w:val="002C41BC"/>
    <w:rsid w:val="002C509E"/>
    <w:rsid w:val="002C7D18"/>
    <w:rsid w:val="002D07A1"/>
    <w:rsid w:val="002D2A0D"/>
    <w:rsid w:val="002D5752"/>
    <w:rsid w:val="002E6176"/>
    <w:rsid w:val="002E6343"/>
    <w:rsid w:val="002E78B8"/>
    <w:rsid w:val="002F0510"/>
    <w:rsid w:val="002F06FE"/>
    <w:rsid w:val="002F23C3"/>
    <w:rsid w:val="002F3365"/>
    <w:rsid w:val="002F69C3"/>
    <w:rsid w:val="0030208D"/>
    <w:rsid w:val="003020B5"/>
    <w:rsid w:val="00303CD9"/>
    <w:rsid w:val="00305A5F"/>
    <w:rsid w:val="00306ED0"/>
    <w:rsid w:val="0031523D"/>
    <w:rsid w:val="00315F43"/>
    <w:rsid w:val="00316A8E"/>
    <w:rsid w:val="00326758"/>
    <w:rsid w:val="00327679"/>
    <w:rsid w:val="00334F25"/>
    <w:rsid w:val="0033768C"/>
    <w:rsid w:val="00342B71"/>
    <w:rsid w:val="00344845"/>
    <w:rsid w:val="00345BD9"/>
    <w:rsid w:val="003461EF"/>
    <w:rsid w:val="00347432"/>
    <w:rsid w:val="00350170"/>
    <w:rsid w:val="003527F5"/>
    <w:rsid w:val="00353468"/>
    <w:rsid w:val="0035537A"/>
    <w:rsid w:val="00356DD0"/>
    <w:rsid w:val="003660FD"/>
    <w:rsid w:val="00366983"/>
    <w:rsid w:val="00367C98"/>
    <w:rsid w:val="00373FED"/>
    <w:rsid w:val="003743B3"/>
    <w:rsid w:val="003802A8"/>
    <w:rsid w:val="00384332"/>
    <w:rsid w:val="0039040A"/>
    <w:rsid w:val="00392AFC"/>
    <w:rsid w:val="003931AA"/>
    <w:rsid w:val="0039385D"/>
    <w:rsid w:val="00394A89"/>
    <w:rsid w:val="003958AF"/>
    <w:rsid w:val="00395E36"/>
    <w:rsid w:val="003A197F"/>
    <w:rsid w:val="003A3785"/>
    <w:rsid w:val="003A389D"/>
    <w:rsid w:val="003A490E"/>
    <w:rsid w:val="003B7975"/>
    <w:rsid w:val="003B7B87"/>
    <w:rsid w:val="003C6108"/>
    <w:rsid w:val="003C6256"/>
    <w:rsid w:val="003D422A"/>
    <w:rsid w:val="003D4BEE"/>
    <w:rsid w:val="003E6990"/>
    <w:rsid w:val="00402D13"/>
    <w:rsid w:val="00405B24"/>
    <w:rsid w:val="004061F4"/>
    <w:rsid w:val="00410BF0"/>
    <w:rsid w:val="004121AA"/>
    <w:rsid w:val="00412A99"/>
    <w:rsid w:val="00423241"/>
    <w:rsid w:val="0042331E"/>
    <w:rsid w:val="00432969"/>
    <w:rsid w:val="00434524"/>
    <w:rsid w:val="0043559B"/>
    <w:rsid w:val="00440141"/>
    <w:rsid w:val="00440D74"/>
    <w:rsid w:val="00441286"/>
    <w:rsid w:val="00441ECC"/>
    <w:rsid w:val="00442939"/>
    <w:rsid w:val="004529DA"/>
    <w:rsid w:val="00453072"/>
    <w:rsid w:val="004530AE"/>
    <w:rsid w:val="00455CDA"/>
    <w:rsid w:val="00456731"/>
    <w:rsid w:val="00456927"/>
    <w:rsid w:val="004607D3"/>
    <w:rsid w:val="00461819"/>
    <w:rsid w:val="00463098"/>
    <w:rsid w:val="00464D35"/>
    <w:rsid w:val="00465FD1"/>
    <w:rsid w:val="00474D11"/>
    <w:rsid w:val="00475504"/>
    <w:rsid w:val="00480812"/>
    <w:rsid w:val="00481829"/>
    <w:rsid w:val="00481BE9"/>
    <w:rsid w:val="00484913"/>
    <w:rsid w:val="0048530A"/>
    <w:rsid w:val="00486402"/>
    <w:rsid w:val="00486ED4"/>
    <w:rsid w:val="0049092F"/>
    <w:rsid w:val="00492EE9"/>
    <w:rsid w:val="00493773"/>
    <w:rsid w:val="00495B39"/>
    <w:rsid w:val="004A1BC7"/>
    <w:rsid w:val="004A2C60"/>
    <w:rsid w:val="004A3822"/>
    <w:rsid w:val="004A48AB"/>
    <w:rsid w:val="004A5A47"/>
    <w:rsid w:val="004A7311"/>
    <w:rsid w:val="004B32D2"/>
    <w:rsid w:val="004B4547"/>
    <w:rsid w:val="004B761C"/>
    <w:rsid w:val="004C1716"/>
    <w:rsid w:val="004C1D3A"/>
    <w:rsid w:val="004C2D8E"/>
    <w:rsid w:val="004C2FDF"/>
    <w:rsid w:val="004C6C23"/>
    <w:rsid w:val="004E0CEA"/>
    <w:rsid w:val="004E220B"/>
    <w:rsid w:val="004F2565"/>
    <w:rsid w:val="004F3F6F"/>
    <w:rsid w:val="004F4613"/>
    <w:rsid w:val="004F46AC"/>
    <w:rsid w:val="0050057B"/>
    <w:rsid w:val="00505409"/>
    <w:rsid w:val="00505A6D"/>
    <w:rsid w:val="005074E1"/>
    <w:rsid w:val="00507949"/>
    <w:rsid w:val="00512C79"/>
    <w:rsid w:val="00514711"/>
    <w:rsid w:val="0052245D"/>
    <w:rsid w:val="0053083B"/>
    <w:rsid w:val="00536C34"/>
    <w:rsid w:val="00541C41"/>
    <w:rsid w:val="005466BD"/>
    <w:rsid w:val="0054727B"/>
    <w:rsid w:val="0055314F"/>
    <w:rsid w:val="0055729E"/>
    <w:rsid w:val="00561454"/>
    <w:rsid w:val="00570DC6"/>
    <w:rsid w:val="00573D58"/>
    <w:rsid w:val="005740A8"/>
    <w:rsid w:val="00575928"/>
    <w:rsid w:val="00576FB9"/>
    <w:rsid w:val="00582863"/>
    <w:rsid w:val="0058419A"/>
    <w:rsid w:val="00584463"/>
    <w:rsid w:val="005861A6"/>
    <w:rsid w:val="00587DFD"/>
    <w:rsid w:val="005A0982"/>
    <w:rsid w:val="005A0F3B"/>
    <w:rsid w:val="005A30DE"/>
    <w:rsid w:val="005A5D64"/>
    <w:rsid w:val="005A70F8"/>
    <w:rsid w:val="005B14FE"/>
    <w:rsid w:val="005B1AA9"/>
    <w:rsid w:val="005B38C8"/>
    <w:rsid w:val="005B39D3"/>
    <w:rsid w:val="005B43D6"/>
    <w:rsid w:val="005B4948"/>
    <w:rsid w:val="005B56A8"/>
    <w:rsid w:val="005B6098"/>
    <w:rsid w:val="005B7C35"/>
    <w:rsid w:val="005C290A"/>
    <w:rsid w:val="005C2940"/>
    <w:rsid w:val="005C2BFC"/>
    <w:rsid w:val="005C391C"/>
    <w:rsid w:val="005C5D87"/>
    <w:rsid w:val="005D4959"/>
    <w:rsid w:val="005D4EDB"/>
    <w:rsid w:val="005D5063"/>
    <w:rsid w:val="005D69CB"/>
    <w:rsid w:val="005E0077"/>
    <w:rsid w:val="005E2EBD"/>
    <w:rsid w:val="005E4E9D"/>
    <w:rsid w:val="005F1480"/>
    <w:rsid w:val="005F1A2B"/>
    <w:rsid w:val="005F1B26"/>
    <w:rsid w:val="005F404D"/>
    <w:rsid w:val="00601827"/>
    <w:rsid w:val="006030D0"/>
    <w:rsid w:val="00604AD4"/>
    <w:rsid w:val="00604B5C"/>
    <w:rsid w:val="00615D88"/>
    <w:rsid w:val="00621532"/>
    <w:rsid w:val="006215CA"/>
    <w:rsid w:val="00621734"/>
    <w:rsid w:val="00622D9B"/>
    <w:rsid w:val="0062509A"/>
    <w:rsid w:val="00626AEC"/>
    <w:rsid w:val="00627951"/>
    <w:rsid w:val="00634E13"/>
    <w:rsid w:val="00650357"/>
    <w:rsid w:val="006522B3"/>
    <w:rsid w:val="00653FBE"/>
    <w:rsid w:val="00661329"/>
    <w:rsid w:val="006616A2"/>
    <w:rsid w:val="00665693"/>
    <w:rsid w:val="00666999"/>
    <w:rsid w:val="0066797C"/>
    <w:rsid w:val="0067222D"/>
    <w:rsid w:val="0067474A"/>
    <w:rsid w:val="00676EE5"/>
    <w:rsid w:val="006822CC"/>
    <w:rsid w:val="00685107"/>
    <w:rsid w:val="006873BA"/>
    <w:rsid w:val="006912A5"/>
    <w:rsid w:val="0069634D"/>
    <w:rsid w:val="0069787A"/>
    <w:rsid w:val="006A159D"/>
    <w:rsid w:val="006B0C7C"/>
    <w:rsid w:val="006B50AD"/>
    <w:rsid w:val="006B5CD6"/>
    <w:rsid w:val="006C102C"/>
    <w:rsid w:val="006C3FCC"/>
    <w:rsid w:val="006C7246"/>
    <w:rsid w:val="006C74CE"/>
    <w:rsid w:val="006D3BAC"/>
    <w:rsid w:val="006E20DA"/>
    <w:rsid w:val="006E447A"/>
    <w:rsid w:val="006E453E"/>
    <w:rsid w:val="006F039E"/>
    <w:rsid w:val="006F09E8"/>
    <w:rsid w:val="007010FB"/>
    <w:rsid w:val="00701A46"/>
    <w:rsid w:val="007105C3"/>
    <w:rsid w:val="007117A5"/>
    <w:rsid w:val="00712EF1"/>
    <w:rsid w:val="00715C75"/>
    <w:rsid w:val="00717B1B"/>
    <w:rsid w:val="0072498E"/>
    <w:rsid w:val="00725A09"/>
    <w:rsid w:val="00727237"/>
    <w:rsid w:val="007471D6"/>
    <w:rsid w:val="007526D4"/>
    <w:rsid w:val="00752A62"/>
    <w:rsid w:val="00753085"/>
    <w:rsid w:val="007557A8"/>
    <w:rsid w:val="00764EF4"/>
    <w:rsid w:val="007774E5"/>
    <w:rsid w:val="007877BB"/>
    <w:rsid w:val="007934CD"/>
    <w:rsid w:val="007A3A63"/>
    <w:rsid w:val="007A7122"/>
    <w:rsid w:val="007B156A"/>
    <w:rsid w:val="007B23B6"/>
    <w:rsid w:val="007B4877"/>
    <w:rsid w:val="007C029B"/>
    <w:rsid w:val="007C03C0"/>
    <w:rsid w:val="007C257B"/>
    <w:rsid w:val="007C40E2"/>
    <w:rsid w:val="007C5371"/>
    <w:rsid w:val="007E23ED"/>
    <w:rsid w:val="007E330C"/>
    <w:rsid w:val="007E396F"/>
    <w:rsid w:val="007E3B64"/>
    <w:rsid w:val="007E4124"/>
    <w:rsid w:val="007F088F"/>
    <w:rsid w:val="007F332D"/>
    <w:rsid w:val="00800FCD"/>
    <w:rsid w:val="00801DAF"/>
    <w:rsid w:val="00802C7D"/>
    <w:rsid w:val="008030C9"/>
    <w:rsid w:val="00805B5E"/>
    <w:rsid w:val="00810089"/>
    <w:rsid w:val="00814878"/>
    <w:rsid w:val="0081518C"/>
    <w:rsid w:val="00816ACF"/>
    <w:rsid w:val="00816E6F"/>
    <w:rsid w:val="00820354"/>
    <w:rsid w:val="00822301"/>
    <w:rsid w:val="00827843"/>
    <w:rsid w:val="0083057B"/>
    <w:rsid w:val="008343E7"/>
    <w:rsid w:val="0083521F"/>
    <w:rsid w:val="00840DAD"/>
    <w:rsid w:val="00851397"/>
    <w:rsid w:val="00853027"/>
    <w:rsid w:val="0085512F"/>
    <w:rsid w:val="0085751D"/>
    <w:rsid w:val="00860D79"/>
    <w:rsid w:val="008612C8"/>
    <w:rsid w:val="00861E37"/>
    <w:rsid w:val="00866838"/>
    <w:rsid w:val="008707DA"/>
    <w:rsid w:val="008778EF"/>
    <w:rsid w:val="00886FD5"/>
    <w:rsid w:val="00887553"/>
    <w:rsid w:val="0089651D"/>
    <w:rsid w:val="008A4103"/>
    <w:rsid w:val="008B22B1"/>
    <w:rsid w:val="008C40B5"/>
    <w:rsid w:val="008C4982"/>
    <w:rsid w:val="008C5432"/>
    <w:rsid w:val="008D1EA2"/>
    <w:rsid w:val="008D55F2"/>
    <w:rsid w:val="008D5D41"/>
    <w:rsid w:val="008D6E27"/>
    <w:rsid w:val="008E0A17"/>
    <w:rsid w:val="008E3ED7"/>
    <w:rsid w:val="008E4109"/>
    <w:rsid w:val="008E5749"/>
    <w:rsid w:val="008E5AD2"/>
    <w:rsid w:val="008E704D"/>
    <w:rsid w:val="008F0135"/>
    <w:rsid w:val="008F29AC"/>
    <w:rsid w:val="008F53EF"/>
    <w:rsid w:val="008F59DE"/>
    <w:rsid w:val="008F78B3"/>
    <w:rsid w:val="009020BE"/>
    <w:rsid w:val="00905E6F"/>
    <w:rsid w:val="00910A68"/>
    <w:rsid w:val="0091264C"/>
    <w:rsid w:val="00914F3E"/>
    <w:rsid w:val="0091504C"/>
    <w:rsid w:val="00917324"/>
    <w:rsid w:val="00917A43"/>
    <w:rsid w:val="00917AED"/>
    <w:rsid w:val="00920330"/>
    <w:rsid w:val="009203FE"/>
    <w:rsid w:val="00921435"/>
    <w:rsid w:val="00922340"/>
    <w:rsid w:val="00925679"/>
    <w:rsid w:val="00925D84"/>
    <w:rsid w:val="00925DF1"/>
    <w:rsid w:val="009304D0"/>
    <w:rsid w:val="00931430"/>
    <w:rsid w:val="0093491F"/>
    <w:rsid w:val="00934C54"/>
    <w:rsid w:val="00944B05"/>
    <w:rsid w:val="009468CB"/>
    <w:rsid w:val="00951EF1"/>
    <w:rsid w:val="00956BB9"/>
    <w:rsid w:val="009631C8"/>
    <w:rsid w:val="00965371"/>
    <w:rsid w:val="0096543F"/>
    <w:rsid w:val="009711E3"/>
    <w:rsid w:val="0097144B"/>
    <w:rsid w:val="0097715C"/>
    <w:rsid w:val="00982A27"/>
    <w:rsid w:val="00982B21"/>
    <w:rsid w:val="0098617A"/>
    <w:rsid w:val="00986862"/>
    <w:rsid w:val="00987C48"/>
    <w:rsid w:val="00987CF7"/>
    <w:rsid w:val="00990E51"/>
    <w:rsid w:val="009A292C"/>
    <w:rsid w:val="009A6133"/>
    <w:rsid w:val="009B1D24"/>
    <w:rsid w:val="009B3A9E"/>
    <w:rsid w:val="009B4408"/>
    <w:rsid w:val="009B56B6"/>
    <w:rsid w:val="009B61FE"/>
    <w:rsid w:val="009B7A0E"/>
    <w:rsid w:val="009C02B9"/>
    <w:rsid w:val="009C2F6C"/>
    <w:rsid w:val="009C544A"/>
    <w:rsid w:val="009C7A6B"/>
    <w:rsid w:val="009D141D"/>
    <w:rsid w:val="009D329B"/>
    <w:rsid w:val="009D33ED"/>
    <w:rsid w:val="009D46E6"/>
    <w:rsid w:val="009D6C8B"/>
    <w:rsid w:val="009D7620"/>
    <w:rsid w:val="009E0BC2"/>
    <w:rsid w:val="009E1DD3"/>
    <w:rsid w:val="009E3F9E"/>
    <w:rsid w:val="009E635F"/>
    <w:rsid w:val="009E69AB"/>
    <w:rsid w:val="009F5427"/>
    <w:rsid w:val="00A0134E"/>
    <w:rsid w:val="00A05E7F"/>
    <w:rsid w:val="00A1194D"/>
    <w:rsid w:val="00A13839"/>
    <w:rsid w:val="00A21B65"/>
    <w:rsid w:val="00A25992"/>
    <w:rsid w:val="00A31D1D"/>
    <w:rsid w:val="00A32B8F"/>
    <w:rsid w:val="00A331E5"/>
    <w:rsid w:val="00A358FA"/>
    <w:rsid w:val="00A42B6C"/>
    <w:rsid w:val="00A47340"/>
    <w:rsid w:val="00A47E8F"/>
    <w:rsid w:val="00A56E22"/>
    <w:rsid w:val="00A57726"/>
    <w:rsid w:val="00A6763D"/>
    <w:rsid w:val="00A6799C"/>
    <w:rsid w:val="00A67D9A"/>
    <w:rsid w:val="00A67EFD"/>
    <w:rsid w:val="00A67FDF"/>
    <w:rsid w:val="00A73831"/>
    <w:rsid w:val="00A73CDF"/>
    <w:rsid w:val="00A75FA8"/>
    <w:rsid w:val="00A81E05"/>
    <w:rsid w:val="00A82416"/>
    <w:rsid w:val="00A82BCC"/>
    <w:rsid w:val="00A92BCA"/>
    <w:rsid w:val="00A940E8"/>
    <w:rsid w:val="00A97920"/>
    <w:rsid w:val="00AA5EBD"/>
    <w:rsid w:val="00AA77FA"/>
    <w:rsid w:val="00AB26D3"/>
    <w:rsid w:val="00AB2DC4"/>
    <w:rsid w:val="00AB4EC3"/>
    <w:rsid w:val="00AB548C"/>
    <w:rsid w:val="00AB6B4E"/>
    <w:rsid w:val="00AC1717"/>
    <w:rsid w:val="00AC1E3C"/>
    <w:rsid w:val="00AC42C3"/>
    <w:rsid w:val="00AD3A63"/>
    <w:rsid w:val="00AD698B"/>
    <w:rsid w:val="00AE0750"/>
    <w:rsid w:val="00AE293C"/>
    <w:rsid w:val="00AE330A"/>
    <w:rsid w:val="00AE3735"/>
    <w:rsid w:val="00AE5D2C"/>
    <w:rsid w:val="00AE5DB5"/>
    <w:rsid w:val="00AE7101"/>
    <w:rsid w:val="00AF1222"/>
    <w:rsid w:val="00B058FB"/>
    <w:rsid w:val="00B10AE6"/>
    <w:rsid w:val="00B14F71"/>
    <w:rsid w:val="00B16D45"/>
    <w:rsid w:val="00B1764A"/>
    <w:rsid w:val="00B2215F"/>
    <w:rsid w:val="00B246B8"/>
    <w:rsid w:val="00B266D2"/>
    <w:rsid w:val="00B26926"/>
    <w:rsid w:val="00B27DB5"/>
    <w:rsid w:val="00B301A5"/>
    <w:rsid w:val="00B325C6"/>
    <w:rsid w:val="00B34F4E"/>
    <w:rsid w:val="00B369FB"/>
    <w:rsid w:val="00B37579"/>
    <w:rsid w:val="00B41628"/>
    <w:rsid w:val="00B45C3A"/>
    <w:rsid w:val="00B52740"/>
    <w:rsid w:val="00B52A03"/>
    <w:rsid w:val="00B54281"/>
    <w:rsid w:val="00B60BC4"/>
    <w:rsid w:val="00B6117A"/>
    <w:rsid w:val="00B6194A"/>
    <w:rsid w:val="00B66DAD"/>
    <w:rsid w:val="00B7003F"/>
    <w:rsid w:val="00B7075A"/>
    <w:rsid w:val="00B74516"/>
    <w:rsid w:val="00B75E2B"/>
    <w:rsid w:val="00B7629B"/>
    <w:rsid w:val="00B76AEC"/>
    <w:rsid w:val="00B807EC"/>
    <w:rsid w:val="00B8086F"/>
    <w:rsid w:val="00B814CB"/>
    <w:rsid w:val="00B87C5E"/>
    <w:rsid w:val="00B93300"/>
    <w:rsid w:val="00BA18F3"/>
    <w:rsid w:val="00BA5D82"/>
    <w:rsid w:val="00BB3EB2"/>
    <w:rsid w:val="00BB6A5F"/>
    <w:rsid w:val="00BB6C02"/>
    <w:rsid w:val="00BB7CA4"/>
    <w:rsid w:val="00BC022B"/>
    <w:rsid w:val="00BC1FA6"/>
    <w:rsid w:val="00BC23CC"/>
    <w:rsid w:val="00BC52C7"/>
    <w:rsid w:val="00BC790C"/>
    <w:rsid w:val="00BD6965"/>
    <w:rsid w:val="00BE18EA"/>
    <w:rsid w:val="00BE45BF"/>
    <w:rsid w:val="00BF1F6D"/>
    <w:rsid w:val="00BF2455"/>
    <w:rsid w:val="00BF50AE"/>
    <w:rsid w:val="00BF6527"/>
    <w:rsid w:val="00BF6728"/>
    <w:rsid w:val="00C0133E"/>
    <w:rsid w:val="00C03BA9"/>
    <w:rsid w:val="00C0471B"/>
    <w:rsid w:val="00C11089"/>
    <w:rsid w:val="00C133A3"/>
    <w:rsid w:val="00C13B8E"/>
    <w:rsid w:val="00C14B96"/>
    <w:rsid w:val="00C15B5E"/>
    <w:rsid w:val="00C33D5F"/>
    <w:rsid w:val="00C34784"/>
    <w:rsid w:val="00C35BB2"/>
    <w:rsid w:val="00C363C4"/>
    <w:rsid w:val="00C365EF"/>
    <w:rsid w:val="00C36633"/>
    <w:rsid w:val="00C41AEB"/>
    <w:rsid w:val="00C42B62"/>
    <w:rsid w:val="00C43765"/>
    <w:rsid w:val="00C51FDA"/>
    <w:rsid w:val="00C565DC"/>
    <w:rsid w:val="00C5687B"/>
    <w:rsid w:val="00C60047"/>
    <w:rsid w:val="00C6025B"/>
    <w:rsid w:val="00C62CDF"/>
    <w:rsid w:val="00C63771"/>
    <w:rsid w:val="00C63BEA"/>
    <w:rsid w:val="00C63F3A"/>
    <w:rsid w:val="00C65F49"/>
    <w:rsid w:val="00C70CD3"/>
    <w:rsid w:val="00C75A36"/>
    <w:rsid w:val="00C84E43"/>
    <w:rsid w:val="00C86797"/>
    <w:rsid w:val="00C91044"/>
    <w:rsid w:val="00C914C0"/>
    <w:rsid w:val="00C91911"/>
    <w:rsid w:val="00C944C2"/>
    <w:rsid w:val="00CA0DB5"/>
    <w:rsid w:val="00CA359C"/>
    <w:rsid w:val="00CA3898"/>
    <w:rsid w:val="00CA49C7"/>
    <w:rsid w:val="00CB2FA2"/>
    <w:rsid w:val="00CC2D4E"/>
    <w:rsid w:val="00CC5CB1"/>
    <w:rsid w:val="00CC611C"/>
    <w:rsid w:val="00CD3133"/>
    <w:rsid w:val="00CE1AEA"/>
    <w:rsid w:val="00CE32CB"/>
    <w:rsid w:val="00CE4EF3"/>
    <w:rsid w:val="00CF320C"/>
    <w:rsid w:val="00CF5813"/>
    <w:rsid w:val="00CF6382"/>
    <w:rsid w:val="00CF7E61"/>
    <w:rsid w:val="00D01554"/>
    <w:rsid w:val="00D0239B"/>
    <w:rsid w:val="00D10DDC"/>
    <w:rsid w:val="00D14203"/>
    <w:rsid w:val="00D1468D"/>
    <w:rsid w:val="00D172F9"/>
    <w:rsid w:val="00D2304F"/>
    <w:rsid w:val="00D23188"/>
    <w:rsid w:val="00D25B82"/>
    <w:rsid w:val="00D30B60"/>
    <w:rsid w:val="00D333E2"/>
    <w:rsid w:val="00D403C8"/>
    <w:rsid w:val="00D43403"/>
    <w:rsid w:val="00D44DA6"/>
    <w:rsid w:val="00D451A6"/>
    <w:rsid w:val="00D50DA6"/>
    <w:rsid w:val="00D51125"/>
    <w:rsid w:val="00D52C90"/>
    <w:rsid w:val="00D544FB"/>
    <w:rsid w:val="00D573A3"/>
    <w:rsid w:val="00D610BD"/>
    <w:rsid w:val="00D628E1"/>
    <w:rsid w:val="00D62EE4"/>
    <w:rsid w:val="00D66353"/>
    <w:rsid w:val="00D737F9"/>
    <w:rsid w:val="00D73CED"/>
    <w:rsid w:val="00D75169"/>
    <w:rsid w:val="00D77080"/>
    <w:rsid w:val="00D77C23"/>
    <w:rsid w:val="00D86BC1"/>
    <w:rsid w:val="00D93ED9"/>
    <w:rsid w:val="00D96AAB"/>
    <w:rsid w:val="00D97AFF"/>
    <w:rsid w:val="00DA4E54"/>
    <w:rsid w:val="00DA77DB"/>
    <w:rsid w:val="00DA7902"/>
    <w:rsid w:val="00DB1F84"/>
    <w:rsid w:val="00DC1F6C"/>
    <w:rsid w:val="00DC2B2E"/>
    <w:rsid w:val="00DC2E67"/>
    <w:rsid w:val="00DC2FF8"/>
    <w:rsid w:val="00DC3343"/>
    <w:rsid w:val="00DC36A6"/>
    <w:rsid w:val="00DC5AB9"/>
    <w:rsid w:val="00DC5F70"/>
    <w:rsid w:val="00DC6F5B"/>
    <w:rsid w:val="00DD053C"/>
    <w:rsid w:val="00DD195C"/>
    <w:rsid w:val="00DD47F9"/>
    <w:rsid w:val="00DD58EB"/>
    <w:rsid w:val="00DD59BC"/>
    <w:rsid w:val="00DD6689"/>
    <w:rsid w:val="00DE2258"/>
    <w:rsid w:val="00DE3037"/>
    <w:rsid w:val="00DF0D81"/>
    <w:rsid w:val="00DF344C"/>
    <w:rsid w:val="00DF46B4"/>
    <w:rsid w:val="00DF60CB"/>
    <w:rsid w:val="00E059B1"/>
    <w:rsid w:val="00E06429"/>
    <w:rsid w:val="00E11CED"/>
    <w:rsid w:val="00E1220B"/>
    <w:rsid w:val="00E160EF"/>
    <w:rsid w:val="00E16E34"/>
    <w:rsid w:val="00E20D91"/>
    <w:rsid w:val="00E227FE"/>
    <w:rsid w:val="00E242E5"/>
    <w:rsid w:val="00E427F5"/>
    <w:rsid w:val="00E43160"/>
    <w:rsid w:val="00E46BC3"/>
    <w:rsid w:val="00E513E1"/>
    <w:rsid w:val="00E57678"/>
    <w:rsid w:val="00E57AAE"/>
    <w:rsid w:val="00E66219"/>
    <w:rsid w:val="00E662A3"/>
    <w:rsid w:val="00E6796F"/>
    <w:rsid w:val="00E7588A"/>
    <w:rsid w:val="00E80AE9"/>
    <w:rsid w:val="00E83374"/>
    <w:rsid w:val="00E83C8E"/>
    <w:rsid w:val="00E873C4"/>
    <w:rsid w:val="00E87B6A"/>
    <w:rsid w:val="00E97A2C"/>
    <w:rsid w:val="00EA6D12"/>
    <w:rsid w:val="00EB0DAE"/>
    <w:rsid w:val="00EB1248"/>
    <w:rsid w:val="00EB3BC0"/>
    <w:rsid w:val="00EB3F11"/>
    <w:rsid w:val="00EB5367"/>
    <w:rsid w:val="00EB76C6"/>
    <w:rsid w:val="00EB777E"/>
    <w:rsid w:val="00EB7FD6"/>
    <w:rsid w:val="00EC5BAD"/>
    <w:rsid w:val="00EC7F5A"/>
    <w:rsid w:val="00ED1457"/>
    <w:rsid w:val="00ED156A"/>
    <w:rsid w:val="00ED1C50"/>
    <w:rsid w:val="00ED2B07"/>
    <w:rsid w:val="00ED638F"/>
    <w:rsid w:val="00ED798F"/>
    <w:rsid w:val="00EE4B63"/>
    <w:rsid w:val="00EF1299"/>
    <w:rsid w:val="00F10165"/>
    <w:rsid w:val="00F15A25"/>
    <w:rsid w:val="00F1669D"/>
    <w:rsid w:val="00F206C4"/>
    <w:rsid w:val="00F20919"/>
    <w:rsid w:val="00F23FDB"/>
    <w:rsid w:val="00F312A2"/>
    <w:rsid w:val="00F322AA"/>
    <w:rsid w:val="00F36F2D"/>
    <w:rsid w:val="00F43DC5"/>
    <w:rsid w:val="00F45A44"/>
    <w:rsid w:val="00F517A9"/>
    <w:rsid w:val="00F533E7"/>
    <w:rsid w:val="00F54D34"/>
    <w:rsid w:val="00F56AB9"/>
    <w:rsid w:val="00F60676"/>
    <w:rsid w:val="00F60965"/>
    <w:rsid w:val="00F62F0E"/>
    <w:rsid w:val="00F63605"/>
    <w:rsid w:val="00F66B23"/>
    <w:rsid w:val="00F70929"/>
    <w:rsid w:val="00F74F45"/>
    <w:rsid w:val="00F7692D"/>
    <w:rsid w:val="00F77288"/>
    <w:rsid w:val="00F775E8"/>
    <w:rsid w:val="00F848A9"/>
    <w:rsid w:val="00F862C7"/>
    <w:rsid w:val="00F863CF"/>
    <w:rsid w:val="00F90FB3"/>
    <w:rsid w:val="00F91BBA"/>
    <w:rsid w:val="00F94966"/>
    <w:rsid w:val="00FA24A9"/>
    <w:rsid w:val="00FA6465"/>
    <w:rsid w:val="00FA74F6"/>
    <w:rsid w:val="00FA7EBD"/>
    <w:rsid w:val="00FB019C"/>
    <w:rsid w:val="00FB36C8"/>
    <w:rsid w:val="00FB5C3A"/>
    <w:rsid w:val="00FD23ED"/>
    <w:rsid w:val="00FD2E2F"/>
    <w:rsid w:val="00FD5A4A"/>
    <w:rsid w:val="00FD73AD"/>
    <w:rsid w:val="00FE3CB6"/>
    <w:rsid w:val="00FF023F"/>
    <w:rsid w:val="00FF0930"/>
    <w:rsid w:val="12C0935B"/>
    <w:rsid w:val="1484A196"/>
    <w:rsid w:val="1B827B14"/>
    <w:rsid w:val="330136FA"/>
    <w:rsid w:val="60CFCDB0"/>
    <w:rsid w:val="7A1C692B"/>
    <w:rsid w:val="7F2B465D"/>
    <w:rsid w:val="7F9EF7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BulletList">
    <w:name w:val="Bullet List"/>
    <w:basedOn w:val="Normal"/>
    <w:link w:val="BulletListChar"/>
    <w:qFormat/>
    <w:rsid w:val="005074E1"/>
    <w:pPr>
      <w:numPr>
        <w:numId w:val="6"/>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5074E1"/>
    <w:rPr>
      <w:sz w:val="24"/>
      <w:szCs w:val="24"/>
      <w:lang w:eastAsia="en-US"/>
    </w:rPr>
  </w:style>
  <w:style w:type="character" w:styleId="UnresolvedMention">
    <w:name w:val="Unresolved Mention"/>
    <w:basedOn w:val="DefaultParagraphFont"/>
    <w:uiPriority w:val="99"/>
    <w:semiHidden/>
    <w:unhideWhenUsed/>
    <w:rsid w:val="00DB1F84"/>
    <w:rPr>
      <w:color w:val="605E5C"/>
      <w:shd w:val="clear" w:color="auto" w:fill="E1DFDD"/>
    </w:rPr>
  </w:style>
  <w:style w:type="paragraph" w:styleId="NormalWeb">
    <w:name w:val="Normal (Web)"/>
    <w:basedOn w:val="Normal"/>
    <w:uiPriority w:val="99"/>
    <w:unhideWhenUsed/>
    <w:rsid w:val="00E1220B"/>
    <w:pPr>
      <w:suppressAutoHyphens w:val="0"/>
      <w:spacing w:before="100" w:beforeAutospacing="1" w:after="100" w:afterAutospacing="1"/>
    </w:pPr>
    <w:rPr>
      <w:rFonts w:ascii="Times New Roman" w:hAnsi="Times New Roman"/>
      <w:szCs w:val="24"/>
    </w:rPr>
  </w:style>
  <w:style w:type="character" w:customStyle="1" w:styleId="BulletChar">
    <w:name w:val="Bullet Char"/>
    <w:basedOn w:val="DefaultParagraphFont"/>
    <w:link w:val="Bullet"/>
    <w:uiPriority w:val="1"/>
    <w:locked/>
    <w:rsid w:val="00F206C4"/>
    <w:rPr>
      <w:rFonts w:ascii="Open Sans" w:hAnsi="Open Sans"/>
      <w:szCs w:val="24"/>
    </w:rPr>
  </w:style>
  <w:style w:type="paragraph" w:customStyle="1" w:styleId="Bullet">
    <w:name w:val="Bullet"/>
    <w:basedOn w:val="Normal"/>
    <w:link w:val="BulletChar"/>
    <w:uiPriority w:val="1"/>
    <w:qFormat/>
    <w:rsid w:val="00F206C4"/>
    <w:pPr>
      <w:numPr>
        <w:numId w:val="14"/>
      </w:numPr>
      <w:suppressAutoHyphens w:val="0"/>
      <w:spacing w:before="120" w:after="120" w:line="276" w:lineRule="auto"/>
    </w:pPr>
    <w:rPr>
      <w:rFonts w:ascii="Open Sans" w:hAnsi="Open San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470">
      <w:bodyDiv w:val="1"/>
      <w:marLeft w:val="0"/>
      <w:marRight w:val="0"/>
      <w:marTop w:val="0"/>
      <w:marBottom w:val="0"/>
      <w:divBdr>
        <w:top w:val="none" w:sz="0" w:space="0" w:color="auto"/>
        <w:left w:val="none" w:sz="0" w:space="0" w:color="auto"/>
        <w:bottom w:val="none" w:sz="0" w:space="0" w:color="auto"/>
        <w:right w:val="none" w:sz="0" w:space="0" w:color="auto"/>
      </w:divBdr>
    </w:div>
    <w:div w:id="54358673">
      <w:bodyDiv w:val="1"/>
      <w:marLeft w:val="0"/>
      <w:marRight w:val="0"/>
      <w:marTop w:val="0"/>
      <w:marBottom w:val="0"/>
      <w:divBdr>
        <w:top w:val="none" w:sz="0" w:space="0" w:color="auto"/>
        <w:left w:val="none" w:sz="0" w:space="0" w:color="auto"/>
        <w:bottom w:val="none" w:sz="0" w:space="0" w:color="auto"/>
        <w:right w:val="none" w:sz="0" w:space="0" w:color="auto"/>
      </w:divBdr>
    </w:div>
    <w:div w:id="86316123">
      <w:bodyDiv w:val="1"/>
      <w:marLeft w:val="0"/>
      <w:marRight w:val="0"/>
      <w:marTop w:val="0"/>
      <w:marBottom w:val="0"/>
      <w:divBdr>
        <w:top w:val="none" w:sz="0" w:space="0" w:color="auto"/>
        <w:left w:val="none" w:sz="0" w:space="0" w:color="auto"/>
        <w:bottom w:val="none" w:sz="0" w:space="0" w:color="auto"/>
        <w:right w:val="none" w:sz="0" w:space="0" w:color="auto"/>
      </w:divBdr>
    </w:div>
    <w:div w:id="87970543">
      <w:bodyDiv w:val="1"/>
      <w:marLeft w:val="0"/>
      <w:marRight w:val="0"/>
      <w:marTop w:val="0"/>
      <w:marBottom w:val="0"/>
      <w:divBdr>
        <w:top w:val="none" w:sz="0" w:space="0" w:color="auto"/>
        <w:left w:val="none" w:sz="0" w:space="0" w:color="auto"/>
        <w:bottom w:val="none" w:sz="0" w:space="0" w:color="auto"/>
        <w:right w:val="none" w:sz="0" w:space="0" w:color="auto"/>
      </w:divBdr>
      <w:divsChild>
        <w:div w:id="1675182185">
          <w:marLeft w:val="547"/>
          <w:marRight w:val="0"/>
          <w:marTop w:val="0"/>
          <w:marBottom w:val="0"/>
          <w:divBdr>
            <w:top w:val="none" w:sz="0" w:space="0" w:color="auto"/>
            <w:left w:val="none" w:sz="0" w:space="0" w:color="auto"/>
            <w:bottom w:val="none" w:sz="0" w:space="0" w:color="auto"/>
            <w:right w:val="none" w:sz="0" w:space="0" w:color="auto"/>
          </w:divBdr>
        </w:div>
      </w:divsChild>
    </w:div>
    <w:div w:id="98914785">
      <w:bodyDiv w:val="1"/>
      <w:marLeft w:val="0"/>
      <w:marRight w:val="0"/>
      <w:marTop w:val="0"/>
      <w:marBottom w:val="0"/>
      <w:divBdr>
        <w:top w:val="none" w:sz="0" w:space="0" w:color="auto"/>
        <w:left w:val="none" w:sz="0" w:space="0" w:color="auto"/>
        <w:bottom w:val="none" w:sz="0" w:space="0" w:color="auto"/>
        <w:right w:val="none" w:sz="0" w:space="0" w:color="auto"/>
      </w:divBdr>
    </w:div>
    <w:div w:id="161118333">
      <w:bodyDiv w:val="1"/>
      <w:marLeft w:val="0"/>
      <w:marRight w:val="0"/>
      <w:marTop w:val="0"/>
      <w:marBottom w:val="0"/>
      <w:divBdr>
        <w:top w:val="none" w:sz="0" w:space="0" w:color="auto"/>
        <w:left w:val="none" w:sz="0" w:space="0" w:color="auto"/>
        <w:bottom w:val="none" w:sz="0" w:space="0" w:color="auto"/>
        <w:right w:val="none" w:sz="0" w:space="0" w:color="auto"/>
      </w:divBdr>
    </w:div>
    <w:div w:id="184252594">
      <w:bodyDiv w:val="1"/>
      <w:marLeft w:val="0"/>
      <w:marRight w:val="0"/>
      <w:marTop w:val="0"/>
      <w:marBottom w:val="0"/>
      <w:divBdr>
        <w:top w:val="none" w:sz="0" w:space="0" w:color="auto"/>
        <w:left w:val="none" w:sz="0" w:space="0" w:color="auto"/>
        <w:bottom w:val="none" w:sz="0" w:space="0" w:color="auto"/>
        <w:right w:val="none" w:sz="0" w:space="0" w:color="auto"/>
      </w:divBdr>
    </w:div>
    <w:div w:id="185873656">
      <w:bodyDiv w:val="1"/>
      <w:marLeft w:val="0"/>
      <w:marRight w:val="0"/>
      <w:marTop w:val="0"/>
      <w:marBottom w:val="0"/>
      <w:divBdr>
        <w:top w:val="none" w:sz="0" w:space="0" w:color="auto"/>
        <w:left w:val="none" w:sz="0" w:space="0" w:color="auto"/>
        <w:bottom w:val="none" w:sz="0" w:space="0" w:color="auto"/>
        <w:right w:val="none" w:sz="0" w:space="0" w:color="auto"/>
      </w:divBdr>
    </w:div>
    <w:div w:id="214662470">
      <w:bodyDiv w:val="1"/>
      <w:marLeft w:val="0"/>
      <w:marRight w:val="0"/>
      <w:marTop w:val="0"/>
      <w:marBottom w:val="0"/>
      <w:divBdr>
        <w:top w:val="none" w:sz="0" w:space="0" w:color="auto"/>
        <w:left w:val="none" w:sz="0" w:space="0" w:color="auto"/>
        <w:bottom w:val="none" w:sz="0" w:space="0" w:color="auto"/>
        <w:right w:val="none" w:sz="0" w:space="0" w:color="auto"/>
      </w:divBdr>
    </w:div>
    <w:div w:id="296960401">
      <w:bodyDiv w:val="1"/>
      <w:marLeft w:val="0"/>
      <w:marRight w:val="0"/>
      <w:marTop w:val="0"/>
      <w:marBottom w:val="0"/>
      <w:divBdr>
        <w:top w:val="none" w:sz="0" w:space="0" w:color="auto"/>
        <w:left w:val="none" w:sz="0" w:space="0" w:color="auto"/>
        <w:bottom w:val="none" w:sz="0" w:space="0" w:color="auto"/>
        <w:right w:val="none" w:sz="0" w:space="0" w:color="auto"/>
      </w:divBdr>
    </w:div>
    <w:div w:id="307635682">
      <w:bodyDiv w:val="1"/>
      <w:marLeft w:val="0"/>
      <w:marRight w:val="0"/>
      <w:marTop w:val="0"/>
      <w:marBottom w:val="0"/>
      <w:divBdr>
        <w:top w:val="none" w:sz="0" w:space="0" w:color="auto"/>
        <w:left w:val="none" w:sz="0" w:space="0" w:color="auto"/>
        <w:bottom w:val="none" w:sz="0" w:space="0" w:color="auto"/>
        <w:right w:val="none" w:sz="0" w:space="0" w:color="auto"/>
      </w:divBdr>
    </w:div>
    <w:div w:id="321587959">
      <w:bodyDiv w:val="1"/>
      <w:marLeft w:val="0"/>
      <w:marRight w:val="0"/>
      <w:marTop w:val="0"/>
      <w:marBottom w:val="0"/>
      <w:divBdr>
        <w:top w:val="none" w:sz="0" w:space="0" w:color="auto"/>
        <w:left w:val="none" w:sz="0" w:space="0" w:color="auto"/>
        <w:bottom w:val="none" w:sz="0" w:space="0" w:color="auto"/>
        <w:right w:val="none" w:sz="0" w:space="0" w:color="auto"/>
      </w:divBdr>
    </w:div>
    <w:div w:id="371737042">
      <w:bodyDiv w:val="1"/>
      <w:marLeft w:val="0"/>
      <w:marRight w:val="0"/>
      <w:marTop w:val="0"/>
      <w:marBottom w:val="0"/>
      <w:divBdr>
        <w:top w:val="none" w:sz="0" w:space="0" w:color="auto"/>
        <w:left w:val="none" w:sz="0" w:space="0" w:color="auto"/>
        <w:bottom w:val="none" w:sz="0" w:space="0" w:color="auto"/>
        <w:right w:val="none" w:sz="0" w:space="0" w:color="auto"/>
      </w:divBdr>
    </w:div>
    <w:div w:id="426771614">
      <w:bodyDiv w:val="1"/>
      <w:marLeft w:val="0"/>
      <w:marRight w:val="0"/>
      <w:marTop w:val="0"/>
      <w:marBottom w:val="0"/>
      <w:divBdr>
        <w:top w:val="none" w:sz="0" w:space="0" w:color="auto"/>
        <w:left w:val="none" w:sz="0" w:space="0" w:color="auto"/>
        <w:bottom w:val="none" w:sz="0" w:space="0" w:color="auto"/>
        <w:right w:val="none" w:sz="0" w:space="0" w:color="auto"/>
      </w:divBdr>
    </w:div>
    <w:div w:id="472916550">
      <w:bodyDiv w:val="1"/>
      <w:marLeft w:val="0"/>
      <w:marRight w:val="0"/>
      <w:marTop w:val="0"/>
      <w:marBottom w:val="0"/>
      <w:divBdr>
        <w:top w:val="none" w:sz="0" w:space="0" w:color="auto"/>
        <w:left w:val="none" w:sz="0" w:space="0" w:color="auto"/>
        <w:bottom w:val="none" w:sz="0" w:space="0" w:color="auto"/>
        <w:right w:val="none" w:sz="0" w:space="0" w:color="auto"/>
      </w:divBdr>
    </w:div>
    <w:div w:id="518003931">
      <w:bodyDiv w:val="1"/>
      <w:marLeft w:val="0"/>
      <w:marRight w:val="0"/>
      <w:marTop w:val="0"/>
      <w:marBottom w:val="0"/>
      <w:divBdr>
        <w:top w:val="none" w:sz="0" w:space="0" w:color="auto"/>
        <w:left w:val="none" w:sz="0" w:space="0" w:color="auto"/>
        <w:bottom w:val="none" w:sz="0" w:space="0" w:color="auto"/>
        <w:right w:val="none" w:sz="0" w:space="0" w:color="auto"/>
      </w:divBdr>
    </w:div>
    <w:div w:id="534118579">
      <w:bodyDiv w:val="1"/>
      <w:marLeft w:val="0"/>
      <w:marRight w:val="0"/>
      <w:marTop w:val="0"/>
      <w:marBottom w:val="0"/>
      <w:divBdr>
        <w:top w:val="none" w:sz="0" w:space="0" w:color="auto"/>
        <w:left w:val="none" w:sz="0" w:space="0" w:color="auto"/>
        <w:bottom w:val="none" w:sz="0" w:space="0" w:color="auto"/>
        <w:right w:val="none" w:sz="0" w:space="0" w:color="auto"/>
      </w:divBdr>
    </w:div>
    <w:div w:id="811680284">
      <w:bodyDiv w:val="1"/>
      <w:marLeft w:val="0"/>
      <w:marRight w:val="0"/>
      <w:marTop w:val="0"/>
      <w:marBottom w:val="0"/>
      <w:divBdr>
        <w:top w:val="none" w:sz="0" w:space="0" w:color="auto"/>
        <w:left w:val="none" w:sz="0" w:space="0" w:color="auto"/>
        <w:bottom w:val="none" w:sz="0" w:space="0" w:color="auto"/>
        <w:right w:val="none" w:sz="0" w:space="0" w:color="auto"/>
      </w:divBdr>
      <w:divsChild>
        <w:div w:id="1409813276">
          <w:marLeft w:val="274"/>
          <w:marRight w:val="0"/>
          <w:marTop w:val="60"/>
          <w:marBottom w:val="60"/>
          <w:divBdr>
            <w:top w:val="none" w:sz="0" w:space="0" w:color="auto"/>
            <w:left w:val="none" w:sz="0" w:space="0" w:color="auto"/>
            <w:bottom w:val="none" w:sz="0" w:space="0" w:color="auto"/>
            <w:right w:val="none" w:sz="0" w:space="0" w:color="auto"/>
          </w:divBdr>
        </w:div>
        <w:div w:id="1583948730">
          <w:marLeft w:val="274"/>
          <w:marRight w:val="0"/>
          <w:marTop w:val="60"/>
          <w:marBottom w:val="60"/>
          <w:divBdr>
            <w:top w:val="none" w:sz="0" w:space="0" w:color="auto"/>
            <w:left w:val="none" w:sz="0" w:space="0" w:color="auto"/>
            <w:bottom w:val="none" w:sz="0" w:space="0" w:color="auto"/>
            <w:right w:val="none" w:sz="0" w:space="0" w:color="auto"/>
          </w:divBdr>
        </w:div>
        <w:div w:id="983504707">
          <w:marLeft w:val="274"/>
          <w:marRight w:val="0"/>
          <w:marTop w:val="60"/>
          <w:marBottom w:val="60"/>
          <w:divBdr>
            <w:top w:val="none" w:sz="0" w:space="0" w:color="auto"/>
            <w:left w:val="none" w:sz="0" w:space="0" w:color="auto"/>
            <w:bottom w:val="none" w:sz="0" w:space="0" w:color="auto"/>
            <w:right w:val="none" w:sz="0" w:space="0" w:color="auto"/>
          </w:divBdr>
        </w:div>
        <w:div w:id="1567760387">
          <w:marLeft w:val="274"/>
          <w:marRight w:val="0"/>
          <w:marTop w:val="60"/>
          <w:marBottom w:val="60"/>
          <w:divBdr>
            <w:top w:val="none" w:sz="0" w:space="0" w:color="auto"/>
            <w:left w:val="none" w:sz="0" w:space="0" w:color="auto"/>
            <w:bottom w:val="none" w:sz="0" w:space="0" w:color="auto"/>
            <w:right w:val="none" w:sz="0" w:space="0" w:color="auto"/>
          </w:divBdr>
        </w:div>
        <w:div w:id="404568824">
          <w:marLeft w:val="274"/>
          <w:marRight w:val="0"/>
          <w:marTop w:val="60"/>
          <w:marBottom w:val="60"/>
          <w:divBdr>
            <w:top w:val="none" w:sz="0" w:space="0" w:color="auto"/>
            <w:left w:val="none" w:sz="0" w:space="0" w:color="auto"/>
            <w:bottom w:val="none" w:sz="0" w:space="0" w:color="auto"/>
            <w:right w:val="none" w:sz="0" w:space="0" w:color="auto"/>
          </w:divBdr>
        </w:div>
        <w:div w:id="1402368732">
          <w:marLeft w:val="274"/>
          <w:marRight w:val="0"/>
          <w:marTop w:val="60"/>
          <w:marBottom w:val="60"/>
          <w:divBdr>
            <w:top w:val="none" w:sz="0" w:space="0" w:color="auto"/>
            <w:left w:val="none" w:sz="0" w:space="0" w:color="auto"/>
            <w:bottom w:val="none" w:sz="0" w:space="0" w:color="auto"/>
            <w:right w:val="none" w:sz="0" w:space="0" w:color="auto"/>
          </w:divBdr>
        </w:div>
        <w:div w:id="1883709997">
          <w:marLeft w:val="274"/>
          <w:marRight w:val="0"/>
          <w:marTop w:val="60"/>
          <w:marBottom w:val="60"/>
          <w:divBdr>
            <w:top w:val="none" w:sz="0" w:space="0" w:color="auto"/>
            <w:left w:val="none" w:sz="0" w:space="0" w:color="auto"/>
            <w:bottom w:val="none" w:sz="0" w:space="0" w:color="auto"/>
            <w:right w:val="none" w:sz="0" w:space="0" w:color="auto"/>
          </w:divBdr>
        </w:div>
      </w:divsChild>
    </w:div>
    <w:div w:id="878080579">
      <w:bodyDiv w:val="1"/>
      <w:marLeft w:val="0"/>
      <w:marRight w:val="0"/>
      <w:marTop w:val="0"/>
      <w:marBottom w:val="0"/>
      <w:divBdr>
        <w:top w:val="none" w:sz="0" w:space="0" w:color="auto"/>
        <w:left w:val="none" w:sz="0" w:space="0" w:color="auto"/>
        <w:bottom w:val="none" w:sz="0" w:space="0" w:color="auto"/>
        <w:right w:val="none" w:sz="0" w:space="0" w:color="auto"/>
      </w:divBdr>
    </w:div>
    <w:div w:id="905336389">
      <w:bodyDiv w:val="1"/>
      <w:marLeft w:val="0"/>
      <w:marRight w:val="0"/>
      <w:marTop w:val="0"/>
      <w:marBottom w:val="0"/>
      <w:divBdr>
        <w:top w:val="none" w:sz="0" w:space="0" w:color="auto"/>
        <w:left w:val="none" w:sz="0" w:space="0" w:color="auto"/>
        <w:bottom w:val="none" w:sz="0" w:space="0" w:color="auto"/>
        <w:right w:val="none" w:sz="0" w:space="0" w:color="auto"/>
      </w:divBdr>
    </w:div>
    <w:div w:id="909926534">
      <w:bodyDiv w:val="1"/>
      <w:marLeft w:val="0"/>
      <w:marRight w:val="0"/>
      <w:marTop w:val="0"/>
      <w:marBottom w:val="0"/>
      <w:divBdr>
        <w:top w:val="none" w:sz="0" w:space="0" w:color="auto"/>
        <w:left w:val="none" w:sz="0" w:space="0" w:color="auto"/>
        <w:bottom w:val="none" w:sz="0" w:space="0" w:color="auto"/>
        <w:right w:val="none" w:sz="0" w:space="0" w:color="auto"/>
      </w:divBdr>
    </w:div>
    <w:div w:id="1018773121">
      <w:bodyDiv w:val="1"/>
      <w:marLeft w:val="0"/>
      <w:marRight w:val="0"/>
      <w:marTop w:val="0"/>
      <w:marBottom w:val="0"/>
      <w:divBdr>
        <w:top w:val="none" w:sz="0" w:space="0" w:color="auto"/>
        <w:left w:val="none" w:sz="0" w:space="0" w:color="auto"/>
        <w:bottom w:val="none" w:sz="0" w:space="0" w:color="auto"/>
        <w:right w:val="none" w:sz="0" w:space="0" w:color="auto"/>
      </w:divBdr>
    </w:div>
    <w:div w:id="1023092285">
      <w:bodyDiv w:val="1"/>
      <w:marLeft w:val="0"/>
      <w:marRight w:val="0"/>
      <w:marTop w:val="0"/>
      <w:marBottom w:val="0"/>
      <w:divBdr>
        <w:top w:val="none" w:sz="0" w:space="0" w:color="auto"/>
        <w:left w:val="none" w:sz="0" w:space="0" w:color="auto"/>
        <w:bottom w:val="none" w:sz="0" w:space="0" w:color="auto"/>
        <w:right w:val="none" w:sz="0" w:space="0" w:color="auto"/>
      </w:divBdr>
    </w:div>
    <w:div w:id="1168983868">
      <w:bodyDiv w:val="1"/>
      <w:marLeft w:val="0"/>
      <w:marRight w:val="0"/>
      <w:marTop w:val="0"/>
      <w:marBottom w:val="0"/>
      <w:divBdr>
        <w:top w:val="none" w:sz="0" w:space="0" w:color="auto"/>
        <w:left w:val="none" w:sz="0" w:space="0" w:color="auto"/>
        <w:bottom w:val="none" w:sz="0" w:space="0" w:color="auto"/>
        <w:right w:val="none" w:sz="0" w:space="0" w:color="auto"/>
      </w:divBdr>
    </w:div>
    <w:div w:id="1272321715">
      <w:bodyDiv w:val="1"/>
      <w:marLeft w:val="0"/>
      <w:marRight w:val="0"/>
      <w:marTop w:val="0"/>
      <w:marBottom w:val="0"/>
      <w:divBdr>
        <w:top w:val="none" w:sz="0" w:space="0" w:color="auto"/>
        <w:left w:val="none" w:sz="0" w:space="0" w:color="auto"/>
        <w:bottom w:val="none" w:sz="0" w:space="0" w:color="auto"/>
        <w:right w:val="none" w:sz="0" w:space="0" w:color="auto"/>
      </w:divBdr>
    </w:div>
    <w:div w:id="1348559792">
      <w:bodyDiv w:val="1"/>
      <w:marLeft w:val="0"/>
      <w:marRight w:val="0"/>
      <w:marTop w:val="0"/>
      <w:marBottom w:val="0"/>
      <w:divBdr>
        <w:top w:val="none" w:sz="0" w:space="0" w:color="auto"/>
        <w:left w:val="none" w:sz="0" w:space="0" w:color="auto"/>
        <w:bottom w:val="none" w:sz="0" w:space="0" w:color="auto"/>
        <w:right w:val="none" w:sz="0" w:space="0" w:color="auto"/>
      </w:divBdr>
    </w:div>
    <w:div w:id="1349478689">
      <w:bodyDiv w:val="1"/>
      <w:marLeft w:val="0"/>
      <w:marRight w:val="0"/>
      <w:marTop w:val="0"/>
      <w:marBottom w:val="0"/>
      <w:divBdr>
        <w:top w:val="none" w:sz="0" w:space="0" w:color="auto"/>
        <w:left w:val="none" w:sz="0" w:space="0" w:color="auto"/>
        <w:bottom w:val="none" w:sz="0" w:space="0" w:color="auto"/>
        <w:right w:val="none" w:sz="0" w:space="0" w:color="auto"/>
      </w:divBdr>
      <w:divsChild>
        <w:div w:id="73363294">
          <w:marLeft w:val="274"/>
          <w:marRight w:val="0"/>
          <w:marTop w:val="60"/>
          <w:marBottom w:val="60"/>
          <w:divBdr>
            <w:top w:val="none" w:sz="0" w:space="0" w:color="auto"/>
            <w:left w:val="none" w:sz="0" w:space="0" w:color="auto"/>
            <w:bottom w:val="none" w:sz="0" w:space="0" w:color="auto"/>
            <w:right w:val="none" w:sz="0" w:space="0" w:color="auto"/>
          </w:divBdr>
        </w:div>
        <w:div w:id="330454876">
          <w:marLeft w:val="274"/>
          <w:marRight w:val="0"/>
          <w:marTop w:val="60"/>
          <w:marBottom w:val="60"/>
          <w:divBdr>
            <w:top w:val="none" w:sz="0" w:space="0" w:color="auto"/>
            <w:left w:val="none" w:sz="0" w:space="0" w:color="auto"/>
            <w:bottom w:val="none" w:sz="0" w:space="0" w:color="auto"/>
            <w:right w:val="none" w:sz="0" w:space="0" w:color="auto"/>
          </w:divBdr>
        </w:div>
        <w:div w:id="1168247923">
          <w:marLeft w:val="274"/>
          <w:marRight w:val="0"/>
          <w:marTop w:val="60"/>
          <w:marBottom w:val="60"/>
          <w:divBdr>
            <w:top w:val="none" w:sz="0" w:space="0" w:color="auto"/>
            <w:left w:val="none" w:sz="0" w:space="0" w:color="auto"/>
            <w:bottom w:val="none" w:sz="0" w:space="0" w:color="auto"/>
            <w:right w:val="none" w:sz="0" w:space="0" w:color="auto"/>
          </w:divBdr>
        </w:div>
        <w:div w:id="1016616492">
          <w:marLeft w:val="274"/>
          <w:marRight w:val="0"/>
          <w:marTop w:val="60"/>
          <w:marBottom w:val="60"/>
          <w:divBdr>
            <w:top w:val="none" w:sz="0" w:space="0" w:color="auto"/>
            <w:left w:val="none" w:sz="0" w:space="0" w:color="auto"/>
            <w:bottom w:val="none" w:sz="0" w:space="0" w:color="auto"/>
            <w:right w:val="none" w:sz="0" w:space="0" w:color="auto"/>
          </w:divBdr>
        </w:div>
        <w:div w:id="1474953929">
          <w:marLeft w:val="274"/>
          <w:marRight w:val="0"/>
          <w:marTop w:val="60"/>
          <w:marBottom w:val="60"/>
          <w:divBdr>
            <w:top w:val="none" w:sz="0" w:space="0" w:color="auto"/>
            <w:left w:val="none" w:sz="0" w:space="0" w:color="auto"/>
            <w:bottom w:val="none" w:sz="0" w:space="0" w:color="auto"/>
            <w:right w:val="none" w:sz="0" w:space="0" w:color="auto"/>
          </w:divBdr>
        </w:div>
        <w:div w:id="1758667597">
          <w:marLeft w:val="274"/>
          <w:marRight w:val="0"/>
          <w:marTop w:val="60"/>
          <w:marBottom w:val="60"/>
          <w:divBdr>
            <w:top w:val="none" w:sz="0" w:space="0" w:color="auto"/>
            <w:left w:val="none" w:sz="0" w:space="0" w:color="auto"/>
            <w:bottom w:val="none" w:sz="0" w:space="0" w:color="auto"/>
            <w:right w:val="none" w:sz="0" w:space="0" w:color="auto"/>
          </w:divBdr>
        </w:div>
      </w:divsChild>
    </w:div>
    <w:div w:id="1421173988">
      <w:bodyDiv w:val="1"/>
      <w:marLeft w:val="0"/>
      <w:marRight w:val="0"/>
      <w:marTop w:val="0"/>
      <w:marBottom w:val="0"/>
      <w:divBdr>
        <w:top w:val="none" w:sz="0" w:space="0" w:color="auto"/>
        <w:left w:val="none" w:sz="0" w:space="0" w:color="auto"/>
        <w:bottom w:val="none" w:sz="0" w:space="0" w:color="auto"/>
        <w:right w:val="none" w:sz="0" w:space="0" w:color="auto"/>
      </w:divBdr>
    </w:div>
    <w:div w:id="1539048991">
      <w:bodyDiv w:val="1"/>
      <w:marLeft w:val="0"/>
      <w:marRight w:val="0"/>
      <w:marTop w:val="0"/>
      <w:marBottom w:val="0"/>
      <w:divBdr>
        <w:top w:val="none" w:sz="0" w:space="0" w:color="auto"/>
        <w:left w:val="none" w:sz="0" w:space="0" w:color="auto"/>
        <w:bottom w:val="none" w:sz="0" w:space="0" w:color="auto"/>
        <w:right w:val="none" w:sz="0" w:space="0" w:color="auto"/>
      </w:divBdr>
    </w:div>
    <w:div w:id="1594587112">
      <w:bodyDiv w:val="1"/>
      <w:marLeft w:val="0"/>
      <w:marRight w:val="0"/>
      <w:marTop w:val="0"/>
      <w:marBottom w:val="0"/>
      <w:divBdr>
        <w:top w:val="none" w:sz="0" w:space="0" w:color="auto"/>
        <w:left w:val="none" w:sz="0" w:space="0" w:color="auto"/>
        <w:bottom w:val="none" w:sz="0" w:space="0" w:color="auto"/>
        <w:right w:val="none" w:sz="0" w:space="0" w:color="auto"/>
      </w:divBdr>
    </w:div>
    <w:div w:id="1624969027">
      <w:bodyDiv w:val="1"/>
      <w:marLeft w:val="0"/>
      <w:marRight w:val="0"/>
      <w:marTop w:val="0"/>
      <w:marBottom w:val="0"/>
      <w:divBdr>
        <w:top w:val="none" w:sz="0" w:space="0" w:color="auto"/>
        <w:left w:val="none" w:sz="0" w:space="0" w:color="auto"/>
        <w:bottom w:val="none" w:sz="0" w:space="0" w:color="auto"/>
        <w:right w:val="none" w:sz="0" w:space="0" w:color="auto"/>
      </w:divBdr>
      <w:divsChild>
        <w:div w:id="1007248825">
          <w:marLeft w:val="274"/>
          <w:marRight w:val="0"/>
          <w:marTop w:val="60"/>
          <w:marBottom w:val="60"/>
          <w:divBdr>
            <w:top w:val="none" w:sz="0" w:space="0" w:color="auto"/>
            <w:left w:val="none" w:sz="0" w:space="0" w:color="auto"/>
            <w:bottom w:val="none" w:sz="0" w:space="0" w:color="auto"/>
            <w:right w:val="none" w:sz="0" w:space="0" w:color="auto"/>
          </w:divBdr>
        </w:div>
        <w:div w:id="132676347">
          <w:marLeft w:val="274"/>
          <w:marRight w:val="0"/>
          <w:marTop w:val="60"/>
          <w:marBottom w:val="60"/>
          <w:divBdr>
            <w:top w:val="none" w:sz="0" w:space="0" w:color="auto"/>
            <w:left w:val="none" w:sz="0" w:space="0" w:color="auto"/>
            <w:bottom w:val="none" w:sz="0" w:space="0" w:color="auto"/>
            <w:right w:val="none" w:sz="0" w:space="0" w:color="auto"/>
          </w:divBdr>
        </w:div>
        <w:div w:id="1386564306">
          <w:marLeft w:val="274"/>
          <w:marRight w:val="0"/>
          <w:marTop w:val="60"/>
          <w:marBottom w:val="60"/>
          <w:divBdr>
            <w:top w:val="none" w:sz="0" w:space="0" w:color="auto"/>
            <w:left w:val="none" w:sz="0" w:space="0" w:color="auto"/>
            <w:bottom w:val="none" w:sz="0" w:space="0" w:color="auto"/>
            <w:right w:val="none" w:sz="0" w:space="0" w:color="auto"/>
          </w:divBdr>
        </w:div>
        <w:div w:id="2143502924">
          <w:marLeft w:val="274"/>
          <w:marRight w:val="0"/>
          <w:marTop w:val="60"/>
          <w:marBottom w:val="60"/>
          <w:divBdr>
            <w:top w:val="none" w:sz="0" w:space="0" w:color="auto"/>
            <w:left w:val="none" w:sz="0" w:space="0" w:color="auto"/>
            <w:bottom w:val="none" w:sz="0" w:space="0" w:color="auto"/>
            <w:right w:val="none" w:sz="0" w:space="0" w:color="auto"/>
          </w:divBdr>
        </w:div>
        <w:div w:id="1594312641">
          <w:marLeft w:val="274"/>
          <w:marRight w:val="0"/>
          <w:marTop w:val="60"/>
          <w:marBottom w:val="60"/>
          <w:divBdr>
            <w:top w:val="none" w:sz="0" w:space="0" w:color="auto"/>
            <w:left w:val="none" w:sz="0" w:space="0" w:color="auto"/>
            <w:bottom w:val="none" w:sz="0" w:space="0" w:color="auto"/>
            <w:right w:val="none" w:sz="0" w:space="0" w:color="auto"/>
          </w:divBdr>
        </w:div>
        <w:div w:id="2125421767">
          <w:marLeft w:val="274"/>
          <w:marRight w:val="0"/>
          <w:marTop w:val="60"/>
          <w:marBottom w:val="60"/>
          <w:divBdr>
            <w:top w:val="none" w:sz="0" w:space="0" w:color="auto"/>
            <w:left w:val="none" w:sz="0" w:space="0" w:color="auto"/>
            <w:bottom w:val="none" w:sz="0" w:space="0" w:color="auto"/>
            <w:right w:val="none" w:sz="0" w:space="0" w:color="auto"/>
          </w:divBdr>
        </w:div>
        <w:div w:id="1686010020">
          <w:marLeft w:val="274"/>
          <w:marRight w:val="0"/>
          <w:marTop w:val="60"/>
          <w:marBottom w:val="60"/>
          <w:divBdr>
            <w:top w:val="none" w:sz="0" w:space="0" w:color="auto"/>
            <w:left w:val="none" w:sz="0" w:space="0" w:color="auto"/>
            <w:bottom w:val="none" w:sz="0" w:space="0" w:color="auto"/>
            <w:right w:val="none" w:sz="0" w:space="0" w:color="auto"/>
          </w:divBdr>
        </w:div>
      </w:divsChild>
    </w:div>
    <w:div w:id="1780643637">
      <w:bodyDiv w:val="1"/>
      <w:marLeft w:val="0"/>
      <w:marRight w:val="0"/>
      <w:marTop w:val="0"/>
      <w:marBottom w:val="0"/>
      <w:divBdr>
        <w:top w:val="none" w:sz="0" w:space="0" w:color="auto"/>
        <w:left w:val="none" w:sz="0" w:space="0" w:color="auto"/>
        <w:bottom w:val="none" w:sz="0" w:space="0" w:color="auto"/>
        <w:right w:val="none" w:sz="0" w:space="0" w:color="auto"/>
      </w:divBdr>
    </w:div>
    <w:div w:id="1969509202">
      <w:bodyDiv w:val="1"/>
      <w:marLeft w:val="0"/>
      <w:marRight w:val="0"/>
      <w:marTop w:val="0"/>
      <w:marBottom w:val="0"/>
      <w:divBdr>
        <w:top w:val="none" w:sz="0" w:space="0" w:color="auto"/>
        <w:left w:val="none" w:sz="0" w:space="0" w:color="auto"/>
        <w:bottom w:val="none" w:sz="0" w:space="0" w:color="auto"/>
        <w:right w:val="none" w:sz="0" w:space="0" w:color="auto"/>
      </w:divBdr>
    </w:div>
    <w:div w:id="19786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wmf" Id="rId14" /><Relationship Type="http://schemas.openxmlformats.org/officeDocument/2006/relationships/theme" Target="theme/theme1.xml" Id="rId22" /><Relationship Type="http://schemas.openxmlformats.org/officeDocument/2006/relationships/customXml" Target="/customXml/item8.xml" Id="Red6f5365d9a647e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2E2C0122034242A23B922C1197E84E"/>
        <w:category>
          <w:name w:val="General"/>
          <w:gallery w:val="placeholder"/>
        </w:category>
        <w:types>
          <w:type w:val="bbPlcHdr"/>
        </w:types>
        <w:behaviors>
          <w:behavior w:val="content"/>
        </w:behaviors>
        <w:guid w:val="{2CFFE07E-A700-4017-B607-888A3E28C2F7}"/>
      </w:docPartPr>
      <w:docPartBody>
        <w:p w:rsidR="00C008EC" w:rsidRDefault="003B7587" w:rsidP="003B7587">
          <w:pPr>
            <w:pStyle w:val="D22E2C0122034242A23B922C1197E84E"/>
          </w:pPr>
          <w:r w:rsidRPr="004D2D92">
            <w:rPr>
              <w:rStyle w:val="PlaceholderText"/>
            </w:rPr>
            <w:t>Choose an item.</w:t>
          </w:r>
        </w:p>
      </w:docPartBody>
    </w:docPart>
    <w:docPart>
      <w:docPartPr>
        <w:name w:val="965124315BAC46D2A0A2B3734CD51569"/>
        <w:category>
          <w:name w:val="General"/>
          <w:gallery w:val="placeholder"/>
        </w:category>
        <w:types>
          <w:type w:val="bbPlcHdr"/>
        </w:types>
        <w:behaviors>
          <w:behavior w:val="content"/>
        </w:behaviors>
        <w:guid w:val="{8541EACF-BB99-481F-9DB7-63C205438B00}"/>
      </w:docPartPr>
      <w:docPartBody>
        <w:p w:rsidR="00C008EC" w:rsidRDefault="003B7587" w:rsidP="003B7587">
          <w:pPr>
            <w:pStyle w:val="965124315BAC46D2A0A2B3734CD51569"/>
          </w:pPr>
          <w:r w:rsidRPr="004D2D92">
            <w:rPr>
              <w:rStyle w:val="PlaceholderText"/>
            </w:rPr>
            <w:t>Choose an item.</w:t>
          </w:r>
        </w:p>
      </w:docPartBody>
    </w:docPart>
    <w:docPart>
      <w:docPartPr>
        <w:name w:val="719B87A856B64A50A3958C37427EFC95"/>
        <w:category>
          <w:name w:val="General"/>
          <w:gallery w:val="placeholder"/>
        </w:category>
        <w:types>
          <w:type w:val="bbPlcHdr"/>
        </w:types>
        <w:behaviors>
          <w:behavior w:val="content"/>
        </w:behaviors>
        <w:guid w:val="{3244DA10-FD0D-468C-B101-C9236163E49C}"/>
      </w:docPartPr>
      <w:docPartBody>
        <w:p w:rsidR="00C008EC" w:rsidRDefault="003B7587" w:rsidP="003B7587">
          <w:pPr>
            <w:pStyle w:val="719B87A856B64A50A3958C37427EFC95"/>
          </w:pPr>
          <w:r w:rsidRPr="004D2D92">
            <w:rPr>
              <w:rStyle w:val="PlaceholderText"/>
            </w:rPr>
            <w:t>Choose an item.</w:t>
          </w:r>
        </w:p>
      </w:docPartBody>
    </w:docPart>
    <w:docPart>
      <w:docPartPr>
        <w:name w:val="C84F136B346F423984D37D7DA4FC8900"/>
        <w:category>
          <w:name w:val="General"/>
          <w:gallery w:val="placeholder"/>
        </w:category>
        <w:types>
          <w:type w:val="bbPlcHdr"/>
        </w:types>
        <w:behaviors>
          <w:behavior w:val="content"/>
        </w:behaviors>
        <w:guid w:val="{F41068C9-D8E8-410E-B31C-B0EE6E7D06DE}"/>
      </w:docPartPr>
      <w:docPartBody>
        <w:p w:rsidR="00C008EC" w:rsidRDefault="003B7587" w:rsidP="003B7587">
          <w:pPr>
            <w:pStyle w:val="C84F136B346F423984D37D7DA4FC8900"/>
          </w:pPr>
          <w:r w:rsidRPr="004D2D92">
            <w:rPr>
              <w:rStyle w:val="PlaceholderText"/>
            </w:rPr>
            <w:t>Choose an item.</w:t>
          </w:r>
        </w:p>
      </w:docPartBody>
    </w:docPart>
    <w:docPart>
      <w:docPartPr>
        <w:name w:val="096F58EE76FC44A4808E72160EC9CDE1"/>
        <w:category>
          <w:name w:val="General"/>
          <w:gallery w:val="placeholder"/>
        </w:category>
        <w:types>
          <w:type w:val="bbPlcHdr"/>
        </w:types>
        <w:behaviors>
          <w:behavior w:val="content"/>
        </w:behaviors>
        <w:guid w:val="{7411C9A4-23AA-49FA-855E-7BC06434DA6B}"/>
      </w:docPartPr>
      <w:docPartBody>
        <w:p w:rsidR="00C008EC" w:rsidRDefault="003B7587" w:rsidP="003B7587">
          <w:pPr>
            <w:pStyle w:val="096F58EE76FC44A4808E72160EC9CDE1"/>
          </w:pPr>
          <w:r w:rsidRPr="004D2D92">
            <w:rPr>
              <w:rStyle w:val="PlaceholderText"/>
            </w:rPr>
            <w:t>Choose an item.</w:t>
          </w:r>
        </w:p>
      </w:docPartBody>
    </w:docPart>
    <w:docPart>
      <w:docPartPr>
        <w:name w:val="D8E6FE523532475AB3DE3D855DBFC400"/>
        <w:category>
          <w:name w:val="General"/>
          <w:gallery w:val="placeholder"/>
        </w:category>
        <w:types>
          <w:type w:val="bbPlcHdr"/>
        </w:types>
        <w:behaviors>
          <w:behavior w:val="content"/>
        </w:behaviors>
        <w:guid w:val="{98BF4315-79E8-4F8C-88D9-E45033068390}"/>
      </w:docPartPr>
      <w:docPartBody>
        <w:p w:rsidR="00C008EC" w:rsidRDefault="003B7587" w:rsidP="003B7587">
          <w:pPr>
            <w:pStyle w:val="D8E6FE523532475AB3DE3D855DBFC400"/>
          </w:pPr>
          <w:r w:rsidRPr="004D2D92">
            <w:rPr>
              <w:rStyle w:val="PlaceholderText"/>
            </w:rPr>
            <w:t>Choose an item.</w:t>
          </w:r>
        </w:p>
      </w:docPartBody>
    </w:docPart>
    <w:docPart>
      <w:docPartPr>
        <w:name w:val="730E2B81BBD9417B9E6F19878DB11637"/>
        <w:category>
          <w:name w:val="General"/>
          <w:gallery w:val="placeholder"/>
        </w:category>
        <w:types>
          <w:type w:val="bbPlcHdr"/>
        </w:types>
        <w:behaviors>
          <w:behavior w:val="content"/>
        </w:behaviors>
        <w:guid w:val="{66ECDA03-4A17-44E1-82FA-8B39B37AA8C7}"/>
      </w:docPartPr>
      <w:docPartBody>
        <w:p w:rsidR="00C008EC" w:rsidRDefault="003B7587" w:rsidP="003B7587">
          <w:pPr>
            <w:pStyle w:val="730E2B81BBD9417B9E6F19878DB11637"/>
          </w:pPr>
          <w:r w:rsidRPr="004D2D92">
            <w:rPr>
              <w:rStyle w:val="PlaceholderText"/>
            </w:rPr>
            <w:t>Choose an item.</w:t>
          </w:r>
        </w:p>
      </w:docPartBody>
    </w:docPart>
    <w:docPart>
      <w:docPartPr>
        <w:name w:val="B7E0E4CDFD3647E0BA5AA3A986C12ADF"/>
        <w:category>
          <w:name w:val="General"/>
          <w:gallery w:val="placeholder"/>
        </w:category>
        <w:types>
          <w:type w:val="bbPlcHdr"/>
        </w:types>
        <w:behaviors>
          <w:behavior w:val="content"/>
        </w:behaviors>
        <w:guid w:val="{F264D91C-4B56-4728-B38F-E03B261E7069}"/>
      </w:docPartPr>
      <w:docPartBody>
        <w:p w:rsidR="00C008EC" w:rsidRDefault="003B7587" w:rsidP="003B7587">
          <w:pPr>
            <w:pStyle w:val="B7E0E4CDFD3647E0BA5AA3A986C12ADF"/>
          </w:pPr>
          <w:r w:rsidRPr="004D2D92">
            <w:rPr>
              <w:rStyle w:val="PlaceholderText"/>
            </w:rPr>
            <w:t>Choose an item.</w:t>
          </w:r>
        </w:p>
      </w:docPartBody>
    </w:docPart>
    <w:docPart>
      <w:docPartPr>
        <w:name w:val="E47C3E851BD94DEC8FEBC554F65A6011"/>
        <w:category>
          <w:name w:val="General"/>
          <w:gallery w:val="placeholder"/>
        </w:category>
        <w:types>
          <w:type w:val="bbPlcHdr"/>
        </w:types>
        <w:behaviors>
          <w:behavior w:val="content"/>
        </w:behaviors>
        <w:guid w:val="{DECDD74D-60A5-4AE0-8CDF-9738AFFD9BCA}"/>
      </w:docPartPr>
      <w:docPartBody>
        <w:p w:rsidR="00C008EC" w:rsidRDefault="003B7587" w:rsidP="003B7587">
          <w:pPr>
            <w:pStyle w:val="E47C3E851BD94DEC8FEBC554F65A6011"/>
          </w:pPr>
          <w:r w:rsidRPr="004D2D92">
            <w:rPr>
              <w:rStyle w:val="PlaceholderText"/>
            </w:rPr>
            <w:t>Choose an item.</w:t>
          </w:r>
        </w:p>
      </w:docPartBody>
    </w:docPart>
    <w:docPart>
      <w:docPartPr>
        <w:name w:val="09C02122233D43DEA3AFEF40BC7FAD2B"/>
        <w:category>
          <w:name w:val="General"/>
          <w:gallery w:val="placeholder"/>
        </w:category>
        <w:types>
          <w:type w:val="bbPlcHdr"/>
        </w:types>
        <w:behaviors>
          <w:behavior w:val="content"/>
        </w:behaviors>
        <w:guid w:val="{1D17CC7F-01D2-45A7-B45C-8820D865C36F}"/>
      </w:docPartPr>
      <w:docPartBody>
        <w:p w:rsidR="00C008EC" w:rsidRDefault="003B7587" w:rsidP="003B7587">
          <w:pPr>
            <w:pStyle w:val="09C02122233D43DEA3AFEF40BC7FAD2B"/>
          </w:pPr>
          <w:r w:rsidRPr="004D2D92">
            <w:rPr>
              <w:rStyle w:val="PlaceholderText"/>
            </w:rPr>
            <w:t>Choose an item.</w:t>
          </w:r>
        </w:p>
      </w:docPartBody>
    </w:docPart>
    <w:docPart>
      <w:docPartPr>
        <w:name w:val="CB34D6653DB94EF2B24BCBDA112B3CEB"/>
        <w:category>
          <w:name w:val="General"/>
          <w:gallery w:val="placeholder"/>
        </w:category>
        <w:types>
          <w:type w:val="bbPlcHdr"/>
        </w:types>
        <w:behaviors>
          <w:behavior w:val="content"/>
        </w:behaviors>
        <w:guid w:val="{83A96B90-29F1-4E59-8D70-977AEC51F710}"/>
      </w:docPartPr>
      <w:docPartBody>
        <w:p w:rsidR="00C008EC" w:rsidRDefault="003B7587" w:rsidP="003B7587">
          <w:pPr>
            <w:pStyle w:val="CB34D6653DB94EF2B24BCBDA112B3CEB"/>
          </w:pPr>
          <w:r w:rsidRPr="004D2D92">
            <w:rPr>
              <w:rStyle w:val="PlaceholderText"/>
            </w:rPr>
            <w:t>Choose an item.</w:t>
          </w:r>
        </w:p>
      </w:docPartBody>
    </w:docPart>
    <w:docPart>
      <w:docPartPr>
        <w:name w:val="8F2B7A8DDE564B6E99303ECEF9CD9556"/>
        <w:category>
          <w:name w:val="General"/>
          <w:gallery w:val="placeholder"/>
        </w:category>
        <w:types>
          <w:type w:val="bbPlcHdr"/>
        </w:types>
        <w:behaviors>
          <w:behavior w:val="content"/>
        </w:behaviors>
        <w:guid w:val="{D473323C-7C8E-45AE-9065-3CE4DE57890F}"/>
      </w:docPartPr>
      <w:docPartBody>
        <w:p w:rsidR="00C008EC" w:rsidRDefault="003B7587" w:rsidP="003B7587">
          <w:pPr>
            <w:pStyle w:val="8F2B7A8DDE564B6E99303ECEF9CD9556"/>
          </w:pPr>
          <w:r w:rsidRPr="004D2D92">
            <w:rPr>
              <w:rStyle w:val="PlaceholderText"/>
            </w:rPr>
            <w:t>Choose an item.</w:t>
          </w:r>
        </w:p>
      </w:docPartBody>
    </w:docPart>
    <w:docPart>
      <w:docPartPr>
        <w:name w:val="A159F8E28CBA4219A48EF0D97CE4BF3B"/>
        <w:category>
          <w:name w:val="General"/>
          <w:gallery w:val="placeholder"/>
        </w:category>
        <w:types>
          <w:type w:val="bbPlcHdr"/>
        </w:types>
        <w:behaviors>
          <w:behavior w:val="content"/>
        </w:behaviors>
        <w:guid w:val="{92C32984-6FDE-4BDB-AB68-E1697F891EC2}"/>
      </w:docPartPr>
      <w:docPartBody>
        <w:p w:rsidR="00C008EC" w:rsidRDefault="003B7587" w:rsidP="003B7587">
          <w:pPr>
            <w:pStyle w:val="A159F8E28CBA4219A48EF0D97CE4BF3B"/>
          </w:pPr>
          <w:r w:rsidRPr="004D2D92">
            <w:rPr>
              <w:rStyle w:val="PlaceholderText"/>
            </w:rPr>
            <w:t>Choose an item.</w:t>
          </w:r>
        </w:p>
      </w:docPartBody>
    </w:docPart>
    <w:docPart>
      <w:docPartPr>
        <w:name w:val="677DC4D094434BAE91E2948B2A4A8CD8"/>
        <w:category>
          <w:name w:val="General"/>
          <w:gallery w:val="placeholder"/>
        </w:category>
        <w:types>
          <w:type w:val="bbPlcHdr"/>
        </w:types>
        <w:behaviors>
          <w:behavior w:val="content"/>
        </w:behaviors>
        <w:guid w:val="{4D479944-4E93-4345-962E-9877CF5C02A0}"/>
      </w:docPartPr>
      <w:docPartBody>
        <w:p w:rsidR="00C008EC" w:rsidRDefault="003B7587" w:rsidP="003B7587">
          <w:pPr>
            <w:pStyle w:val="677DC4D094434BAE91E2948B2A4A8CD8"/>
          </w:pPr>
          <w:r w:rsidRPr="004D2D92">
            <w:rPr>
              <w:rStyle w:val="PlaceholderText"/>
            </w:rPr>
            <w:t>Choose an item.</w:t>
          </w:r>
        </w:p>
      </w:docPartBody>
    </w:docPart>
    <w:docPart>
      <w:docPartPr>
        <w:name w:val="F169C82691C04A81A68A96A8AEFD37A8"/>
        <w:category>
          <w:name w:val="General"/>
          <w:gallery w:val="placeholder"/>
        </w:category>
        <w:types>
          <w:type w:val="bbPlcHdr"/>
        </w:types>
        <w:behaviors>
          <w:behavior w:val="content"/>
        </w:behaviors>
        <w:guid w:val="{3F4E4170-6EF5-4E0F-8830-8664BB7876EB}"/>
      </w:docPartPr>
      <w:docPartBody>
        <w:p w:rsidR="00C008EC" w:rsidRDefault="003B7587" w:rsidP="003B7587">
          <w:pPr>
            <w:pStyle w:val="F169C82691C04A81A68A96A8AEFD37A8"/>
          </w:pPr>
          <w:r w:rsidRPr="004D2D92">
            <w:rPr>
              <w:rStyle w:val="PlaceholderText"/>
            </w:rPr>
            <w:t>Choose an item.</w:t>
          </w:r>
        </w:p>
      </w:docPartBody>
    </w:docPart>
    <w:docPart>
      <w:docPartPr>
        <w:name w:val="7518F067E680452685C43D3CEDD28450"/>
        <w:category>
          <w:name w:val="General"/>
          <w:gallery w:val="placeholder"/>
        </w:category>
        <w:types>
          <w:type w:val="bbPlcHdr"/>
        </w:types>
        <w:behaviors>
          <w:behavior w:val="content"/>
        </w:behaviors>
        <w:guid w:val="{23D743F1-2145-41DA-93CB-AAB01554402B}"/>
      </w:docPartPr>
      <w:docPartBody>
        <w:p w:rsidR="00C008EC" w:rsidRDefault="003B7587" w:rsidP="003B7587">
          <w:pPr>
            <w:pStyle w:val="7518F067E680452685C43D3CEDD28450"/>
          </w:pPr>
          <w:r w:rsidRPr="004D2D92">
            <w:rPr>
              <w:rStyle w:val="PlaceholderText"/>
            </w:rPr>
            <w:t>Choose an item.</w:t>
          </w:r>
        </w:p>
      </w:docPartBody>
    </w:docPart>
    <w:docPart>
      <w:docPartPr>
        <w:name w:val="7FA44896492648128F4AEF0FFC225030"/>
        <w:category>
          <w:name w:val="General"/>
          <w:gallery w:val="placeholder"/>
        </w:category>
        <w:types>
          <w:type w:val="bbPlcHdr"/>
        </w:types>
        <w:behaviors>
          <w:behavior w:val="content"/>
        </w:behaviors>
        <w:guid w:val="{0807BE1D-2220-4BFF-A084-A8DD24FD26CE}"/>
      </w:docPartPr>
      <w:docPartBody>
        <w:p w:rsidR="00C008EC" w:rsidRDefault="003B7587" w:rsidP="003B7587">
          <w:pPr>
            <w:pStyle w:val="7FA44896492648128F4AEF0FFC225030"/>
          </w:pPr>
          <w:r w:rsidRPr="004D2D92">
            <w:rPr>
              <w:rStyle w:val="PlaceholderText"/>
            </w:rPr>
            <w:t>Choose an item.</w:t>
          </w:r>
        </w:p>
      </w:docPartBody>
    </w:docPart>
    <w:docPart>
      <w:docPartPr>
        <w:name w:val="7F5EB962439B4CBD99A749F67B5E967C"/>
        <w:category>
          <w:name w:val="General"/>
          <w:gallery w:val="placeholder"/>
        </w:category>
        <w:types>
          <w:type w:val="bbPlcHdr"/>
        </w:types>
        <w:behaviors>
          <w:behavior w:val="content"/>
        </w:behaviors>
        <w:guid w:val="{535F0093-EDEB-4A3D-8E66-BC2A88100D00}"/>
      </w:docPartPr>
      <w:docPartBody>
        <w:p w:rsidR="00C008EC" w:rsidRDefault="003B7587" w:rsidP="003B7587">
          <w:pPr>
            <w:pStyle w:val="7F5EB962439B4CBD99A749F67B5E967C"/>
          </w:pPr>
          <w:r w:rsidRPr="004D2D92">
            <w:rPr>
              <w:rStyle w:val="PlaceholderText"/>
            </w:rPr>
            <w:t>Choose an item.</w:t>
          </w:r>
        </w:p>
      </w:docPartBody>
    </w:docPart>
    <w:docPart>
      <w:docPartPr>
        <w:name w:val="D54910C22078452A8E4317431E207E9B"/>
        <w:category>
          <w:name w:val="General"/>
          <w:gallery w:val="placeholder"/>
        </w:category>
        <w:types>
          <w:type w:val="bbPlcHdr"/>
        </w:types>
        <w:behaviors>
          <w:behavior w:val="content"/>
        </w:behaviors>
        <w:guid w:val="{BA0901BE-845A-4548-B9CE-7E5E1EEAB43F}"/>
      </w:docPartPr>
      <w:docPartBody>
        <w:p w:rsidR="00C008EC" w:rsidRDefault="003B7587" w:rsidP="003B7587">
          <w:pPr>
            <w:pStyle w:val="D54910C22078452A8E4317431E207E9B"/>
          </w:pPr>
          <w:r w:rsidRPr="004D2D92">
            <w:rPr>
              <w:rStyle w:val="PlaceholderText"/>
            </w:rPr>
            <w:t>Choose an item.</w:t>
          </w:r>
        </w:p>
      </w:docPartBody>
    </w:docPart>
    <w:docPart>
      <w:docPartPr>
        <w:name w:val="BD3811ADE7224979948B9819638D4B1D"/>
        <w:category>
          <w:name w:val="General"/>
          <w:gallery w:val="placeholder"/>
        </w:category>
        <w:types>
          <w:type w:val="bbPlcHdr"/>
        </w:types>
        <w:behaviors>
          <w:behavior w:val="content"/>
        </w:behaviors>
        <w:guid w:val="{1D864EC9-8D40-4564-B65D-04EBFF08911E}"/>
      </w:docPartPr>
      <w:docPartBody>
        <w:p w:rsidR="00C008EC" w:rsidRDefault="003B7587" w:rsidP="003B7587">
          <w:pPr>
            <w:pStyle w:val="BD3811ADE7224979948B9819638D4B1D"/>
          </w:pPr>
          <w:r w:rsidRPr="004D2D92">
            <w:rPr>
              <w:rStyle w:val="PlaceholderText"/>
            </w:rPr>
            <w:t>Choose an item.</w:t>
          </w:r>
        </w:p>
      </w:docPartBody>
    </w:docPart>
    <w:docPart>
      <w:docPartPr>
        <w:name w:val="F75CE50397254D55B551034F105DF7F0"/>
        <w:category>
          <w:name w:val="General"/>
          <w:gallery w:val="placeholder"/>
        </w:category>
        <w:types>
          <w:type w:val="bbPlcHdr"/>
        </w:types>
        <w:behaviors>
          <w:behavior w:val="content"/>
        </w:behaviors>
        <w:guid w:val="{5BD72644-3CCF-4CBB-ADED-A443BFB7079B}"/>
      </w:docPartPr>
      <w:docPartBody>
        <w:p w:rsidR="00C008EC" w:rsidRDefault="003B7587" w:rsidP="003B7587">
          <w:pPr>
            <w:pStyle w:val="F75CE50397254D55B551034F105DF7F0"/>
          </w:pPr>
          <w:r w:rsidRPr="004D2D92">
            <w:rPr>
              <w:rStyle w:val="PlaceholderText"/>
            </w:rPr>
            <w:t>Choose an item.</w:t>
          </w:r>
        </w:p>
      </w:docPartBody>
    </w:docPart>
    <w:docPart>
      <w:docPartPr>
        <w:name w:val="1126783E4E4E486CB287CFD4053B13EA"/>
        <w:category>
          <w:name w:val="General"/>
          <w:gallery w:val="placeholder"/>
        </w:category>
        <w:types>
          <w:type w:val="bbPlcHdr"/>
        </w:types>
        <w:behaviors>
          <w:behavior w:val="content"/>
        </w:behaviors>
        <w:guid w:val="{06867E86-1D31-4572-B5C9-5760FC5611AB}"/>
      </w:docPartPr>
      <w:docPartBody>
        <w:p w:rsidR="00C008EC" w:rsidRDefault="003B7587" w:rsidP="003B7587">
          <w:pPr>
            <w:pStyle w:val="1126783E4E4E486CB287CFD4053B13EA"/>
          </w:pPr>
          <w:r w:rsidRPr="004D2D92">
            <w:rPr>
              <w:rStyle w:val="PlaceholderText"/>
            </w:rPr>
            <w:t>Choose an item.</w:t>
          </w:r>
        </w:p>
      </w:docPartBody>
    </w:docPart>
    <w:docPart>
      <w:docPartPr>
        <w:name w:val="F67CECA5842242BCBB6044D6484DCE9F"/>
        <w:category>
          <w:name w:val="General"/>
          <w:gallery w:val="placeholder"/>
        </w:category>
        <w:types>
          <w:type w:val="bbPlcHdr"/>
        </w:types>
        <w:behaviors>
          <w:behavior w:val="content"/>
        </w:behaviors>
        <w:guid w:val="{F3278E50-10E2-40E7-BC8D-F2ABE0053ABE}"/>
      </w:docPartPr>
      <w:docPartBody>
        <w:p w:rsidR="00C008EC" w:rsidRDefault="003B7587" w:rsidP="003B7587">
          <w:pPr>
            <w:pStyle w:val="F67CECA5842242BCBB6044D6484DCE9F"/>
          </w:pPr>
          <w:r w:rsidRPr="004D2D92">
            <w:rPr>
              <w:rStyle w:val="PlaceholderText"/>
            </w:rPr>
            <w:t>Choose an item.</w:t>
          </w:r>
        </w:p>
      </w:docPartBody>
    </w:docPart>
    <w:docPart>
      <w:docPartPr>
        <w:name w:val="2B312595517A4A388CE55EA91E09EA98"/>
        <w:category>
          <w:name w:val="General"/>
          <w:gallery w:val="placeholder"/>
        </w:category>
        <w:types>
          <w:type w:val="bbPlcHdr"/>
        </w:types>
        <w:behaviors>
          <w:behavior w:val="content"/>
        </w:behaviors>
        <w:guid w:val="{9F27DD3E-8D69-4C36-B88C-D21498C7FE04}"/>
      </w:docPartPr>
      <w:docPartBody>
        <w:p w:rsidR="00C008EC" w:rsidRDefault="003B7587" w:rsidP="003B7587">
          <w:pPr>
            <w:pStyle w:val="2B312595517A4A388CE55EA91E09EA98"/>
          </w:pPr>
          <w:r w:rsidRPr="004D2D92">
            <w:rPr>
              <w:rStyle w:val="PlaceholderText"/>
            </w:rPr>
            <w:t>Choose an item.</w:t>
          </w:r>
        </w:p>
      </w:docPartBody>
    </w:docPart>
    <w:docPart>
      <w:docPartPr>
        <w:name w:val="67DD65EE079D4AF08AAF724D1B0DD130"/>
        <w:category>
          <w:name w:val="General"/>
          <w:gallery w:val="placeholder"/>
        </w:category>
        <w:types>
          <w:type w:val="bbPlcHdr"/>
        </w:types>
        <w:behaviors>
          <w:behavior w:val="content"/>
        </w:behaviors>
        <w:guid w:val="{BACC9B26-52F2-4011-8D40-4DE926C4CFE0}"/>
      </w:docPartPr>
      <w:docPartBody>
        <w:p w:rsidR="00C008EC" w:rsidRDefault="003B7587" w:rsidP="003B7587">
          <w:pPr>
            <w:pStyle w:val="67DD65EE079D4AF08AAF724D1B0DD130"/>
          </w:pPr>
          <w:r w:rsidRPr="004D2D92">
            <w:rPr>
              <w:rStyle w:val="PlaceholderText"/>
            </w:rPr>
            <w:t>Choose an item.</w:t>
          </w:r>
        </w:p>
      </w:docPartBody>
    </w:docPart>
    <w:docPart>
      <w:docPartPr>
        <w:name w:val="9A627EF84F36451D87108D605CDBFC97"/>
        <w:category>
          <w:name w:val="General"/>
          <w:gallery w:val="placeholder"/>
        </w:category>
        <w:types>
          <w:type w:val="bbPlcHdr"/>
        </w:types>
        <w:behaviors>
          <w:behavior w:val="content"/>
        </w:behaviors>
        <w:guid w:val="{A6A47716-9F7C-4BC0-8477-A2E2A189E0AF}"/>
      </w:docPartPr>
      <w:docPartBody>
        <w:p w:rsidR="00C008EC" w:rsidRDefault="003B7587" w:rsidP="003B7587">
          <w:pPr>
            <w:pStyle w:val="9A627EF84F36451D87108D605CDBFC97"/>
          </w:pPr>
          <w:r w:rsidRPr="004D2D92">
            <w:rPr>
              <w:rStyle w:val="PlaceholderText"/>
            </w:rPr>
            <w:t>Choose an item.</w:t>
          </w:r>
        </w:p>
      </w:docPartBody>
    </w:docPart>
    <w:docPart>
      <w:docPartPr>
        <w:name w:val="D93745EC525D4098A42B29C1295A351A"/>
        <w:category>
          <w:name w:val="General"/>
          <w:gallery w:val="placeholder"/>
        </w:category>
        <w:types>
          <w:type w:val="bbPlcHdr"/>
        </w:types>
        <w:behaviors>
          <w:behavior w:val="content"/>
        </w:behaviors>
        <w:guid w:val="{CCA46113-D84F-4D46-A417-89C58F4D8C57}"/>
      </w:docPartPr>
      <w:docPartBody>
        <w:p w:rsidR="00C008EC" w:rsidRDefault="003B7587" w:rsidP="003B7587">
          <w:pPr>
            <w:pStyle w:val="D93745EC525D4098A42B29C1295A351A"/>
          </w:pPr>
          <w:r w:rsidRPr="004D2D92">
            <w:rPr>
              <w:rStyle w:val="PlaceholderText"/>
            </w:rPr>
            <w:t>Choose an item.</w:t>
          </w:r>
        </w:p>
      </w:docPartBody>
    </w:docPart>
    <w:docPart>
      <w:docPartPr>
        <w:name w:val="C6592F90B54643E3AE8C032078A1CE13"/>
        <w:category>
          <w:name w:val="General"/>
          <w:gallery w:val="placeholder"/>
        </w:category>
        <w:types>
          <w:type w:val="bbPlcHdr"/>
        </w:types>
        <w:behaviors>
          <w:behavior w:val="content"/>
        </w:behaviors>
        <w:guid w:val="{5A96F180-F8C1-46D9-8BF4-9B40E3889353}"/>
      </w:docPartPr>
      <w:docPartBody>
        <w:p w:rsidR="00C008EC" w:rsidRDefault="003B7587" w:rsidP="003B7587">
          <w:pPr>
            <w:pStyle w:val="C6592F90B54643E3AE8C032078A1CE13"/>
          </w:pPr>
          <w:r w:rsidRPr="004D2D92">
            <w:rPr>
              <w:rStyle w:val="PlaceholderText"/>
            </w:rPr>
            <w:t>Choose an item.</w:t>
          </w:r>
        </w:p>
      </w:docPartBody>
    </w:docPart>
    <w:docPart>
      <w:docPartPr>
        <w:name w:val="E326D856568E43489C37F21ADA51A84E"/>
        <w:category>
          <w:name w:val="General"/>
          <w:gallery w:val="placeholder"/>
        </w:category>
        <w:types>
          <w:type w:val="bbPlcHdr"/>
        </w:types>
        <w:behaviors>
          <w:behavior w:val="content"/>
        </w:behaviors>
        <w:guid w:val="{68CFC311-3FFD-41A9-BD37-220BB76B4FA1}"/>
      </w:docPartPr>
      <w:docPartBody>
        <w:p w:rsidR="00C008EC" w:rsidRDefault="003B7587" w:rsidP="003B7587">
          <w:pPr>
            <w:pStyle w:val="E326D856568E43489C37F21ADA51A84E"/>
          </w:pPr>
          <w:r w:rsidRPr="004D2D92">
            <w:rPr>
              <w:rStyle w:val="PlaceholderText"/>
            </w:rPr>
            <w:t>Choose an item.</w:t>
          </w:r>
        </w:p>
      </w:docPartBody>
    </w:docPart>
    <w:docPart>
      <w:docPartPr>
        <w:name w:val="C02F67894F504CAFB777F4A1AAFAC832"/>
        <w:category>
          <w:name w:val="General"/>
          <w:gallery w:val="placeholder"/>
        </w:category>
        <w:types>
          <w:type w:val="bbPlcHdr"/>
        </w:types>
        <w:behaviors>
          <w:behavior w:val="content"/>
        </w:behaviors>
        <w:guid w:val="{18665084-3F04-4C78-809C-462FE31743E3}"/>
      </w:docPartPr>
      <w:docPartBody>
        <w:p w:rsidR="00C008EC" w:rsidRDefault="003B7587" w:rsidP="003B7587">
          <w:pPr>
            <w:pStyle w:val="C02F67894F504CAFB777F4A1AAFAC832"/>
          </w:pPr>
          <w:r w:rsidRPr="004D2D92">
            <w:rPr>
              <w:rStyle w:val="PlaceholderText"/>
            </w:rPr>
            <w:t>Choose an item.</w:t>
          </w:r>
        </w:p>
      </w:docPartBody>
    </w:docPart>
    <w:docPart>
      <w:docPartPr>
        <w:name w:val="594D6279989A42F6BBBC83518A7D6E37"/>
        <w:category>
          <w:name w:val="General"/>
          <w:gallery w:val="placeholder"/>
        </w:category>
        <w:types>
          <w:type w:val="bbPlcHdr"/>
        </w:types>
        <w:behaviors>
          <w:behavior w:val="content"/>
        </w:behaviors>
        <w:guid w:val="{5B1CD024-26B7-431C-9F27-32FB4432E7BF}"/>
      </w:docPartPr>
      <w:docPartBody>
        <w:p w:rsidR="00C008EC" w:rsidRDefault="003B7587" w:rsidP="003B7587">
          <w:pPr>
            <w:pStyle w:val="594D6279989A42F6BBBC83518A7D6E37"/>
          </w:pPr>
          <w:r w:rsidRPr="004D2D92">
            <w:rPr>
              <w:rStyle w:val="PlaceholderText"/>
            </w:rPr>
            <w:t>Choose an item.</w:t>
          </w:r>
        </w:p>
      </w:docPartBody>
    </w:docPart>
    <w:docPart>
      <w:docPartPr>
        <w:name w:val="B210EA4C7FFF445B950CC9DDD8E9C463"/>
        <w:category>
          <w:name w:val="General"/>
          <w:gallery w:val="placeholder"/>
        </w:category>
        <w:types>
          <w:type w:val="bbPlcHdr"/>
        </w:types>
        <w:behaviors>
          <w:behavior w:val="content"/>
        </w:behaviors>
        <w:guid w:val="{210ACCB5-0316-4474-9D6C-F62FD3077A6E}"/>
      </w:docPartPr>
      <w:docPartBody>
        <w:p w:rsidR="00C008EC" w:rsidRDefault="003B7587" w:rsidP="003B7587">
          <w:pPr>
            <w:pStyle w:val="B210EA4C7FFF445B950CC9DDD8E9C463"/>
          </w:pPr>
          <w:r w:rsidRPr="004D2D92">
            <w:rPr>
              <w:rStyle w:val="PlaceholderText"/>
            </w:rPr>
            <w:t>Choose an item.</w:t>
          </w:r>
        </w:p>
      </w:docPartBody>
    </w:docPart>
    <w:docPart>
      <w:docPartPr>
        <w:name w:val="1158F9E562154F249CF77916E85932E4"/>
        <w:category>
          <w:name w:val="General"/>
          <w:gallery w:val="placeholder"/>
        </w:category>
        <w:types>
          <w:type w:val="bbPlcHdr"/>
        </w:types>
        <w:behaviors>
          <w:behavior w:val="content"/>
        </w:behaviors>
        <w:guid w:val="{EE5B1A42-0B61-41CB-BEAC-57AD6DA58500}"/>
      </w:docPartPr>
      <w:docPartBody>
        <w:p w:rsidR="00C008EC" w:rsidRDefault="003B7587" w:rsidP="003B7587">
          <w:pPr>
            <w:pStyle w:val="1158F9E562154F249CF77916E85932E4"/>
          </w:pPr>
          <w:r w:rsidRPr="004D2D92">
            <w:rPr>
              <w:rStyle w:val="PlaceholderText"/>
            </w:rPr>
            <w:t>Choose an item.</w:t>
          </w:r>
        </w:p>
      </w:docPartBody>
    </w:docPart>
    <w:docPart>
      <w:docPartPr>
        <w:name w:val="AEAABC5F64F54ABCA9904CB1BAFD44CE"/>
        <w:category>
          <w:name w:val="General"/>
          <w:gallery w:val="placeholder"/>
        </w:category>
        <w:types>
          <w:type w:val="bbPlcHdr"/>
        </w:types>
        <w:behaviors>
          <w:behavior w:val="content"/>
        </w:behaviors>
        <w:guid w:val="{0380AD90-1A9B-46AA-8D72-F804869EC9A6}"/>
      </w:docPartPr>
      <w:docPartBody>
        <w:p w:rsidR="00C008EC" w:rsidRDefault="003B7587" w:rsidP="003B7587">
          <w:pPr>
            <w:pStyle w:val="AEAABC5F64F54ABCA9904CB1BAFD44CE"/>
          </w:pPr>
          <w:r w:rsidRPr="004D2D92">
            <w:rPr>
              <w:rStyle w:val="PlaceholderText"/>
            </w:rPr>
            <w:t>Choose an item.</w:t>
          </w:r>
        </w:p>
      </w:docPartBody>
    </w:docPart>
    <w:docPart>
      <w:docPartPr>
        <w:name w:val="7C8CFBBBEBB145EAB02EB31A3F423FA9"/>
        <w:category>
          <w:name w:val="General"/>
          <w:gallery w:val="placeholder"/>
        </w:category>
        <w:types>
          <w:type w:val="bbPlcHdr"/>
        </w:types>
        <w:behaviors>
          <w:behavior w:val="content"/>
        </w:behaviors>
        <w:guid w:val="{069E1732-AF3E-4438-80C1-0B539A16268D}"/>
      </w:docPartPr>
      <w:docPartBody>
        <w:p w:rsidR="00C008EC" w:rsidRDefault="003B7587" w:rsidP="003B7587">
          <w:pPr>
            <w:pStyle w:val="7C8CFBBBEBB145EAB02EB31A3F423FA9"/>
          </w:pPr>
          <w:r w:rsidRPr="004D2D92">
            <w:rPr>
              <w:rStyle w:val="PlaceholderText"/>
            </w:rPr>
            <w:t>Choose an item.</w:t>
          </w:r>
        </w:p>
      </w:docPartBody>
    </w:docPart>
    <w:docPart>
      <w:docPartPr>
        <w:name w:val="371DB6BE4B0848FF9A2549F0ACF8DB61"/>
        <w:category>
          <w:name w:val="General"/>
          <w:gallery w:val="placeholder"/>
        </w:category>
        <w:types>
          <w:type w:val="bbPlcHdr"/>
        </w:types>
        <w:behaviors>
          <w:behavior w:val="content"/>
        </w:behaviors>
        <w:guid w:val="{246DE4FC-99E7-4C0E-AFAA-272D5157FFD8}"/>
      </w:docPartPr>
      <w:docPartBody>
        <w:p w:rsidR="00C008EC" w:rsidRDefault="003B7587" w:rsidP="003B7587">
          <w:pPr>
            <w:pStyle w:val="371DB6BE4B0848FF9A2549F0ACF8DB61"/>
          </w:pPr>
          <w:r w:rsidRPr="004D2D92">
            <w:rPr>
              <w:rStyle w:val="PlaceholderText"/>
            </w:rPr>
            <w:t>Choose an item.</w:t>
          </w:r>
        </w:p>
      </w:docPartBody>
    </w:docPart>
    <w:docPart>
      <w:docPartPr>
        <w:name w:val="03BEBB38F8004BE8AC28778200AC0D7C"/>
        <w:category>
          <w:name w:val="General"/>
          <w:gallery w:val="placeholder"/>
        </w:category>
        <w:types>
          <w:type w:val="bbPlcHdr"/>
        </w:types>
        <w:behaviors>
          <w:behavior w:val="content"/>
        </w:behaviors>
        <w:guid w:val="{469E13C3-B692-48FD-9763-B19C34F9E812}"/>
      </w:docPartPr>
      <w:docPartBody>
        <w:p w:rsidR="00C008EC" w:rsidRDefault="003B7587" w:rsidP="003B7587">
          <w:pPr>
            <w:pStyle w:val="03BEBB38F8004BE8AC28778200AC0D7C"/>
          </w:pPr>
          <w:r w:rsidRPr="004D2D92">
            <w:rPr>
              <w:rStyle w:val="PlaceholderText"/>
            </w:rPr>
            <w:t>Choose an item.</w:t>
          </w:r>
        </w:p>
      </w:docPartBody>
    </w:docPart>
    <w:docPart>
      <w:docPartPr>
        <w:name w:val="3897A46ED7AB4197B727FC925A6C18A5"/>
        <w:category>
          <w:name w:val="General"/>
          <w:gallery w:val="placeholder"/>
        </w:category>
        <w:types>
          <w:type w:val="bbPlcHdr"/>
        </w:types>
        <w:behaviors>
          <w:behavior w:val="content"/>
        </w:behaviors>
        <w:guid w:val="{21DB3109-7836-4136-BE4D-D84189C93A6D}"/>
      </w:docPartPr>
      <w:docPartBody>
        <w:p w:rsidR="00C008EC" w:rsidRDefault="003B7587" w:rsidP="003B7587">
          <w:pPr>
            <w:pStyle w:val="3897A46ED7AB4197B727FC925A6C18A5"/>
          </w:pPr>
          <w:r w:rsidRPr="004D2D92">
            <w:rPr>
              <w:rStyle w:val="PlaceholderText"/>
            </w:rPr>
            <w:t>Choose an item.</w:t>
          </w:r>
        </w:p>
      </w:docPartBody>
    </w:docPart>
    <w:docPart>
      <w:docPartPr>
        <w:name w:val="B77B112C7A924A70BADB1423AE0C013D"/>
        <w:category>
          <w:name w:val="General"/>
          <w:gallery w:val="placeholder"/>
        </w:category>
        <w:types>
          <w:type w:val="bbPlcHdr"/>
        </w:types>
        <w:behaviors>
          <w:behavior w:val="content"/>
        </w:behaviors>
        <w:guid w:val="{3B028D16-7EA3-4B9A-BE91-CA85786D75BA}"/>
      </w:docPartPr>
      <w:docPartBody>
        <w:p w:rsidR="00C008EC" w:rsidRDefault="003B7587" w:rsidP="003B7587">
          <w:pPr>
            <w:pStyle w:val="B77B112C7A924A70BADB1423AE0C013D"/>
          </w:pPr>
          <w:r w:rsidRPr="004D2D92">
            <w:rPr>
              <w:rStyle w:val="PlaceholderText"/>
            </w:rPr>
            <w:t>Choose an item.</w:t>
          </w:r>
        </w:p>
      </w:docPartBody>
    </w:docPart>
    <w:docPart>
      <w:docPartPr>
        <w:name w:val="F180DFAE0D654DCA96FB3676F41CFDD2"/>
        <w:category>
          <w:name w:val="General"/>
          <w:gallery w:val="placeholder"/>
        </w:category>
        <w:types>
          <w:type w:val="bbPlcHdr"/>
        </w:types>
        <w:behaviors>
          <w:behavior w:val="content"/>
        </w:behaviors>
        <w:guid w:val="{BF740CF1-A5D5-4AF9-9678-C63538B78BDB}"/>
      </w:docPartPr>
      <w:docPartBody>
        <w:p w:rsidR="00C008EC" w:rsidRDefault="003B7587" w:rsidP="003B7587">
          <w:pPr>
            <w:pStyle w:val="F180DFAE0D654DCA96FB3676F41CFDD2"/>
          </w:pPr>
          <w:r w:rsidRPr="004D2D92">
            <w:rPr>
              <w:rStyle w:val="PlaceholderText"/>
            </w:rPr>
            <w:t>Choose an item.</w:t>
          </w:r>
        </w:p>
      </w:docPartBody>
    </w:docPart>
    <w:docPart>
      <w:docPartPr>
        <w:name w:val="D8447DF8B9134CCBA313694B61FF6B13"/>
        <w:category>
          <w:name w:val="General"/>
          <w:gallery w:val="placeholder"/>
        </w:category>
        <w:types>
          <w:type w:val="bbPlcHdr"/>
        </w:types>
        <w:behaviors>
          <w:behavior w:val="content"/>
        </w:behaviors>
        <w:guid w:val="{85AEBBF3-DAE7-4C3D-8C8F-42D11EA232DC}"/>
      </w:docPartPr>
      <w:docPartBody>
        <w:p w:rsidR="00C008EC" w:rsidRDefault="003B7587" w:rsidP="003B7587">
          <w:pPr>
            <w:pStyle w:val="D8447DF8B9134CCBA313694B61FF6B13"/>
          </w:pPr>
          <w:r w:rsidRPr="004D2D92">
            <w:rPr>
              <w:rStyle w:val="PlaceholderText"/>
            </w:rPr>
            <w:t>Choose an item.</w:t>
          </w:r>
        </w:p>
      </w:docPartBody>
    </w:docPart>
    <w:docPart>
      <w:docPartPr>
        <w:name w:val="A00E9E03901840B19988DE269CF6B115"/>
        <w:category>
          <w:name w:val="General"/>
          <w:gallery w:val="placeholder"/>
        </w:category>
        <w:types>
          <w:type w:val="bbPlcHdr"/>
        </w:types>
        <w:behaviors>
          <w:behavior w:val="content"/>
        </w:behaviors>
        <w:guid w:val="{1D9A560B-B768-49EB-883C-C9EBB41A13A2}"/>
      </w:docPartPr>
      <w:docPartBody>
        <w:p w:rsidR="00C008EC" w:rsidRDefault="003B7587" w:rsidP="003B7587">
          <w:pPr>
            <w:pStyle w:val="A00E9E03901840B19988DE269CF6B115"/>
          </w:pPr>
          <w:r w:rsidRPr="004D2D92">
            <w:rPr>
              <w:rStyle w:val="PlaceholderText"/>
            </w:rPr>
            <w:t>Choose an item.</w:t>
          </w:r>
        </w:p>
      </w:docPartBody>
    </w:docPart>
    <w:docPart>
      <w:docPartPr>
        <w:name w:val="43E100C6B160421391A3A714D8AC2ED3"/>
        <w:category>
          <w:name w:val="General"/>
          <w:gallery w:val="placeholder"/>
        </w:category>
        <w:types>
          <w:type w:val="bbPlcHdr"/>
        </w:types>
        <w:behaviors>
          <w:behavior w:val="content"/>
        </w:behaviors>
        <w:guid w:val="{DF0F58D4-4956-45D2-90BD-BAEB66A3843F}"/>
      </w:docPartPr>
      <w:docPartBody>
        <w:p w:rsidR="00C008EC" w:rsidRDefault="003B7587" w:rsidP="003B7587">
          <w:pPr>
            <w:pStyle w:val="43E100C6B160421391A3A714D8AC2ED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05D1E"/>
    <w:rsid w:val="00032079"/>
    <w:rsid w:val="00065067"/>
    <w:rsid w:val="000901FA"/>
    <w:rsid w:val="000F3884"/>
    <w:rsid w:val="000F53E1"/>
    <w:rsid w:val="001046A4"/>
    <w:rsid w:val="001300E8"/>
    <w:rsid w:val="001A60B9"/>
    <w:rsid w:val="00212308"/>
    <w:rsid w:val="00260D9B"/>
    <w:rsid w:val="00263028"/>
    <w:rsid w:val="00272BF3"/>
    <w:rsid w:val="003113D0"/>
    <w:rsid w:val="00343F80"/>
    <w:rsid w:val="0036091E"/>
    <w:rsid w:val="003B7587"/>
    <w:rsid w:val="00422F04"/>
    <w:rsid w:val="00501749"/>
    <w:rsid w:val="00534268"/>
    <w:rsid w:val="005E6021"/>
    <w:rsid w:val="005E68BE"/>
    <w:rsid w:val="00617EE0"/>
    <w:rsid w:val="00634BF0"/>
    <w:rsid w:val="00681A19"/>
    <w:rsid w:val="006A4FE8"/>
    <w:rsid w:val="006F494E"/>
    <w:rsid w:val="007E5902"/>
    <w:rsid w:val="008106AC"/>
    <w:rsid w:val="008248AC"/>
    <w:rsid w:val="00851397"/>
    <w:rsid w:val="00955B61"/>
    <w:rsid w:val="009725BE"/>
    <w:rsid w:val="0098012A"/>
    <w:rsid w:val="009C0269"/>
    <w:rsid w:val="00A6763D"/>
    <w:rsid w:val="00BC35D0"/>
    <w:rsid w:val="00C008EC"/>
    <w:rsid w:val="00C220C1"/>
    <w:rsid w:val="00C35458"/>
    <w:rsid w:val="00C37144"/>
    <w:rsid w:val="00C7736D"/>
    <w:rsid w:val="00C95116"/>
    <w:rsid w:val="00CA4D2E"/>
    <w:rsid w:val="00D808FF"/>
    <w:rsid w:val="00D84F94"/>
    <w:rsid w:val="00DD15E1"/>
    <w:rsid w:val="00DD74F2"/>
    <w:rsid w:val="00E00883"/>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B7587"/>
    <w:rPr>
      <w:color w:val="808080"/>
    </w:rPr>
  </w:style>
  <w:style w:type="paragraph" w:customStyle="1" w:styleId="D22E2C0122034242A23B922C1197E84E">
    <w:name w:val="D22E2C0122034242A23B922C1197E84E"/>
    <w:rsid w:val="003B7587"/>
    <w:pPr>
      <w:spacing w:after="160" w:line="278" w:lineRule="auto"/>
    </w:pPr>
    <w:rPr>
      <w:kern w:val="2"/>
      <w:sz w:val="24"/>
      <w:szCs w:val="24"/>
      <w14:ligatures w14:val="standardContextual"/>
    </w:rPr>
  </w:style>
  <w:style w:type="paragraph" w:customStyle="1" w:styleId="965124315BAC46D2A0A2B3734CD51569">
    <w:name w:val="965124315BAC46D2A0A2B3734CD51569"/>
    <w:rsid w:val="003B7587"/>
    <w:pPr>
      <w:spacing w:after="160" w:line="278" w:lineRule="auto"/>
    </w:pPr>
    <w:rPr>
      <w:kern w:val="2"/>
      <w:sz w:val="24"/>
      <w:szCs w:val="24"/>
      <w14:ligatures w14:val="standardContextual"/>
    </w:rPr>
  </w:style>
  <w:style w:type="paragraph" w:customStyle="1" w:styleId="719B87A856B64A50A3958C37427EFC95">
    <w:name w:val="719B87A856B64A50A3958C37427EFC95"/>
    <w:rsid w:val="003B7587"/>
    <w:pPr>
      <w:spacing w:after="160" w:line="278" w:lineRule="auto"/>
    </w:pPr>
    <w:rPr>
      <w:kern w:val="2"/>
      <w:sz w:val="24"/>
      <w:szCs w:val="24"/>
      <w14:ligatures w14:val="standardContextual"/>
    </w:rPr>
  </w:style>
  <w:style w:type="paragraph" w:customStyle="1" w:styleId="C84F136B346F423984D37D7DA4FC8900">
    <w:name w:val="C84F136B346F423984D37D7DA4FC8900"/>
    <w:rsid w:val="003B7587"/>
    <w:pPr>
      <w:spacing w:after="160" w:line="278" w:lineRule="auto"/>
    </w:pPr>
    <w:rPr>
      <w:kern w:val="2"/>
      <w:sz w:val="24"/>
      <w:szCs w:val="24"/>
      <w14:ligatures w14:val="standardContextual"/>
    </w:rPr>
  </w:style>
  <w:style w:type="paragraph" w:customStyle="1" w:styleId="096F58EE76FC44A4808E72160EC9CDE1">
    <w:name w:val="096F58EE76FC44A4808E72160EC9CDE1"/>
    <w:rsid w:val="003B7587"/>
    <w:pPr>
      <w:spacing w:after="160" w:line="278" w:lineRule="auto"/>
    </w:pPr>
    <w:rPr>
      <w:kern w:val="2"/>
      <w:sz w:val="24"/>
      <w:szCs w:val="24"/>
      <w14:ligatures w14:val="standardContextual"/>
    </w:rPr>
  </w:style>
  <w:style w:type="paragraph" w:customStyle="1" w:styleId="D8E6FE523532475AB3DE3D855DBFC400">
    <w:name w:val="D8E6FE523532475AB3DE3D855DBFC400"/>
    <w:rsid w:val="003B7587"/>
    <w:pPr>
      <w:spacing w:after="160" w:line="278" w:lineRule="auto"/>
    </w:pPr>
    <w:rPr>
      <w:kern w:val="2"/>
      <w:sz w:val="24"/>
      <w:szCs w:val="24"/>
      <w14:ligatures w14:val="standardContextual"/>
    </w:rPr>
  </w:style>
  <w:style w:type="paragraph" w:customStyle="1" w:styleId="730E2B81BBD9417B9E6F19878DB11637">
    <w:name w:val="730E2B81BBD9417B9E6F19878DB11637"/>
    <w:rsid w:val="003B7587"/>
    <w:pPr>
      <w:spacing w:after="160" w:line="278" w:lineRule="auto"/>
    </w:pPr>
    <w:rPr>
      <w:kern w:val="2"/>
      <w:sz w:val="24"/>
      <w:szCs w:val="24"/>
      <w14:ligatures w14:val="standardContextual"/>
    </w:rPr>
  </w:style>
  <w:style w:type="paragraph" w:customStyle="1" w:styleId="B7E0E4CDFD3647E0BA5AA3A986C12ADF">
    <w:name w:val="B7E0E4CDFD3647E0BA5AA3A986C12ADF"/>
    <w:rsid w:val="003B7587"/>
    <w:pPr>
      <w:spacing w:after="160" w:line="278" w:lineRule="auto"/>
    </w:pPr>
    <w:rPr>
      <w:kern w:val="2"/>
      <w:sz w:val="24"/>
      <w:szCs w:val="24"/>
      <w14:ligatures w14:val="standardContextual"/>
    </w:rPr>
  </w:style>
  <w:style w:type="paragraph" w:customStyle="1" w:styleId="E47C3E851BD94DEC8FEBC554F65A6011">
    <w:name w:val="E47C3E851BD94DEC8FEBC554F65A6011"/>
    <w:rsid w:val="003B7587"/>
    <w:pPr>
      <w:spacing w:after="160" w:line="278" w:lineRule="auto"/>
    </w:pPr>
    <w:rPr>
      <w:kern w:val="2"/>
      <w:sz w:val="24"/>
      <w:szCs w:val="24"/>
      <w14:ligatures w14:val="standardContextual"/>
    </w:rPr>
  </w:style>
  <w:style w:type="paragraph" w:customStyle="1" w:styleId="09C02122233D43DEA3AFEF40BC7FAD2B">
    <w:name w:val="09C02122233D43DEA3AFEF40BC7FAD2B"/>
    <w:rsid w:val="003B7587"/>
    <w:pPr>
      <w:spacing w:after="160" w:line="278" w:lineRule="auto"/>
    </w:pPr>
    <w:rPr>
      <w:kern w:val="2"/>
      <w:sz w:val="24"/>
      <w:szCs w:val="24"/>
      <w14:ligatures w14:val="standardContextual"/>
    </w:rPr>
  </w:style>
  <w:style w:type="paragraph" w:customStyle="1" w:styleId="CB34D6653DB94EF2B24BCBDA112B3CEB">
    <w:name w:val="CB34D6653DB94EF2B24BCBDA112B3CEB"/>
    <w:rsid w:val="003B7587"/>
    <w:pPr>
      <w:spacing w:after="160" w:line="278" w:lineRule="auto"/>
    </w:pPr>
    <w:rPr>
      <w:kern w:val="2"/>
      <w:sz w:val="24"/>
      <w:szCs w:val="24"/>
      <w14:ligatures w14:val="standardContextual"/>
    </w:rPr>
  </w:style>
  <w:style w:type="paragraph" w:customStyle="1" w:styleId="8F2B7A8DDE564B6E99303ECEF9CD9556">
    <w:name w:val="8F2B7A8DDE564B6E99303ECEF9CD9556"/>
    <w:rsid w:val="003B7587"/>
    <w:pPr>
      <w:spacing w:after="160" w:line="278" w:lineRule="auto"/>
    </w:pPr>
    <w:rPr>
      <w:kern w:val="2"/>
      <w:sz w:val="24"/>
      <w:szCs w:val="24"/>
      <w14:ligatures w14:val="standardContextual"/>
    </w:rPr>
  </w:style>
  <w:style w:type="paragraph" w:customStyle="1" w:styleId="A159F8E28CBA4219A48EF0D97CE4BF3B">
    <w:name w:val="A159F8E28CBA4219A48EF0D97CE4BF3B"/>
    <w:rsid w:val="003B7587"/>
    <w:pPr>
      <w:spacing w:after="160" w:line="278" w:lineRule="auto"/>
    </w:pPr>
    <w:rPr>
      <w:kern w:val="2"/>
      <w:sz w:val="24"/>
      <w:szCs w:val="24"/>
      <w14:ligatures w14:val="standardContextual"/>
    </w:rPr>
  </w:style>
  <w:style w:type="paragraph" w:customStyle="1" w:styleId="677DC4D094434BAE91E2948B2A4A8CD8">
    <w:name w:val="677DC4D094434BAE91E2948B2A4A8CD8"/>
    <w:rsid w:val="003B7587"/>
    <w:pPr>
      <w:spacing w:after="160" w:line="278" w:lineRule="auto"/>
    </w:pPr>
    <w:rPr>
      <w:kern w:val="2"/>
      <w:sz w:val="24"/>
      <w:szCs w:val="24"/>
      <w14:ligatures w14:val="standardContextual"/>
    </w:rPr>
  </w:style>
  <w:style w:type="paragraph" w:customStyle="1" w:styleId="F169C82691C04A81A68A96A8AEFD37A8">
    <w:name w:val="F169C82691C04A81A68A96A8AEFD37A8"/>
    <w:rsid w:val="003B7587"/>
    <w:pPr>
      <w:spacing w:after="160" w:line="278" w:lineRule="auto"/>
    </w:pPr>
    <w:rPr>
      <w:kern w:val="2"/>
      <w:sz w:val="24"/>
      <w:szCs w:val="24"/>
      <w14:ligatures w14:val="standardContextual"/>
    </w:rPr>
  </w:style>
  <w:style w:type="paragraph" w:customStyle="1" w:styleId="7518F067E680452685C43D3CEDD28450">
    <w:name w:val="7518F067E680452685C43D3CEDD28450"/>
    <w:rsid w:val="003B7587"/>
    <w:pPr>
      <w:spacing w:after="160" w:line="278" w:lineRule="auto"/>
    </w:pPr>
    <w:rPr>
      <w:kern w:val="2"/>
      <w:sz w:val="24"/>
      <w:szCs w:val="24"/>
      <w14:ligatures w14:val="standardContextual"/>
    </w:rPr>
  </w:style>
  <w:style w:type="paragraph" w:customStyle="1" w:styleId="7FA44896492648128F4AEF0FFC225030">
    <w:name w:val="7FA44896492648128F4AEF0FFC225030"/>
    <w:rsid w:val="003B7587"/>
    <w:pPr>
      <w:spacing w:after="160" w:line="278" w:lineRule="auto"/>
    </w:pPr>
    <w:rPr>
      <w:kern w:val="2"/>
      <w:sz w:val="24"/>
      <w:szCs w:val="24"/>
      <w14:ligatures w14:val="standardContextual"/>
    </w:rPr>
  </w:style>
  <w:style w:type="paragraph" w:customStyle="1" w:styleId="7F5EB962439B4CBD99A749F67B5E967C">
    <w:name w:val="7F5EB962439B4CBD99A749F67B5E967C"/>
    <w:rsid w:val="003B7587"/>
    <w:pPr>
      <w:spacing w:after="160" w:line="278" w:lineRule="auto"/>
    </w:pPr>
    <w:rPr>
      <w:kern w:val="2"/>
      <w:sz w:val="24"/>
      <w:szCs w:val="24"/>
      <w14:ligatures w14:val="standardContextual"/>
    </w:rPr>
  </w:style>
  <w:style w:type="paragraph" w:customStyle="1" w:styleId="D54910C22078452A8E4317431E207E9B">
    <w:name w:val="D54910C22078452A8E4317431E207E9B"/>
    <w:rsid w:val="003B7587"/>
    <w:pPr>
      <w:spacing w:after="160" w:line="278" w:lineRule="auto"/>
    </w:pPr>
    <w:rPr>
      <w:kern w:val="2"/>
      <w:sz w:val="24"/>
      <w:szCs w:val="24"/>
      <w14:ligatures w14:val="standardContextual"/>
    </w:rPr>
  </w:style>
  <w:style w:type="paragraph" w:customStyle="1" w:styleId="BD3811ADE7224979948B9819638D4B1D">
    <w:name w:val="BD3811ADE7224979948B9819638D4B1D"/>
    <w:rsid w:val="003B7587"/>
    <w:pPr>
      <w:spacing w:after="160" w:line="278" w:lineRule="auto"/>
    </w:pPr>
    <w:rPr>
      <w:kern w:val="2"/>
      <w:sz w:val="24"/>
      <w:szCs w:val="24"/>
      <w14:ligatures w14:val="standardContextual"/>
    </w:rPr>
  </w:style>
  <w:style w:type="paragraph" w:customStyle="1" w:styleId="F75CE50397254D55B551034F105DF7F0">
    <w:name w:val="F75CE50397254D55B551034F105DF7F0"/>
    <w:rsid w:val="003B7587"/>
    <w:pPr>
      <w:spacing w:after="160" w:line="278" w:lineRule="auto"/>
    </w:pPr>
    <w:rPr>
      <w:kern w:val="2"/>
      <w:sz w:val="24"/>
      <w:szCs w:val="24"/>
      <w14:ligatures w14:val="standardContextual"/>
    </w:rPr>
  </w:style>
  <w:style w:type="paragraph" w:customStyle="1" w:styleId="1126783E4E4E486CB287CFD4053B13EA">
    <w:name w:val="1126783E4E4E486CB287CFD4053B13EA"/>
    <w:rsid w:val="003B7587"/>
    <w:pPr>
      <w:spacing w:after="160" w:line="278" w:lineRule="auto"/>
    </w:pPr>
    <w:rPr>
      <w:kern w:val="2"/>
      <w:sz w:val="24"/>
      <w:szCs w:val="24"/>
      <w14:ligatures w14:val="standardContextual"/>
    </w:rPr>
  </w:style>
  <w:style w:type="paragraph" w:customStyle="1" w:styleId="F67CECA5842242BCBB6044D6484DCE9F">
    <w:name w:val="F67CECA5842242BCBB6044D6484DCE9F"/>
    <w:rsid w:val="003B7587"/>
    <w:pPr>
      <w:spacing w:after="160" w:line="278" w:lineRule="auto"/>
    </w:pPr>
    <w:rPr>
      <w:kern w:val="2"/>
      <w:sz w:val="24"/>
      <w:szCs w:val="24"/>
      <w14:ligatures w14:val="standardContextual"/>
    </w:rPr>
  </w:style>
  <w:style w:type="paragraph" w:customStyle="1" w:styleId="2B312595517A4A388CE55EA91E09EA98">
    <w:name w:val="2B312595517A4A388CE55EA91E09EA98"/>
    <w:rsid w:val="003B7587"/>
    <w:pPr>
      <w:spacing w:after="160" w:line="278" w:lineRule="auto"/>
    </w:pPr>
    <w:rPr>
      <w:kern w:val="2"/>
      <w:sz w:val="24"/>
      <w:szCs w:val="24"/>
      <w14:ligatures w14:val="standardContextual"/>
    </w:rPr>
  </w:style>
  <w:style w:type="paragraph" w:customStyle="1" w:styleId="67DD65EE079D4AF08AAF724D1B0DD130">
    <w:name w:val="67DD65EE079D4AF08AAF724D1B0DD130"/>
    <w:rsid w:val="003B7587"/>
    <w:pPr>
      <w:spacing w:after="160" w:line="278" w:lineRule="auto"/>
    </w:pPr>
    <w:rPr>
      <w:kern w:val="2"/>
      <w:sz w:val="24"/>
      <w:szCs w:val="24"/>
      <w14:ligatures w14:val="standardContextual"/>
    </w:rPr>
  </w:style>
  <w:style w:type="paragraph" w:customStyle="1" w:styleId="9A627EF84F36451D87108D605CDBFC97">
    <w:name w:val="9A627EF84F36451D87108D605CDBFC97"/>
    <w:rsid w:val="003B7587"/>
    <w:pPr>
      <w:spacing w:after="160" w:line="278" w:lineRule="auto"/>
    </w:pPr>
    <w:rPr>
      <w:kern w:val="2"/>
      <w:sz w:val="24"/>
      <w:szCs w:val="24"/>
      <w14:ligatures w14:val="standardContextual"/>
    </w:rPr>
  </w:style>
  <w:style w:type="paragraph" w:customStyle="1" w:styleId="D93745EC525D4098A42B29C1295A351A">
    <w:name w:val="D93745EC525D4098A42B29C1295A351A"/>
    <w:rsid w:val="003B7587"/>
    <w:pPr>
      <w:spacing w:after="160" w:line="278" w:lineRule="auto"/>
    </w:pPr>
    <w:rPr>
      <w:kern w:val="2"/>
      <w:sz w:val="24"/>
      <w:szCs w:val="24"/>
      <w14:ligatures w14:val="standardContextual"/>
    </w:rPr>
  </w:style>
  <w:style w:type="paragraph" w:customStyle="1" w:styleId="C6592F90B54643E3AE8C032078A1CE13">
    <w:name w:val="C6592F90B54643E3AE8C032078A1CE13"/>
    <w:rsid w:val="003B7587"/>
    <w:pPr>
      <w:spacing w:after="160" w:line="278" w:lineRule="auto"/>
    </w:pPr>
    <w:rPr>
      <w:kern w:val="2"/>
      <w:sz w:val="24"/>
      <w:szCs w:val="24"/>
      <w14:ligatures w14:val="standardContextual"/>
    </w:rPr>
  </w:style>
  <w:style w:type="paragraph" w:customStyle="1" w:styleId="E326D856568E43489C37F21ADA51A84E">
    <w:name w:val="E326D856568E43489C37F21ADA51A84E"/>
    <w:rsid w:val="003B7587"/>
    <w:pPr>
      <w:spacing w:after="160" w:line="278" w:lineRule="auto"/>
    </w:pPr>
    <w:rPr>
      <w:kern w:val="2"/>
      <w:sz w:val="24"/>
      <w:szCs w:val="24"/>
      <w14:ligatures w14:val="standardContextual"/>
    </w:rPr>
  </w:style>
  <w:style w:type="paragraph" w:customStyle="1" w:styleId="C02F67894F504CAFB777F4A1AAFAC832">
    <w:name w:val="C02F67894F504CAFB777F4A1AAFAC832"/>
    <w:rsid w:val="003B7587"/>
    <w:pPr>
      <w:spacing w:after="160" w:line="278" w:lineRule="auto"/>
    </w:pPr>
    <w:rPr>
      <w:kern w:val="2"/>
      <w:sz w:val="24"/>
      <w:szCs w:val="24"/>
      <w14:ligatures w14:val="standardContextual"/>
    </w:rPr>
  </w:style>
  <w:style w:type="paragraph" w:customStyle="1" w:styleId="594D6279989A42F6BBBC83518A7D6E37">
    <w:name w:val="594D6279989A42F6BBBC83518A7D6E37"/>
    <w:rsid w:val="003B7587"/>
    <w:pPr>
      <w:spacing w:after="160" w:line="278" w:lineRule="auto"/>
    </w:pPr>
    <w:rPr>
      <w:kern w:val="2"/>
      <w:sz w:val="24"/>
      <w:szCs w:val="24"/>
      <w14:ligatures w14:val="standardContextual"/>
    </w:rPr>
  </w:style>
  <w:style w:type="paragraph" w:customStyle="1" w:styleId="B210EA4C7FFF445B950CC9DDD8E9C463">
    <w:name w:val="B210EA4C7FFF445B950CC9DDD8E9C463"/>
    <w:rsid w:val="003B7587"/>
    <w:pPr>
      <w:spacing w:after="160" w:line="278" w:lineRule="auto"/>
    </w:pPr>
    <w:rPr>
      <w:kern w:val="2"/>
      <w:sz w:val="24"/>
      <w:szCs w:val="24"/>
      <w14:ligatures w14:val="standardContextual"/>
    </w:rPr>
  </w:style>
  <w:style w:type="paragraph" w:customStyle="1" w:styleId="1158F9E562154F249CF77916E85932E4">
    <w:name w:val="1158F9E562154F249CF77916E85932E4"/>
    <w:rsid w:val="003B7587"/>
    <w:pPr>
      <w:spacing w:after="160" w:line="278" w:lineRule="auto"/>
    </w:pPr>
    <w:rPr>
      <w:kern w:val="2"/>
      <w:sz w:val="24"/>
      <w:szCs w:val="24"/>
      <w14:ligatures w14:val="standardContextual"/>
    </w:rPr>
  </w:style>
  <w:style w:type="paragraph" w:customStyle="1" w:styleId="AEAABC5F64F54ABCA9904CB1BAFD44CE">
    <w:name w:val="AEAABC5F64F54ABCA9904CB1BAFD44CE"/>
    <w:rsid w:val="003B7587"/>
    <w:pPr>
      <w:spacing w:after="160" w:line="278" w:lineRule="auto"/>
    </w:pPr>
    <w:rPr>
      <w:kern w:val="2"/>
      <w:sz w:val="24"/>
      <w:szCs w:val="24"/>
      <w14:ligatures w14:val="standardContextual"/>
    </w:rPr>
  </w:style>
  <w:style w:type="paragraph" w:customStyle="1" w:styleId="7C8CFBBBEBB145EAB02EB31A3F423FA9">
    <w:name w:val="7C8CFBBBEBB145EAB02EB31A3F423FA9"/>
    <w:rsid w:val="003B7587"/>
    <w:pPr>
      <w:spacing w:after="160" w:line="278" w:lineRule="auto"/>
    </w:pPr>
    <w:rPr>
      <w:kern w:val="2"/>
      <w:sz w:val="24"/>
      <w:szCs w:val="24"/>
      <w14:ligatures w14:val="standardContextual"/>
    </w:rPr>
  </w:style>
  <w:style w:type="paragraph" w:customStyle="1" w:styleId="371DB6BE4B0848FF9A2549F0ACF8DB61">
    <w:name w:val="371DB6BE4B0848FF9A2549F0ACF8DB61"/>
    <w:rsid w:val="003B7587"/>
    <w:pPr>
      <w:spacing w:after="160" w:line="278" w:lineRule="auto"/>
    </w:pPr>
    <w:rPr>
      <w:kern w:val="2"/>
      <w:sz w:val="24"/>
      <w:szCs w:val="24"/>
      <w14:ligatures w14:val="standardContextual"/>
    </w:rPr>
  </w:style>
  <w:style w:type="paragraph" w:customStyle="1" w:styleId="03BEBB38F8004BE8AC28778200AC0D7C">
    <w:name w:val="03BEBB38F8004BE8AC28778200AC0D7C"/>
    <w:rsid w:val="003B7587"/>
    <w:pPr>
      <w:spacing w:after="160" w:line="278" w:lineRule="auto"/>
    </w:pPr>
    <w:rPr>
      <w:kern w:val="2"/>
      <w:sz w:val="24"/>
      <w:szCs w:val="24"/>
      <w14:ligatures w14:val="standardContextual"/>
    </w:rPr>
  </w:style>
  <w:style w:type="paragraph" w:customStyle="1" w:styleId="3897A46ED7AB4197B727FC925A6C18A5">
    <w:name w:val="3897A46ED7AB4197B727FC925A6C18A5"/>
    <w:rsid w:val="003B7587"/>
    <w:pPr>
      <w:spacing w:after="160" w:line="278" w:lineRule="auto"/>
    </w:pPr>
    <w:rPr>
      <w:kern w:val="2"/>
      <w:sz w:val="24"/>
      <w:szCs w:val="24"/>
      <w14:ligatures w14:val="standardContextual"/>
    </w:rPr>
  </w:style>
  <w:style w:type="paragraph" w:customStyle="1" w:styleId="B77B112C7A924A70BADB1423AE0C013D">
    <w:name w:val="B77B112C7A924A70BADB1423AE0C013D"/>
    <w:rsid w:val="003B7587"/>
    <w:pPr>
      <w:spacing w:after="160" w:line="278" w:lineRule="auto"/>
    </w:pPr>
    <w:rPr>
      <w:kern w:val="2"/>
      <w:sz w:val="24"/>
      <w:szCs w:val="24"/>
      <w14:ligatures w14:val="standardContextual"/>
    </w:rPr>
  </w:style>
  <w:style w:type="paragraph" w:customStyle="1" w:styleId="F180DFAE0D654DCA96FB3676F41CFDD2">
    <w:name w:val="F180DFAE0D654DCA96FB3676F41CFDD2"/>
    <w:rsid w:val="003B7587"/>
    <w:pPr>
      <w:spacing w:after="160" w:line="278" w:lineRule="auto"/>
    </w:pPr>
    <w:rPr>
      <w:kern w:val="2"/>
      <w:sz w:val="24"/>
      <w:szCs w:val="24"/>
      <w14:ligatures w14:val="standardContextual"/>
    </w:rPr>
  </w:style>
  <w:style w:type="paragraph" w:customStyle="1" w:styleId="D8447DF8B9134CCBA313694B61FF6B13">
    <w:name w:val="D8447DF8B9134CCBA313694B61FF6B13"/>
    <w:rsid w:val="003B7587"/>
    <w:pPr>
      <w:spacing w:after="160" w:line="278" w:lineRule="auto"/>
    </w:pPr>
    <w:rPr>
      <w:kern w:val="2"/>
      <w:sz w:val="24"/>
      <w:szCs w:val="24"/>
      <w14:ligatures w14:val="standardContextual"/>
    </w:rPr>
  </w:style>
  <w:style w:type="paragraph" w:customStyle="1" w:styleId="A00E9E03901840B19988DE269CF6B115">
    <w:name w:val="A00E9E03901840B19988DE269CF6B115"/>
    <w:rsid w:val="003B7587"/>
    <w:pPr>
      <w:spacing w:after="160" w:line="278" w:lineRule="auto"/>
    </w:pPr>
    <w:rPr>
      <w:kern w:val="2"/>
      <w:sz w:val="24"/>
      <w:szCs w:val="24"/>
      <w14:ligatures w14:val="standardContextual"/>
    </w:rPr>
  </w:style>
  <w:style w:type="paragraph" w:customStyle="1" w:styleId="43E100C6B160421391A3A714D8AC2ED3">
    <w:name w:val="43E100C6B160421391A3A714D8AC2ED3"/>
    <w:rsid w:val="003B758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B38222E723D204B8A2DDF10C47E53CD" ma:contentTypeVersion="42" ma:contentTypeDescription="Create a new document." ma:contentTypeScope="" ma:versionID="7dd6db24f3df6627efee9dfa3bb8cc07">
  <xsd:schema xmlns:xsd="http://www.w3.org/2001/XMLSchema" xmlns:xs="http://www.w3.org/2001/XMLSchema" xmlns:p="http://schemas.microsoft.com/office/2006/metadata/properties" xmlns:ns2="0773413d-61a1-4a83-ad61-67a673f9e855" xmlns:ns3="70116e1a-a648-449b-8e21-eb232d81838f" xmlns:ns4="http://schemas.microsoft.com/sharepoint/v4" targetNamespace="http://schemas.microsoft.com/office/2006/metadata/properties" ma:root="true" ma:fieldsID="e7957a362c24c9ef08d2898d075986c3" ns2:_="" ns3:_="" ns4:_="">
    <xsd:import namespace="0773413d-61a1-4a83-ad61-67a673f9e855"/>
    <xsd:import namespace="70116e1a-a648-449b-8e21-eb232d81838f"/>
    <xsd:import namespace="http://schemas.microsoft.com/sharepoint/v4"/>
    <xsd:element name="properties">
      <xsd:complexType>
        <xsd:sequence>
          <xsd:element name="documentManagement">
            <xsd:complexType>
              <xsd:all>
                <xsd:element ref="ns2:Advisor"/>
                <xsd:element ref="ns2:Last_x0020_Updated"/>
                <xsd:element ref="ns2:Branch" minOccurs="0"/>
                <xsd:element ref="ns2:Relevant_x0020_Legislation" minOccurs="0"/>
                <xsd:element ref="ns2:Output_x0020_Area" minOccurs="0"/>
                <xsd:element ref="ns2:Comments" minOccurs="0"/>
                <xsd:element ref="ns2:Document_x0020_Type" minOccurs="0"/>
                <xsd:element ref="ns2:MediaServiceMetadata" minOccurs="0"/>
                <xsd:element ref="ns2:MediaServiceFastMetadata" minOccurs="0"/>
                <xsd:element ref="ns3:SharedWithUsers" minOccurs="0"/>
                <xsd:element ref="ns3:SharedWithDetails" minOccurs="0"/>
                <xsd:element ref="ns4:IconOverlay"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3413d-61a1-4a83-ad61-67a673f9e855" elementFormDefault="qualified">
    <xsd:import namespace="http://schemas.microsoft.com/office/2006/documentManagement/types"/>
    <xsd:import namespace="http://schemas.microsoft.com/office/infopath/2007/PartnerControls"/>
    <xsd:element name="Advisor" ma:index="8" ma:displayName="Owner" ma:description="This is the main person who can provide further advice/guidance and information on this content." ma:list="UserInfo" ma:SharePointGroup="0" ma:internalName="Ad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ast_x0020_Updated" ma:index="9" ma:displayName="Last Updated" ma:format="DateOnly" ma:internalName="Last_x0020_Updated" ma:readOnly="false">
      <xsd:simpleType>
        <xsd:restriction base="dms:DateTime"/>
      </xsd:simpleType>
    </xsd:element>
    <xsd:element name="Branch" ma:index="10" nillable="true" ma:displayName="Branch" ma:description="This is the branch responsible for this content." ma:format="Dropdown" ma:internalName="Branch" ma:readOnly="false">
      <xsd:simpleType>
        <xsd:restriction base="dms:Choice">
          <xsd:enumeration value="Communications"/>
          <xsd:enumeration value="Chief Information Office"/>
          <xsd:enumeration value="Finance"/>
          <xsd:enumeration value="Governance and Ministerial Services"/>
          <xsd:enumeration value="People and Capability"/>
          <xsd:enumeration value="Safety and Wellbeing"/>
          <xsd:enumeration value="Legal and Contracts"/>
          <xsd:enumeration value="Other"/>
          <xsd:enumeration value="External"/>
        </xsd:restriction>
      </xsd:simpleType>
    </xsd:element>
    <xsd:element name="Relevant_x0020_Legislation" ma:index="13" nillable="true" ma:displayName="Relevant Legislation" ma:internalName="Relevant_x0020_Legislation" ma:readOnly="false">
      <xsd:simpleType>
        <xsd:restriction base="dms:Text">
          <xsd:maxLength value="255"/>
        </xsd:restriction>
      </xsd:simpleType>
    </xsd:element>
    <xsd:element name="Output_x0020_Area" ma:index="14" nillable="true" ma:displayName="Output Area" ma:default="Governance" ma:format="Dropdown" ma:internalName="Output_x0020_Area" ma:readOnly="false">
      <xsd:simpleType>
        <xsd:restriction base="dms:Choice">
          <xsd:enumeration value="Governance"/>
          <xsd:enumeration value="Financial"/>
          <xsd:enumeration value="People"/>
          <xsd:enumeration value="Government Business"/>
          <xsd:enumeration value="Technology / ICT"/>
          <xsd:enumeration value="Safety and Security"/>
        </xsd:restriction>
      </xsd:simpleType>
    </xsd:element>
    <xsd:element name="Comments" ma:index="15" nillable="true" ma:displayName="Comments" ma:internalName="Comments" ma:readOnly="false">
      <xsd:simpleType>
        <xsd:restriction base="dms:Note">
          <xsd:maxLength value="255"/>
        </xsd:restriction>
      </xsd:simpleType>
    </xsd:element>
    <xsd:element name="Document_x0020_Type" ma:index="16" nillable="true" ma:displayName="Document Type" ma:default="Corporate Policy" ma:description="type of document e.g. policy, form, guideline" ma:format="Dropdown" ma:internalName="Document_x0020_Type" ma:readOnly="false">
      <xsd:simpleType>
        <xsd:restriction base="dms:Choice">
          <xsd:enumeration value="Whole of Government"/>
          <xsd:enumeration value="Corporate Policy"/>
          <xsd:enumeration value="Guideline"/>
          <xsd:enumeration value="Procedure"/>
          <xsd:enumeration value="Fact Sheet"/>
          <xsd:enumeration value="Form"/>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16e1a-a648-449b-8e21-eb232d81838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0773413d-61a1-4a83-ad61-67a673f9e855">Form</Document_x0020_Type>
    <Relevant_x0020_Legislation xmlns="0773413d-61a1-4a83-ad61-67a673f9e855" xsi:nil="true"/>
    <Advisor xmlns="0773413d-61a1-4a83-ad61-67a673f9e855">
      <UserInfo>
        <DisplayName>Wise, Natasha</DisplayName>
        <AccountId>1574</AccountId>
        <AccountType/>
      </UserInfo>
    </Advisor>
    <Branch xmlns="0773413d-61a1-4a83-ad61-67a673f9e855">People and Capability</Branch>
    <Comments xmlns="0773413d-61a1-4a83-ad61-67a673f9e855" xsi:nil="true"/>
    <Last_x0020_Updated xmlns="0773413d-61a1-4a83-ad61-67a673f9e855">2021-02-04T13:00:00+00:00</Last_x0020_Updated>
    <Output_x0020_Area xmlns="0773413d-61a1-4a83-ad61-67a673f9e855">People</Output_x0020_Area>
    <IconOverlay xmlns="http://schemas.microsoft.com/sharepoint/v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8.xml><?xml version="1.0" encoding="utf-8"?>
<metadata xmlns="http://www.objective.com/ecm/document/metadata/4FEB93B0D38B3BDFE05400144FFB2061" version="1.0.0">
  <systemFields>
    <field name="Objective-Id">
      <value order="0">A63367261</value>
    </field>
    <field name="Objective-Title">
      <value order="0">CED Position Description - P47793 - SOGA - Senior Director, Legislation Policy - Strategic Policy and Legislation Branch</value>
    </field>
    <field name="Objective-Description">
      <value order="0"/>
    </field>
    <field name="Objective-CreationStamp">
      <value order="0">2026-08-03T06:33:23Z</value>
    </field>
    <field name="Objective-IsApproved">
      <value order="0">false</value>
    </field>
    <field name="Objective-IsPublished">
      <value order="0">true</value>
    </field>
    <field name="Objective-DatePublished">
      <value order="0">2026-08-03T06:33:23Z</value>
    </field>
    <field name="Objective-ModificationStamp">
      <value order="0">2026-08-03T06:34:29Z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HR:Recruitment:2026:P47793 - SOGA - Senior Director - Legislation Policy - Strategic Policy and Legislation Branch (current recruitment):00. Position description</value>
    </field>
    <field name="Objective-Parent">
      <value order="0">00. Position description</value>
    </field>
    <field name="Objective-State">
      <value order="0">Published</value>
    </field>
    <field name="Objective-VersionId">
      <value order="0">vA80358898</value>
    </field>
    <field name="Objective-Version">
      <value order="0">1.0</value>
    </field>
    <field name="Objective-VersionNumber">
      <value order="0">1</value>
    </field>
    <field name="Objective-VersionComment">
      <value order="0">First version</value>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1B9CD342-0752-437D-8C1C-C1934D75955E}">
  <ds:schemaRefs>
    <ds:schemaRef ds:uri="http://schemas.openxmlformats.org/officeDocument/2006/bibliography"/>
  </ds:schemaRefs>
</ds:datastoreItem>
</file>

<file path=customXml/itemProps2.xml><?xml version="1.0" encoding="utf-8"?>
<ds:datastoreItem xmlns:ds="http://schemas.openxmlformats.org/officeDocument/2006/customXml" ds:itemID="{985A4C0E-A18D-4C0E-BD25-661248A26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3413d-61a1-4a83-ad61-67a673f9e855"/>
    <ds:schemaRef ds:uri="70116e1a-a648-449b-8e21-eb232d81838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773413d-61a1-4a83-ad61-67a673f9e855"/>
    <ds:schemaRef ds:uri="http://schemas.microsoft.com/sharepoint/v4"/>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49</TotalTime>
  <Pages>1</Pages>
  <Words>1274</Words>
  <Characters>8007</Characters>
  <DocSecurity>0</DocSecurity>
  <Lines>166</Lines>
  <Paragraphs>109</Paragraphs>
  <ScaleCrop>false</ScaleCrop>
  <HeadingPairs>
    <vt:vector size="2" baseType="variant">
      <vt:variant>
        <vt:lpstr>Title</vt:lpstr>
      </vt:variant>
      <vt:variant>
        <vt:i4>1</vt:i4>
      </vt:variant>
    </vt:vector>
  </HeadingPairs>
  <TitlesOfParts>
    <vt:vector size="1" baseType="lpstr">
      <vt:lpstr>TCCS Position Description Template</vt:lpstr>
    </vt:vector>
  </TitlesOfParts>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2026-07-23T06:26:00Z</dcterms:created>
  <dcterms:modified xsi:type="dcterms:W3CDTF">2026-07-23T06:26:00Z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6" name="bjDocumentLabelXML-0">
    <vt:lpwstr>nternal/label"&gt;&lt;element uid="7c13fe2d-c7c1-4f6c-bb3a-8f72249e7201" value="" /&gt;&lt;/sisl&gt;</vt:lpwstr>
  </op:property>
  <op:property fmtid="{D5CDD505-2E9C-101B-9397-08002B2CF9AE}" pid="7" name="bjDocumentSecurityLabel">
    <vt:lpwstr>UNCLASSIFIED</vt:lpwstr>
  </op:property>
  <op:property fmtid="{D5CDD505-2E9C-101B-9397-08002B2CF9AE}" pid="8" name="bjDocumentLabelFieldCode">
    <vt:lpwstr>UNCLASSIFIED</vt:lpwstr>
  </op:property>
  <op:property fmtid="{D5CDD505-2E9C-101B-9397-08002B2CF9AE}" pid="9" name="bjDocumentLabelFieldCodeHeaderFooter">
    <vt:lpwstr>UNCLASSIFIED</vt:lpwstr>
  </op:property>
  <op:property fmtid="{D5CDD505-2E9C-101B-9397-08002B2CF9AE}" pid="10" name="bjHeaderBothDocProperty">
    <vt:lpwstr>UNCLASSIFIED_x000d__x000d__x000d__x000d__x000d__x000d_
 </vt:lpwstr>
  </op:property>
  <op:property fmtid="{D5CDD505-2E9C-101B-9397-08002B2CF9AE}" pid="11" name="bjHeaderFirstPageDocProperty">
    <vt:lpwstr>UNCLASSIFIED_x000d__x000d__x000d__x000d__x000d__x000d_
 </vt:lpwstr>
  </op:property>
  <op:property fmtid="{D5CDD505-2E9C-101B-9397-08002B2CF9AE}" pid="12" name="bjHeaderEvenPageDocProperty">
    <vt:lpwstr>UNCLASSIFIED_x000d__x000d__x000d__x000d__x000d__x000d_
 </vt:lpwstr>
  </op:property>
  <op:property fmtid="{D5CDD505-2E9C-101B-9397-08002B2CF9AE}" pid="13" name="bjFooterBothDocProperty">
    <vt:lpwstr>_x000d__x000d__x000d__x000d__x000d__x000d_
UNCLASSIFIED </vt:lpwstr>
  </op:property>
  <op:property fmtid="{D5CDD505-2E9C-101B-9397-08002B2CF9AE}" pid="14" name="bjFooterFirstPageDocProperty">
    <vt:lpwstr>_x000d__x000d__x000d__x000d__x000d__x000d_
UNCLASSIFIED </vt:lpwstr>
  </op:property>
  <op:property fmtid="{D5CDD505-2E9C-101B-9397-08002B2CF9AE}" pid="15" name="bjFooterEvenPageDocProperty">
    <vt:lpwstr>_x000d__x000d__x000d__x000d__x000d__x000d_
UNCLASSIFIED </vt:lpwstr>
  </op:property>
  <op:property fmtid="{D5CDD505-2E9C-101B-9397-08002B2CF9AE}" pid="16" name="ContentTypeId">
    <vt:lpwstr>0x010100CB38222E723D204B8A2DDF10C47E53CD</vt:lpwstr>
  </op:property>
  <op:property fmtid="{D5CDD505-2E9C-101B-9397-08002B2CF9AE}" pid="17" name="TaskStatus">
    <vt:lpwstr>Not Started</vt:lpwstr>
  </op:property>
  <op:property fmtid="{D5CDD505-2E9C-101B-9397-08002B2CF9AE}" pid="18" name="Priority">
    <vt:lpwstr>(2) Normal</vt:lpwstr>
  </op:property>
  <op:property fmtid="{D5CDD505-2E9C-101B-9397-08002B2CF9AE}" pid="19" name="StartDate">
    <vt:lpwstr>2019-10-03T08:46:43Z</vt:lpwstr>
  </op:property>
  <op:property fmtid="{D5CDD505-2E9C-101B-9397-08002B2CF9AE}" pid="20" name="Objective-Comment">
    <vt:lpwstr/>
  </op:property>
  <op:property fmtid="{D5CDD505-2E9C-101B-9397-08002B2CF9AE}" pid="21" name="Objective-OM Author">
    <vt:lpwstr/>
  </op:property>
  <op:property fmtid="{D5CDD505-2E9C-101B-9397-08002B2CF9AE}" pid="22" name="Objective-OM Author Organisation">
    <vt:lpwstr/>
  </op:property>
  <op:property fmtid="{D5CDD505-2E9C-101B-9397-08002B2CF9AE}" pid="23" name="Objective-OM Author Type">
    <vt:lpwstr/>
  </op:property>
  <op:property fmtid="{D5CDD505-2E9C-101B-9397-08002B2CF9AE}" pid="24" name="Objective-OM Date Received">
    <vt:lpwstr/>
  </op:property>
  <op:property fmtid="{D5CDD505-2E9C-101B-9397-08002B2CF9AE}" pid="25" name="Objective-OM Date of Document">
    <vt:lpwstr/>
  </op:property>
  <op:property fmtid="{D5CDD505-2E9C-101B-9397-08002B2CF9AE}" pid="26" name="Objective-OM External Reference">
    <vt:lpwstr/>
  </op:property>
  <op:property fmtid="{D5CDD505-2E9C-101B-9397-08002B2CF9AE}" pid="27" name="Objective-OM Reference">
    <vt:lpwstr/>
  </op:property>
  <op:property fmtid="{D5CDD505-2E9C-101B-9397-08002B2CF9AE}" pid="28" name="Objective-OM Topic">
    <vt:lpwstr/>
  </op:property>
  <op:property fmtid="{D5CDD505-2E9C-101B-9397-08002B2CF9AE}" pid="29" name="Objective-Suburb">
    <vt:lpwstr/>
  </op:property>
  <op:property fmtid="{D5CDD505-2E9C-101B-9397-08002B2CF9AE}" pid="30" name="MSIP_Label_69af8531-eb46-4968-8cb3-105d2f5ea87e_Enabled">
    <vt:lpwstr>true</vt:lpwstr>
  </op:property>
  <op:property fmtid="{D5CDD505-2E9C-101B-9397-08002B2CF9AE}" pid="31" name="MSIP_Label_69af8531-eb46-4968-8cb3-105d2f5ea87e_SetDate">
    <vt:lpwstr>2025-08-11T23:23:34Z</vt:lpwstr>
  </op:property>
  <op:property fmtid="{D5CDD505-2E9C-101B-9397-08002B2CF9AE}" pid="32" name="MSIP_Label_69af8531-eb46-4968-8cb3-105d2f5ea87e_Method">
    <vt:lpwstr>Standard</vt:lpwstr>
  </op:property>
  <op:property fmtid="{D5CDD505-2E9C-101B-9397-08002B2CF9AE}" pid="33" name="MSIP_Label_69af8531-eb46-4968-8cb3-105d2f5ea87e_Name">
    <vt:lpwstr>Official - No Marking</vt:lpwstr>
  </op:property>
  <op:property fmtid="{D5CDD505-2E9C-101B-9397-08002B2CF9AE}" pid="34" name="MSIP_Label_69af8531-eb46-4968-8cb3-105d2f5ea87e_SiteId">
    <vt:lpwstr>b46c1908-0334-4236-b978-585ee88e4199</vt:lpwstr>
  </op:property>
  <op:property fmtid="{D5CDD505-2E9C-101B-9397-08002B2CF9AE}" pid="35" name="MSIP_Label_69af8531-eb46-4968-8cb3-105d2f5ea87e_ActionId">
    <vt:lpwstr>d38bc11f-f230-4810-b537-2a37b03a9de2</vt:lpwstr>
  </op:property>
  <op:property fmtid="{D5CDD505-2E9C-101B-9397-08002B2CF9AE}" pid="36" name="MSIP_Label_69af8531-eb46-4968-8cb3-105d2f5ea87e_ContentBits">
    <vt:lpwstr>0</vt:lpwstr>
  </op:property>
  <op:property fmtid="{D5CDD505-2E9C-101B-9397-08002B2CF9AE}" pid="37" name="MSIP_Label_69af8531-eb46-4968-8cb3-105d2f5ea87e_Tag">
    <vt:lpwstr>10, 3, 0, 1</vt:lpwstr>
  </op:property>
  <op:property fmtid="{D5CDD505-2E9C-101B-9397-08002B2CF9AE}" pid="38" name="Customer-Id">
    <vt:lpwstr>4FEB93B0D38B3BDFE05400144FFB2061</vt:lpwstr>
  </op:property>
  <op:property fmtid="{D5CDD505-2E9C-101B-9397-08002B2CF9AE}" pid="39" name="Objective-Id">
    <vt:lpwstr>A63367261</vt:lpwstr>
  </op:property>
  <op:property fmtid="{D5CDD505-2E9C-101B-9397-08002B2CF9AE}" pid="40" name="Objective-Title">
    <vt:lpwstr>CED Position Description - P47793 - SOGA - Senior Director, Legislation Policy - Strategic Policy and Legislation Branch</vt:lpwstr>
  </op:property>
  <op:property fmtid="{D5CDD505-2E9C-101B-9397-08002B2CF9AE}" pid="41" name="Objective-Description">
    <vt:lpwstr/>
  </op:property>
  <op:property fmtid="{D5CDD505-2E9C-101B-9397-08002B2CF9AE}" pid="42" name="Objective-CreationStamp">
    <vt:filetime>2026-08-03T06:33:23Z</vt:filetime>
  </op:property>
  <op:property fmtid="{D5CDD505-2E9C-101B-9397-08002B2CF9AE}" pid="43" name="Objective-IsApproved">
    <vt:bool>false</vt:bool>
  </op:property>
  <op:property fmtid="{D5CDD505-2E9C-101B-9397-08002B2CF9AE}" pid="44" name="Objective-IsPublished">
    <vt:bool>true</vt:bool>
  </op:property>
  <op:property fmtid="{D5CDD505-2E9C-101B-9397-08002B2CF9AE}" pid="45" name="Objective-DatePublished">
    <vt:filetime>2026-08-03T06:33:23Z</vt:filetime>
  </op:property>
  <op:property fmtid="{D5CDD505-2E9C-101B-9397-08002B2CF9AE}" pid="46" name="Objective-ModificationStamp">
    <vt:filetime>2026-08-03T06:34:29Z</vt:filetime>
  </op:property>
  <op:property fmtid="{D5CDD505-2E9C-101B-9397-08002B2CF9AE}" pid="47" name="Objective-Owner">
    <vt:lpwstr>Shannon Rowe</vt:lpwstr>
  </op:property>
  <op:property fmtid="{D5CDD505-2E9C-101B-9397-08002B2CF9AE}" pid="48" name="Objective-Path">
    <vt:lpwstr>Whole of ACT Government:EPSDD - Environment Planning and Sustainable Development Directorate:DIVISION - Policy, Planning and Built Environment Group:01. Executive Office:PPBE HR:Recruitment:2026:P47793 - SOGA - Senior Director - Legislation Policy - Strategic Policy and Legislation Branch (current recruitment):00. Position description:</vt:lpwstr>
  </op:property>
  <op:property fmtid="{D5CDD505-2E9C-101B-9397-08002B2CF9AE}" pid="49" name="Objective-Parent">
    <vt:lpwstr>00. Position description</vt:lpwstr>
  </op:property>
  <op:property fmtid="{D5CDD505-2E9C-101B-9397-08002B2CF9AE}" pid="50" name="Objective-State">
    <vt:lpwstr>Published</vt:lpwstr>
  </op:property>
  <op:property fmtid="{D5CDD505-2E9C-101B-9397-08002B2CF9AE}" pid="51" name="Objective-VersionId">
    <vt:lpwstr>vA80358898</vt:lpwstr>
  </op:property>
  <op:property fmtid="{D5CDD505-2E9C-101B-9397-08002B2CF9AE}" pid="52" name="Objective-Version">
    <vt:lpwstr>1.0</vt:lpwstr>
  </op:property>
  <op:property fmtid="{D5CDD505-2E9C-101B-9397-08002B2CF9AE}" pid="53" name="Objective-VersionNumber">
    <vt:r8>1</vt:r8>
  </op:property>
  <op:property fmtid="{D5CDD505-2E9C-101B-9397-08002B2CF9AE}" pid="54" name="Objective-VersionComment">
    <vt:lpwstr>First version</vt:lpwstr>
  </op:property>
  <op:property fmtid="{D5CDD505-2E9C-101B-9397-08002B2CF9AE}" pid="55" name="Objective-FileNumber">
    <vt:lpwstr>1-2026/0033434</vt:lpwstr>
  </op:property>
  <op:property fmtid="{D5CDD505-2E9C-101B-9397-08002B2CF9AE}" pid="56" name="Objective-Classification">
    <vt:lpwstr>[Inherited - none]</vt:lpwstr>
  </op:property>
  <op:property fmtid="{D5CDD505-2E9C-101B-9397-08002B2CF9AE}" pid="57" name="Objective-Caveats">
    <vt:lpwstr/>
  </op:property>
  <op:property fmtid="{D5CDD505-2E9C-101B-9397-08002B2CF9AE}" pid="58" name="Objective-Owner Agency">
    <vt:lpwstr>CED - City and Environment Directorate</vt:lpwstr>
  </op:property>
  <op:property fmtid="{D5CDD505-2E9C-101B-9397-08002B2CF9AE}" pid="59" name="Objective-Document Type">
    <vt:lpwstr>0-Document</vt:lpwstr>
  </op:property>
  <op:property fmtid="{D5CDD505-2E9C-101B-9397-08002B2CF9AE}" pid="60" name="Objective-Language">
    <vt:lpwstr>English (en)</vt:lpwstr>
  </op:property>
  <op:property fmtid="{D5CDD505-2E9C-101B-9397-08002B2CF9AE}" pid="61" name="Objective-Jurisdiction">
    <vt:lpwstr>ACT</vt:lpwstr>
  </op:property>
  <op:property fmtid="{D5CDD505-2E9C-101B-9397-08002B2CF9AE}" pid="62" name="Objective-Customers">
    <vt:lpwstr/>
  </op:property>
  <op:property fmtid="{D5CDD505-2E9C-101B-9397-08002B2CF9AE}" pid="63" name="Objective-Places">
    <vt:lpwstr/>
  </op:property>
  <op:property fmtid="{D5CDD505-2E9C-101B-9397-08002B2CF9AE}" pid="64" name="Objective-Transaction Reference">
    <vt:lpwstr/>
  </op:property>
  <op:property fmtid="{D5CDD505-2E9C-101B-9397-08002B2CF9AE}" pid="65" name="Objective-Document Created By">
    <vt:lpwstr/>
  </op:property>
  <op:property fmtid="{D5CDD505-2E9C-101B-9397-08002B2CF9AE}" pid="66" name="Objective-Document Created On">
    <vt:lpwstr/>
  </op:property>
  <op:property fmtid="{D5CDD505-2E9C-101B-9397-08002B2CF9AE}" pid="67" name="Objective-Covers Period From">
    <vt:lpwstr/>
  </op:property>
  <op:property fmtid="{D5CDD505-2E9C-101B-9397-08002B2CF9AE}" pid="68" name="Objective-Covers Period To">
    <vt:lpwstr/>
  </op:property>
  <op:property fmtid="{D5CDD505-2E9C-101B-9397-08002B2CF9AE}" pid="69" name="Objective-Status">
    <vt:lpwstr/>
  </op:property>
  <op:property fmtid="{D5CDD505-2E9C-101B-9397-08002B2CF9AE}" pid="70" name="Objective-S28 Exemption Number">
    <vt:lpwstr/>
  </op:property>
  <op:property fmtid="{D5CDD505-2E9C-101B-9397-08002B2CF9AE}" pid="71" name="Objective-S28 Exemption">
    <vt:lpwstr/>
  </op:property>
  <op:property fmtid="{D5CDD505-2E9C-101B-9397-08002B2CF9AE}" pid="72" name="Objective-S28 Exemption Reason">
    <vt:lpwstr/>
  </op:property>
  <op:property fmtid="{D5CDD505-2E9C-101B-9397-08002B2CF9AE}" pid="73" name="Objective-S28 Comments if partial exemption">
    <vt:lpwstr/>
  </op:property>
  <op:property fmtid="{D5CDD505-2E9C-101B-9397-08002B2CF9AE}" pid="74" name="Objective-S28 Date Approved">
    <vt:lpwstr/>
  </op:property>
</op:Properties>
</file>