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5B38C8">
          <w:headerReference w:type="even" r:id="rId13"/>
          <w:footerReference w:type="even" r:id="rId14"/>
          <w:footerReference w:type="default" r:id="rId15"/>
          <w:headerReference w:type="first" r:id="rId16"/>
          <w:footerReference w:type="first" r:id="rId17"/>
          <w:pgSz w:w="11906" w:h="16838" w:code="9"/>
          <w:pgMar w:top="851" w:right="1134" w:bottom="1134" w:left="1134" w:header="680" w:footer="680" w:gutter="0"/>
          <w:cols w:space="720"/>
          <w:docGrid w:linePitch="326"/>
        </w:sect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008A24E7">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008A24E7">
        <w:tc>
          <w:tcPr>
            <w:tcW w:w="2410" w:type="dxa"/>
            <w:tcBorders>
              <w:top w:val="nil"/>
              <w:left w:val="nil"/>
              <w:bottom w:val="nil"/>
              <w:right w:val="nil"/>
            </w:tcBorders>
          </w:tcPr>
          <w:p w14:paraId="0C1CE4E9" w14:textId="5F3FD6A5" w:rsidR="002C0CDD" w:rsidRPr="002C0CDD" w:rsidRDefault="002C0CDD" w:rsidP="000D4DDF">
            <w:pPr>
              <w:rPr>
                <w:b/>
                <w:bCs/>
              </w:rPr>
            </w:pPr>
            <w:r w:rsidRPr="002C0CDD">
              <w:rPr>
                <w:b/>
                <w:bCs/>
              </w:rPr>
              <w:t>Business Unit</w:t>
            </w:r>
            <w:r w:rsidR="008A24E7">
              <w:rPr>
                <w:b/>
                <w:bCs/>
              </w:rPr>
              <w:t>/Agency</w:t>
            </w:r>
          </w:p>
        </w:tc>
        <w:tc>
          <w:tcPr>
            <w:tcW w:w="3822" w:type="dxa"/>
            <w:tcBorders>
              <w:top w:val="nil"/>
              <w:left w:val="nil"/>
              <w:bottom w:val="nil"/>
            </w:tcBorders>
          </w:tcPr>
          <w:p w14:paraId="4B866887" w14:textId="235FEDC9" w:rsidR="002C0CDD" w:rsidRDefault="006174AB" w:rsidP="000D4DDF">
            <w:r>
              <w:t>ACT Corrective Services</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CE66EC5" w14:textId="4DEDBE9B" w:rsidR="000D4DDF" w:rsidRPr="0096737F" w:rsidRDefault="006174AB" w:rsidP="009E1553">
                  <w:pPr>
                    <w:pStyle w:val="BodyText"/>
                    <w:spacing w:after="0"/>
                    <w:jc w:val="center"/>
                    <w:rPr>
                      <w:rFonts w:asciiTheme="minorHAnsi" w:hAnsiTheme="minorHAnsi"/>
                      <w:color w:val="0070C0"/>
                    </w:rPr>
                  </w:pPr>
                  <w:r w:rsidRPr="00F823E7">
                    <w:rPr>
                      <w:rFonts w:asciiTheme="minorHAnsi" w:hAnsiTheme="minorHAnsi"/>
                    </w:rPr>
                    <w:t>Senior Director</w:t>
                  </w:r>
                  <w:r w:rsidR="009E1553">
                    <w:rPr>
                      <w:rFonts w:asciiTheme="minorHAnsi" w:hAnsiTheme="minorHAnsi"/>
                    </w:rPr>
                    <w:t>,</w:t>
                  </w:r>
                  <w:r w:rsidRPr="00F823E7">
                    <w:rPr>
                      <w:rFonts w:asciiTheme="minorHAnsi" w:hAnsiTheme="minorHAnsi"/>
                    </w:rPr>
                    <w:t xml:space="preserve"> </w:t>
                  </w:r>
                  <w:r w:rsidR="00D4328F">
                    <w:rPr>
                      <w:rFonts w:asciiTheme="minorHAnsi" w:hAnsiTheme="minorHAnsi"/>
                    </w:rPr>
                    <w:t xml:space="preserve">Cultural </w:t>
                  </w:r>
                  <w:r w:rsidRPr="00F823E7">
                    <w:rPr>
                      <w:rFonts w:asciiTheme="minorHAnsi" w:hAnsiTheme="minorHAnsi"/>
                    </w:rPr>
                    <w:t>Services</w:t>
                  </w: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797642C4" w:rsidR="000D4DDF" w:rsidRPr="0096737F" w:rsidRDefault="00D4328F" w:rsidP="009E1553">
                  <w:pPr>
                    <w:pStyle w:val="BodyText"/>
                    <w:spacing w:after="0"/>
                    <w:jc w:val="center"/>
                  </w:pPr>
                  <w:r>
                    <w:t xml:space="preserve"> Assistant Director, Cultural Services Programs</w:t>
                  </w:r>
                </w:p>
              </w:tc>
            </w:tr>
            <w:tr w:rsidR="000D4DDF" w:rsidRPr="0096737F" w14:paraId="143F7240" w14:textId="77777777" w:rsidTr="00AE3641">
              <w:trPr>
                <w:trHeight w:val="600"/>
              </w:trPr>
              <w:tc>
                <w:tcPr>
                  <w:tcW w:w="2835" w:type="dxa"/>
                  <w:tcBorders>
                    <w:top w:val="single" w:sz="8" w:space="0" w:color="auto"/>
                    <w:bottom w:val="single" w:sz="8" w:space="0" w:color="auto"/>
                  </w:tcBorders>
                  <w:vAlign w:val="center"/>
                </w:tcPr>
                <w:p w14:paraId="54F348DF" w14:textId="77777777" w:rsidR="000D4DDF" w:rsidRPr="0096737F" w:rsidRDefault="000D4DDF" w:rsidP="000D4DDF">
                  <w:pPr>
                    <w:pStyle w:val="BodyText"/>
                    <w:spacing w:after="0"/>
                    <w:jc w:val="center"/>
                  </w:pPr>
                  <w:r w:rsidRPr="0096737F">
                    <w:rPr>
                      <w:noProof/>
                    </w:rPr>
                    <w:drawing>
                      <wp:inline distT="0" distB="0" distL="0" distR="0" wp14:anchorId="62F2A416" wp14:editId="118DD4A9">
                        <wp:extent cx="255905"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0B71BE2B" w14:textId="77777777" w:rsidTr="004710EB">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610EAF8E" w14:textId="7A8FFFE5" w:rsidR="000D4DDF" w:rsidRPr="0096737F" w:rsidRDefault="00AE3641" w:rsidP="000D4DDF">
                  <w:pPr>
                    <w:pStyle w:val="BodyText"/>
                    <w:spacing w:after="0"/>
                    <w:jc w:val="center"/>
                  </w:pPr>
                  <w:r>
                    <w:t xml:space="preserve">Aboriginal and Torres Strait Islander </w:t>
                  </w:r>
                  <w:r w:rsidR="00D4328F">
                    <w:t>Cultural Programs</w:t>
                  </w:r>
                  <w:r w:rsidR="009E1553">
                    <w:t xml:space="preserve"> Officer</w:t>
                  </w:r>
                </w:p>
              </w:tc>
            </w:tr>
          </w:tbl>
          <w:p w14:paraId="7E64F17C" w14:textId="79B694E0" w:rsidR="000D4DDF" w:rsidRPr="000D4DDF" w:rsidRDefault="000D4DDF" w:rsidP="000D4DDF">
            <w:pPr>
              <w:pStyle w:val="BodyText"/>
            </w:pPr>
            <w:r>
              <w:br/>
            </w:r>
          </w:p>
        </w:tc>
      </w:tr>
      <w:tr w:rsidR="002C0CDD" w14:paraId="416C65EB" w14:textId="77777777" w:rsidTr="008A24E7">
        <w:tc>
          <w:tcPr>
            <w:tcW w:w="2410" w:type="dxa"/>
            <w:tcBorders>
              <w:top w:val="nil"/>
              <w:left w:val="nil"/>
              <w:bottom w:val="nil"/>
              <w:right w:val="nil"/>
            </w:tcBorders>
          </w:tcPr>
          <w:p w14:paraId="365A9454" w14:textId="0183B0FB" w:rsidR="002C0CDD" w:rsidRPr="002C0CDD" w:rsidRDefault="002C0CDD" w:rsidP="000D4DDF">
            <w:pPr>
              <w:rPr>
                <w:b/>
                <w:bCs/>
              </w:rPr>
            </w:pPr>
            <w:r w:rsidRPr="002C0CDD">
              <w:rPr>
                <w:b/>
                <w:bCs/>
              </w:rPr>
              <w:t>Branch</w:t>
            </w:r>
          </w:p>
        </w:tc>
        <w:tc>
          <w:tcPr>
            <w:tcW w:w="3822" w:type="dxa"/>
            <w:tcBorders>
              <w:top w:val="nil"/>
              <w:left w:val="nil"/>
              <w:bottom w:val="nil"/>
            </w:tcBorders>
          </w:tcPr>
          <w:p w14:paraId="4BF923A5" w14:textId="3D4C8B54" w:rsidR="002C0CDD" w:rsidRPr="002C0CDD" w:rsidRDefault="00D4328F" w:rsidP="000D4DDF">
            <w:r>
              <w:t>Offender Reintegration</w:t>
            </w:r>
          </w:p>
        </w:tc>
        <w:tc>
          <w:tcPr>
            <w:tcW w:w="3544" w:type="dxa"/>
            <w:vMerge/>
          </w:tcPr>
          <w:p w14:paraId="2FD96109" w14:textId="77777777" w:rsidR="002C0CDD" w:rsidRDefault="002C0CDD" w:rsidP="00E45888"/>
        </w:tc>
      </w:tr>
      <w:tr w:rsidR="002C0CDD" w14:paraId="57078F3E" w14:textId="77777777" w:rsidTr="008A24E7">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14509B8A" w:rsidR="002C0CDD" w:rsidRDefault="00690F13" w:rsidP="000D4DDF">
            <w:r>
              <w:t>P</w:t>
            </w:r>
            <w:r w:rsidR="005B5F05">
              <w:t>34244</w:t>
            </w:r>
          </w:p>
        </w:tc>
        <w:tc>
          <w:tcPr>
            <w:tcW w:w="3544" w:type="dxa"/>
            <w:vMerge/>
          </w:tcPr>
          <w:p w14:paraId="4B6AB0A5" w14:textId="77777777" w:rsidR="002C0CDD" w:rsidRDefault="002C0CDD" w:rsidP="00E45888"/>
        </w:tc>
      </w:tr>
      <w:tr w:rsidR="006D1333" w14:paraId="1CE5CFFA" w14:textId="77777777" w:rsidTr="008A24E7">
        <w:tc>
          <w:tcPr>
            <w:tcW w:w="2410" w:type="dxa"/>
            <w:tcBorders>
              <w:top w:val="nil"/>
              <w:left w:val="nil"/>
              <w:bottom w:val="nil"/>
              <w:right w:val="nil"/>
            </w:tcBorders>
          </w:tcPr>
          <w:p w14:paraId="384FF3BF" w14:textId="6CF9C15C" w:rsidR="006D1333" w:rsidRPr="002C0CDD" w:rsidRDefault="006D1333" w:rsidP="000D4DDF">
            <w:pPr>
              <w:rPr>
                <w:b/>
                <w:bCs/>
              </w:rPr>
            </w:pPr>
            <w:r>
              <w:rPr>
                <w:b/>
                <w:bCs/>
              </w:rPr>
              <w:t>Position Title</w:t>
            </w:r>
          </w:p>
        </w:tc>
        <w:tc>
          <w:tcPr>
            <w:tcW w:w="3822" w:type="dxa"/>
            <w:tcBorders>
              <w:top w:val="nil"/>
              <w:left w:val="nil"/>
              <w:bottom w:val="nil"/>
            </w:tcBorders>
          </w:tcPr>
          <w:p w14:paraId="6E46C1F2" w14:textId="0EF636A1" w:rsidR="006D1333" w:rsidRDefault="005B7652" w:rsidP="000D4DDF">
            <w:r>
              <w:t xml:space="preserve">Aboriginal and Torres Strait Islander </w:t>
            </w:r>
            <w:r w:rsidR="00D4328F">
              <w:t>Cultural Programs</w:t>
            </w:r>
            <w:r w:rsidR="009E1553">
              <w:t xml:space="preserve"> Officer</w:t>
            </w:r>
          </w:p>
        </w:tc>
        <w:tc>
          <w:tcPr>
            <w:tcW w:w="3544" w:type="dxa"/>
            <w:vMerge/>
          </w:tcPr>
          <w:p w14:paraId="2B8B5FC5" w14:textId="77777777" w:rsidR="006D1333" w:rsidRDefault="006D1333" w:rsidP="00E45888"/>
        </w:tc>
      </w:tr>
      <w:tr w:rsidR="002C0CDD" w14:paraId="469D146F" w14:textId="77777777" w:rsidTr="008A24E7">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627C6D51" w:rsidR="002C0CDD" w:rsidRDefault="001A1278" w:rsidP="000D4DDF">
            <w:r w:rsidRPr="001A1278">
              <w:t>Administrative Service Office</w:t>
            </w:r>
            <w:r>
              <w:t xml:space="preserve"> </w:t>
            </w:r>
            <w:r w:rsidRPr="001A1278">
              <w:t>5 (ASO5)</w:t>
            </w:r>
          </w:p>
        </w:tc>
        <w:tc>
          <w:tcPr>
            <w:tcW w:w="3544" w:type="dxa"/>
            <w:vMerge/>
          </w:tcPr>
          <w:p w14:paraId="5EBAFD87" w14:textId="77777777" w:rsidR="002C0CDD" w:rsidRDefault="002C0CDD" w:rsidP="00E45888"/>
        </w:tc>
      </w:tr>
      <w:tr w:rsidR="002C0CDD" w14:paraId="64E39AF9" w14:textId="77777777" w:rsidTr="008A24E7">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3C89D85A" w:rsidR="002C0CDD" w:rsidRPr="006174AB" w:rsidRDefault="006174AB" w:rsidP="000D4DDF">
            <w:r w:rsidRPr="006174AB">
              <w:t>Alexander Maconochie Centre</w:t>
            </w:r>
            <w:r w:rsidR="00F30244">
              <w:t>, 2 Constitution Avenue</w:t>
            </w:r>
            <w:r w:rsidR="00AE3641">
              <w:t xml:space="preserve"> </w:t>
            </w:r>
            <w:r w:rsidR="00D4328F">
              <w:t>&amp; Community</w:t>
            </w:r>
          </w:p>
        </w:tc>
        <w:tc>
          <w:tcPr>
            <w:tcW w:w="3544" w:type="dxa"/>
            <w:vMerge/>
          </w:tcPr>
          <w:p w14:paraId="5977D2EC" w14:textId="77777777" w:rsidR="002C0CDD" w:rsidRDefault="002C0CDD" w:rsidP="00E45888"/>
        </w:tc>
      </w:tr>
      <w:tr w:rsidR="002C0CDD" w14:paraId="6A40AA89" w14:textId="77777777" w:rsidTr="008A24E7">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169A6CCC" w:rsidR="002C0CDD" w:rsidRPr="006174AB" w:rsidRDefault="00D4328F" w:rsidP="000D4DDF">
            <w:r>
              <w:t>July 2026</w:t>
            </w:r>
          </w:p>
        </w:tc>
        <w:tc>
          <w:tcPr>
            <w:tcW w:w="3544" w:type="dxa"/>
            <w:vMerge/>
          </w:tcPr>
          <w:p w14:paraId="59BE07DE" w14:textId="77777777" w:rsidR="002C0CDD" w:rsidRDefault="002C0CDD" w:rsidP="00E45888"/>
        </w:tc>
      </w:tr>
    </w:tbl>
    <w:p w14:paraId="5A0E2296" w14:textId="77777777" w:rsidR="002C0CDD" w:rsidRDefault="002C0CDD" w:rsidP="00E45888"/>
    <w:p w14:paraId="1FA94140" w14:textId="2F4D5910" w:rsidR="00690F13" w:rsidRDefault="00690F13" w:rsidP="00252A85">
      <w:pPr>
        <w:pStyle w:val="BodyText"/>
        <w:jc w:val="both"/>
      </w:pPr>
      <w:r w:rsidRPr="00690F13">
        <w:t xml:space="preserve">Note: This is an Identified position in accordance with Section 27(4) of the Public Sector Management Act 1994 and is only open to Aboriginal and/or Torres Strait Islander peoples. Aboriginal and/or Torres Strait Islander identity is considered essential and therefore confirmation of cultural identity may be requested. </w:t>
      </w:r>
    </w:p>
    <w:p w14:paraId="60FB49C0" w14:textId="4BA23D9B" w:rsidR="00B85DF4" w:rsidRDefault="00B85DF4" w:rsidP="00252A85">
      <w:pPr>
        <w:spacing w:before="120" w:after="100" w:afterAutospacing="1"/>
        <w:jc w:val="both"/>
      </w:pPr>
      <w:r>
        <w:t xml:space="preserve">The Australian Capital Territory Public Service (ACTPS) is a </w:t>
      </w:r>
      <w:r w:rsidR="0037353E">
        <w:t>values-based</w:t>
      </w:r>
      <w:r>
        <w:t xml:space="preserve">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914D63">
      <w:pPr>
        <w:pStyle w:val="Heading1"/>
        <w:spacing w:before="240"/>
      </w:pPr>
      <w:r w:rsidRPr="00423241">
        <w:t>DIRECTORATE OVERVIEW</w:t>
      </w:r>
    </w:p>
    <w:p w14:paraId="7C881155" w14:textId="77777777" w:rsidR="00042FE5" w:rsidRDefault="00042FE5" w:rsidP="00042FE5">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0"/>
    </w:p>
    <w:p w14:paraId="0B0DE570" w14:textId="77777777" w:rsidR="00042FE5" w:rsidRDefault="00042FE5" w:rsidP="00042FE5">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2F27C165" w14:textId="77777777" w:rsidR="00042FE5" w:rsidRDefault="00042FE5" w:rsidP="00042FE5">
      <w:pPr>
        <w:pStyle w:val="BSbullet1"/>
        <w:numPr>
          <w:ilvl w:val="0"/>
          <w:numId w:val="11"/>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23331304" w14:textId="77777777" w:rsidR="00042FE5" w:rsidRDefault="00042FE5" w:rsidP="00042FE5">
      <w:pPr>
        <w:pStyle w:val="BSbullet1"/>
        <w:numPr>
          <w:ilvl w:val="0"/>
          <w:numId w:val="11"/>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796D3354" w14:textId="77777777" w:rsidR="00042FE5" w:rsidRDefault="00042FE5" w:rsidP="00042FE5">
      <w:pPr>
        <w:pStyle w:val="BSbullet1"/>
        <w:numPr>
          <w:ilvl w:val="0"/>
          <w:numId w:val="11"/>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6D57042A" w14:textId="77777777" w:rsidR="00042FE5" w:rsidRDefault="00042FE5" w:rsidP="00042FE5">
      <w:pPr>
        <w:pStyle w:val="BSbullet1"/>
        <w:numPr>
          <w:ilvl w:val="0"/>
          <w:numId w:val="11"/>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3E47B9C4" w14:textId="77777777" w:rsidR="00042FE5" w:rsidRDefault="00042FE5" w:rsidP="00042FE5">
      <w:pPr>
        <w:pStyle w:val="BSbullet1"/>
        <w:numPr>
          <w:ilvl w:val="0"/>
          <w:numId w:val="11"/>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60AE6D71" w14:textId="77777777" w:rsidR="00042FE5" w:rsidRDefault="00042FE5" w:rsidP="00042FE5">
      <w:pPr>
        <w:pStyle w:val="BSbullet1"/>
        <w:numPr>
          <w:ilvl w:val="0"/>
          <w:numId w:val="11"/>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1EA96EB4" w14:textId="77777777" w:rsidR="00042FE5" w:rsidRDefault="00042FE5" w:rsidP="00042FE5">
      <w:pPr>
        <w:pStyle w:val="BSbullet1"/>
        <w:numPr>
          <w:ilvl w:val="0"/>
          <w:numId w:val="11"/>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6508C362" w14:textId="77777777" w:rsidR="00042FE5" w:rsidRDefault="00042FE5" w:rsidP="00042FE5">
      <w:pPr>
        <w:pStyle w:val="Normal0"/>
        <w:pBdr>
          <w:top w:val="nil"/>
          <w:left w:val="nil"/>
          <w:bottom w:val="nil"/>
          <w:right w:val="nil"/>
          <w:between w:val="nil"/>
          <w:bar w:val="nil"/>
        </w:pBdr>
        <w:spacing w:after="0"/>
        <w:jc w:val="both"/>
        <w:rPr>
          <w:color w:val="0070C0"/>
        </w:rPr>
      </w:pPr>
      <w:bookmarkStart w:id="1" w:name="_Int_RM8uNund"/>
      <w:r>
        <w:t xml:space="preserve">We will invest in the capability of our people, and we will support them to deliver innovative and sustainable services for our ACT Community.  </w:t>
      </w:r>
      <w:bookmarkEnd w:id="1"/>
    </w:p>
    <w:p w14:paraId="1C3C7832" w14:textId="77777777" w:rsidR="00042FE5" w:rsidRDefault="00042FE5" w:rsidP="00042FE5">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6DBD7BA" w14:textId="77777777" w:rsidR="00042FE5" w:rsidRDefault="00042FE5" w:rsidP="009E1553">
      <w:pPr>
        <w:pStyle w:val="BodyText"/>
        <w:pBdr>
          <w:top w:val="nil"/>
          <w:left w:val="nil"/>
          <w:bottom w:val="nil"/>
          <w:right w:val="nil"/>
          <w:between w:val="nil"/>
        </w:pBdr>
        <w:spacing w:after="0"/>
        <w:rPr>
          <w:rFonts w:eastAsia="Calibri" w:cs="Calibri"/>
          <w:color w:val="000000" w:themeColor="text1"/>
        </w:rPr>
      </w:pPr>
    </w:p>
    <w:p w14:paraId="4AEFD1F0" w14:textId="77777777" w:rsidR="00042FE5" w:rsidRDefault="00042FE5" w:rsidP="00042FE5">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6D55B615" w14:textId="77777777" w:rsidR="00042FE5" w:rsidRDefault="00042FE5" w:rsidP="00042FE5">
      <w:pPr>
        <w:pStyle w:val="BodyText"/>
        <w:numPr>
          <w:ilvl w:val="0"/>
          <w:numId w:val="9"/>
        </w:numPr>
        <w:spacing w:after="60"/>
        <w:rPr>
          <w:rFonts w:eastAsia="Calibri" w:cs="Calibri"/>
          <w:color w:val="000000" w:themeColor="text1"/>
        </w:rPr>
      </w:pPr>
      <w:r w:rsidRPr="76690D51">
        <w:rPr>
          <w:rFonts w:eastAsia="Calibri" w:cs="Calibri"/>
          <w:color w:val="000000" w:themeColor="text1"/>
        </w:rPr>
        <w:t>Chief Minister</w:t>
      </w:r>
    </w:p>
    <w:p w14:paraId="0C3731ED" w14:textId="77777777" w:rsidR="00042FE5" w:rsidRDefault="00042FE5" w:rsidP="00042FE5">
      <w:pPr>
        <w:pStyle w:val="BodyText"/>
        <w:numPr>
          <w:ilvl w:val="0"/>
          <w:numId w:val="9"/>
        </w:numPr>
        <w:spacing w:after="60"/>
        <w:rPr>
          <w:rFonts w:eastAsia="Calibri" w:cs="Calibri"/>
          <w:color w:val="000000" w:themeColor="text1"/>
        </w:rPr>
      </w:pPr>
      <w:r w:rsidRPr="76690D51">
        <w:rPr>
          <w:rFonts w:eastAsia="Calibri" w:cs="Calibri"/>
          <w:color w:val="000000" w:themeColor="text1"/>
        </w:rPr>
        <w:t>Attorney-General</w:t>
      </w:r>
    </w:p>
    <w:p w14:paraId="3C8312F6" w14:textId="77777777" w:rsidR="00042FE5" w:rsidRDefault="00042FE5" w:rsidP="00042FE5">
      <w:pPr>
        <w:pStyle w:val="BodyText"/>
        <w:numPr>
          <w:ilvl w:val="0"/>
          <w:numId w:val="9"/>
        </w:numPr>
        <w:spacing w:after="60"/>
        <w:rPr>
          <w:rFonts w:eastAsia="Calibri" w:cs="Calibri"/>
          <w:color w:val="000000" w:themeColor="text1"/>
        </w:rPr>
      </w:pPr>
      <w:r>
        <w:rPr>
          <w:rFonts w:eastAsia="Calibri" w:cs="Calibri"/>
          <w:color w:val="000000" w:themeColor="text1"/>
        </w:rPr>
        <w:t>Manager of Government Business</w:t>
      </w:r>
    </w:p>
    <w:p w14:paraId="0B7B343F" w14:textId="77777777" w:rsidR="00042FE5" w:rsidRDefault="00042FE5" w:rsidP="00042FE5">
      <w:pPr>
        <w:pStyle w:val="BodyText"/>
        <w:numPr>
          <w:ilvl w:val="0"/>
          <w:numId w:val="9"/>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1090164D" w14:textId="77777777" w:rsidR="00042FE5" w:rsidRDefault="00042FE5" w:rsidP="00042FE5">
      <w:pPr>
        <w:pStyle w:val="BodyText"/>
        <w:numPr>
          <w:ilvl w:val="0"/>
          <w:numId w:val="9"/>
        </w:numPr>
        <w:spacing w:after="60"/>
        <w:rPr>
          <w:rFonts w:eastAsia="Calibri" w:cs="Calibri"/>
          <w:color w:val="000000" w:themeColor="text1"/>
        </w:rPr>
      </w:pPr>
      <w:r>
        <w:rPr>
          <w:rFonts w:eastAsia="Calibri" w:cs="Calibri"/>
          <w:color w:val="000000" w:themeColor="text1"/>
        </w:rPr>
        <w:t>Minister for City and Government Services</w:t>
      </w:r>
    </w:p>
    <w:p w14:paraId="02B45168" w14:textId="77777777" w:rsidR="00042FE5" w:rsidRDefault="00042FE5" w:rsidP="00042FE5">
      <w:pPr>
        <w:pStyle w:val="BodyText"/>
        <w:numPr>
          <w:ilvl w:val="0"/>
          <w:numId w:val="9"/>
        </w:numPr>
        <w:spacing w:after="60"/>
        <w:rPr>
          <w:rFonts w:eastAsia="Calibri" w:cs="Calibri"/>
          <w:color w:val="000000" w:themeColor="text1"/>
        </w:rPr>
      </w:pPr>
      <w:r>
        <w:rPr>
          <w:rFonts w:eastAsia="Calibri" w:cs="Calibri"/>
          <w:color w:val="000000" w:themeColor="text1"/>
        </w:rPr>
        <w:t>Minister for Night-Time Economy</w:t>
      </w:r>
    </w:p>
    <w:p w14:paraId="5AA3B68E" w14:textId="77777777" w:rsidR="00042FE5" w:rsidRDefault="00042FE5" w:rsidP="00042FE5">
      <w:pPr>
        <w:pStyle w:val="BodyText"/>
        <w:numPr>
          <w:ilvl w:val="0"/>
          <w:numId w:val="9"/>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559F5322" w14:textId="77777777" w:rsidR="00042FE5" w:rsidRDefault="00042FE5" w:rsidP="00042FE5">
      <w:pPr>
        <w:pStyle w:val="BodyText"/>
        <w:numPr>
          <w:ilvl w:val="0"/>
          <w:numId w:val="9"/>
        </w:numPr>
        <w:spacing w:after="60"/>
        <w:rPr>
          <w:rFonts w:eastAsia="Calibri" w:cs="Calibri"/>
          <w:color w:val="000000" w:themeColor="text1"/>
        </w:rPr>
      </w:pPr>
      <w:r w:rsidRPr="76690D51">
        <w:rPr>
          <w:rFonts w:eastAsia="Calibri" w:cs="Calibri"/>
          <w:color w:val="000000" w:themeColor="text1"/>
        </w:rPr>
        <w:t xml:space="preserve">Minister for Corrections </w:t>
      </w:r>
    </w:p>
    <w:p w14:paraId="5C451F42" w14:textId="77777777" w:rsidR="00042FE5" w:rsidRDefault="00042FE5" w:rsidP="00042FE5">
      <w:pPr>
        <w:pStyle w:val="BodyText"/>
        <w:numPr>
          <w:ilvl w:val="0"/>
          <w:numId w:val="9"/>
        </w:numPr>
        <w:spacing w:after="60"/>
        <w:rPr>
          <w:rFonts w:eastAsia="Calibri" w:cs="Calibri"/>
          <w:color w:val="000000" w:themeColor="text1"/>
        </w:rPr>
      </w:pPr>
      <w:r>
        <w:rPr>
          <w:rFonts w:eastAsia="Calibri" w:cs="Calibri"/>
          <w:color w:val="000000" w:themeColor="text1"/>
        </w:rPr>
        <w:t xml:space="preserve">Minister for Women </w:t>
      </w:r>
    </w:p>
    <w:p w14:paraId="62CD13FF" w14:textId="77777777" w:rsidR="00042FE5" w:rsidRDefault="00042FE5" w:rsidP="00042FE5">
      <w:pPr>
        <w:pStyle w:val="BodyText"/>
        <w:numPr>
          <w:ilvl w:val="0"/>
          <w:numId w:val="9"/>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7085027D" w14:textId="77777777" w:rsidR="00042FE5" w:rsidRDefault="00042FE5" w:rsidP="00042FE5">
      <w:pPr>
        <w:pStyle w:val="BodyText"/>
        <w:numPr>
          <w:ilvl w:val="0"/>
          <w:numId w:val="9"/>
        </w:numPr>
        <w:spacing w:after="60"/>
        <w:rPr>
          <w:rFonts w:eastAsia="Calibri" w:cs="Calibri"/>
          <w:color w:val="000000" w:themeColor="text1"/>
        </w:rPr>
      </w:pPr>
      <w:r>
        <w:rPr>
          <w:rFonts w:eastAsia="Calibri" w:cs="Calibri"/>
          <w:color w:val="000000" w:themeColor="text1"/>
        </w:rPr>
        <w:t>Minister for Human Rights</w:t>
      </w:r>
    </w:p>
    <w:p w14:paraId="7850D2FF" w14:textId="77777777" w:rsidR="00914D63" w:rsidRDefault="00914D63" w:rsidP="00AE3641">
      <w:pPr>
        <w:pStyle w:val="BodyText"/>
        <w:spacing w:after="0" w:line="120" w:lineRule="auto"/>
        <w:ind w:left="1077"/>
      </w:pPr>
    </w:p>
    <w:p w14:paraId="05677FF9" w14:textId="03DFB396" w:rsidR="002A43D2" w:rsidRPr="00423241" w:rsidRDefault="002D7380" w:rsidP="00E45888">
      <w:pPr>
        <w:pStyle w:val="Heading1"/>
      </w:pPr>
      <w:r>
        <w:t>BUSINESS UNIT/AGENCY</w:t>
      </w:r>
      <w:r w:rsidR="002A43D2" w:rsidRPr="00423241">
        <w:t xml:space="preserve"> OVERVIEW</w:t>
      </w:r>
    </w:p>
    <w:p w14:paraId="7D8434E8" w14:textId="77777777" w:rsidR="006174AB" w:rsidRDefault="006174AB" w:rsidP="00252A85">
      <w:pPr>
        <w:pStyle w:val="BodyText"/>
        <w:jc w:val="both"/>
      </w:pPr>
      <w:r>
        <w:t>ACT Corrective Services (ACTCS) is a part of the Justice and Community Safety Directorate, which delivers and contributes to upholding the rule of law, the Westminster style of democratic government and the principles of fairness, equity and tolerance in the relationship between the government and our community.</w:t>
      </w:r>
    </w:p>
    <w:p w14:paraId="53EE9587" w14:textId="77777777" w:rsidR="006174AB" w:rsidRDefault="006174AB" w:rsidP="00252A85">
      <w:pPr>
        <w:pStyle w:val="BodyText"/>
        <w:jc w:val="both"/>
      </w:pPr>
      <w:r w:rsidRPr="00E14B95">
        <w:rPr>
          <w:b/>
          <w:bCs/>
        </w:rPr>
        <w:t>Our Values:</w:t>
      </w:r>
      <w:r>
        <w:t xml:space="preserve"> Respect Integrity Collaboration Innovation Dignity</w:t>
      </w:r>
    </w:p>
    <w:p w14:paraId="02EB2F98" w14:textId="2A224877" w:rsidR="006174AB" w:rsidRDefault="006174AB" w:rsidP="00252A85">
      <w:pPr>
        <w:pStyle w:val="BodyText"/>
        <w:jc w:val="both"/>
      </w:pPr>
      <w:r w:rsidRPr="00E14B95">
        <w:rPr>
          <w:b/>
          <w:bCs/>
        </w:rPr>
        <w:t>Our Visions:</w:t>
      </w:r>
      <w:r>
        <w:t xml:space="preserve"> To be recognised as a leader in the provision of effective Corrective Services which positively change lives, reduce reoffending and prevent future victims.</w:t>
      </w:r>
    </w:p>
    <w:p w14:paraId="138D7BA4" w14:textId="77777777" w:rsidR="006174AB" w:rsidRDefault="006174AB" w:rsidP="00252A85">
      <w:pPr>
        <w:pStyle w:val="BodyText"/>
        <w:jc w:val="both"/>
      </w:pPr>
      <w:r w:rsidRPr="00E14B95">
        <w:rPr>
          <w:b/>
          <w:bCs/>
        </w:rPr>
        <w:t>Our Mission:</w:t>
      </w:r>
      <w:r>
        <w:t xml:space="preserve"> To contribute to a safer community through:</w:t>
      </w:r>
    </w:p>
    <w:p w14:paraId="35CCF682" w14:textId="31C1426A" w:rsidR="006174AB" w:rsidRDefault="006174AB" w:rsidP="00252A85">
      <w:pPr>
        <w:pStyle w:val="BodyText"/>
        <w:numPr>
          <w:ilvl w:val="0"/>
          <w:numId w:val="12"/>
        </w:numPr>
        <w:jc w:val="both"/>
      </w:pPr>
      <w:r>
        <w:t>The safe, secure,</w:t>
      </w:r>
      <w:r w:rsidR="00F30244">
        <w:t xml:space="preserve"> </w:t>
      </w:r>
      <w:r>
        <w:t>decent and humane management of offenders both in custody and the community; and</w:t>
      </w:r>
    </w:p>
    <w:p w14:paraId="13199EFD" w14:textId="77777777" w:rsidR="006174AB" w:rsidRPr="00A30549" w:rsidRDefault="006174AB" w:rsidP="00252A85">
      <w:pPr>
        <w:pStyle w:val="BodyText"/>
        <w:numPr>
          <w:ilvl w:val="0"/>
          <w:numId w:val="12"/>
        </w:numPr>
        <w:spacing w:after="0"/>
        <w:jc w:val="both"/>
      </w:pPr>
      <w:r>
        <w:t>The provision of sustainable opportunities for offenders to lead law abiding and productive lives in the community through rehabilitation and reintegration.</w:t>
      </w:r>
    </w:p>
    <w:p w14:paraId="4C13CAC5" w14:textId="77777777" w:rsidR="00A30549" w:rsidRPr="00A30549" w:rsidRDefault="00A30549" w:rsidP="00AE3641">
      <w:pPr>
        <w:pStyle w:val="BodyText"/>
        <w:spacing w:after="0" w:line="120" w:lineRule="auto"/>
      </w:pPr>
    </w:p>
    <w:p w14:paraId="4E7AAB86" w14:textId="71BBCE0A" w:rsidR="002A43D2" w:rsidRPr="00423241" w:rsidRDefault="002D7380" w:rsidP="00E45888">
      <w:pPr>
        <w:pStyle w:val="Heading1"/>
      </w:pPr>
      <w:r>
        <w:t>BRANCH</w:t>
      </w:r>
      <w:r w:rsidR="002A43D2" w:rsidRPr="00423241">
        <w:t xml:space="preserve"> OVERVIEW</w:t>
      </w:r>
    </w:p>
    <w:p w14:paraId="3E6C771A" w14:textId="00C5F50A" w:rsidR="007F595E" w:rsidRPr="00280768" w:rsidRDefault="007F595E" w:rsidP="00252A85">
      <w:pPr>
        <w:pStyle w:val="BodyText"/>
        <w:jc w:val="both"/>
      </w:pPr>
      <w:r w:rsidRPr="00280768">
        <w:rPr>
          <w:b/>
          <w:bCs/>
        </w:rPr>
        <w:t>Offender Reintegration</w:t>
      </w:r>
      <w:r>
        <w:rPr>
          <w:b/>
          <w:bCs/>
        </w:rPr>
        <w:t xml:space="preserve"> (OR)</w:t>
      </w:r>
      <w:r w:rsidRPr="00280768">
        <w:rPr>
          <w:b/>
          <w:bCs/>
        </w:rPr>
        <w:t xml:space="preserve"> </w:t>
      </w:r>
      <w:r w:rsidRPr="00280768">
        <w:t>plays a vital role in the successful reintegration of an offender</w:t>
      </w:r>
      <w:r w:rsidR="00F30244">
        <w:t>s back</w:t>
      </w:r>
      <w:r w:rsidRPr="00280768">
        <w:t xml:space="preserve"> into the community by seeking to reduce criminogenic risk and supporting an offender to address other causal factors related to their offending behaviour.  </w:t>
      </w:r>
    </w:p>
    <w:p w14:paraId="6221F5A3" w14:textId="77777777" w:rsidR="007F595E" w:rsidRPr="00280768" w:rsidRDefault="007F595E" w:rsidP="007F595E">
      <w:r w:rsidRPr="00280768">
        <w:t xml:space="preserve">Key functions of the Offender Reintegration division are to: </w:t>
      </w:r>
    </w:p>
    <w:p w14:paraId="4BD95C36" w14:textId="77777777" w:rsidR="007F595E" w:rsidRPr="00280768" w:rsidRDefault="007F595E" w:rsidP="00252A85">
      <w:pPr>
        <w:pStyle w:val="ListParagraph"/>
        <w:numPr>
          <w:ilvl w:val="0"/>
          <w:numId w:val="24"/>
        </w:numPr>
        <w:suppressAutoHyphens w:val="0"/>
        <w:spacing w:after="0"/>
        <w:jc w:val="both"/>
        <w:rPr>
          <w:rFonts w:cs="Calibri"/>
        </w:rPr>
      </w:pPr>
      <w:r w:rsidRPr="00280768">
        <w:rPr>
          <w:rFonts w:cs="Calibri"/>
        </w:rPr>
        <w:t>Deliver a holistic model of Integrated Offender Management (IOM) to offenders throughout their custody and/or supervision period;</w:t>
      </w:r>
    </w:p>
    <w:p w14:paraId="6CB34FF7" w14:textId="77777777" w:rsidR="007F595E" w:rsidRPr="00280768" w:rsidRDefault="007F595E" w:rsidP="00252A85">
      <w:pPr>
        <w:pStyle w:val="ListParagraph"/>
        <w:numPr>
          <w:ilvl w:val="0"/>
          <w:numId w:val="24"/>
        </w:numPr>
        <w:shd w:val="clear" w:color="auto" w:fill="FFFFFF"/>
        <w:suppressAutoHyphens w:val="0"/>
        <w:spacing w:after="0"/>
        <w:jc w:val="both"/>
        <w:rPr>
          <w:rFonts w:cs="Calibri"/>
        </w:rPr>
      </w:pPr>
      <w:r w:rsidRPr="00280768">
        <w:rPr>
          <w:rFonts w:cs="Calibri"/>
          <w:color w:val="000000"/>
        </w:rPr>
        <w:t xml:space="preserve">Deliver strong reintegrative services through employment, housing and </w:t>
      </w:r>
      <w:r>
        <w:rPr>
          <w:rFonts w:cs="Calibri"/>
          <w:color w:val="000000"/>
        </w:rPr>
        <w:t>family reconnection</w:t>
      </w:r>
      <w:r w:rsidRPr="00280768">
        <w:rPr>
          <w:rFonts w:cs="Calibri"/>
          <w:color w:val="000000"/>
        </w:rPr>
        <w:t>;</w:t>
      </w:r>
    </w:p>
    <w:p w14:paraId="360FBA75" w14:textId="77777777" w:rsidR="007F595E" w:rsidRPr="00280768" w:rsidRDefault="007F595E" w:rsidP="00252A85">
      <w:pPr>
        <w:pStyle w:val="ListParagraph"/>
        <w:numPr>
          <w:ilvl w:val="0"/>
          <w:numId w:val="24"/>
        </w:numPr>
        <w:suppressAutoHyphens w:val="0"/>
        <w:spacing w:after="0"/>
        <w:jc w:val="both"/>
        <w:rPr>
          <w:rFonts w:cs="Calibri"/>
        </w:rPr>
      </w:pPr>
      <w:r w:rsidRPr="00280768">
        <w:rPr>
          <w:rFonts w:cs="Calibri"/>
        </w:rPr>
        <w:t>Provide a streamlined and integrated model of sentence management and program delivery that meets the needs of the detainee and offender population;</w:t>
      </w:r>
    </w:p>
    <w:p w14:paraId="1470DA92" w14:textId="77777777" w:rsidR="007F595E" w:rsidRDefault="007F595E" w:rsidP="00252A85">
      <w:pPr>
        <w:pStyle w:val="ListParagraph"/>
        <w:numPr>
          <w:ilvl w:val="0"/>
          <w:numId w:val="24"/>
        </w:numPr>
        <w:suppressAutoHyphens w:val="0"/>
        <w:spacing w:after="0"/>
        <w:jc w:val="both"/>
        <w:rPr>
          <w:rFonts w:cs="Calibri"/>
        </w:rPr>
      </w:pPr>
      <w:r w:rsidRPr="00280768">
        <w:rPr>
          <w:rFonts w:cs="Calibri"/>
        </w:rPr>
        <w:t xml:space="preserve">Provide </w:t>
      </w:r>
      <w:r>
        <w:rPr>
          <w:rFonts w:cs="Calibri"/>
        </w:rPr>
        <w:t xml:space="preserve">specialised services in assessment, case management and therapeutic services that promote rehabilitation opportunities. </w:t>
      </w:r>
    </w:p>
    <w:p w14:paraId="5BAA6E17" w14:textId="77777777" w:rsidR="00AE3641" w:rsidRPr="00280768" w:rsidRDefault="00AE3641" w:rsidP="00AE3641">
      <w:pPr>
        <w:pStyle w:val="ListParagraph"/>
        <w:suppressAutoHyphens w:val="0"/>
        <w:spacing w:after="0"/>
        <w:jc w:val="both"/>
        <w:rPr>
          <w:rFonts w:cs="Calibri"/>
        </w:rPr>
      </w:pPr>
    </w:p>
    <w:p w14:paraId="4294D08B" w14:textId="13F39857" w:rsidR="000D4DDF" w:rsidRPr="00423241" w:rsidRDefault="000D4DDF" w:rsidP="000D4DDF">
      <w:pPr>
        <w:pStyle w:val="Heading1"/>
      </w:pPr>
      <w:r>
        <w:t>POSITION OVERVIEW</w:t>
      </w:r>
    </w:p>
    <w:p w14:paraId="3F40BE2E" w14:textId="5C1478F9" w:rsidR="00EF35D7" w:rsidRDefault="006174AB" w:rsidP="00252A85">
      <w:pPr>
        <w:spacing w:after="0"/>
        <w:jc w:val="both"/>
      </w:pPr>
      <w:r w:rsidRPr="00B94710">
        <w:t xml:space="preserve">The role of </w:t>
      </w:r>
      <w:r w:rsidR="007F595E">
        <w:t xml:space="preserve">the </w:t>
      </w:r>
      <w:r w:rsidR="00AB3D26">
        <w:t xml:space="preserve">Aboriginal and Torres Strait Islander </w:t>
      </w:r>
      <w:r w:rsidR="007F595E">
        <w:t>Cultural Programs Officer</w:t>
      </w:r>
      <w:r w:rsidR="009E1553">
        <w:t xml:space="preserve"> </w:t>
      </w:r>
      <w:r w:rsidRPr="00B94710">
        <w:t>will provide</w:t>
      </w:r>
      <w:r>
        <w:rPr>
          <w:i/>
          <w:color w:val="0070C0"/>
        </w:rPr>
        <w:t xml:space="preserve"> </w:t>
      </w:r>
      <w:r w:rsidR="007F595E">
        <w:t xml:space="preserve">support and referral </w:t>
      </w:r>
      <w:r w:rsidR="00F30244">
        <w:t>to</w:t>
      </w:r>
      <w:r w:rsidR="007F595E">
        <w:t xml:space="preserve"> appropriate cultural programs</w:t>
      </w:r>
      <w:r w:rsidRPr="005B0FDA">
        <w:t xml:space="preserve"> </w:t>
      </w:r>
      <w:r w:rsidR="00F30244">
        <w:t>for</w:t>
      </w:r>
      <w:r w:rsidR="00F30244" w:rsidRPr="005B0FDA">
        <w:t xml:space="preserve"> </w:t>
      </w:r>
      <w:r w:rsidRPr="005B0FDA">
        <w:t>Aboriginal and Torres Strait Islander detainees</w:t>
      </w:r>
      <w:r w:rsidR="00F30244">
        <w:t xml:space="preserve"> and offenders on </w:t>
      </w:r>
      <w:proofErr w:type="gramStart"/>
      <w:r w:rsidR="00F30244">
        <w:t>community based</w:t>
      </w:r>
      <w:proofErr w:type="gramEnd"/>
      <w:r w:rsidR="00F30244">
        <w:t xml:space="preserve"> orders,</w:t>
      </w:r>
      <w:r w:rsidRPr="005B0FDA">
        <w:t xml:space="preserve"> with respect to </w:t>
      </w:r>
      <w:r w:rsidR="00EC68FC">
        <w:t xml:space="preserve">the unique cultural perspectives and contemporary experiences </w:t>
      </w:r>
      <w:r w:rsidRPr="005B0FDA">
        <w:t>both within and outside of the custodial environment.</w:t>
      </w:r>
      <w:r>
        <w:t xml:space="preserve"> </w:t>
      </w:r>
    </w:p>
    <w:p w14:paraId="12579273" w14:textId="77777777" w:rsidR="009E1553" w:rsidRPr="009E1553" w:rsidRDefault="009E1553" w:rsidP="00252A85">
      <w:pPr>
        <w:pStyle w:val="BodyText"/>
        <w:spacing w:after="0" w:line="120" w:lineRule="auto"/>
        <w:jc w:val="both"/>
      </w:pPr>
    </w:p>
    <w:p w14:paraId="00C8975E" w14:textId="3BE8E324" w:rsidR="006174AB" w:rsidRDefault="006174AB" w:rsidP="00252A85">
      <w:pPr>
        <w:spacing w:after="0"/>
        <w:jc w:val="both"/>
      </w:pPr>
      <w:r>
        <w:t>The role will</w:t>
      </w:r>
      <w:r w:rsidRPr="005B0FDA">
        <w:t xml:space="preserve"> </w:t>
      </w:r>
      <w:r>
        <w:t xml:space="preserve">support </w:t>
      </w:r>
      <w:r w:rsidRPr="005B0FDA">
        <w:t xml:space="preserve">comprehensive case management services </w:t>
      </w:r>
      <w:r w:rsidR="00F30244">
        <w:t>for</w:t>
      </w:r>
      <w:r w:rsidR="00F30244" w:rsidRPr="005B0FDA">
        <w:t xml:space="preserve"> </w:t>
      </w:r>
      <w:r w:rsidRPr="005B0FDA">
        <w:t>Aboriginal and Torres Strait Islander detainees</w:t>
      </w:r>
      <w:r w:rsidRPr="00B94710">
        <w:t xml:space="preserve"> </w:t>
      </w:r>
      <w:r w:rsidR="00F30244">
        <w:t xml:space="preserve">and offenders on </w:t>
      </w:r>
      <w:proofErr w:type="gramStart"/>
      <w:r w:rsidR="00F30244">
        <w:t>community based</w:t>
      </w:r>
      <w:proofErr w:type="gramEnd"/>
      <w:r w:rsidR="00F30244">
        <w:t xml:space="preserve"> orders; </w:t>
      </w:r>
      <w:r w:rsidRPr="00B94710">
        <w:t xml:space="preserve">and assist senior staff members to ensure the ACT </w:t>
      </w:r>
      <w:r w:rsidR="0037353E" w:rsidRPr="00B94710">
        <w:t>Corrective</w:t>
      </w:r>
      <w:r w:rsidRPr="00B94710">
        <w:t xml:space="preserve"> Services objectives, particularly in terms of its Aboriginal and Torres Strai</w:t>
      </w:r>
      <w:r w:rsidR="004A4287">
        <w:t>t</w:t>
      </w:r>
      <w:r w:rsidRPr="00B94710">
        <w:t xml:space="preserve"> Islander </w:t>
      </w:r>
      <w:r w:rsidR="00F30244">
        <w:t>people</w:t>
      </w:r>
      <w:r w:rsidR="00AE3641">
        <w:t>,</w:t>
      </w:r>
      <w:r w:rsidR="00F30244" w:rsidRPr="00B94710">
        <w:t xml:space="preserve"> </w:t>
      </w:r>
      <w:r w:rsidRPr="00B94710">
        <w:t>are upheld.</w:t>
      </w:r>
    </w:p>
    <w:p w14:paraId="221A3506" w14:textId="755697FD" w:rsidR="008C40B5" w:rsidRDefault="00AE5D2C" w:rsidP="00914D63">
      <w:pPr>
        <w:pStyle w:val="Heading2"/>
      </w:pPr>
      <w:r>
        <w:t>WHAT YOU WILL DO</w:t>
      </w:r>
    </w:p>
    <w:p w14:paraId="22885124" w14:textId="032024E5" w:rsidR="006174AB" w:rsidRDefault="00690F13" w:rsidP="00914D63">
      <w:pPr>
        <w:spacing w:before="240"/>
        <w:rPr>
          <w:i/>
          <w:color w:val="0070C0"/>
        </w:rPr>
      </w:pPr>
      <w:r>
        <w:t xml:space="preserve">Under general direction from </w:t>
      </w:r>
      <w:r w:rsidR="006174AB">
        <w:t xml:space="preserve">the </w:t>
      </w:r>
      <w:r w:rsidR="007F595E">
        <w:t>Assistant Director, Cultural Services Program</w:t>
      </w:r>
      <w:r>
        <w:t xml:space="preserve">, </w:t>
      </w:r>
      <w:r w:rsidR="006174AB">
        <w:t>the</w:t>
      </w:r>
      <w:r w:rsidR="007F595E">
        <w:t xml:space="preserve"> </w:t>
      </w:r>
      <w:r w:rsidR="00AB3D26">
        <w:t xml:space="preserve">Aboriginal and Torres Strait Islander </w:t>
      </w:r>
      <w:r w:rsidR="007F595E">
        <w:t>Cultural Programs</w:t>
      </w:r>
      <w:r w:rsidR="006174AB">
        <w:t xml:space="preserve"> Officer will</w:t>
      </w:r>
      <w:r w:rsidR="009046A1">
        <w:t>:</w:t>
      </w:r>
    </w:p>
    <w:p w14:paraId="077D98EC" w14:textId="2BBE5B5A" w:rsidR="006174AB" w:rsidRDefault="006174AB" w:rsidP="00252A85">
      <w:pPr>
        <w:pStyle w:val="BodyText"/>
        <w:numPr>
          <w:ilvl w:val="0"/>
          <w:numId w:val="25"/>
        </w:numPr>
      </w:pPr>
      <w:r w:rsidRPr="00A17F0F">
        <w:t xml:space="preserve">Liaise </w:t>
      </w:r>
      <w:r w:rsidR="004A4287">
        <w:t xml:space="preserve">with </w:t>
      </w:r>
      <w:r w:rsidRPr="00A17F0F">
        <w:t xml:space="preserve">detainees, and appropriate stakeholders to inform and engage them effectively in </w:t>
      </w:r>
      <w:r w:rsidR="00F30244">
        <w:t>cultural programs that meet their reintegration and personal goals</w:t>
      </w:r>
      <w:r w:rsidRPr="00A17F0F">
        <w:t>.</w:t>
      </w:r>
    </w:p>
    <w:p w14:paraId="3DF847FA" w14:textId="1E414250" w:rsidR="006E5CD2" w:rsidRDefault="006E5CD2" w:rsidP="00252A85">
      <w:pPr>
        <w:pStyle w:val="BodyText"/>
        <w:numPr>
          <w:ilvl w:val="0"/>
          <w:numId w:val="25"/>
        </w:numPr>
      </w:pPr>
      <w:r w:rsidRPr="008D02A3">
        <w:t xml:space="preserve">Undertake consultation and negotiation </w:t>
      </w:r>
      <w:r w:rsidR="004A4287">
        <w:t xml:space="preserve">for </w:t>
      </w:r>
      <w:r w:rsidRPr="008D02A3">
        <w:t>Aboriginal and Torres Strait Islander detainees</w:t>
      </w:r>
      <w:r>
        <w:t xml:space="preserve">, </w:t>
      </w:r>
      <w:r w:rsidR="00F30244">
        <w:t>offenders on community orders</w:t>
      </w:r>
      <w:r w:rsidR="00AE3641">
        <w:t>,</w:t>
      </w:r>
      <w:r w:rsidR="00F30244">
        <w:t xml:space="preserve"> ACTCS teams</w:t>
      </w:r>
      <w:r w:rsidR="00AE3641">
        <w:t>,</w:t>
      </w:r>
      <w:r w:rsidR="00CE09B8">
        <w:t xml:space="preserve"> </w:t>
      </w:r>
      <w:r w:rsidRPr="008D02A3">
        <w:t xml:space="preserve">community agencies and </w:t>
      </w:r>
      <w:r w:rsidR="00F30244">
        <w:t xml:space="preserve">other </w:t>
      </w:r>
      <w:r w:rsidR="004A4287">
        <w:t>ACT G</w:t>
      </w:r>
      <w:r w:rsidRPr="008D02A3">
        <w:t>overnment services</w:t>
      </w:r>
      <w:r w:rsidR="004A4287">
        <w:t>.</w:t>
      </w:r>
    </w:p>
    <w:p w14:paraId="623BDC3B" w14:textId="026EB295" w:rsidR="006E5CD2" w:rsidRDefault="006E5CD2" w:rsidP="00252A85">
      <w:pPr>
        <w:pStyle w:val="BodyText"/>
        <w:numPr>
          <w:ilvl w:val="0"/>
          <w:numId w:val="25"/>
        </w:numPr>
      </w:pPr>
      <w:r w:rsidRPr="00A17F0F">
        <w:t xml:space="preserve">Provide </w:t>
      </w:r>
      <w:r>
        <w:t xml:space="preserve">cultural support </w:t>
      </w:r>
      <w:r w:rsidRPr="00A17F0F">
        <w:t xml:space="preserve">to Aboriginal and Torres Strait Islander detainees and </w:t>
      </w:r>
      <w:r w:rsidR="00F30244">
        <w:t xml:space="preserve">offenders on </w:t>
      </w:r>
      <w:proofErr w:type="gramStart"/>
      <w:r w:rsidR="00F30244">
        <w:t>community based</w:t>
      </w:r>
      <w:proofErr w:type="gramEnd"/>
      <w:r w:rsidR="00F30244">
        <w:t xml:space="preserve"> orders, to </w:t>
      </w:r>
      <w:r w:rsidRPr="00A17F0F">
        <w:t>assist the</w:t>
      </w:r>
      <w:r w:rsidR="004A4287">
        <w:t xml:space="preserve">m </w:t>
      </w:r>
      <w:r w:rsidR="00CE09B8">
        <w:t>with referral</w:t>
      </w:r>
      <w:r>
        <w:t xml:space="preserve"> </w:t>
      </w:r>
      <w:r w:rsidR="00F30244">
        <w:t xml:space="preserve">to reintegration </w:t>
      </w:r>
      <w:r>
        <w:t xml:space="preserve">support </w:t>
      </w:r>
      <w:r w:rsidRPr="00A17F0F">
        <w:t xml:space="preserve">services in the </w:t>
      </w:r>
      <w:r w:rsidR="004A4287">
        <w:t xml:space="preserve">ACT </w:t>
      </w:r>
      <w:r w:rsidRPr="00A17F0F">
        <w:t>community</w:t>
      </w:r>
      <w:r w:rsidR="004A4287">
        <w:t xml:space="preserve">, as </w:t>
      </w:r>
      <w:r w:rsidR="00F30244">
        <w:t>required</w:t>
      </w:r>
      <w:r w:rsidRPr="00A17F0F">
        <w:t>.</w:t>
      </w:r>
    </w:p>
    <w:p w14:paraId="74B5C1AE" w14:textId="767AD1CC" w:rsidR="004A4287" w:rsidRDefault="004A4287" w:rsidP="00252A85">
      <w:pPr>
        <w:pStyle w:val="BodyText"/>
        <w:numPr>
          <w:ilvl w:val="0"/>
          <w:numId w:val="25"/>
        </w:numPr>
      </w:pPr>
      <w:r w:rsidRPr="00A17F0F">
        <w:t xml:space="preserve">Support </w:t>
      </w:r>
      <w:r>
        <w:t xml:space="preserve">Aboriginal and Torres Strait Islander </w:t>
      </w:r>
      <w:r w:rsidRPr="00A17F0F">
        <w:t xml:space="preserve">Services with the facilitation of </w:t>
      </w:r>
      <w:r>
        <w:t xml:space="preserve">Aboriginal and Torres Strait Islander </w:t>
      </w:r>
      <w:r w:rsidRPr="00A17F0F">
        <w:t>specific program</w:t>
      </w:r>
      <w:r w:rsidR="00F30244">
        <w:t xml:space="preserve"> </w:t>
      </w:r>
      <w:r w:rsidR="00CA0C53">
        <w:t xml:space="preserve">opportunities, program </w:t>
      </w:r>
      <w:r w:rsidR="00F30244">
        <w:t>referral</w:t>
      </w:r>
      <w:r w:rsidR="00CA0C53">
        <w:t xml:space="preserve"> pathways</w:t>
      </w:r>
      <w:r w:rsidR="00F30244">
        <w:t>, room bookings</w:t>
      </w:r>
      <w:r w:rsidRPr="00A17F0F">
        <w:t xml:space="preserve">, </w:t>
      </w:r>
      <w:r w:rsidR="00CA0C53">
        <w:t>detainee and offender eligibility</w:t>
      </w:r>
      <w:r w:rsidRPr="00A17F0F">
        <w:t xml:space="preserve">, </w:t>
      </w:r>
      <w:r w:rsidR="00CA0C53">
        <w:t xml:space="preserve">cultural </w:t>
      </w:r>
      <w:r w:rsidRPr="00A17F0F">
        <w:t>events and special initiatives.</w:t>
      </w:r>
    </w:p>
    <w:p w14:paraId="3CAC8FBD" w14:textId="3F984AF8" w:rsidR="006174AB" w:rsidRDefault="006174AB" w:rsidP="00252A85">
      <w:pPr>
        <w:pStyle w:val="BodyText"/>
        <w:numPr>
          <w:ilvl w:val="0"/>
          <w:numId w:val="25"/>
        </w:numPr>
      </w:pPr>
      <w:r w:rsidRPr="00A17F0F">
        <w:t xml:space="preserve">Maintain close working relationships and consultation with relevant Aboriginal and Torres Strait Islander </w:t>
      </w:r>
      <w:r w:rsidR="00CA0C53">
        <w:t xml:space="preserve">Government and community stakeholders. </w:t>
      </w:r>
    </w:p>
    <w:p w14:paraId="46F3CB45" w14:textId="4899B9AC" w:rsidR="00252A85" w:rsidRDefault="006174AB" w:rsidP="00252A85">
      <w:pPr>
        <w:pStyle w:val="BodyText"/>
        <w:numPr>
          <w:ilvl w:val="0"/>
          <w:numId w:val="25"/>
        </w:numPr>
      </w:pPr>
      <w:r w:rsidRPr="00A17F0F">
        <w:t xml:space="preserve">Provide </w:t>
      </w:r>
      <w:r w:rsidR="00CA0C53">
        <w:t xml:space="preserve">with consent, information to </w:t>
      </w:r>
      <w:r w:rsidRPr="00A17F0F">
        <w:t>a range of stakeholders, releasing authorities and other bodies in relation to Aboriginal and Torres Strait Islander detainee management, risk and intervention, as required</w:t>
      </w:r>
      <w:r w:rsidR="00CA0C53">
        <w:t>.</w:t>
      </w:r>
    </w:p>
    <w:p w14:paraId="3646976A" w14:textId="4C74E7AE" w:rsidR="006E5CD2" w:rsidRDefault="006E5CD2" w:rsidP="00252A85">
      <w:pPr>
        <w:pStyle w:val="BodyText"/>
        <w:numPr>
          <w:ilvl w:val="0"/>
          <w:numId w:val="25"/>
        </w:numPr>
      </w:pPr>
      <w:r w:rsidRPr="00A17F0F">
        <w:t xml:space="preserve">Contribute to the implementation of the recommendations of </w:t>
      </w:r>
      <w:r w:rsidR="00CA0C53">
        <w:t xml:space="preserve">a variety of reviews including but not limited to </w:t>
      </w:r>
      <w:r w:rsidRPr="00A17F0F">
        <w:t>the Royal Commission into Aboriginal Deaths in Custody.</w:t>
      </w:r>
    </w:p>
    <w:p w14:paraId="5095B537" w14:textId="62703469" w:rsidR="00CE09B8" w:rsidRDefault="00CE09B8" w:rsidP="00252A85">
      <w:pPr>
        <w:pStyle w:val="BodyText"/>
        <w:numPr>
          <w:ilvl w:val="0"/>
          <w:numId w:val="25"/>
        </w:numPr>
      </w:pPr>
      <w:r>
        <w:t>Manage and maintain confidential and sensitive information in accordance with the relevant legislative</w:t>
      </w:r>
      <w:r w:rsidR="00554428">
        <w:t xml:space="preserve"> and policy principles, including maintain records in accordance with the </w:t>
      </w:r>
      <w:r w:rsidR="00554428" w:rsidRPr="00554428">
        <w:t>Territory Records Act 2002</w:t>
      </w:r>
      <w:r w:rsidR="00554428">
        <w:t>.</w:t>
      </w:r>
    </w:p>
    <w:p w14:paraId="20BEE6A7" w14:textId="05979D81" w:rsidR="006174AB" w:rsidRDefault="006174AB" w:rsidP="00252A85">
      <w:pPr>
        <w:pStyle w:val="BodyText"/>
        <w:numPr>
          <w:ilvl w:val="0"/>
          <w:numId w:val="25"/>
        </w:numPr>
      </w:pPr>
      <w:r w:rsidRPr="005A754D">
        <w:t xml:space="preserve">This position </w:t>
      </w:r>
      <w:r>
        <w:t xml:space="preserve">does not </w:t>
      </w:r>
      <w:r w:rsidRPr="005A754D">
        <w:t xml:space="preserve">involve direct supervision </w:t>
      </w:r>
      <w:r>
        <w:t>of staff.</w:t>
      </w:r>
    </w:p>
    <w:p w14:paraId="2287945D" w14:textId="77777777" w:rsidR="00914D63" w:rsidRDefault="00914D63" w:rsidP="00914D63">
      <w:pPr>
        <w:pStyle w:val="BodyText"/>
        <w:spacing w:after="0"/>
        <w:ind w:left="720"/>
      </w:pPr>
    </w:p>
    <w:p w14:paraId="626F223D" w14:textId="77777777" w:rsidR="009E1553" w:rsidRDefault="009E1553" w:rsidP="00914D63">
      <w:pPr>
        <w:pStyle w:val="BodyText"/>
        <w:spacing w:after="0"/>
        <w:ind w:left="720"/>
      </w:pPr>
    </w:p>
    <w:p w14:paraId="69C943E6" w14:textId="77777777" w:rsidR="00E325E3" w:rsidRDefault="00E325E3" w:rsidP="00E325E3">
      <w:pPr>
        <w:pStyle w:val="Heading2"/>
      </w:pPr>
      <w:r w:rsidRPr="005861A6">
        <w:t xml:space="preserve">WHAT </w:t>
      </w:r>
      <w:r>
        <w:t>YOU</w:t>
      </w:r>
      <w:r w:rsidRPr="005861A6">
        <w:t xml:space="preserve"> REQUIRE</w:t>
      </w:r>
    </w:p>
    <w:p w14:paraId="693EB98D" w14:textId="77777777" w:rsidR="00E325E3" w:rsidRDefault="00E325E3" w:rsidP="00E325E3">
      <w:pPr>
        <w:pStyle w:val="BodyText"/>
      </w:pPr>
      <w:r w:rsidRPr="003D422A">
        <w:t xml:space="preserve">The </w:t>
      </w:r>
      <w:r>
        <w:t xml:space="preserve">following capabilities form the criteria that are required to perform the duties and responsibilities of the position. </w:t>
      </w:r>
    </w:p>
    <w:p w14:paraId="26613EC0" w14:textId="77777777" w:rsidR="00E325E3" w:rsidRPr="00E45888" w:rsidRDefault="00E325E3" w:rsidP="00E325E3">
      <w:pPr>
        <w:pStyle w:val="BodyText"/>
        <w:spacing w:before="240"/>
        <w:rPr>
          <w:rFonts w:cs="Times New Roman"/>
          <w:b/>
          <w:sz w:val="28"/>
          <w:szCs w:val="28"/>
        </w:rPr>
      </w:pPr>
      <w:r w:rsidRPr="00E45888">
        <w:rPr>
          <w:rFonts w:cs="Times New Roman"/>
          <w:b/>
          <w:sz w:val="28"/>
          <w:szCs w:val="28"/>
        </w:rPr>
        <w:t xml:space="preserve">Professional / Technical Skills and Knowledge </w:t>
      </w:r>
    </w:p>
    <w:p w14:paraId="1F2D1FC1" w14:textId="731A8140" w:rsidR="00931C58" w:rsidRPr="00AE3641" w:rsidRDefault="00931C58" w:rsidP="00AE3641">
      <w:pPr>
        <w:pStyle w:val="ListParagraph"/>
        <w:numPr>
          <w:ilvl w:val="0"/>
          <w:numId w:val="28"/>
        </w:numPr>
        <w:rPr>
          <w:iCs/>
        </w:rPr>
      </w:pPr>
      <w:proofErr w:type="spellStart"/>
      <w:r w:rsidRPr="00AE3641">
        <w:rPr>
          <w:iCs/>
        </w:rPr>
        <w:t>Well developed</w:t>
      </w:r>
      <w:proofErr w:type="spellEnd"/>
      <w:r w:rsidRPr="00AE3641">
        <w:rPr>
          <w:iCs/>
        </w:rPr>
        <w:t xml:space="preserve"> administration experience or background in a process driven, complex operational environment, with the ability to analyse and manage a range of requests.</w:t>
      </w:r>
    </w:p>
    <w:p w14:paraId="79CF9A3B" w14:textId="77777777" w:rsidR="00AE3641" w:rsidRDefault="00AE3641" w:rsidP="00AE3641">
      <w:pPr>
        <w:pStyle w:val="ListParagraph"/>
        <w:spacing w:after="0" w:line="120" w:lineRule="auto"/>
        <w:ind w:left="362"/>
        <w:rPr>
          <w:iCs/>
        </w:rPr>
      </w:pPr>
    </w:p>
    <w:p w14:paraId="52782C01" w14:textId="7F3DA332" w:rsidR="00E325E3" w:rsidRPr="00AE3641" w:rsidRDefault="00E325E3" w:rsidP="00AE3641">
      <w:pPr>
        <w:pStyle w:val="ListParagraph"/>
        <w:numPr>
          <w:ilvl w:val="0"/>
          <w:numId w:val="28"/>
        </w:numPr>
        <w:spacing w:before="240"/>
        <w:rPr>
          <w:iCs/>
        </w:rPr>
      </w:pPr>
      <w:r w:rsidRPr="00AE3641">
        <w:rPr>
          <w:iCs/>
        </w:rPr>
        <w:t>Proficiency in the use of Microsoft office suite and other data bases or the ability to quickly learn new databases/ programs.</w:t>
      </w:r>
    </w:p>
    <w:p w14:paraId="673D13BA" w14:textId="77777777" w:rsidR="00E325E3" w:rsidRPr="00E45888" w:rsidRDefault="00E325E3" w:rsidP="00E325E3">
      <w:pPr>
        <w:pStyle w:val="BodyText"/>
        <w:spacing w:before="240"/>
        <w:rPr>
          <w:rFonts w:cs="Times New Roman"/>
          <w:b/>
          <w:sz w:val="28"/>
          <w:szCs w:val="28"/>
        </w:rPr>
      </w:pPr>
      <w:r w:rsidRPr="00E45888">
        <w:rPr>
          <w:rFonts w:cs="Times New Roman"/>
          <w:b/>
          <w:sz w:val="28"/>
          <w:szCs w:val="28"/>
        </w:rPr>
        <w:t xml:space="preserve">Behavioural Capabilities </w:t>
      </w:r>
    </w:p>
    <w:p w14:paraId="2D2ABFF5" w14:textId="4E3A923E" w:rsidR="00E325E3" w:rsidRPr="00931349" w:rsidRDefault="00E325E3" w:rsidP="00AE3641">
      <w:pPr>
        <w:pStyle w:val="BodyText"/>
        <w:numPr>
          <w:ilvl w:val="0"/>
          <w:numId w:val="27"/>
        </w:numPr>
      </w:pPr>
      <w:r w:rsidRPr="00931349">
        <w:t>Well-developed inter-personal skills with the ability to engage effectively with a range of stakeholders.</w:t>
      </w:r>
    </w:p>
    <w:p w14:paraId="5C12D75E" w14:textId="4F658873" w:rsidR="00E325E3" w:rsidRPr="00931349" w:rsidRDefault="00E325E3" w:rsidP="00AE3641">
      <w:pPr>
        <w:pStyle w:val="BodyText"/>
        <w:numPr>
          <w:ilvl w:val="0"/>
          <w:numId w:val="27"/>
        </w:numPr>
      </w:pPr>
      <w:r w:rsidRPr="00931349">
        <w:t xml:space="preserve">Ability to effectively plan, organise and prioritise workload as necessary. </w:t>
      </w:r>
    </w:p>
    <w:p w14:paraId="59DD2848" w14:textId="17044B7C" w:rsidR="00E325E3" w:rsidRPr="00931349" w:rsidRDefault="00E325E3" w:rsidP="00AE3641">
      <w:pPr>
        <w:pStyle w:val="BodyText"/>
        <w:numPr>
          <w:ilvl w:val="0"/>
          <w:numId w:val="27"/>
        </w:numPr>
      </w:pPr>
      <w:r w:rsidRPr="00931349">
        <w:t>Ability to develop and maintain effective relationships with a wide range of stakeholders both internal and external</w:t>
      </w:r>
      <w:r w:rsidR="00CA0C53">
        <w:t xml:space="preserve"> to ACTCS</w:t>
      </w:r>
      <w:r w:rsidRPr="00931349">
        <w:t>.</w:t>
      </w:r>
    </w:p>
    <w:p w14:paraId="145F4B05" w14:textId="77777777" w:rsidR="00E325E3" w:rsidRPr="00E45888" w:rsidRDefault="00E325E3" w:rsidP="00E325E3">
      <w:pPr>
        <w:pStyle w:val="BodyText"/>
        <w:spacing w:before="240"/>
        <w:rPr>
          <w:rFonts w:cs="Times New Roman"/>
          <w:b/>
          <w:sz w:val="28"/>
          <w:szCs w:val="28"/>
        </w:rPr>
      </w:pPr>
      <w:r w:rsidRPr="00E45888">
        <w:rPr>
          <w:rFonts w:cs="Times New Roman"/>
          <w:b/>
          <w:sz w:val="28"/>
          <w:szCs w:val="28"/>
        </w:rPr>
        <w:t>Compliance Requirements/Qualifications</w:t>
      </w:r>
    </w:p>
    <w:p w14:paraId="3C2999D3" w14:textId="6CB7065E" w:rsidR="00E325E3" w:rsidRDefault="00E325E3" w:rsidP="00AE3641">
      <w:pPr>
        <w:pStyle w:val="BodyText"/>
        <w:numPr>
          <w:ilvl w:val="0"/>
          <w:numId w:val="26"/>
        </w:numPr>
      </w:pPr>
      <w:r>
        <w:t>Eligible applicants will be required to undergo a criminal history check and undertake ACTCS Security Awareness training.</w:t>
      </w:r>
    </w:p>
    <w:p w14:paraId="0C2BC5E9" w14:textId="2055C9B7" w:rsidR="00A30847" w:rsidRDefault="001A1278" w:rsidP="00AE3641">
      <w:pPr>
        <w:pStyle w:val="BodyText"/>
        <w:numPr>
          <w:ilvl w:val="0"/>
          <w:numId w:val="26"/>
        </w:numPr>
      </w:pPr>
      <w:r w:rsidRPr="001A1278">
        <w:t>This is an Identified position in accordance with Section 27(4) of the Public Sector Management Act 1994 and is only open to Aboriginal and/or Torres Strait Islander peoples. Aboriginal and/or Torres Strait Islander identity is considered essential and therefore confirmation of cultural identity may be requested</w:t>
      </w:r>
      <w:r>
        <w:t>.</w:t>
      </w:r>
    </w:p>
    <w:p w14:paraId="32426AFF" w14:textId="73F5C337" w:rsidR="00554428" w:rsidRPr="00AE3641" w:rsidRDefault="00E325E3" w:rsidP="00AE3641">
      <w:pPr>
        <w:pStyle w:val="BodyText"/>
        <w:numPr>
          <w:ilvl w:val="0"/>
          <w:numId w:val="26"/>
        </w:numPr>
        <w:suppressAutoHyphens w:val="0"/>
        <w:autoSpaceDE w:val="0"/>
        <w:autoSpaceDN w:val="0"/>
        <w:adjustRightInd w:val="0"/>
        <w:spacing w:after="0"/>
        <w:rPr>
          <w:rFonts w:cs="Calibri"/>
          <w:color w:val="000000"/>
        </w:rPr>
      </w:pPr>
      <w:r w:rsidRPr="00440141">
        <w:t>This position require</w:t>
      </w:r>
      <w:r>
        <w:t xml:space="preserve">s </w:t>
      </w:r>
      <w:r w:rsidRPr="000C5CF1">
        <w:t xml:space="preserve">Working with Vulnerable People </w:t>
      </w:r>
      <w:r w:rsidR="009046A1">
        <w:t>registration</w:t>
      </w:r>
      <w:r>
        <w:t>.</w:t>
      </w:r>
    </w:p>
    <w:p w14:paraId="7F38690B" w14:textId="77777777" w:rsidR="00AE3641" w:rsidRPr="00554428" w:rsidRDefault="00AE3641" w:rsidP="00AE3641">
      <w:pPr>
        <w:pStyle w:val="BodyText"/>
        <w:suppressAutoHyphens w:val="0"/>
        <w:autoSpaceDE w:val="0"/>
        <w:autoSpaceDN w:val="0"/>
        <w:adjustRightInd w:val="0"/>
        <w:spacing w:after="0" w:line="120" w:lineRule="auto"/>
        <w:ind w:left="720"/>
        <w:rPr>
          <w:rFonts w:cs="Calibri"/>
          <w:color w:val="000000"/>
        </w:rPr>
      </w:pPr>
    </w:p>
    <w:p w14:paraId="390F98C5" w14:textId="77777777" w:rsidR="00554428" w:rsidRPr="00AE3641" w:rsidRDefault="00554428" w:rsidP="00AE3641">
      <w:pPr>
        <w:pStyle w:val="ListParagraph"/>
        <w:numPr>
          <w:ilvl w:val="0"/>
          <w:numId w:val="26"/>
        </w:numPr>
        <w:suppressAutoHyphens w:val="0"/>
        <w:autoSpaceDE w:val="0"/>
        <w:autoSpaceDN w:val="0"/>
        <w:adjustRightInd w:val="0"/>
        <w:spacing w:after="0"/>
        <w:rPr>
          <w:rFonts w:cs="Calibri"/>
          <w:color w:val="000000"/>
          <w:sz w:val="23"/>
          <w:szCs w:val="23"/>
        </w:rPr>
      </w:pPr>
      <w:r w:rsidRPr="00AE3641">
        <w:rPr>
          <w:rFonts w:cs="Calibri"/>
          <w:color w:val="000000"/>
          <w:sz w:val="23"/>
          <w:szCs w:val="23"/>
        </w:rPr>
        <w:t xml:space="preserve">A minimum of a class ‘C’ </w:t>
      </w:r>
      <w:proofErr w:type="gramStart"/>
      <w:r w:rsidRPr="00AE3641">
        <w:rPr>
          <w:rFonts w:cs="Calibri"/>
          <w:color w:val="000000"/>
          <w:sz w:val="23"/>
          <w:szCs w:val="23"/>
        </w:rPr>
        <w:t>drivers</w:t>
      </w:r>
      <w:proofErr w:type="gramEnd"/>
      <w:r w:rsidRPr="00AE3641">
        <w:rPr>
          <w:rFonts w:cs="Calibri"/>
          <w:color w:val="000000"/>
          <w:sz w:val="23"/>
          <w:szCs w:val="23"/>
        </w:rPr>
        <w:t xml:space="preserve"> licence is essential. </w:t>
      </w:r>
    </w:p>
    <w:p w14:paraId="5E695831" w14:textId="77777777" w:rsidR="00554428" w:rsidRDefault="00554428" w:rsidP="00252A85">
      <w:pPr>
        <w:pStyle w:val="BodyText"/>
        <w:ind w:left="360"/>
      </w:pPr>
    </w:p>
    <w:p w14:paraId="7E00DC56" w14:textId="77777777" w:rsidR="00042FE5" w:rsidRDefault="00042FE5" w:rsidP="00931349">
      <w:pPr>
        <w:pStyle w:val="BodyText"/>
        <w:ind w:left="720"/>
      </w:pPr>
    </w:p>
    <w:p w14:paraId="6F8CE998" w14:textId="16EAE22B" w:rsidR="00C85B4B" w:rsidRPr="00C85B4B" w:rsidRDefault="00C85B4B" w:rsidP="00931349">
      <w:pPr>
        <w:pStyle w:val="BodyText"/>
        <w:numPr>
          <w:ilvl w:val="0"/>
          <w:numId w:val="23"/>
        </w:numPr>
      </w:pPr>
      <w:r w:rsidRPr="00C85B4B">
        <w:br w:type="page"/>
      </w:r>
    </w:p>
    <w:p w14:paraId="2ECD99F9" w14:textId="69C86423" w:rsidR="002A43D2" w:rsidRPr="00F62F0E" w:rsidRDefault="002A43D2" w:rsidP="00E45888">
      <w:pPr>
        <w:pStyle w:val="Heading1"/>
      </w:pPr>
      <w:r w:rsidRPr="00F62F0E">
        <w:t xml:space="preserve">WORK ENVIRONMENT DESCRIPTION </w:t>
      </w:r>
    </w:p>
    <w:p w14:paraId="20989FFA" w14:textId="78783D59" w:rsidR="002A43D2" w:rsidRPr="005A754D" w:rsidRDefault="002A43D2" w:rsidP="00914D63">
      <w:pPr>
        <w:spacing w:after="0"/>
      </w:pPr>
      <w:r w:rsidRPr="005A754D">
        <w:t>The following work environment description outlines the inherent requirements of</w:t>
      </w:r>
      <w:r>
        <w:t xml:space="preserve"> the role of</w:t>
      </w:r>
      <w:r w:rsidRPr="005A754D">
        <w:t xml:space="preserve"> </w:t>
      </w:r>
      <w:r w:rsidR="00914D63">
        <w:t xml:space="preserve">the </w:t>
      </w:r>
      <w:r w:rsidR="00914D63" w:rsidRPr="004E3234">
        <w:rPr>
          <w:b/>
          <w:bCs/>
        </w:rPr>
        <w:t xml:space="preserve">Aboriginal </w:t>
      </w:r>
      <w:r w:rsidR="00BD3E50" w:rsidRPr="004E3234">
        <w:rPr>
          <w:b/>
          <w:bCs/>
        </w:rPr>
        <w:t xml:space="preserve">and Torres Strait Islander </w:t>
      </w:r>
      <w:r w:rsidR="00914D63" w:rsidRPr="004E3234">
        <w:rPr>
          <w:b/>
          <w:bCs/>
        </w:rPr>
        <w:t>Liaison Officer</w:t>
      </w:r>
      <w:r w:rsidR="00914D63">
        <w:t xml:space="preserve"> </w:t>
      </w:r>
      <w:r w:rsidR="00C85B4B">
        <w:t>(</w:t>
      </w:r>
      <w:r w:rsidR="00C85B4B" w:rsidRPr="00325368">
        <w:rPr>
          <w:b/>
          <w:bCs/>
        </w:rPr>
        <w:t>P</w:t>
      </w:r>
      <w:r w:rsidR="00690F13" w:rsidRPr="00325368">
        <w:rPr>
          <w:b/>
          <w:bCs/>
        </w:rPr>
        <w:t>34244</w:t>
      </w:r>
      <w:r w:rsidR="00C85B4B">
        <w:t xml:space="preserve">) </w:t>
      </w:r>
      <w:r w:rsidRPr="005A754D">
        <w:t>and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p w14:paraId="59B8F53F" w14:textId="1092E31E" w:rsidR="004A7311" w:rsidRPr="00E45888" w:rsidRDefault="004A7311" w:rsidP="00914D63">
      <w:pPr>
        <w:spacing w:after="0"/>
        <w:rPr>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52DF14F2" w:rsidR="005B38C8" w:rsidRPr="00E45888" w:rsidRDefault="00C85B4B"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789E13BA" w:rsidR="005B38C8" w:rsidRPr="00E45888" w:rsidRDefault="00C85B4B"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1CA689AF" w:rsidR="005B38C8" w:rsidRPr="00E45888" w:rsidRDefault="00C85B4B" w:rsidP="00E45888">
                <w:pPr>
                  <w:pStyle w:val="Tabletext"/>
                  <w:rPr>
                    <w:sz w:val="24"/>
                    <w:szCs w:val="24"/>
                  </w:rPr>
                </w:pPr>
                <w:r>
                  <w:rPr>
                    <w:sz w:val="24"/>
                    <w:szCs w:val="24"/>
                  </w:rPr>
                  <w:t>Frequently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68CE8850" w:rsidR="005B38C8" w:rsidRPr="00E45888" w:rsidRDefault="00C85B4B" w:rsidP="00E45888">
                <w:pPr>
                  <w:pStyle w:val="Tabletext"/>
                  <w:rPr>
                    <w:sz w:val="24"/>
                    <w:szCs w:val="24"/>
                  </w:rPr>
                </w:pPr>
                <w:r>
                  <w:rPr>
                    <w:sz w:val="24"/>
                    <w:szCs w:val="24"/>
                  </w:rPr>
                  <w:t>Occasionally</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64F09762" w:rsidR="005B38C8" w:rsidRPr="00E45888" w:rsidRDefault="00C85B4B"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5AA9FA5" w:rsidR="005B38C8" w:rsidRPr="00E45888" w:rsidRDefault="00C85B4B"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3F0B50FD" w:rsidR="005B38C8" w:rsidRPr="00E45888" w:rsidRDefault="005B38C8" w:rsidP="00E45888">
            <w:pPr>
              <w:pStyle w:val="Tabletext"/>
              <w:rPr>
                <w:sz w:val="24"/>
                <w:szCs w:val="24"/>
              </w:rPr>
            </w:pPr>
            <w:r w:rsidRPr="00E45888">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24006ABB" w:rsidR="005B38C8" w:rsidRPr="00E45888" w:rsidRDefault="00C85B4B"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302ED792"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383B5B4C" w:rsidR="00D25B82" w:rsidRPr="00E45888" w:rsidRDefault="00BD3E50"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0BF958B2"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751931DA" w:rsidR="00D25B82" w:rsidRPr="00E45888" w:rsidRDefault="00C85B4B" w:rsidP="00E45888">
                <w:pPr>
                  <w:pStyle w:val="Tabletext"/>
                  <w:rPr>
                    <w:sz w:val="24"/>
                    <w:szCs w:val="24"/>
                  </w:rPr>
                </w:pPr>
                <w:r>
                  <w:rPr>
                    <w:sz w:val="24"/>
                    <w:szCs w:val="24"/>
                  </w:rPr>
                  <w:t>Frequently</w:t>
                </w:r>
              </w:p>
            </w:tc>
          </w:sdtContent>
        </w:sdt>
      </w:tr>
      <w:tr w:rsidR="00D25B82" w:rsidRPr="00E45888" w14:paraId="5E092AEE" w14:textId="77777777" w:rsidTr="005B38C8">
        <w:trPr>
          <w:trHeight w:val="283"/>
        </w:trPr>
        <w:tc>
          <w:tcPr>
            <w:tcW w:w="6912" w:type="dxa"/>
            <w:vAlign w:val="center"/>
          </w:tcPr>
          <w:p w14:paraId="498C6E9D" w14:textId="629A67E9"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599A42E2" w:rsidR="00D25B82" w:rsidRPr="00E45888" w:rsidRDefault="00C85B4B" w:rsidP="00E45888">
                <w:pPr>
                  <w:pStyle w:val="Tabletext"/>
                  <w:rPr>
                    <w:sz w:val="24"/>
                    <w:szCs w:val="24"/>
                  </w:rPr>
                </w:pPr>
                <w:r>
                  <w:rPr>
                    <w:sz w:val="24"/>
                    <w:szCs w:val="24"/>
                  </w:rPr>
                  <w:t>Never</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67B4DEFE" w:rsidR="00D25B82" w:rsidRPr="00E45888" w:rsidRDefault="00C85B4B"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264ACB22" w:rsidR="00D25B82" w:rsidRPr="00E45888" w:rsidRDefault="00C85B4B"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5776BDF9" w:rsidR="00D25B82" w:rsidRPr="00E45888" w:rsidRDefault="00C85B4B"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4892CDCC" w:rsidR="00D25B82" w:rsidRPr="00E45888" w:rsidRDefault="00C85B4B"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3B35DE42" w:rsidR="005B38C8" w:rsidRPr="00A30549" w:rsidRDefault="00C85B4B"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77FF128" w:rsidR="005B38C8" w:rsidRPr="00A30549" w:rsidRDefault="00C85B4B" w:rsidP="00E45888">
                <w:pPr>
                  <w:pStyle w:val="Tabletext"/>
                  <w:rPr>
                    <w:sz w:val="24"/>
                    <w:szCs w:val="24"/>
                  </w:rPr>
                </w:pPr>
                <w:r>
                  <w:rPr>
                    <w:sz w:val="24"/>
                    <w:szCs w:val="24"/>
                  </w:rPr>
                  <w:t>Occasionally</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153C557D" w:rsidR="005B38C8" w:rsidRPr="00A30549" w:rsidRDefault="00C85B4B"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5AD488D7" w:rsidR="005B38C8" w:rsidRPr="00A30549" w:rsidRDefault="00B659A7" w:rsidP="00E45888">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3E8A2BF0" w:rsidR="005B38C8" w:rsidRPr="00A30549" w:rsidRDefault="00C85B4B" w:rsidP="00E45888">
                <w:pPr>
                  <w:pStyle w:val="Tabletext"/>
                  <w:rPr>
                    <w:sz w:val="24"/>
                    <w:szCs w:val="24"/>
                  </w:rPr>
                </w:pPr>
                <w:r>
                  <w:rPr>
                    <w:sz w:val="24"/>
                    <w:szCs w:val="24"/>
                  </w:rPr>
                  <w:t>Frequently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6B27786E" w:rsidR="005B38C8" w:rsidRPr="00A30549" w:rsidRDefault="00C85B4B" w:rsidP="00E45888">
                <w:pPr>
                  <w:pStyle w:val="Tabletext"/>
                  <w:rPr>
                    <w:sz w:val="24"/>
                    <w:szCs w:val="24"/>
                  </w:rPr>
                </w:pPr>
                <w:r>
                  <w:rPr>
                    <w:sz w:val="24"/>
                    <w:szCs w:val="24"/>
                  </w:rPr>
                  <w:t>Occasionally</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1FC123DF" w:rsidR="005B38C8" w:rsidRPr="00A30549" w:rsidRDefault="00C85B4B"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773CFDA8" w:rsidR="005B38C8" w:rsidRPr="00A30549" w:rsidRDefault="00C85B4B"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078AD8CC" w:rsidR="005B38C8" w:rsidRPr="00A30549" w:rsidRDefault="00C85B4B"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7B7276B6" w:rsidR="005B38C8" w:rsidRPr="00A30549" w:rsidRDefault="00C85B4B"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6CB91CE9" w:rsidR="005B38C8" w:rsidRPr="00A30549" w:rsidRDefault="00C85B4B"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019F683E" w:rsidR="005B38C8" w:rsidRPr="00A30549" w:rsidRDefault="00C85B4B"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40CC00E9" w:rsidR="005B38C8" w:rsidRPr="00A30549" w:rsidRDefault="00C85B4B"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0E2261B5" w:rsidR="005B38C8" w:rsidRPr="00A30549" w:rsidRDefault="00C85B4B"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2692931F" w:rsidR="005B38C8" w:rsidRPr="00A30549" w:rsidRDefault="00B659A7"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6022DF21" w:rsidR="005B38C8" w:rsidRPr="00A30549" w:rsidRDefault="00B659A7"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777B15CD" w:rsidR="005B38C8" w:rsidRPr="00A30549" w:rsidRDefault="00C85B4B"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51042D97" w:rsidR="005B38C8" w:rsidRPr="00A30549" w:rsidRDefault="00C85B4B"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0164B14B" w:rsidR="005B38C8" w:rsidRPr="00A30549" w:rsidRDefault="00C85B4B"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0027FD83" w:rsidR="005B38C8" w:rsidRPr="00A30549" w:rsidRDefault="00C85B4B"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28E76772" w:rsidR="005B38C8" w:rsidRPr="00A30549" w:rsidRDefault="00C85B4B"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F357266" w:rsidR="005B38C8" w:rsidRPr="00A30549" w:rsidRDefault="00C85B4B"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321BC6D3" w:rsidR="005B38C8" w:rsidRPr="00A30549" w:rsidRDefault="00C85B4B"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281F156B" w:rsidR="005B38C8" w:rsidRPr="00A30549" w:rsidRDefault="00C85B4B"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17B4D936" w:rsidR="005B38C8" w:rsidRPr="00A30549" w:rsidRDefault="00D3027E"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1374620B" w:rsidR="005B38C8" w:rsidRPr="00A30549" w:rsidRDefault="00D3027E"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63FDDB55" w:rsidR="003B7B87" w:rsidRPr="00A30549" w:rsidRDefault="00D3027E"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11AC5609" w:rsidR="005B38C8" w:rsidRPr="00A30549" w:rsidRDefault="00D3027E"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12ECF4BA"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4D407762" w:rsidR="005B38C8" w:rsidRPr="00A30549" w:rsidRDefault="00D3027E"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E96A7" w14:textId="77777777" w:rsidR="00467BE6" w:rsidRDefault="00467BE6" w:rsidP="00E45888">
      <w:r>
        <w:separator/>
      </w:r>
    </w:p>
  </w:endnote>
  <w:endnote w:type="continuationSeparator" w:id="0">
    <w:p w14:paraId="4135F270" w14:textId="77777777" w:rsidR="00467BE6" w:rsidRDefault="00467BE6"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4FD51C3F"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w:t>
    </w:r>
    <w:r w:rsidR="008204BF">
      <w:rPr>
        <w:rFonts w:asciiTheme="minorHAnsi" w:hAnsiTheme="minorHAnsi"/>
      </w:rPr>
      <w:t>6</w:t>
    </w:r>
    <w:r w:rsidRPr="001F5D6C">
      <w:rPr>
        <w:rFonts w:asciiTheme="minorHAnsi" w:hAnsiTheme="minorHAnsi"/>
      </w:rPr>
      <w:t xml:space="preserve"> – </w:t>
    </w:r>
    <w:r w:rsidR="008204BF">
      <w:rPr>
        <w:rFonts w:asciiTheme="minorHAnsi" w:hAnsiTheme="minorHAnsi"/>
      </w:rPr>
      <w:t>April</w:t>
    </w:r>
    <w:r w:rsidR="000D4DDF">
      <w:rPr>
        <w:rFonts w:asciiTheme="minorHAnsi" w:hAnsiTheme="minorHAnsi"/>
      </w:rPr>
      <w:t xml:space="preserve"> 202</w:t>
    </w:r>
    <w:r w:rsidR="008204BF">
      <w:rPr>
        <w:rFonts w:asciiTheme="minorHAnsi" w:hAnsiTheme="minorHAnsi"/>
      </w:rPr>
      <w:t>1</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DBE8" w14:textId="77777777" w:rsidR="00467BE6" w:rsidRDefault="00467BE6" w:rsidP="00E45888">
      <w:r>
        <w:separator/>
      </w:r>
    </w:p>
  </w:footnote>
  <w:footnote w:type="continuationSeparator" w:id="0">
    <w:p w14:paraId="439A6C93" w14:textId="77777777" w:rsidR="00467BE6" w:rsidRDefault="00467BE6"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00207A8"/>
    <w:multiLevelType w:val="hybridMultilevel"/>
    <w:tmpl w:val="DACC6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407CF1"/>
    <w:multiLevelType w:val="hybridMultilevel"/>
    <w:tmpl w:val="14EE72C0"/>
    <w:lvl w:ilvl="0" w:tplc="198C4F58">
      <w:start w:val="1"/>
      <w:numFmt w:val="bullet"/>
      <w:lvlText w:val="­"/>
      <w:lvlJc w:val="left"/>
      <w:pPr>
        <w:tabs>
          <w:tab w:val="num" w:pos="1440"/>
        </w:tabs>
        <w:ind w:left="1440" w:hanging="360"/>
      </w:pPr>
      <w:rPr>
        <w:rFonts w:ascii="Courier New" w:hAnsi="Courier New" w:hint="default"/>
      </w:rPr>
    </w:lvl>
    <w:lvl w:ilvl="1" w:tplc="169487EE">
      <w:start w:val="1"/>
      <w:numFmt w:val="bullet"/>
      <w:lvlText w:val="­"/>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40704D6"/>
    <w:multiLevelType w:val="hybridMultilevel"/>
    <w:tmpl w:val="6D82A018"/>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16D22C69"/>
    <w:multiLevelType w:val="hybridMultilevel"/>
    <w:tmpl w:val="690208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6624C6"/>
    <w:multiLevelType w:val="hybridMultilevel"/>
    <w:tmpl w:val="669C0BCC"/>
    <w:lvl w:ilvl="0" w:tplc="F0E07BD4">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898343D"/>
    <w:multiLevelType w:val="hybridMultilevel"/>
    <w:tmpl w:val="A2FE7F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7C59DF"/>
    <w:multiLevelType w:val="hybridMultilevel"/>
    <w:tmpl w:val="97202F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3B6145"/>
    <w:multiLevelType w:val="hybridMultilevel"/>
    <w:tmpl w:val="4BB82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FC465AD"/>
    <w:multiLevelType w:val="hybridMultilevel"/>
    <w:tmpl w:val="B9F206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330116"/>
    <w:multiLevelType w:val="hybridMultilevel"/>
    <w:tmpl w:val="B364B0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223F61"/>
    <w:multiLevelType w:val="hybridMultilevel"/>
    <w:tmpl w:val="806C5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D21FF1"/>
    <w:multiLevelType w:val="hybridMultilevel"/>
    <w:tmpl w:val="CD665C28"/>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cs="Times New Roman" w:hint="default"/>
      </w:rPr>
    </w:lvl>
    <w:lvl w:ilvl="2" w:tplc="04090003">
      <w:start w:val="1"/>
      <w:numFmt w:val="bullet"/>
      <w:lvlText w:val="o"/>
      <w:lvlJc w:val="left"/>
      <w:pPr>
        <w:tabs>
          <w:tab w:val="num" w:pos="2160"/>
        </w:tabs>
        <w:ind w:left="2160" w:hanging="360"/>
      </w:pPr>
      <w:rPr>
        <w:rFonts w:ascii="Courier New" w:hAnsi="Courier New"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EC6C56"/>
    <w:multiLevelType w:val="hybridMultilevel"/>
    <w:tmpl w:val="BE0679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0E529C"/>
    <w:multiLevelType w:val="hybridMultilevel"/>
    <w:tmpl w:val="DB4804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3ECE17FF"/>
    <w:multiLevelType w:val="hybridMultilevel"/>
    <w:tmpl w:val="699E5018"/>
    <w:lvl w:ilvl="0" w:tplc="198C4F58">
      <w:start w:val="1"/>
      <w:numFmt w:val="bullet"/>
      <w:lvlText w:val="­"/>
      <w:lvlJc w:val="left"/>
      <w:pPr>
        <w:ind w:left="720" w:hanging="360"/>
      </w:pPr>
      <w:rPr>
        <w:rFonts w:ascii="Courier New" w:hAnsi="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A552E3"/>
    <w:multiLevelType w:val="hybridMultilevel"/>
    <w:tmpl w:val="4B8A7B90"/>
    <w:lvl w:ilvl="0" w:tplc="198C4F5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590284"/>
    <w:multiLevelType w:val="hybridMultilevel"/>
    <w:tmpl w:val="4796C830"/>
    <w:lvl w:ilvl="0" w:tplc="4DF063BE">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5"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330910129">
    <w:abstractNumId w:val="20"/>
  </w:num>
  <w:num w:numId="2" w16cid:durableId="380979656">
    <w:abstractNumId w:val="21"/>
  </w:num>
  <w:num w:numId="3" w16cid:durableId="67190957">
    <w:abstractNumId w:val="4"/>
  </w:num>
  <w:num w:numId="4" w16cid:durableId="935601971">
    <w:abstractNumId w:val="0"/>
  </w:num>
  <w:num w:numId="5" w16cid:durableId="77481552">
    <w:abstractNumId w:val="26"/>
  </w:num>
  <w:num w:numId="6" w16cid:durableId="1830365133">
    <w:abstractNumId w:val="16"/>
  </w:num>
  <w:num w:numId="7" w16cid:durableId="215776195">
    <w:abstractNumId w:val="8"/>
  </w:num>
  <w:num w:numId="8" w16cid:durableId="1067459254">
    <w:abstractNumId w:val="24"/>
  </w:num>
  <w:num w:numId="9" w16cid:durableId="932543413">
    <w:abstractNumId w:val="25"/>
  </w:num>
  <w:num w:numId="10" w16cid:durableId="2046246991">
    <w:abstractNumId w:val="1"/>
  </w:num>
  <w:num w:numId="11" w16cid:durableId="100344223">
    <w:abstractNumId w:val="2"/>
  </w:num>
  <w:num w:numId="12" w16cid:durableId="1375811077">
    <w:abstractNumId w:val="14"/>
  </w:num>
  <w:num w:numId="13" w16cid:durableId="249511863">
    <w:abstractNumId w:val="3"/>
  </w:num>
  <w:num w:numId="14" w16cid:durableId="1248271340">
    <w:abstractNumId w:val="12"/>
  </w:num>
  <w:num w:numId="15" w16cid:durableId="1815024373">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2793783">
    <w:abstractNumId w:val="15"/>
  </w:num>
  <w:num w:numId="17" w16cid:durableId="290325012">
    <w:abstractNumId w:val="5"/>
  </w:num>
  <w:num w:numId="18" w16cid:durableId="995230740">
    <w:abstractNumId w:val="6"/>
  </w:num>
  <w:num w:numId="19" w16cid:durableId="1175069554">
    <w:abstractNumId w:val="22"/>
  </w:num>
  <w:num w:numId="20" w16cid:durableId="1440829307">
    <w:abstractNumId w:val="23"/>
  </w:num>
  <w:num w:numId="21" w16cid:durableId="337536315">
    <w:abstractNumId w:val="19"/>
  </w:num>
  <w:num w:numId="22" w16cid:durableId="707730181">
    <w:abstractNumId w:val="7"/>
  </w:num>
  <w:num w:numId="23" w16cid:durableId="1100175254">
    <w:abstractNumId w:val="10"/>
  </w:num>
  <w:num w:numId="24" w16cid:durableId="1445225874">
    <w:abstractNumId w:val="11"/>
  </w:num>
  <w:num w:numId="25" w16cid:durableId="1935162722">
    <w:abstractNumId w:val="9"/>
  </w:num>
  <w:num w:numId="26" w16cid:durableId="358285442">
    <w:abstractNumId w:val="17"/>
  </w:num>
  <w:num w:numId="27" w16cid:durableId="885683078">
    <w:abstractNumId w:val="13"/>
  </w:num>
  <w:num w:numId="28" w16cid:durableId="191805115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5452"/>
    <w:rsid w:val="00006312"/>
    <w:rsid w:val="00012BDE"/>
    <w:rsid w:val="00015483"/>
    <w:rsid w:val="0001642D"/>
    <w:rsid w:val="000224F9"/>
    <w:rsid w:val="00034905"/>
    <w:rsid w:val="00036182"/>
    <w:rsid w:val="00040CD3"/>
    <w:rsid w:val="00042FE5"/>
    <w:rsid w:val="00044187"/>
    <w:rsid w:val="000456E0"/>
    <w:rsid w:val="00045D17"/>
    <w:rsid w:val="00051744"/>
    <w:rsid w:val="00057CF9"/>
    <w:rsid w:val="00061670"/>
    <w:rsid w:val="000713F3"/>
    <w:rsid w:val="00072674"/>
    <w:rsid w:val="00074DA8"/>
    <w:rsid w:val="00075C33"/>
    <w:rsid w:val="00083084"/>
    <w:rsid w:val="000901FA"/>
    <w:rsid w:val="00090C5A"/>
    <w:rsid w:val="00092694"/>
    <w:rsid w:val="00094562"/>
    <w:rsid w:val="000A24A7"/>
    <w:rsid w:val="000A5186"/>
    <w:rsid w:val="000B3ECE"/>
    <w:rsid w:val="000B622C"/>
    <w:rsid w:val="000C3654"/>
    <w:rsid w:val="000C452E"/>
    <w:rsid w:val="000D4DDF"/>
    <w:rsid w:val="000E2939"/>
    <w:rsid w:val="000E639E"/>
    <w:rsid w:val="000F2684"/>
    <w:rsid w:val="000F2688"/>
    <w:rsid w:val="0010052B"/>
    <w:rsid w:val="00114CE0"/>
    <w:rsid w:val="00127312"/>
    <w:rsid w:val="001429A6"/>
    <w:rsid w:val="001501F0"/>
    <w:rsid w:val="0015056D"/>
    <w:rsid w:val="001552C6"/>
    <w:rsid w:val="00157696"/>
    <w:rsid w:val="00160D2A"/>
    <w:rsid w:val="00166318"/>
    <w:rsid w:val="0016790E"/>
    <w:rsid w:val="00173E02"/>
    <w:rsid w:val="0017746E"/>
    <w:rsid w:val="00183A2A"/>
    <w:rsid w:val="00185003"/>
    <w:rsid w:val="00186814"/>
    <w:rsid w:val="001905C2"/>
    <w:rsid w:val="001948AD"/>
    <w:rsid w:val="00196DC8"/>
    <w:rsid w:val="001A1278"/>
    <w:rsid w:val="001A12DC"/>
    <w:rsid w:val="001A36F2"/>
    <w:rsid w:val="001B306F"/>
    <w:rsid w:val="001B4119"/>
    <w:rsid w:val="001C206E"/>
    <w:rsid w:val="001C5EB5"/>
    <w:rsid w:val="001C74C9"/>
    <w:rsid w:val="001C7CEE"/>
    <w:rsid w:val="001D0161"/>
    <w:rsid w:val="001D0BB4"/>
    <w:rsid w:val="001D284A"/>
    <w:rsid w:val="001D2953"/>
    <w:rsid w:val="001E49C0"/>
    <w:rsid w:val="001E5640"/>
    <w:rsid w:val="001F2C45"/>
    <w:rsid w:val="001F5D6C"/>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52449"/>
    <w:rsid w:val="00252A85"/>
    <w:rsid w:val="00253B2D"/>
    <w:rsid w:val="0026001C"/>
    <w:rsid w:val="00262DEE"/>
    <w:rsid w:val="0027094B"/>
    <w:rsid w:val="00271701"/>
    <w:rsid w:val="00271D76"/>
    <w:rsid w:val="00272F0B"/>
    <w:rsid w:val="002756D8"/>
    <w:rsid w:val="002840E6"/>
    <w:rsid w:val="00284D8B"/>
    <w:rsid w:val="00285B53"/>
    <w:rsid w:val="00290E50"/>
    <w:rsid w:val="00290FAD"/>
    <w:rsid w:val="00295705"/>
    <w:rsid w:val="002A0C3B"/>
    <w:rsid w:val="002A43D2"/>
    <w:rsid w:val="002A4777"/>
    <w:rsid w:val="002A49EE"/>
    <w:rsid w:val="002A74F6"/>
    <w:rsid w:val="002B1194"/>
    <w:rsid w:val="002B297D"/>
    <w:rsid w:val="002B4318"/>
    <w:rsid w:val="002C0CDD"/>
    <w:rsid w:val="002C41BC"/>
    <w:rsid w:val="002D07A1"/>
    <w:rsid w:val="002D2873"/>
    <w:rsid w:val="002D2A0D"/>
    <w:rsid w:val="002D7380"/>
    <w:rsid w:val="002E6343"/>
    <w:rsid w:val="002E78B8"/>
    <w:rsid w:val="002F0510"/>
    <w:rsid w:val="002F3365"/>
    <w:rsid w:val="002F69C3"/>
    <w:rsid w:val="0030208D"/>
    <w:rsid w:val="003020B5"/>
    <w:rsid w:val="00305A5F"/>
    <w:rsid w:val="00306ED0"/>
    <w:rsid w:val="0031523D"/>
    <w:rsid w:val="00325368"/>
    <w:rsid w:val="00326758"/>
    <w:rsid w:val="00327679"/>
    <w:rsid w:val="00334F25"/>
    <w:rsid w:val="0033768C"/>
    <w:rsid w:val="00344845"/>
    <w:rsid w:val="003461EF"/>
    <w:rsid w:val="00347432"/>
    <w:rsid w:val="00350170"/>
    <w:rsid w:val="0035537A"/>
    <w:rsid w:val="00356DD0"/>
    <w:rsid w:val="0036136A"/>
    <w:rsid w:val="003660FD"/>
    <w:rsid w:val="00366983"/>
    <w:rsid w:val="00367C98"/>
    <w:rsid w:val="0037353E"/>
    <w:rsid w:val="00373FED"/>
    <w:rsid w:val="003743B3"/>
    <w:rsid w:val="00384332"/>
    <w:rsid w:val="00386273"/>
    <w:rsid w:val="0039040A"/>
    <w:rsid w:val="00392AFC"/>
    <w:rsid w:val="00394A89"/>
    <w:rsid w:val="003958AF"/>
    <w:rsid w:val="00395E36"/>
    <w:rsid w:val="003A3785"/>
    <w:rsid w:val="003B14DC"/>
    <w:rsid w:val="003B7B87"/>
    <w:rsid w:val="003C3C7D"/>
    <w:rsid w:val="003C6108"/>
    <w:rsid w:val="003C6256"/>
    <w:rsid w:val="003D422A"/>
    <w:rsid w:val="004027A7"/>
    <w:rsid w:val="00402D13"/>
    <w:rsid w:val="004061F4"/>
    <w:rsid w:val="00410BF0"/>
    <w:rsid w:val="004121AA"/>
    <w:rsid w:val="0041638B"/>
    <w:rsid w:val="00423241"/>
    <w:rsid w:val="0042331E"/>
    <w:rsid w:val="00432969"/>
    <w:rsid w:val="00434524"/>
    <w:rsid w:val="0043559B"/>
    <w:rsid w:val="00440141"/>
    <w:rsid w:val="00440D74"/>
    <w:rsid w:val="00441286"/>
    <w:rsid w:val="00441ECC"/>
    <w:rsid w:val="00442939"/>
    <w:rsid w:val="004530AE"/>
    <w:rsid w:val="00455CDA"/>
    <w:rsid w:val="00456927"/>
    <w:rsid w:val="00460753"/>
    <w:rsid w:val="00460A77"/>
    <w:rsid w:val="00461819"/>
    <w:rsid w:val="00464D35"/>
    <w:rsid w:val="00467BE6"/>
    <w:rsid w:val="00470C4D"/>
    <w:rsid w:val="00474D11"/>
    <w:rsid w:val="00475504"/>
    <w:rsid w:val="00480812"/>
    <w:rsid w:val="00481829"/>
    <w:rsid w:val="00481BE9"/>
    <w:rsid w:val="0048530A"/>
    <w:rsid w:val="00486402"/>
    <w:rsid w:val="00486ED4"/>
    <w:rsid w:val="00492EE9"/>
    <w:rsid w:val="00493773"/>
    <w:rsid w:val="00495B39"/>
    <w:rsid w:val="004A2C60"/>
    <w:rsid w:val="004A3822"/>
    <w:rsid w:val="004A4287"/>
    <w:rsid w:val="004A5A47"/>
    <w:rsid w:val="004A7311"/>
    <w:rsid w:val="004B32D2"/>
    <w:rsid w:val="004B649B"/>
    <w:rsid w:val="004C1716"/>
    <w:rsid w:val="004C6C23"/>
    <w:rsid w:val="004E08FF"/>
    <w:rsid w:val="004E3234"/>
    <w:rsid w:val="004F2565"/>
    <w:rsid w:val="004F3F6F"/>
    <w:rsid w:val="004F4613"/>
    <w:rsid w:val="004F46AC"/>
    <w:rsid w:val="00505A6D"/>
    <w:rsid w:val="00507949"/>
    <w:rsid w:val="00514711"/>
    <w:rsid w:val="0052245D"/>
    <w:rsid w:val="0053083B"/>
    <w:rsid w:val="00536C34"/>
    <w:rsid w:val="00537888"/>
    <w:rsid w:val="00541C41"/>
    <w:rsid w:val="005466BD"/>
    <w:rsid w:val="0054727B"/>
    <w:rsid w:val="0055314F"/>
    <w:rsid w:val="00554428"/>
    <w:rsid w:val="0055729E"/>
    <w:rsid w:val="00561454"/>
    <w:rsid w:val="00563ABC"/>
    <w:rsid w:val="00573D58"/>
    <w:rsid w:val="00575D1D"/>
    <w:rsid w:val="00576FB9"/>
    <w:rsid w:val="00582863"/>
    <w:rsid w:val="0058419A"/>
    <w:rsid w:val="00584463"/>
    <w:rsid w:val="005861A6"/>
    <w:rsid w:val="00587DFD"/>
    <w:rsid w:val="005A0982"/>
    <w:rsid w:val="005A0F3B"/>
    <w:rsid w:val="005A2ECB"/>
    <w:rsid w:val="005A5D64"/>
    <w:rsid w:val="005A70F8"/>
    <w:rsid w:val="005B38C8"/>
    <w:rsid w:val="005B39D3"/>
    <w:rsid w:val="005B4948"/>
    <w:rsid w:val="005B56A8"/>
    <w:rsid w:val="005B5F05"/>
    <w:rsid w:val="005B7652"/>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174AB"/>
    <w:rsid w:val="00621532"/>
    <w:rsid w:val="00622D9B"/>
    <w:rsid w:val="00626AEC"/>
    <w:rsid w:val="00627E4F"/>
    <w:rsid w:val="00633484"/>
    <w:rsid w:val="00634C9C"/>
    <w:rsid w:val="00634E13"/>
    <w:rsid w:val="006522B3"/>
    <w:rsid w:val="00653FBE"/>
    <w:rsid w:val="00661329"/>
    <w:rsid w:val="006616A2"/>
    <w:rsid w:val="00665693"/>
    <w:rsid w:val="00666999"/>
    <w:rsid w:val="00676EE5"/>
    <w:rsid w:val="006822CC"/>
    <w:rsid w:val="00685107"/>
    <w:rsid w:val="006873BA"/>
    <w:rsid w:val="00690F13"/>
    <w:rsid w:val="006912A5"/>
    <w:rsid w:val="0069634D"/>
    <w:rsid w:val="006A159D"/>
    <w:rsid w:val="006A1F66"/>
    <w:rsid w:val="006B5CD6"/>
    <w:rsid w:val="006C102C"/>
    <w:rsid w:val="006C3FCC"/>
    <w:rsid w:val="006C46B3"/>
    <w:rsid w:val="006C7246"/>
    <w:rsid w:val="006C74CE"/>
    <w:rsid w:val="006D1333"/>
    <w:rsid w:val="006E453E"/>
    <w:rsid w:val="006E5CD2"/>
    <w:rsid w:val="006F09E8"/>
    <w:rsid w:val="007010FB"/>
    <w:rsid w:val="00701A46"/>
    <w:rsid w:val="007117A5"/>
    <w:rsid w:val="00712EF1"/>
    <w:rsid w:val="00713306"/>
    <w:rsid w:val="00715C75"/>
    <w:rsid w:val="00717B1B"/>
    <w:rsid w:val="0072498E"/>
    <w:rsid w:val="00725A09"/>
    <w:rsid w:val="00727237"/>
    <w:rsid w:val="007471D6"/>
    <w:rsid w:val="00750325"/>
    <w:rsid w:val="00753085"/>
    <w:rsid w:val="00756A4D"/>
    <w:rsid w:val="00764EF4"/>
    <w:rsid w:val="007774E5"/>
    <w:rsid w:val="0078578D"/>
    <w:rsid w:val="007B23B6"/>
    <w:rsid w:val="007B271A"/>
    <w:rsid w:val="007B4877"/>
    <w:rsid w:val="007C029B"/>
    <w:rsid w:val="007C03C0"/>
    <w:rsid w:val="007C257B"/>
    <w:rsid w:val="007C40E2"/>
    <w:rsid w:val="007D0013"/>
    <w:rsid w:val="007E23ED"/>
    <w:rsid w:val="007E396F"/>
    <w:rsid w:val="007E3B64"/>
    <w:rsid w:val="007E4124"/>
    <w:rsid w:val="007F088F"/>
    <w:rsid w:val="007F332D"/>
    <w:rsid w:val="007F595E"/>
    <w:rsid w:val="007F76B0"/>
    <w:rsid w:val="00801DAF"/>
    <w:rsid w:val="00802C7D"/>
    <w:rsid w:val="00807448"/>
    <w:rsid w:val="00810089"/>
    <w:rsid w:val="008147F0"/>
    <w:rsid w:val="00814878"/>
    <w:rsid w:val="0081518C"/>
    <w:rsid w:val="00816ACF"/>
    <w:rsid w:val="00820354"/>
    <w:rsid w:val="008204BF"/>
    <w:rsid w:val="00827843"/>
    <w:rsid w:val="00832206"/>
    <w:rsid w:val="008343E7"/>
    <w:rsid w:val="0083521F"/>
    <w:rsid w:val="00842D46"/>
    <w:rsid w:val="00853027"/>
    <w:rsid w:val="008541ED"/>
    <w:rsid w:val="0085512F"/>
    <w:rsid w:val="00855772"/>
    <w:rsid w:val="0085751D"/>
    <w:rsid w:val="00860D79"/>
    <w:rsid w:val="008612C8"/>
    <w:rsid w:val="008707DA"/>
    <w:rsid w:val="008778EF"/>
    <w:rsid w:val="00887553"/>
    <w:rsid w:val="008A24E7"/>
    <w:rsid w:val="008B22B1"/>
    <w:rsid w:val="008C40B5"/>
    <w:rsid w:val="008C4982"/>
    <w:rsid w:val="008C5432"/>
    <w:rsid w:val="008D1EA2"/>
    <w:rsid w:val="008E3ED7"/>
    <w:rsid w:val="008E4109"/>
    <w:rsid w:val="008E5749"/>
    <w:rsid w:val="008E704D"/>
    <w:rsid w:val="008F0135"/>
    <w:rsid w:val="008F29AC"/>
    <w:rsid w:val="008F53EF"/>
    <w:rsid w:val="008F5D1F"/>
    <w:rsid w:val="008F78B3"/>
    <w:rsid w:val="009020BE"/>
    <w:rsid w:val="00903CD8"/>
    <w:rsid w:val="009046A1"/>
    <w:rsid w:val="00910A68"/>
    <w:rsid w:val="0091264C"/>
    <w:rsid w:val="00914131"/>
    <w:rsid w:val="00914D63"/>
    <w:rsid w:val="00914F3E"/>
    <w:rsid w:val="0091504C"/>
    <w:rsid w:val="00917324"/>
    <w:rsid w:val="00917A43"/>
    <w:rsid w:val="00917AED"/>
    <w:rsid w:val="00921435"/>
    <w:rsid w:val="00925679"/>
    <w:rsid w:val="00925D84"/>
    <w:rsid w:val="009304D0"/>
    <w:rsid w:val="00931349"/>
    <w:rsid w:val="00931430"/>
    <w:rsid w:val="00931C58"/>
    <w:rsid w:val="0093491F"/>
    <w:rsid w:val="00934C54"/>
    <w:rsid w:val="00944B05"/>
    <w:rsid w:val="009468CB"/>
    <w:rsid w:val="00951EF1"/>
    <w:rsid w:val="00956BB9"/>
    <w:rsid w:val="00967DC3"/>
    <w:rsid w:val="00970D0B"/>
    <w:rsid w:val="0097715C"/>
    <w:rsid w:val="00982A27"/>
    <w:rsid w:val="00986862"/>
    <w:rsid w:val="00987C48"/>
    <w:rsid w:val="009B18F0"/>
    <w:rsid w:val="009B1D24"/>
    <w:rsid w:val="009B3A9E"/>
    <w:rsid w:val="009B3B4C"/>
    <w:rsid w:val="009B4408"/>
    <w:rsid w:val="009B56B6"/>
    <w:rsid w:val="009B61FE"/>
    <w:rsid w:val="009B7A0E"/>
    <w:rsid w:val="009C544A"/>
    <w:rsid w:val="009C7A6B"/>
    <w:rsid w:val="009D10C4"/>
    <w:rsid w:val="009D329B"/>
    <w:rsid w:val="009D33ED"/>
    <w:rsid w:val="009D46E6"/>
    <w:rsid w:val="009D6C8B"/>
    <w:rsid w:val="009E0BC2"/>
    <w:rsid w:val="009E1553"/>
    <w:rsid w:val="009E1DD3"/>
    <w:rsid w:val="009E635F"/>
    <w:rsid w:val="009E69AB"/>
    <w:rsid w:val="009E6F6E"/>
    <w:rsid w:val="009F5427"/>
    <w:rsid w:val="00A0134E"/>
    <w:rsid w:val="00A05E7F"/>
    <w:rsid w:val="00A1194D"/>
    <w:rsid w:val="00A12C4E"/>
    <w:rsid w:val="00A13839"/>
    <w:rsid w:val="00A25992"/>
    <w:rsid w:val="00A30549"/>
    <w:rsid w:val="00A30847"/>
    <w:rsid w:val="00A31D1D"/>
    <w:rsid w:val="00A331E5"/>
    <w:rsid w:val="00A3503E"/>
    <w:rsid w:val="00A358FA"/>
    <w:rsid w:val="00A42B6C"/>
    <w:rsid w:val="00A6799C"/>
    <w:rsid w:val="00A67D9A"/>
    <w:rsid w:val="00A67EFD"/>
    <w:rsid w:val="00A67FDF"/>
    <w:rsid w:val="00A75FA8"/>
    <w:rsid w:val="00A81AA1"/>
    <w:rsid w:val="00A81E05"/>
    <w:rsid w:val="00A82BCC"/>
    <w:rsid w:val="00A940E8"/>
    <w:rsid w:val="00A965B2"/>
    <w:rsid w:val="00A97920"/>
    <w:rsid w:val="00AA5EBD"/>
    <w:rsid w:val="00AB26D3"/>
    <w:rsid w:val="00AB2DC4"/>
    <w:rsid w:val="00AB3D26"/>
    <w:rsid w:val="00AB6B4E"/>
    <w:rsid w:val="00AC1129"/>
    <w:rsid w:val="00AC1E3C"/>
    <w:rsid w:val="00AC42C3"/>
    <w:rsid w:val="00AD698B"/>
    <w:rsid w:val="00AE293C"/>
    <w:rsid w:val="00AE3641"/>
    <w:rsid w:val="00AE3735"/>
    <w:rsid w:val="00AE4AB1"/>
    <w:rsid w:val="00AE5D2C"/>
    <w:rsid w:val="00AE5DB5"/>
    <w:rsid w:val="00AE7101"/>
    <w:rsid w:val="00AF1222"/>
    <w:rsid w:val="00B10AE6"/>
    <w:rsid w:val="00B14F71"/>
    <w:rsid w:val="00B16D45"/>
    <w:rsid w:val="00B1764A"/>
    <w:rsid w:val="00B266D2"/>
    <w:rsid w:val="00B32D91"/>
    <w:rsid w:val="00B34F4E"/>
    <w:rsid w:val="00B41628"/>
    <w:rsid w:val="00B45C3A"/>
    <w:rsid w:val="00B509DD"/>
    <w:rsid w:val="00B52740"/>
    <w:rsid w:val="00B54281"/>
    <w:rsid w:val="00B60BC4"/>
    <w:rsid w:val="00B6117A"/>
    <w:rsid w:val="00B6194A"/>
    <w:rsid w:val="00B659A7"/>
    <w:rsid w:val="00B66DAD"/>
    <w:rsid w:val="00B7075A"/>
    <w:rsid w:val="00B70BC7"/>
    <w:rsid w:val="00B74516"/>
    <w:rsid w:val="00B76AEC"/>
    <w:rsid w:val="00B814CB"/>
    <w:rsid w:val="00B85DF4"/>
    <w:rsid w:val="00BA5E16"/>
    <w:rsid w:val="00BB6A5F"/>
    <w:rsid w:val="00BB7CA4"/>
    <w:rsid w:val="00BC022B"/>
    <w:rsid w:val="00BD3E50"/>
    <w:rsid w:val="00BE45BF"/>
    <w:rsid w:val="00BF50AE"/>
    <w:rsid w:val="00BF6527"/>
    <w:rsid w:val="00BF6947"/>
    <w:rsid w:val="00C03BA9"/>
    <w:rsid w:val="00C0471B"/>
    <w:rsid w:val="00C11089"/>
    <w:rsid w:val="00C133A3"/>
    <w:rsid w:val="00C14B96"/>
    <w:rsid w:val="00C15B5E"/>
    <w:rsid w:val="00C259D9"/>
    <w:rsid w:val="00C34784"/>
    <w:rsid w:val="00C363C4"/>
    <w:rsid w:val="00C365EF"/>
    <w:rsid w:val="00C36633"/>
    <w:rsid w:val="00C43765"/>
    <w:rsid w:val="00C51F17"/>
    <w:rsid w:val="00C51FDA"/>
    <w:rsid w:val="00C565DC"/>
    <w:rsid w:val="00C5687B"/>
    <w:rsid w:val="00C60047"/>
    <w:rsid w:val="00C62CDF"/>
    <w:rsid w:val="00C63771"/>
    <w:rsid w:val="00C63BEA"/>
    <w:rsid w:val="00C63F3A"/>
    <w:rsid w:val="00C75A36"/>
    <w:rsid w:val="00C85B4B"/>
    <w:rsid w:val="00C91044"/>
    <w:rsid w:val="00C91DF4"/>
    <w:rsid w:val="00C93268"/>
    <w:rsid w:val="00C944C2"/>
    <w:rsid w:val="00CA0C53"/>
    <w:rsid w:val="00CA359C"/>
    <w:rsid w:val="00CB04A5"/>
    <w:rsid w:val="00CB2FA2"/>
    <w:rsid w:val="00CD3133"/>
    <w:rsid w:val="00CE09B8"/>
    <w:rsid w:val="00CE1AEA"/>
    <w:rsid w:val="00CE32CB"/>
    <w:rsid w:val="00CE4EF3"/>
    <w:rsid w:val="00CF0B73"/>
    <w:rsid w:val="00CF46D8"/>
    <w:rsid w:val="00CF5813"/>
    <w:rsid w:val="00CF7847"/>
    <w:rsid w:val="00CF7E61"/>
    <w:rsid w:val="00D01554"/>
    <w:rsid w:val="00D0239B"/>
    <w:rsid w:val="00D10DDC"/>
    <w:rsid w:val="00D13303"/>
    <w:rsid w:val="00D14203"/>
    <w:rsid w:val="00D1468D"/>
    <w:rsid w:val="00D16C14"/>
    <w:rsid w:val="00D172F9"/>
    <w:rsid w:val="00D2304F"/>
    <w:rsid w:val="00D23188"/>
    <w:rsid w:val="00D248B8"/>
    <w:rsid w:val="00D25B82"/>
    <w:rsid w:val="00D272F0"/>
    <w:rsid w:val="00D3027E"/>
    <w:rsid w:val="00D4328F"/>
    <w:rsid w:val="00D43403"/>
    <w:rsid w:val="00D451A6"/>
    <w:rsid w:val="00D50DA6"/>
    <w:rsid w:val="00D544FB"/>
    <w:rsid w:val="00D56CEB"/>
    <w:rsid w:val="00D573A3"/>
    <w:rsid w:val="00D610BD"/>
    <w:rsid w:val="00D628E1"/>
    <w:rsid w:val="00D634D2"/>
    <w:rsid w:val="00D66353"/>
    <w:rsid w:val="00D737F9"/>
    <w:rsid w:val="00D75169"/>
    <w:rsid w:val="00D77C23"/>
    <w:rsid w:val="00D871FF"/>
    <w:rsid w:val="00D96AAB"/>
    <w:rsid w:val="00D97AFF"/>
    <w:rsid w:val="00DA4E54"/>
    <w:rsid w:val="00DA77DB"/>
    <w:rsid w:val="00DC1F6C"/>
    <w:rsid w:val="00DC2FF8"/>
    <w:rsid w:val="00DC3343"/>
    <w:rsid w:val="00DC36A6"/>
    <w:rsid w:val="00DC5F70"/>
    <w:rsid w:val="00DD053C"/>
    <w:rsid w:val="00DD1921"/>
    <w:rsid w:val="00DD195C"/>
    <w:rsid w:val="00DD47F9"/>
    <w:rsid w:val="00DD59BC"/>
    <w:rsid w:val="00DD6689"/>
    <w:rsid w:val="00DE3037"/>
    <w:rsid w:val="00DF344C"/>
    <w:rsid w:val="00DF46B4"/>
    <w:rsid w:val="00E059B1"/>
    <w:rsid w:val="00E06429"/>
    <w:rsid w:val="00E11CED"/>
    <w:rsid w:val="00E160EF"/>
    <w:rsid w:val="00E242E5"/>
    <w:rsid w:val="00E325E3"/>
    <w:rsid w:val="00E3498A"/>
    <w:rsid w:val="00E43160"/>
    <w:rsid w:val="00E45888"/>
    <w:rsid w:val="00E513E1"/>
    <w:rsid w:val="00E57678"/>
    <w:rsid w:val="00E66219"/>
    <w:rsid w:val="00E662A3"/>
    <w:rsid w:val="00E7588A"/>
    <w:rsid w:val="00E80AE9"/>
    <w:rsid w:val="00E83374"/>
    <w:rsid w:val="00E84584"/>
    <w:rsid w:val="00E873C4"/>
    <w:rsid w:val="00E87B6A"/>
    <w:rsid w:val="00E97A2C"/>
    <w:rsid w:val="00EA6D12"/>
    <w:rsid w:val="00EB0DAE"/>
    <w:rsid w:val="00EB1248"/>
    <w:rsid w:val="00EB3BC0"/>
    <w:rsid w:val="00EB3F11"/>
    <w:rsid w:val="00EB76C6"/>
    <w:rsid w:val="00EB777E"/>
    <w:rsid w:val="00EC4892"/>
    <w:rsid w:val="00EC5BAD"/>
    <w:rsid w:val="00EC68FC"/>
    <w:rsid w:val="00EC7F5A"/>
    <w:rsid w:val="00ED156A"/>
    <w:rsid w:val="00ED2B07"/>
    <w:rsid w:val="00ED351B"/>
    <w:rsid w:val="00ED638F"/>
    <w:rsid w:val="00ED798F"/>
    <w:rsid w:val="00EF1299"/>
    <w:rsid w:val="00EF35D7"/>
    <w:rsid w:val="00F10165"/>
    <w:rsid w:val="00F15A25"/>
    <w:rsid w:val="00F1669D"/>
    <w:rsid w:val="00F20919"/>
    <w:rsid w:val="00F30244"/>
    <w:rsid w:val="00F312A2"/>
    <w:rsid w:val="00F322AA"/>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D2E2F"/>
    <w:rsid w:val="00FD5A4A"/>
    <w:rsid w:val="00FE3CB6"/>
    <w:rsid w:val="00FF0930"/>
    <w:rsid w:val="02469342"/>
    <w:rsid w:val="02C84415"/>
    <w:rsid w:val="0623B9F4"/>
    <w:rsid w:val="11331E1F"/>
    <w:rsid w:val="1175CD89"/>
    <w:rsid w:val="11C92467"/>
    <w:rsid w:val="13DEB379"/>
    <w:rsid w:val="18F9AEBE"/>
    <w:rsid w:val="1F98A0B3"/>
    <w:rsid w:val="24B196A7"/>
    <w:rsid w:val="282997E1"/>
    <w:rsid w:val="2B9B2D35"/>
    <w:rsid w:val="2BB56C36"/>
    <w:rsid w:val="2CB32C24"/>
    <w:rsid w:val="301A2344"/>
    <w:rsid w:val="333F1D7C"/>
    <w:rsid w:val="3BCC27FA"/>
    <w:rsid w:val="3CB75F72"/>
    <w:rsid w:val="3F73465B"/>
    <w:rsid w:val="43161541"/>
    <w:rsid w:val="43E4D017"/>
    <w:rsid w:val="5292260A"/>
    <w:rsid w:val="59724D4C"/>
    <w:rsid w:val="639C8FC0"/>
    <w:rsid w:val="655701F9"/>
    <w:rsid w:val="70A1D611"/>
    <w:rsid w:val="727F79CA"/>
    <w:rsid w:val="736AC025"/>
    <w:rsid w:val="776A63D6"/>
    <w:rsid w:val="77ADD3D1"/>
    <w:rsid w:val="79039E3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914D63"/>
    <w:pPr>
      <w:keepNext/>
      <w:keepLines/>
      <w:spacing w:before="24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914D63"/>
    <w:rPr>
      <w:rFonts w:cs="Arial"/>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Bullet Lis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qFormat/>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0"/>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customStyle="1" w:styleId="Listlevel2J">
    <w:name w:val="List level 2 J"/>
    <w:basedOn w:val="Normal"/>
    <w:rsid w:val="004B649B"/>
    <w:pPr>
      <w:numPr>
        <w:ilvl w:val="1"/>
        <w:numId w:val="15"/>
      </w:numPr>
      <w:suppressAutoHyphens w:val="0"/>
      <w:spacing w:before="100" w:beforeAutospacing="1" w:after="100" w:afterAutospacing="1"/>
    </w:pPr>
    <w:rPr>
      <w:rFonts w:ascii="Arial" w:hAnsi="Arial" w:cs="Times New Roman"/>
      <w:color w:val="000000"/>
      <w:sz w:val="20"/>
      <w:szCs w:val="20"/>
      <w:lang w:eastAsia="en-US"/>
    </w:rPr>
  </w:style>
  <w:style w:type="paragraph" w:customStyle="1" w:styleId="Listlevel1J">
    <w:name w:val="List level 1 J"/>
    <w:basedOn w:val="Normal"/>
    <w:rsid w:val="004B649B"/>
    <w:pPr>
      <w:numPr>
        <w:numId w:val="15"/>
      </w:numPr>
      <w:suppressAutoHyphens w:val="0"/>
      <w:spacing w:before="100" w:beforeAutospacing="1" w:after="100" w:afterAutospacing="1"/>
    </w:pPr>
    <w:rPr>
      <w:rFonts w:ascii="Arial" w:hAnsi="Arial" w:cs="Times New Roman"/>
      <w:color w:val="000000"/>
      <w:sz w:val="20"/>
      <w:szCs w:val="20"/>
      <w:lang w:eastAsia="en-US"/>
    </w:rPr>
  </w:style>
  <w:style w:type="paragraph" w:styleId="Revision">
    <w:name w:val="Revision"/>
    <w:hidden/>
    <w:uiPriority w:val="99"/>
    <w:semiHidden/>
    <w:rsid w:val="00690F13"/>
    <w:rPr>
      <w:rFonts w:cs="Arial"/>
      <w:sz w:val="24"/>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7F595E"/>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0586"/>
    <w:rsid w:val="00065067"/>
    <w:rsid w:val="000901FA"/>
    <w:rsid w:val="0014060D"/>
    <w:rsid w:val="001508F4"/>
    <w:rsid w:val="00272BF3"/>
    <w:rsid w:val="002F692E"/>
    <w:rsid w:val="003113D0"/>
    <w:rsid w:val="00343F80"/>
    <w:rsid w:val="00386273"/>
    <w:rsid w:val="003B14DC"/>
    <w:rsid w:val="003F2E1A"/>
    <w:rsid w:val="00460A77"/>
    <w:rsid w:val="00501749"/>
    <w:rsid w:val="005033FE"/>
    <w:rsid w:val="005341E9"/>
    <w:rsid w:val="00627E4F"/>
    <w:rsid w:val="00634BF0"/>
    <w:rsid w:val="00681A19"/>
    <w:rsid w:val="006A4FE8"/>
    <w:rsid w:val="006F494E"/>
    <w:rsid w:val="00750325"/>
    <w:rsid w:val="007A0287"/>
    <w:rsid w:val="007A44EF"/>
    <w:rsid w:val="008248AC"/>
    <w:rsid w:val="008F5D1F"/>
    <w:rsid w:val="0098012A"/>
    <w:rsid w:val="009B3B4C"/>
    <w:rsid w:val="009D10C4"/>
    <w:rsid w:val="00A3503E"/>
    <w:rsid w:val="00AE4AB1"/>
    <w:rsid w:val="00B65364"/>
    <w:rsid w:val="00BA5E16"/>
    <w:rsid w:val="00BE406E"/>
    <w:rsid w:val="00C51F17"/>
    <w:rsid w:val="00C7736D"/>
    <w:rsid w:val="00D84F94"/>
    <w:rsid w:val="00D871FF"/>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ct:contentTypeSchema xmlns:ct="http://schemas.microsoft.com/office/2006/metadata/contentType" xmlns:ma="http://schemas.microsoft.com/office/2006/metadata/properties/metaAttributes" ct:_="" ma:_="" ma:contentTypeName="Form" ma:contentTypeID="0x010101007C6460D75C6CDA4A9D1655DEC47B2705" ma:contentTypeVersion="10" ma:contentTypeDescription="Fill out this form." ma:contentTypeScope="" ma:versionID="5dc3a3722d4b175a3c0e5a4a99dfa6b9">
  <xsd:schema xmlns:xsd="http://www.w3.org/2001/XMLSchema" xmlns:xs="http://www.w3.org/2001/XMLSchema" xmlns:p="http://schemas.microsoft.com/office/2006/metadata/properties" xmlns:ns1="http://schemas.microsoft.com/sharepoint/v3" xmlns:ns2="58a92168-70b9-4eec-9ad4-334894484773" targetNamespace="http://schemas.microsoft.com/office/2006/metadata/properties" ma:root="true" ma:fieldsID="4cab40217cf527385eb4179770204ed5" ns1:_="" ns2:_="">
    <xsd:import namespace="http://schemas.microsoft.com/sharepoint/v3"/>
    <xsd:import namespace="58a92168-70b9-4eec-9ad4-334894484773"/>
    <xsd:element name="properties">
      <xsd:complexType>
        <xsd:sequence>
          <xsd:element name="documentManagement">
            <xsd:complexType>
              <xsd:all>
                <xsd:element ref="ns1:TemplateUrl" minOccurs="0"/>
                <xsd:element ref="ns1:xd_ProgID" minOccurs="0"/>
                <xsd:element ref="ns1:ShowRepairView" minOccurs="0"/>
                <xsd:element ref="ns1:ShowCombineView"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7" nillable="true" ma:displayName="Template Link" ma:hidden="true" ma:internalName="TemplateUrl">
      <xsd:simpleType>
        <xsd:restriction base="dms:Text"/>
      </xsd:simpleType>
    </xsd:element>
    <xsd:element name="xd_ProgID" ma:index="8" nillable="true" ma:displayName="HTML File Link" ma:hidden="true" ma:internalName="xd_ProgID">
      <xsd:simpleType>
        <xsd:restriction base="dms:Text"/>
      </xsd:simpleType>
    </xsd:element>
    <xsd:element name="ShowRepairView" ma:index="11" nillable="true" ma:displayName="Show Repair View" ma:hidden="true" ma:internalName="ShowRepairView">
      <xsd:simpleType>
        <xsd:restriction base="dms:Text"/>
      </xsd:simpleType>
    </xsd:element>
    <xsd:element name="ShowCombineView" ma:index="12" nillable="true" ma:displayName="Show Combine View" ma:hidden="true" ma:internalName="ShowCombin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a92168-70b9-4eec-9ad4-33489448477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A723300-0B04-4E13-A8F8-4A676873E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a92168-70b9-4eec-9ad4-334894484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91</TotalTime>
  <Pages>1</Pages>
  <Words>1510</Words>
  <Characters>9338</Characters>
  <DocSecurity>0</DocSecurity>
  <Lines>667</Lines>
  <Paragraphs>570</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2026-08-10T03:37:00Z</dcterms:created>
  <dcterms:modified xsi:type="dcterms:W3CDTF">2026-08-10T03:37:00Z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0x010101007C6460D75C6CDA4A9D1655DEC47B2705</vt:lpwstr>
  </property>
  <property fmtid="{D5CDD505-2E9C-101B-9397-08002B2CF9AE}" pid="17" name="MSIP_Label_69af8531-eb46-4968-8cb3-105d2f5ea87e_Enabled">
    <vt:lpwstr>true</vt:lpwstr>
  </property>
  <property fmtid="{D5CDD505-2E9C-101B-9397-08002B2CF9AE}" pid="18" name="MSIP_Label_69af8531-eb46-4968-8cb3-105d2f5ea87e_SetDate">
    <vt:lpwstr>2025-01-16T21:01:31Z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8f99ef41-3c2a-4d56-8923-10da7c41298c</vt:lpwstr>
  </property>
  <property fmtid="{D5CDD505-2E9C-101B-9397-08002B2CF9AE}" pid="23" name="MSIP_Label_69af8531-eb46-4968-8cb3-105d2f5ea87e_ContentBits">
    <vt:lpwstr>0</vt:lpwstr>
  </property>
</Properties>
</file>