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25191A" w14:textId="3F88614A" w:rsidR="00260764" w:rsidRDefault="002A43D2" w:rsidP="006F49C0">
      <w:pPr>
        <w:pStyle w:val="Title"/>
        <w:jc w:val="left"/>
        <w:rPr>
          <w:rFonts w:asciiTheme="minorHAnsi" w:hAnsiTheme="minorHAnsi"/>
          <w:sz w:val="52"/>
        </w:rPr>
      </w:pPr>
      <w:r>
        <w:rPr>
          <w:rFonts w:asciiTheme="minorHAnsi" w:hAnsiTheme="minorHAnsi"/>
          <w:sz w:val="52"/>
        </w:rPr>
        <w:t>POSITION DESCRIPTION</w:t>
      </w:r>
    </w:p>
    <w:p w14:paraId="5958E20A" w14:textId="77777777" w:rsidR="006F09E8" w:rsidRDefault="006F09E8" w:rsidP="002A43D2">
      <w:pPr>
        <w:tabs>
          <w:tab w:val="left" w:pos="3600"/>
        </w:tabs>
        <w:rPr>
          <w:b/>
          <w:szCs w:val="24"/>
        </w:rPr>
        <w:sectPr w:rsidR="006F09E8" w:rsidSect="005B38C8">
          <w:headerReference w:type="even" r:id="rId7"/>
          <w:headerReference w:type="default" r:id="rId8"/>
          <w:footerReference w:type="even" r:id="rId9"/>
          <w:headerReference w:type="first" r:id="rId10"/>
          <w:footerReference w:type="first" r:id="rId11"/>
          <w:pgSz w:w="11906" w:h="16838" w:code="9"/>
          <w:pgMar w:top="851" w:right="1134" w:bottom="1134" w:left="1134" w:header="680" w:footer="680" w:gutter="0"/>
          <w:cols w:space="720"/>
          <w:docGrid w:linePitch="326"/>
        </w:sectPr>
      </w:pPr>
    </w:p>
    <w:p w14:paraId="41E47545" w14:textId="23EAE9D4" w:rsidR="006F09E8" w:rsidRPr="00A270A3" w:rsidRDefault="002A43D2" w:rsidP="002A43D2">
      <w:pPr>
        <w:tabs>
          <w:tab w:val="left" w:pos="3600"/>
        </w:tabs>
        <w:rPr>
          <w:szCs w:val="24"/>
        </w:rPr>
      </w:pPr>
      <w:r w:rsidRPr="00A270A3">
        <w:rPr>
          <w:b/>
          <w:szCs w:val="24"/>
        </w:rPr>
        <w:t xml:space="preserve">Directorate: </w:t>
      </w:r>
      <w:r w:rsidR="00A270A3" w:rsidRPr="00A270A3">
        <w:rPr>
          <w:szCs w:val="24"/>
        </w:rPr>
        <w:t>Justice and Community Safety</w:t>
      </w:r>
    </w:p>
    <w:p w14:paraId="3D851C63" w14:textId="77777777" w:rsidR="004B3881" w:rsidRDefault="002A43D2" w:rsidP="002A43D2">
      <w:pPr>
        <w:spacing w:before="240"/>
        <w:rPr>
          <w:b/>
          <w:szCs w:val="24"/>
        </w:rPr>
      </w:pPr>
      <w:r w:rsidRPr="00A270A3">
        <w:rPr>
          <w:b/>
          <w:szCs w:val="24"/>
        </w:rPr>
        <w:t xml:space="preserve">Division: </w:t>
      </w:r>
      <w:r w:rsidR="004B3881" w:rsidRPr="0042327D">
        <w:t>ACT Corrective Services</w:t>
      </w:r>
      <w:r w:rsidR="004B3881" w:rsidRPr="00A270A3">
        <w:rPr>
          <w:b/>
          <w:szCs w:val="24"/>
        </w:rPr>
        <w:t xml:space="preserve"> </w:t>
      </w:r>
    </w:p>
    <w:p w14:paraId="16547942" w14:textId="3AF2F5C2" w:rsidR="006F09E8" w:rsidRPr="00A270A3" w:rsidRDefault="002A43D2" w:rsidP="002A43D2">
      <w:pPr>
        <w:spacing w:before="240"/>
        <w:rPr>
          <w:szCs w:val="24"/>
        </w:rPr>
      </w:pPr>
      <w:r w:rsidRPr="00A270A3">
        <w:rPr>
          <w:b/>
          <w:szCs w:val="24"/>
        </w:rPr>
        <w:t>Business Unit:</w:t>
      </w:r>
      <w:r w:rsidRPr="00E30F39">
        <w:rPr>
          <w:b/>
          <w:i/>
          <w:iCs/>
          <w:szCs w:val="24"/>
        </w:rPr>
        <w:tab/>
      </w:r>
      <w:r w:rsidR="004B3881">
        <w:t>Corporate Services</w:t>
      </w:r>
    </w:p>
    <w:p w14:paraId="41BC89E8" w14:textId="67D6D13C" w:rsidR="008C40B5" w:rsidRPr="00A270A3" w:rsidRDefault="006F09E8" w:rsidP="006F09E8">
      <w:pPr>
        <w:spacing w:before="240"/>
        <w:rPr>
          <w:szCs w:val="24"/>
        </w:rPr>
      </w:pPr>
      <w:r w:rsidRPr="00A270A3">
        <w:rPr>
          <w:b/>
          <w:szCs w:val="24"/>
        </w:rPr>
        <w:t>Position Title:</w:t>
      </w:r>
      <w:r w:rsidRPr="00A270A3">
        <w:rPr>
          <w:b/>
          <w:szCs w:val="24"/>
        </w:rPr>
        <w:tab/>
      </w:r>
      <w:sdt>
        <w:sdtPr>
          <w:rPr>
            <w:b/>
            <w:szCs w:val="24"/>
          </w:rPr>
          <w:id w:val="-2115890709"/>
          <w:placeholder>
            <w:docPart w:val="DefaultPlaceholder_-1854013440"/>
          </w:placeholder>
        </w:sdtPr>
        <w:sdtEndPr>
          <w:rPr>
            <w:b w:val="0"/>
          </w:rPr>
        </w:sdtEndPr>
        <w:sdtContent>
          <w:r w:rsidR="004B3881">
            <w:t>Senior Finance Administrative Officer</w:t>
          </w:r>
        </w:sdtContent>
      </w:sdt>
    </w:p>
    <w:p w14:paraId="79035435" w14:textId="3D3ACCAA" w:rsidR="008C40B5" w:rsidRPr="004B3881" w:rsidRDefault="008C40B5" w:rsidP="008C40B5">
      <w:pPr>
        <w:spacing w:before="240"/>
        <w:rPr>
          <w:bCs/>
          <w:szCs w:val="24"/>
        </w:rPr>
      </w:pPr>
      <w:r w:rsidRPr="00A270A3">
        <w:rPr>
          <w:b/>
          <w:szCs w:val="24"/>
        </w:rPr>
        <w:t xml:space="preserve">Position Requirements: </w:t>
      </w:r>
      <w:r w:rsidR="004B3881" w:rsidRPr="004B3881">
        <w:rPr>
          <w:bCs/>
          <w:szCs w:val="24"/>
        </w:rPr>
        <w:t>Nil</w:t>
      </w:r>
    </w:p>
    <w:p w14:paraId="0FC267AC" w14:textId="18DEE1A2" w:rsidR="006F09E8" w:rsidRPr="004B3881" w:rsidRDefault="006F09E8" w:rsidP="006F09E8">
      <w:pPr>
        <w:spacing w:before="240"/>
        <w:rPr>
          <w:b/>
          <w:szCs w:val="24"/>
        </w:rPr>
      </w:pPr>
      <w:r w:rsidRPr="00A270A3">
        <w:rPr>
          <w:szCs w:val="24"/>
        </w:rPr>
        <w:br w:type="column"/>
      </w:r>
      <w:r w:rsidRPr="00A270A3">
        <w:rPr>
          <w:b/>
          <w:szCs w:val="24"/>
        </w:rPr>
        <w:t xml:space="preserve">Position Number: </w:t>
      </w:r>
      <w:r w:rsidR="004B3881" w:rsidRPr="004B3881">
        <w:rPr>
          <w:bCs/>
          <w:szCs w:val="24"/>
        </w:rPr>
        <w:t>P44667</w:t>
      </w:r>
    </w:p>
    <w:p w14:paraId="300FF30C" w14:textId="0EB2DF3B" w:rsidR="006F09E8" w:rsidRPr="00A270A3" w:rsidRDefault="006F09E8" w:rsidP="006F09E8">
      <w:pPr>
        <w:spacing w:before="240"/>
        <w:rPr>
          <w:b/>
          <w:szCs w:val="24"/>
        </w:rPr>
      </w:pPr>
      <w:r w:rsidRPr="00A270A3">
        <w:rPr>
          <w:b/>
          <w:szCs w:val="24"/>
        </w:rPr>
        <w:t xml:space="preserve">Classification: </w:t>
      </w:r>
      <w:r w:rsidR="004B3881">
        <w:t>Administrative Services Officer 5 (ASO5)</w:t>
      </w:r>
    </w:p>
    <w:p w14:paraId="6EEBEAB9" w14:textId="6C0FFA3D" w:rsidR="002A43D2" w:rsidRPr="003F557A" w:rsidRDefault="002A43D2" w:rsidP="004B3881">
      <w:pPr>
        <w:rPr>
          <w:bCs/>
          <w:i/>
          <w:iCs/>
          <w:szCs w:val="24"/>
        </w:rPr>
      </w:pPr>
      <w:r w:rsidRPr="00A270A3">
        <w:rPr>
          <w:b/>
          <w:szCs w:val="24"/>
        </w:rPr>
        <w:t>Location:</w:t>
      </w:r>
      <w:r w:rsidR="003F557A">
        <w:rPr>
          <w:b/>
          <w:szCs w:val="24"/>
        </w:rPr>
        <w:t xml:space="preserve"> </w:t>
      </w:r>
      <w:r w:rsidR="004B3881">
        <w:t xml:space="preserve">2 Constitution Avenue, </w:t>
      </w:r>
      <w:r w:rsidR="004B3881" w:rsidRPr="0042327D">
        <w:t xml:space="preserve">Canberra </w:t>
      </w:r>
      <w:proofErr w:type="gramStart"/>
      <w:r w:rsidR="004B3881" w:rsidRPr="0042327D">
        <w:t>City</w:t>
      </w:r>
      <w:r w:rsidR="004B3881" w:rsidRPr="00A270A3">
        <w:rPr>
          <w:szCs w:val="24"/>
        </w:rPr>
        <w:t xml:space="preserve"> </w:t>
      </w:r>
      <w:r w:rsidR="004B3881">
        <w:rPr>
          <w:szCs w:val="24"/>
        </w:rPr>
        <w:t xml:space="preserve"> /</w:t>
      </w:r>
      <w:proofErr w:type="gramEnd"/>
      <w:r w:rsidR="004B3881">
        <w:rPr>
          <w:szCs w:val="24"/>
        </w:rPr>
        <w:t xml:space="preserve"> </w:t>
      </w:r>
      <w:r w:rsidR="00AC419F" w:rsidRPr="00A270A3">
        <w:rPr>
          <w:szCs w:val="24"/>
        </w:rPr>
        <w:t>Ngunnawal Country</w:t>
      </w:r>
    </w:p>
    <w:p w14:paraId="4A4E3EDA" w14:textId="77B9FD50" w:rsidR="006F09E8" w:rsidRPr="00A270A3" w:rsidRDefault="002A43D2" w:rsidP="00A270A3">
      <w:pPr>
        <w:spacing w:before="240"/>
        <w:rPr>
          <w:b/>
          <w:szCs w:val="24"/>
        </w:rPr>
        <w:sectPr w:rsidR="006F09E8" w:rsidRPr="00A270A3" w:rsidSect="006F09E8">
          <w:type w:val="continuous"/>
          <w:pgSz w:w="11906" w:h="16838" w:code="9"/>
          <w:pgMar w:top="851" w:right="1134" w:bottom="1134" w:left="1134" w:header="680" w:footer="680" w:gutter="0"/>
          <w:cols w:num="2" w:space="720"/>
          <w:docGrid w:linePitch="326"/>
        </w:sectPr>
      </w:pPr>
      <w:r w:rsidRPr="00A270A3">
        <w:rPr>
          <w:b/>
          <w:szCs w:val="24"/>
        </w:rPr>
        <w:t xml:space="preserve">Last Reviewed: </w:t>
      </w:r>
      <w:r w:rsidR="004B3881">
        <w:rPr>
          <w:i/>
          <w:iCs/>
          <w:szCs w:val="24"/>
        </w:rPr>
        <w:t xml:space="preserve"> </w:t>
      </w:r>
      <w:r w:rsidR="004B3881" w:rsidRPr="004B3881">
        <w:rPr>
          <w:szCs w:val="24"/>
        </w:rPr>
        <w:t>September 2026</w:t>
      </w:r>
    </w:p>
    <w:p w14:paraId="27FF2F67" w14:textId="445BF52D" w:rsidR="002A43D2" w:rsidRPr="00423241" w:rsidRDefault="002A43D2" w:rsidP="002A43D2">
      <w:pPr>
        <w:pStyle w:val="Heading1"/>
        <w:pBdr>
          <w:bottom w:val="single" w:sz="12" w:space="1" w:color="auto"/>
        </w:pBdr>
        <w:rPr>
          <w:rFonts w:asciiTheme="minorHAnsi" w:hAnsiTheme="minorHAnsi"/>
          <w:sz w:val="32"/>
        </w:rPr>
      </w:pPr>
      <w:r w:rsidRPr="00423241">
        <w:rPr>
          <w:rFonts w:asciiTheme="minorHAnsi" w:hAnsiTheme="minorHAnsi"/>
          <w:sz w:val="32"/>
        </w:rPr>
        <w:t>DIRECTORATE OVERVIEW</w:t>
      </w:r>
    </w:p>
    <w:p w14:paraId="7B96F0F9" w14:textId="77777777" w:rsidR="002F4D15" w:rsidRDefault="002F4D15" w:rsidP="008C40B5">
      <w:pPr>
        <w:spacing w:line="276" w:lineRule="auto"/>
        <w:rPr>
          <w:szCs w:val="24"/>
        </w:rPr>
      </w:pPr>
      <w:r w:rsidRPr="002F4D15">
        <w:rPr>
          <w:szCs w:val="24"/>
        </w:rPr>
        <w:t xml:space="preserve">The Justice and Community Safety Directorate (the Directorate) seeks to maintain a safe, just and resilient and inclusive community. </w:t>
      </w:r>
    </w:p>
    <w:p w14:paraId="7E897358" w14:textId="1994162B" w:rsidR="002F4D15" w:rsidRDefault="002F4D15" w:rsidP="008C40B5">
      <w:pPr>
        <w:spacing w:line="276" w:lineRule="auto"/>
        <w:rPr>
          <w:szCs w:val="24"/>
        </w:rPr>
      </w:pPr>
      <w:r w:rsidRPr="002F4D15">
        <w:rPr>
          <w:szCs w:val="24"/>
        </w:rPr>
        <w:t xml:space="preserve">Our purpose is to continuously improve the wellbeing of our community by delivering responsive justice and community safety services that: </w:t>
      </w:r>
    </w:p>
    <w:p w14:paraId="7918B2D4" w14:textId="2342E056" w:rsidR="002F4D15" w:rsidRPr="002F4D15" w:rsidRDefault="002F4D15" w:rsidP="002F4D15">
      <w:pPr>
        <w:pStyle w:val="ListParagraph"/>
        <w:numPr>
          <w:ilvl w:val="0"/>
          <w:numId w:val="36"/>
        </w:numPr>
        <w:spacing w:line="276" w:lineRule="auto"/>
        <w:rPr>
          <w:szCs w:val="24"/>
        </w:rPr>
      </w:pPr>
      <w:r w:rsidRPr="002F4D15">
        <w:rPr>
          <w:szCs w:val="24"/>
        </w:rPr>
        <w:t xml:space="preserve">Maintain the rule of law and support a democratic society; </w:t>
      </w:r>
    </w:p>
    <w:p w14:paraId="3A11AF5F" w14:textId="435A00C7" w:rsidR="002F4D15" w:rsidRPr="002F4D15" w:rsidRDefault="002F4D15" w:rsidP="002F4D15">
      <w:pPr>
        <w:pStyle w:val="ListParagraph"/>
        <w:numPr>
          <w:ilvl w:val="0"/>
          <w:numId w:val="36"/>
        </w:numPr>
        <w:spacing w:line="276" w:lineRule="auto"/>
        <w:rPr>
          <w:szCs w:val="24"/>
        </w:rPr>
      </w:pPr>
      <w:r w:rsidRPr="002F4D15">
        <w:rPr>
          <w:szCs w:val="24"/>
        </w:rPr>
        <w:t xml:space="preserve">Strengthens community safety; </w:t>
      </w:r>
    </w:p>
    <w:p w14:paraId="3019D591" w14:textId="61ED9957" w:rsidR="002F4D15" w:rsidRPr="002F4D15" w:rsidRDefault="002F4D15" w:rsidP="002F4D15">
      <w:pPr>
        <w:pStyle w:val="ListParagraph"/>
        <w:numPr>
          <w:ilvl w:val="0"/>
          <w:numId w:val="36"/>
        </w:numPr>
        <w:spacing w:line="276" w:lineRule="auto"/>
        <w:rPr>
          <w:szCs w:val="24"/>
        </w:rPr>
      </w:pPr>
      <w:r w:rsidRPr="002F4D15">
        <w:rPr>
          <w:szCs w:val="24"/>
        </w:rPr>
        <w:t xml:space="preserve">Protects people’s legal and human rights and interests; </w:t>
      </w:r>
    </w:p>
    <w:p w14:paraId="592086E9" w14:textId="1E4CBB04" w:rsidR="002F4D15" w:rsidRPr="002F4D15" w:rsidRDefault="002F4D15" w:rsidP="002F4D15">
      <w:pPr>
        <w:pStyle w:val="ListParagraph"/>
        <w:numPr>
          <w:ilvl w:val="0"/>
          <w:numId w:val="36"/>
        </w:numPr>
        <w:spacing w:line="276" w:lineRule="auto"/>
        <w:rPr>
          <w:szCs w:val="24"/>
        </w:rPr>
      </w:pPr>
      <w:r w:rsidRPr="002F4D15">
        <w:rPr>
          <w:szCs w:val="24"/>
        </w:rPr>
        <w:t xml:space="preserve">Cares for and supporting people who are at a higher risk of vulnerability; </w:t>
      </w:r>
    </w:p>
    <w:p w14:paraId="0B2563EB" w14:textId="61E277F2" w:rsidR="002F4D15" w:rsidRPr="002F4D15" w:rsidRDefault="002F4D15" w:rsidP="002F4D15">
      <w:pPr>
        <w:pStyle w:val="ListParagraph"/>
        <w:numPr>
          <w:ilvl w:val="0"/>
          <w:numId w:val="36"/>
        </w:numPr>
        <w:spacing w:line="276" w:lineRule="auto"/>
        <w:rPr>
          <w:szCs w:val="24"/>
        </w:rPr>
      </w:pPr>
      <w:r w:rsidRPr="002F4D15">
        <w:rPr>
          <w:szCs w:val="24"/>
        </w:rPr>
        <w:t xml:space="preserve">Enhances timely access to justice; </w:t>
      </w:r>
    </w:p>
    <w:p w14:paraId="51CB5C18" w14:textId="61E2BCB3" w:rsidR="002F4D15" w:rsidRPr="002F4D15" w:rsidRDefault="002F4D15" w:rsidP="002F4D15">
      <w:pPr>
        <w:pStyle w:val="ListParagraph"/>
        <w:numPr>
          <w:ilvl w:val="0"/>
          <w:numId w:val="36"/>
        </w:numPr>
        <w:spacing w:line="276" w:lineRule="auto"/>
        <w:rPr>
          <w:szCs w:val="24"/>
        </w:rPr>
      </w:pPr>
      <w:r w:rsidRPr="002F4D15">
        <w:rPr>
          <w:szCs w:val="24"/>
        </w:rPr>
        <w:t xml:space="preserve">Builds community and business resilience to emergencies and disasters/disruptions; and </w:t>
      </w:r>
    </w:p>
    <w:p w14:paraId="31CE8BF3" w14:textId="77777777" w:rsidR="002F4D15" w:rsidRPr="002F4D15" w:rsidRDefault="002F4D15" w:rsidP="002F4D15">
      <w:pPr>
        <w:pStyle w:val="ListParagraph"/>
        <w:numPr>
          <w:ilvl w:val="0"/>
          <w:numId w:val="36"/>
        </w:numPr>
        <w:spacing w:line="276" w:lineRule="auto"/>
        <w:rPr>
          <w:szCs w:val="24"/>
        </w:rPr>
      </w:pPr>
      <w:r w:rsidRPr="002F4D15">
        <w:rPr>
          <w:szCs w:val="24"/>
        </w:rPr>
        <w:t xml:space="preserve">Supports formal partnerships and shared decision making with First Nations Peoples. </w:t>
      </w:r>
    </w:p>
    <w:p w14:paraId="63C0E18A" w14:textId="033F633B" w:rsidR="002F4D15" w:rsidRDefault="002F4D15" w:rsidP="008C40B5">
      <w:pPr>
        <w:spacing w:line="276" w:lineRule="auto"/>
        <w:rPr>
          <w:szCs w:val="24"/>
        </w:rPr>
      </w:pPr>
      <w:r w:rsidRPr="002F4D15">
        <w:rPr>
          <w:szCs w:val="24"/>
        </w:rPr>
        <w:t xml:space="preserve">We will invest in the capability of our people, and we will support them to deliver innovative and sustainable services for our ACT Community. </w:t>
      </w:r>
    </w:p>
    <w:p w14:paraId="7020B0ED" w14:textId="43044D1B" w:rsidR="002F4D15" w:rsidRDefault="002F4D15" w:rsidP="002F4D15">
      <w:pPr>
        <w:spacing w:line="276" w:lineRule="auto"/>
        <w:rPr>
          <w:szCs w:val="24"/>
        </w:rPr>
      </w:pPr>
      <w:r w:rsidRPr="002F4D15">
        <w:rPr>
          <w:szCs w:val="24"/>
        </w:rPr>
        <w:t xml:space="preserve">We will do this by demonstrating strong public sector values and behaviours; we will be community minded; legal and human rights focussed; inclusive and diverse; passionate about our work and we will listen to and genuinely engage with our stakeholders. </w:t>
      </w:r>
    </w:p>
    <w:p w14:paraId="0811C06F" w14:textId="7D137C9E" w:rsidR="002F4D15" w:rsidRDefault="002F4D15" w:rsidP="008C40B5">
      <w:pPr>
        <w:spacing w:line="276" w:lineRule="auto"/>
        <w:rPr>
          <w:szCs w:val="24"/>
        </w:rPr>
      </w:pPr>
      <w:r w:rsidRPr="002F4D15">
        <w:rPr>
          <w:szCs w:val="24"/>
        </w:rPr>
        <w:t xml:space="preserve">The Directorate advises and supports the following ministerial portfolios: </w:t>
      </w:r>
    </w:p>
    <w:p w14:paraId="7F0D378E" w14:textId="5945BAF0" w:rsidR="002F4D15" w:rsidRPr="002F4D15" w:rsidRDefault="002F4D15" w:rsidP="002F4D15">
      <w:pPr>
        <w:pStyle w:val="ListParagraph"/>
        <w:numPr>
          <w:ilvl w:val="0"/>
          <w:numId w:val="35"/>
        </w:numPr>
        <w:spacing w:line="276" w:lineRule="auto"/>
        <w:rPr>
          <w:szCs w:val="24"/>
        </w:rPr>
      </w:pPr>
      <w:r w:rsidRPr="002F4D15">
        <w:rPr>
          <w:szCs w:val="24"/>
        </w:rPr>
        <w:t xml:space="preserve">Chief Minister </w:t>
      </w:r>
    </w:p>
    <w:p w14:paraId="1ADEBD37" w14:textId="22DBDA08" w:rsidR="002F4D15" w:rsidRPr="002F4D15" w:rsidRDefault="002F4D15" w:rsidP="002F4D15">
      <w:pPr>
        <w:pStyle w:val="ListParagraph"/>
        <w:numPr>
          <w:ilvl w:val="0"/>
          <w:numId w:val="35"/>
        </w:numPr>
        <w:spacing w:line="276" w:lineRule="auto"/>
        <w:rPr>
          <w:szCs w:val="24"/>
        </w:rPr>
      </w:pPr>
      <w:r w:rsidRPr="002F4D15">
        <w:rPr>
          <w:szCs w:val="24"/>
        </w:rPr>
        <w:t xml:space="preserve">Attorney-General </w:t>
      </w:r>
    </w:p>
    <w:p w14:paraId="1E8602AA" w14:textId="61DCDD2D" w:rsidR="002F4D15" w:rsidRPr="002F4D15" w:rsidRDefault="002F4D15" w:rsidP="002F4D15">
      <w:pPr>
        <w:pStyle w:val="ListParagraph"/>
        <w:numPr>
          <w:ilvl w:val="0"/>
          <w:numId w:val="35"/>
        </w:numPr>
        <w:spacing w:line="276" w:lineRule="auto"/>
        <w:rPr>
          <w:szCs w:val="24"/>
        </w:rPr>
      </w:pPr>
      <w:r w:rsidRPr="002F4D15">
        <w:rPr>
          <w:szCs w:val="24"/>
        </w:rPr>
        <w:lastRenderedPageBreak/>
        <w:t xml:space="preserve">Manager of Government Business </w:t>
      </w:r>
    </w:p>
    <w:p w14:paraId="0A3F18D9" w14:textId="782A9EC1" w:rsidR="002F4D15" w:rsidRPr="002F4D15" w:rsidRDefault="002F4D15" w:rsidP="002F4D15">
      <w:pPr>
        <w:pStyle w:val="ListParagraph"/>
        <w:numPr>
          <w:ilvl w:val="0"/>
          <w:numId w:val="35"/>
        </w:numPr>
        <w:spacing w:line="276" w:lineRule="auto"/>
        <w:rPr>
          <w:szCs w:val="24"/>
        </w:rPr>
      </w:pPr>
      <w:r w:rsidRPr="002F4D15">
        <w:rPr>
          <w:szCs w:val="24"/>
        </w:rPr>
        <w:t xml:space="preserve">Minister for Gaming Reform </w:t>
      </w:r>
    </w:p>
    <w:p w14:paraId="396E147E" w14:textId="3C2D3F42" w:rsidR="002F4D15" w:rsidRPr="002F4D15" w:rsidRDefault="002F4D15" w:rsidP="002F4D15">
      <w:pPr>
        <w:pStyle w:val="ListParagraph"/>
        <w:numPr>
          <w:ilvl w:val="0"/>
          <w:numId w:val="35"/>
        </w:numPr>
        <w:spacing w:line="276" w:lineRule="auto"/>
        <w:rPr>
          <w:szCs w:val="24"/>
        </w:rPr>
      </w:pPr>
      <w:r w:rsidRPr="002F4D15">
        <w:rPr>
          <w:szCs w:val="24"/>
        </w:rPr>
        <w:t xml:space="preserve">Minister for City and Government Services </w:t>
      </w:r>
    </w:p>
    <w:p w14:paraId="72460B39" w14:textId="7761C585" w:rsidR="002F4D15" w:rsidRPr="002F4D15" w:rsidRDefault="002F4D15" w:rsidP="002F4D15">
      <w:pPr>
        <w:pStyle w:val="ListParagraph"/>
        <w:numPr>
          <w:ilvl w:val="0"/>
          <w:numId w:val="35"/>
        </w:numPr>
        <w:spacing w:line="276" w:lineRule="auto"/>
        <w:rPr>
          <w:szCs w:val="24"/>
        </w:rPr>
      </w:pPr>
      <w:r w:rsidRPr="002F4D15">
        <w:rPr>
          <w:szCs w:val="24"/>
        </w:rPr>
        <w:t xml:space="preserve">Minister for Night-Time Economy </w:t>
      </w:r>
    </w:p>
    <w:p w14:paraId="47EA4969" w14:textId="3DF170E7" w:rsidR="002F4D15" w:rsidRPr="002F4D15" w:rsidRDefault="002F4D15" w:rsidP="002F4D15">
      <w:pPr>
        <w:pStyle w:val="ListParagraph"/>
        <w:numPr>
          <w:ilvl w:val="0"/>
          <w:numId w:val="35"/>
        </w:numPr>
        <w:spacing w:line="276" w:lineRule="auto"/>
        <w:rPr>
          <w:szCs w:val="24"/>
        </w:rPr>
      </w:pPr>
      <w:r w:rsidRPr="002F4D15">
        <w:rPr>
          <w:szCs w:val="24"/>
        </w:rPr>
        <w:t xml:space="preserve">Minister for Police, Fire and Emergency Services </w:t>
      </w:r>
    </w:p>
    <w:p w14:paraId="1790F279" w14:textId="3A9448FF" w:rsidR="002F4D15" w:rsidRPr="002F4D15" w:rsidRDefault="002F4D15" w:rsidP="002F4D15">
      <w:pPr>
        <w:pStyle w:val="ListParagraph"/>
        <w:numPr>
          <w:ilvl w:val="0"/>
          <w:numId w:val="35"/>
        </w:numPr>
        <w:spacing w:line="276" w:lineRule="auto"/>
        <w:rPr>
          <w:szCs w:val="24"/>
        </w:rPr>
      </w:pPr>
      <w:r w:rsidRPr="002F4D15">
        <w:rPr>
          <w:szCs w:val="24"/>
        </w:rPr>
        <w:t xml:space="preserve">Minister for Corrections </w:t>
      </w:r>
    </w:p>
    <w:p w14:paraId="1C5277E3" w14:textId="138813DC" w:rsidR="002F4D15" w:rsidRPr="002F4D15" w:rsidRDefault="002F4D15" w:rsidP="002F4D15">
      <w:pPr>
        <w:pStyle w:val="ListParagraph"/>
        <w:numPr>
          <w:ilvl w:val="0"/>
          <w:numId w:val="35"/>
        </w:numPr>
        <w:spacing w:line="276" w:lineRule="auto"/>
        <w:rPr>
          <w:szCs w:val="24"/>
        </w:rPr>
      </w:pPr>
      <w:r w:rsidRPr="002F4D15">
        <w:rPr>
          <w:szCs w:val="24"/>
        </w:rPr>
        <w:t xml:space="preserve">Minister for Women </w:t>
      </w:r>
    </w:p>
    <w:p w14:paraId="54213FE0" w14:textId="790FAA0C" w:rsidR="002F4D15" w:rsidRPr="002F4D15" w:rsidRDefault="002F4D15" w:rsidP="002F4D15">
      <w:pPr>
        <w:pStyle w:val="ListParagraph"/>
        <w:numPr>
          <w:ilvl w:val="0"/>
          <w:numId w:val="35"/>
        </w:numPr>
        <w:spacing w:line="276" w:lineRule="auto"/>
        <w:rPr>
          <w:szCs w:val="24"/>
        </w:rPr>
      </w:pPr>
      <w:r w:rsidRPr="002F4D15">
        <w:rPr>
          <w:szCs w:val="24"/>
        </w:rPr>
        <w:t xml:space="preserve">Minister for Prevention of Family and Domestic Violence </w:t>
      </w:r>
    </w:p>
    <w:p w14:paraId="03CA5D3C" w14:textId="22CE01A1" w:rsidR="008C40B5" w:rsidRPr="002F4D15" w:rsidRDefault="002F4D15" w:rsidP="002F4D15">
      <w:pPr>
        <w:pStyle w:val="ListParagraph"/>
        <w:numPr>
          <w:ilvl w:val="0"/>
          <w:numId w:val="35"/>
        </w:numPr>
        <w:spacing w:line="276" w:lineRule="auto"/>
        <w:rPr>
          <w:rFonts w:asciiTheme="minorHAnsi" w:hAnsiTheme="minorHAnsi" w:cs="Arial"/>
          <w:i/>
          <w:color w:val="0070C0"/>
          <w:szCs w:val="24"/>
        </w:rPr>
      </w:pPr>
      <w:r w:rsidRPr="002F4D15">
        <w:rPr>
          <w:szCs w:val="24"/>
        </w:rPr>
        <w:t>Minister for Human Rights</w:t>
      </w:r>
    </w:p>
    <w:p w14:paraId="05677FF9" w14:textId="77777777" w:rsidR="002A43D2" w:rsidRPr="00423241" w:rsidRDefault="002A43D2" w:rsidP="002A43D2">
      <w:pPr>
        <w:pStyle w:val="Heading1"/>
        <w:pBdr>
          <w:bottom w:val="single" w:sz="12" w:space="1" w:color="auto"/>
        </w:pBdr>
        <w:rPr>
          <w:rFonts w:asciiTheme="minorHAnsi" w:hAnsiTheme="minorHAnsi"/>
          <w:sz w:val="32"/>
        </w:rPr>
      </w:pPr>
      <w:r w:rsidRPr="00423241">
        <w:rPr>
          <w:rFonts w:asciiTheme="minorHAnsi" w:hAnsiTheme="minorHAnsi"/>
          <w:sz w:val="32"/>
        </w:rPr>
        <w:t>DIVISION OVERVIEW</w:t>
      </w:r>
    </w:p>
    <w:p w14:paraId="0AF12A3F" w14:textId="77777777" w:rsidR="007F5985" w:rsidRDefault="007F5985" w:rsidP="007F5985">
      <w:pPr>
        <w:jc w:val="both"/>
        <w:rPr>
          <w:b/>
          <w:noProof/>
          <w:sz w:val="28"/>
          <w:szCs w:val="28"/>
        </w:rPr>
      </w:pPr>
      <w:r>
        <w:rPr>
          <w:noProof/>
        </w:rPr>
        <w:t xml:space="preserve">ACT Corrective Services (ACTCS) is a part of the Justice and Community Safety Directorate, which delivers and contributes to upholding the rule of law, the Westminister style of democratic government and the principles of fairness, equity and tolerance in the relationship between the government and our community. </w:t>
      </w:r>
    </w:p>
    <w:p w14:paraId="60EE5E6B" w14:textId="77777777" w:rsidR="007F5985" w:rsidRPr="009304B4" w:rsidRDefault="007F5985" w:rsidP="007F5985">
      <w:pPr>
        <w:rPr>
          <w:b/>
          <w:noProof/>
          <w:sz w:val="28"/>
          <w:szCs w:val="28"/>
        </w:rPr>
      </w:pPr>
      <w:r w:rsidRPr="00775956">
        <w:rPr>
          <w:b/>
          <w:noProof/>
          <w:sz w:val="28"/>
          <w:szCs w:val="28"/>
        </w:rPr>
        <w:t xml:space="preserve">Our Values:    </w:t>
      </w:r>
      <w:r w:rsidRPr="009304B4">
        <w:rPr>
          <w:b/>
          <w:noProof/>
          <w:sz w:val="28"/>
          <w:szCs w:val="28"/>
        </w:rPr>
        <w:t xml:space="preserve">  Respect | Integrity | Collaboration | Innovation | Dignity</w:t>
      </w:r>
    </w:p>
    <w:p w14:paraId="33A91D2B" w14:textId="77777777" w:rsidR="007F5985" w:rsidRDefault="007F5985" w:rsidP="007F5985">
      <w:pPr>
        <w:tabs>
          <w:tab w:val="left" w:pos="1843"/>
        </w:tabs>
        <w:rPr>
          <w:noProof/>
        </w:rPr>
      </w:pPr>
      <w:r w:rsidRPr="00A238DE">
        <w:rPr>
          <w:b/>
          <w:noProof/>
          <w:sz w:val="28"/>
          <w:szCs w:val="28"/>
        </w:rPr>
        <w:t>Our Vision:</w:t>
      </w:r>
      <w:r>
        <w:rPr>
          <w:b/>
          <w:noProof/>
          <w:color w:val="1F497D"/>
          <w:sz w:val="28"/>
          <w:szCs w:val="28"/>
        </w:rPr>
        <w:t xml:space="preserve">       </w:t>
      </w:r>
      <w:r w:rsidRPr="00B82753">
        <w:rPr>
          <w:noProof/>
        </w:rPr>
        <w:t>To be recognised as a leader in the provision of effective Corrective Services which positively change lives, reduce re-offending and prevent future victims.</w:t>
      </w:r>
    </w:p>
    <w:p w14:paraId="79D0BC7B" w14:textId="77777777" w:rsidR="007F5985" w:rsidRPr="000F359E" w:rsidRDefault="007F5985" w:rsidP="007F5985">
      <w:pPr>
        <w:rPr>
          <w:noProof/>
          <w:color w:val="1F3864"/>
        </w:rPr>
      </w:pPr>
      <w:r w:rsidRPr="00A238DE">
        <w:rPr>
          <w:b/>
          <w:noProof/>
          <w:sz w:val="28"/>
          <w:szCs w:val="28"/>
        </w:rPr>
        <w:t>Our Mission:</w:t>
      </w:r>
      <w:r w:rsidRPr="000F359E">
        <w:rPr>
          <w:noProof/>
          <w:color w:val="1F3864"/>
        </w:rPr>
        <w:t xml:space="preserve"> </w:t>
      </w:r>
      <w:r>
        <w:rPr>
          <w:noProof/>
          <w:color w:val="1F3864"/>
        </w:rPr>
        <w:t xml:space="preserve">    </w:t>
      </w:r>
      <w:r w:rsidRPr="004D7B93">
        <w:rPr>
          <w:noProof/>
        </w:rPr>
        <w:t xml:space="preserve">To </w:t>
      </w:r>
      <w:r w:rsidRPr="00F06DF1">
        <w:rPr>
          <w:noProof/>
        </w:rPr>
        <w:t>contribute to a safer community through:</w:t>
      </w:r>
    </w:p>
    <w:p w14:paraId="57DBADEC" w14:textId="77777777" w:rsidR="007F5985" w:rsidRDefault="007F5985" w:rsidP="007F5985">
      <w:pPr>
        <w:numPr>
          <w:ilvl w:val="0"/>
          <w:numId w:val="38"/>
        </w:numPr>
        <w:suppressAutoHyphens w:val="0"/>
        <w:spacing w:after="120"/>
        <w:ind w:left="426" w:hanging="357"/>
        <w:rPr>
          <w:noProof/>
        </w:rPr>
      </w:pPr>
      <w:r w:rsidRPr="00F06DF1">
        <w:rPr>
          <w:noProof/>
        </w:rPr>
        <w:t>The safe, secure, decent and humane management of offenders bot</w:t>
      </w:r>
      <w:r>
        <w:rPr>
          <w:noProof/>
        </w:rPr>
        <w:t>h in custody and the community; and</w:t>
      </w:r>
    </w:p>
    <w:p w14:paraId="21AC1EA9" w14:textId="77777777" w:rsidR="007F5985" w:rsidRDefault="007F5985" w:rsidP="007F5985">
      <w:pPr>
        <w:numPr>
          <w:ilvl w:val="0"/>
          <w:numId w:val="38"/>
        </w:numPr>
        <w:suppressAutoHyphens w:val="0"/>
        <w:spacing w:after="0" w:line="276" w:lineRule="auto"/>
        <w:ind w:left="426" w:hanging="357"/>
        <w:rPr>
          <w:noProof/>
        </w:rPr>
      </w:pPr>
      <w:r w:rsidRPr="00F06DF1">
        <w:rPr>
          <w:noProof/>
        </w:rPr>
        <w:t>The provision of sustainable opportunities for offenders to lead law abiding and productive lives in the community through rehabilitation and reintegration.</w:t>
      </w:r>
    </w:p>
    <w:p w14:paraId="4E7AAB86" w14:textId="77777777" w:rsidR="002A43D2" w:rsidRPr="00423241" w:rsidRDefault="002A43D2" w:rsidP="002A43D2">
      <w:pPr>
        <w:pStyle w:val="Heading1"/>
        <w:pBdr>
          <w:bottom w:val="single" w:sz="12" w:space="1" w:color="auto"/>
        </w:pBdr>
        <w:rPr>
          <w:rFonts w:asciiTheme="minorHAnsi" w:hAnsiTheme="minorHAnsi"/>
          <w:sz w:val="32"/>
        </w:rPr>
      </w:pPr>
      <w:r w:rsidRPr="00423241">
        <w:rPr>
          <w:rFonts w:asciiTheme="minorHAnsi" w:hAnsiTheme="minorHAnsi"/>
          <w:sz w:val="32"/>
        </w:rPr>
        <w:t>BUSINESS UNIT OVERVIEW</w:t>
      </w:r>
    </w:p>
    <w:p w14:paraId="51FF9840" w14:textId="77777777" w:rsidR="00E22D29" w:rsidRPr="00482941" w:rsidRDefault="00E22D29" w:rsidP="00E22D29">
      <w:pPr>
        <w:spacing w:before="60" w:after="60"/>
        <w:rPr>
          <w:bCs/>
        </w:rPr>
      </w:pPr>
      <w:bookmarkStart w:id="0" w:name="_Hlk213664678"/>
      <w:r w:rsidRPr="00482941">
        <w:rPr>
          <w:bCs/>
        </w:rPr>
        <w:t>The Corporate Services Branch encompasses specialist functions that are essential to the effective delivery of ACT Corrective Services. It is responsible for providing key administrative and strategic support across the organisation, covering the following business areas:</w:t>
      </w:r>
    </w:p>
    <w:p w14:paraId="5580A411" w14:textId="77777777" w:rsidR="00E22D29" w:rsidRPr="003D3526" w:rsidRDefault="00E22D29" w:rsidP="00E22D29">
      <w:pPr>
        <w:pStyle w:val="ListParagraph"/>
        <w:numPr>
          <w:ilvl w:val="0"/>
          <w:numId w:val="39"/>
        </w:numPr>
        <w:spacing w:before="60" w:after="60"/>
        <w:rPr>
          <w:bCs/>
        </w:rPr>
      </w:pPr>
      <w:r w:rsidRPr="003D3526">
        <w:rPr>
          <w:b/>
          <w:bCs/>
        </w:rPr>
        <w:t>Information, Security and Business Solutions</w:t>
      </w:r>
    </w:p>
    <w:p w14:paraId="432311B1" w14:textId="77777777" w:rsidR="00E22D29" w:rsidRPr="003D3526" w:rsidRDefault="00E22D29" w:rsidP="00E22D29">
      <w:pPr>
        <w:pStyle w:val="ListParagraph"/>
        <w:numPr>
          <w:ilvl w:val="0"/>
          <w:numId w:val="39"/>
        </w:numPr>
        <w:spacing w:before="60" w:after="60"/>
        <w:rPr>
          <w:bCs/>
        </w:rPr>
      </w:pPr>
      <w:r w:rsidRPr="003D3526">
        <w:rPr>
          <w:b/>
          <w:bCs/>
        </w:rPr>
        <w:t>People and Culture</w:t>
      </w:r>
    </w:p>
    <w:p w14:paraId="336A9442" w14:textId="77777777" w:rsidR="00E22D29" w:rsidRPr="003D3526" w:rsidRDefault="00E22D29" w:rsidP="00E22D29">
      <w:pPr>
        <w:pStyle w:val="ListParagraph"/>
        <w:numPr>
          <w:ilvl w:val="0"/>
          <w:numId w:val="39"/>
        </w:numPr>
        <w:spacing w:before="60" w:after="60"/>
        <w:rPr>
          <w:bCs/>
        </w:rPr>
      </w:pPr>
      <w:r w:rsidRPr="003D3526">
        <w:rPr>
          <w:b/>
          <w:bCs/>
        </w:rPr>
        <w:t>Finance and Business Services</w:t>
      </w:r>
    </w:p>
    <w:p w14:paraId="1AC68377" w14:textId="77777777" w:rsidR="00E22D29" w:rsidRPr="003D3526" w:rsidRDefault="00E22D29" w:rsidP="00E22D29">
      <w:pPr>
        <w:pStyle w:val="ListParagraph"/>
        <w:numPr>
          <w:ilvl w:val="0"/>
          <w:numId w:val="39"/>
        </w:numPr>
        <w:spacing w:before="60" w:after="60"/>
        <w:rPr>
          <w:bCs/>
        </w:rPr>
      </w:pPr>
      <w:r w:rsidRPr="003D3526">
        <w:rPr>
          <w:b/>
          <w:bCs/>
        </w:rPr>
        <w:t>Organisational Capability Unit (OCU)</w:t>
      </w:r>
    </w:p>
    <w:p w14:paraId="4CAE3DC1" w14:textId="77777777" w:rsidR="00E22D29" w:rsidRPr="003D3526" w:rsidRDefault="00E22D29" w:rsidP="00E22D29">
      <w:pPr>
        <w:pStyle w:val="ListParagraph"/>
        <w:numPr>
          <w:ilvl w:val="0"/>
          <w:numId w:val="39"/>
        </w:numPr>
        <w:spacing w:before="60" w:after="60"/>
        <w:rPr>
          <w:bCs/>
        </w:rPr>
      </w:pPr>
      <w:r w:rsidRPr="003D3526">
        <w:rPr>
          <w:b/>
          <w:bCs/>
        </w:rPr>
        <w:t>Strategy, Data and Research (SDR)</w:t>
      </w:r>
    </w:p>
    <w:p w14:paraId="5383E091" w14:textId="77777777" w:rsidR="00E22D29" w:rsidRPr="00BB2945" w:rsidRDefault="00E22D29" w:rsidP="00E22D29">
      <w:pPr>
        <w:suppressAutoHyphens w:val="0"/>
        <w:ind w:left="3"/>
        <w:rPr>
          <w:noProof/>
        </w:rPr>
      </w:pPr>
      <w:r w:rsidRPr="00482941">
        <w:rPr>
          <w:bCs/>
        </w:rPr>
        <w:t>Corporate Services functions work collaboratively across ACTCS to support the Commissioner and the operational areas of the agency, ensuring alignment with strategic priorities and the efficient delivery of services.</w:t>
      </w:r>
      <w:bookmarkEnd w:id="0"/>
    </w:p>
    <w:p w14:paraId="054AF126" w14:textId="77777777" w:rsidR="00E22D29" w:rsidRPr="00A65D96" w:rsidRDefault="00E22D29" w:rsidP="00E22D29">
      <w:pPr>
        <w:pStyle w:val="Default"/>
        <w:rPr>
          <w:sz w:val="24"/>
          <w:szCs w:val="24"/>
        </w:rPr>
      </w:pPr>
      <w:r w:rsidRPr="00A65D96">
        <w:rPr>
          <w:sz w:val="24"/>
          <w:szCs w:val="24"/>
        </w:rPr>
        <w:lastRenderedPageBreak/>
        <w:t xml:space="preserve">The </w:t>
      </w:r>
      <w:r w:rsidRPr="00A65D96">
        <w:rPr>
          <w:b/>
          <w:bCs/>
          <w:sz w:val="24"/>
          <w:szCs w:val="24"/>
        </w:rPr>
        <w:t xml:space="preserve">Finance </w:t>
      </w:r>
      <w:r w:rsidRPr="00A65D96">
        <w:rPr>
          <w:sz w:val="24"/>
          <w:szCs w:val="24"/>
        </w:rPr>
        <w:t xml:space="preserve">unit is located within the Corporate Services Division and is responsible for financial management for ACTCS. </w:t>
      </w:r>
    </w:p>
    <w:p w14:paraId="2711E372" w14:textId="77777777" w:rsidR="00E22D29" w:rsidRPr="00A65D96" w:rsidRDefault="00E22D29" w:rsidP="00E22D29">
      <w:pPr>
        <w:pStyle w:val="Default"/>
        <w:ind w:left="363"/>
        <w:rPr>
          <w:sz w:val="24"/>
          <w:szCs w:val="24"/>
        </w:rPr>
      </w:pPr>
    </w:p>
    <w:p w14:paraId="744F5F6F" w14:textId="77777777" w:rsidR="00E22D29" w:rsidRDefault="00E22D29" w:rsidP="00E22D29">
      <w:pPr>
        <w:spacing w:line="235" w:lineRule="auto"/>
      </w:pPr>
      <w:r w:rsidRPr="00A65D96">
        <w:t>The Finance unit provides financial support services to all divisions of ACTCS through the oversight of a range of financial functions including budget management, financial reporting, asset management, contract management, procurement and purchasing, accounts receivable, accounts payable, and the management and operation of the Detainee Trust Account</w:t>
      </w:r>
      <w:r>
        <w:t>.</w:t>
      </w:r>
    </w:p>
    <w:p w14:paraId="0D46AF45" w14:textId="5BF158ED" w:rsidR="00764EF4" w:rsidRPr="003F557A" w:rsidRDefault="00764EF4" w:rsidP="00B74516">
      <w:pPr>
        <w:pStyle w:val="BodyText"/>
        <w:rPr>
          <w:rFonts w:cs="Arial"/>
          <w:i/>
          <w:szCs w:val="24"/>
        </w:rPr>
      </w:pPr>
      <w:r w:rsidRPr="003D422A">
        <w:rPr>
          <w:rFonts w:cs="Arial"/>
          <w:szCs w:val="24"/>
        </w:rPr>
        <w:t>The A</w:t>
      </w:r>
      <w:r w:rsidR="00A6799C">
        <w:rPr>
          <w:rFonts w:cs="Arial"/>
          <w:szCs w:val="24"/>
        </w:rPr>
        <w:t xml:space="preserve">ustralian </w:t>
      </w:r>
      <w:r w:rsidRPr="003D422A">
        <w:rPr>
          <w:rFonts w:cs="Arial"/>
          <w:szCs w:val="24"/>
        </w:rPr>
        <w:t>C</w:t>
      </w:r>
      <w:r w:rsidR="00A6799C">
        <w:rPr>
          <w:rFonts w:cs="Arial"/>
          <w:szCs w:val="24"/>
        </w:rPr>
        <w:t xml:space="preserve">apital </w:t>
      </w:r>
      <w:r w:rsidRPr="003D422A">
        <w:rPr>
          <w:rFonts w:cs="Arial"/>
          <w:szCs w:val="24"/>
        </w:rPr>
        <w:t>T</w:t>
      </w:r>
      <w:r w:rsidR="00A6799C">
        <w:rPr>
          <w:rFonts w:cs="Arial"/>
          <w:szCs w:val="24"/>
        </w:rPr>
        <w:t xml:space="preserve">erritory </w:t>
      </w:r>
      <w:r w:rsidRPr="003D422A">
        <w:rPr>
          <w:rFonts w:cs="Arial"/>
          <w:szCs w:val="24"/>
        </w:rPr>
        <w:t>P</w:t>
      </w:r>
      <w:r w:rsidR="00A6799C">
        <w:rPr>
          <w:rFonts w:cs="Arial"/>
          <w:szCs w:val="24"/>
        </w:rPr>
        <w:t xml:space="preserve">ublic </w:t>
      </w:r>
      <w:r w:rsidRPr="003D422A">
        <w:rPr>
          <w:rFonts w:cs="Arial"/>
          <w:szCs w:val="24"/>
        </w:rPr>
        <w:t>S</w:t>
      </w:r>
      <w:r w:rsidR="00A6799C">
        <w:rPr>
          <w:rFonts w:cs="Arial"/>
          <w:szCs w:val="24"/>
        </w:rPr>
        <w:t>ervice (ACTPS)</w:t>
      </w:r>
      <w:r w:rsidR="00AB26D3">
        <w:rPr>
          <w:rFonts w:cs="Arial"/>
          <w:szCs w:val="24"/>
        </w:rPr>
        <w:t xml:space="preserve"> </w:t>
      </w:r>
      <w:r w:rsidRPr="003D422A">
        <w:rPr>
          <w:rFonts w:cs="Arial"/>
          <w:szCs w:val="24"/>
        </w:rPr>
        <w:t xml:space="preserve">is a </w:t>
      </w:r>
      <w:r w:rsidR="00E30F39" w:rsidRPr="003D422A">
        <w:rPr>
          <w:rFonts w:cs="Arial"/>
          <w:szCs w:val="24"/>
        </w:rPr>
        <w:t>values-based</w:t>
      </w:r>
      <w:r w:rsidRPr="003D422A">
        <w:rPr>
          <w:rFonts w:cs="Arial"/>
          <w:szCs w:val="24"/>
        </w:rPr>
        <w:t xml:space="preserve"> organisation where all employees are expected to embody the prescribed core values of respect, integrity, collaboration and innovation</w:t>
      </w:r>
      <w:r w:rsidR="00566358">
        <w:rPr>
          <w:rFonts w:cs="Arial"/>
          <w:szCs w:val="24"/>
        </w:rPr>
        <w:t xml:space="preserve"> and </w:t>
      </w:r>
      <w:r w:rsidR="004F4613" w:rsidRPr="00AB26D3">
        <w:rPr>
          <w:rFonts w:cs="Arial"/>
          <w:szCs w:val="24"/>
        </w:rPr>
        <w:t>demonstrate the related signature behaviours</w:t>
      </w:r>
      <w:r w:rsidRPr="00AB26D3">
        <w:rPr>
          <w:rFonts w:cs="Arial"/>
          <w:szCs w:val="24"/>
        </w:rPr>
        <w:t xml:space="preserve">.   </w:t>
      </w:r>
    </w:p>
    <w:p w14:paraId="409578C2" w14:textId="2E9950AC" w:rsidR="007702B5" w:rsidRPr="00423241" w:rsidRDefault="007702B5" w:rsidP="007702B5">
      <w:pPr>
        <w:pStyle w:val="Heading1"/>
        <w:pBdr>
          <w:bottom w:val="single" w:sz="12" w:space="1" w:color="auto"/>
        </w:pBdr>
        <w:rPr>
          <w:rFonts w:asciiTheme="minorHAnsi" w:hAnsiTheme="minorHAnsi"/>
          <w:sz w:val="32"/>
        </w:rPr>
      </w:pPr>
      <w:r>
        <w:rPr>
          <w:rFonts w:asciiTheme="minorHAnsi" w:hAnsiTheme="minorHAnsi"/>
          <w:sz w:val="32"/>
        </w:rPr>
        <w:t xml:space="preserve">POSITION </w:t>
      </w:r>
      <w:r w:rsidRPr="00423241">
        <w:rPr>
          <w:rFonts w:asciiTheme="minorHAnsi" w:hAnsiTheme="minorHAnsi"/>
          <w:sz w:val="32"/>
        </w:rPr>
        <w:t>OVERVIEW</w:t>
      </w:r>
    </w:p>
    <w:p w14:paraId="37A8AA4E" w14:textId="77777777" w:rsidR="00E22D29" w:rsidRPr="00276819" w:rsidRDefault="00E22D29" w:rsidP="00E22D29">
      <w:pPr>
        <w:pStyle w:val="BodyText"/>
      </w:pPr>
      <w:r>
        <w:t>The Senior Finance Administrative Officer, Finance and Reporting will undertake a range of accounting and financial activities including assisting in the preparation, operation and management of various financial reporting, compliance, and business services for ACTCS.</w:t>
      </w:r>
    </w:p>
    <w:p w14:paraId="221A3506" w14:textId="1556544C" w:rsidR="008C40B5" w:rsidRPr="007702B5" w:rsidRDefault="007702B5" w:rsidP="007702B5">
      <w:pPr>
        <w:pStyle w:val="Heading1"/>
        <w:pBdr>
          <w:bottom w:val="single" w:sz="12" w:space="1" w:color="auto"/>
        </w:pBdr>
        <w:rPr>
          <w:rFonts w:asciiTheme="minorHAnsi" w:hAnsiTheme="minorHAnsi"/>
          <w:sz w:val="32"/>
        </w:rPr>
      </w:pPr>
      <w:r>
        <w:rPr>
          <w:rFonts w:asciiTheme="minorHAnsi" w:hAnsiTheme="minorHAnsi"/>
          <w:sz w:val="32"/>
        </w:rPr>
        <w:t>WHAT YOU WILL DO</w:t>
      </w:r>
    </w:p>
    <w:p w14:paraId="6F8256F8" w14:textId="77777777" w:rsidR="00E22D29" w:rsidRPr="0083028F" w:rsidRDefault="00E22D29" w:rsidP="00E22D29">
      <w:pPr>
        <w:pStyle w:val="BodyText"/>
        <w:spacing w:after="0"/>
        <w:rPr>
          <w:lang w:eastAsia="ja-JP"/>
        </w:rPr>
      </w:pPr>
      <w:r w:rsidRPr="0083028F">
        <w:rPr>
          <w:lang w:eastAsia="ja-JP"/>
        </w:rPr>
        <w:t>Under the general direction of the Director</w:t>
      </w:r>
      <w:r>
        <w:rPr>
          <w:lang w:eastAsia="ja-JP"/>
        </w:rPr>
        <w:t xml:space="preserve">, Finance and Reporting and the Assistant Director, Finance and Reporting, </w:t>
      </w:r>
      <w:r w:rsidRPr="0083028F">
        <w:rPr>
          <w:lang w:eastAsia="ja-JP"/>
        </w:rPr>
        <w:t xml:space="preserve">the </w:t>
      </w:r>
      <w:r>
        <w:rPr>
          <w:lang w:eastAsia="ja-JP"/>
        </w:rPr>
        <w:t>Senior Finance Administrative Officer</w:t>
      </w:r>
      <w:r w:rsidRPr="0083028F">
        <w:rPr>
          <w:lang w:eastAsia="ja-JP"/>
        </w:rPr>
        <w:t xml:space="preserve"> will:</w:t>
      </w:r>
    </w:p>
    <w:p w14:paraId="764F581C" w14:textId="77777777" w:rsidR="00E22D29" w:rsidRPr="006961FD" w:rsidRDefault="00E22D29" w:rsidP="00E22D29">
      <w:pPr>
        <w:pStyle w:val="BodyText"/>
        <w:numPr>
          <w:ilvl w:val="0"/>
          <w:numId w:val="25"/>
        </w:numPr>
        <w:spacing w:before="240" w:after="120"/>
      </w:pPr>
      <w:r w:rsidRPr="006961FD">
        <w:t>Supervise and manage accounts payable within the Accounts Payable Invoice Automation Solution (APIAS), Oracle Cloud</w:t>
      </w:r>
      <w:r>
        <w:t>,</w:t>
      </w:r>
      <w:r w:rsidRPr="006961FD">
        <w:t xml:space="preserve"> TM1 reporting and accounts receivables within stipulated deadlines.</w:t>
      </w:r>
    </w:p>
    <w:p w14:paraId="5CF4194A" w14:textId="77777777" w:rsidR="00E22D29" w:rsidRPr="0083028F" w:rsidRDefault="00E22D29" w:rsidP="00E22D29">
      <w:pPr>
        <w:pStyle w:val="BodyText"/>
        <w:numPr>
          <w:ilvl w:val="0"/>
          <w:numId w:val="25"/>
        </w:numPr>
        <w:spacing w:after="120"/>
      </w:pPr>
      <w:r w:rsidRPr="0083028F">
        <w:t>Review and action fortnightly pay reports</w:t>
      </w:r>
      <w:r>
        <w:t>,</w:t>
      </w:r>
      <w:r w:rsidRPr="0083028F">
        <w:t xml:space="preserve"> analyse business transactions on Oracle and TM1 for monthly reporting and reconciliations. </w:t>
      </w:r>
    </w:p>
    <w:p w14:paraId="1B7B141C" w14:textId="77777777" w:rsidR="00E22D29" w:rsidRPr="0083028F" w:rsidRDefault="00E22D29" w:rsidP="00E22D29">
      <w:pPr>
        <w:pStyle w:val="BodyText"/>
        <w:numPr>
          <w:ilvl w:val="0"/>
          <w:numId w:val="25"/>
        </w:numPr>
        <w:spacing w:after="120"/>
      </w:pPr>
      <w:r w:rsidRPr="006961FD">
        <w:t xml:space="preserve">Assist in </w:t>
      </w:r>
      <w:r>
        <w:t xml:space="preserve">the </w:t>
      </w:r>
      <w:r w:rsidRPr="006961FD">
        <w:t>preparation of accrual based financial management reports</w:t>
      </w:r>
      <w:r>
        <w:t xml:space="preserve">, prepare </w:t>
      </w:r>
      <w:r w:rsidRPr="006961FD">
        <w:t>financial and non-financial information</w:t>
      </w:r>
      <w:r>
        <w:t xml:space="preserve"> </w:t>
      </w:r>
      <w:r w:rsidRPr="006961FD">
        <w:t>such as monthly accrual accounting, capital works reports, contract analysis, budget initiative and variance reports, fringe benefit tax expenditure, monthly journals to meet deadlines.</w:t>
      </w:r>
    </w:p>
    <w:p w14:paraId="5BBF430C" w14:textId="77777777" w:rsidR="00E22D29" w:rsidRPr="00670D7D" w:rsidRDefault="00E22D29" w:rsidP="00E22D29">
      <w:pPr>
        <w:pStyle w:val="BodyText"/>
        <w:numPr>
          <w:ilvl w:val="0"/>
          <w:numId w:val="25"/>
        </w:numPr>
        <w:spacing w:after="120"/>
      </w:pPr>
      <w:r>
        <w:t>Assist in the m</w:t>
      </w:r>
      <w:r w:rsidRPr="0083028F">
        <w:t>anagement of fixed assets, ICT assets and portable &amp; attractive assets</w:t>
      </w:r>
      <w:r>
        <w:t xml:space="preserve"> and preparation of related information including </w:t>
      </w:r>
      <w:r w:rsidRPr="0023594C">
        <w:t>insurance declaration</w:t>
      </w:r>
      <w:r w:rsidRPr="0008036D">
        <w:t xml:space="preserve">s. </w:t>
      </w:r>
      <w:r w:rsidRPr="00670D7D">
        <w:t>Assist in the preparation of end of financial year information.</w:t>
      </w:r>
    </w:p>
    <w:p w14:paraId="537C0B22" w14:textId="77777777" w:rsidR="00E22D29" w:rsidRPr="006961FD" w:rsidRDefault="00E22D29" w:rsidP="00E22D29">
      <w:pPr>
        <w:pStyle w:val="BodyText"/>
        <w:numPr>
          <w:ilvl w:val="0"/>
          <w:numId w:val="25"/>
        </w:numPr>
        <w:spacing w:after="120"/>
      </w:pPr>
      <w:r w:rsidRPr="006961FD">
        <w:t>Contribute to projects and undertake administration-related work as required.</w:t>
      </w:r>
    </w:p>
    <w:p w14:paraId="58C40725" w14:textId="77777777" w:rsidR="00E22D29" w:rsidRDefault="00E22D29" w:rsidP="00E22D29">
      <w:pPr>
        <w:pStyle w:val="BodyText"/>
        <w:numPr>
          <w:ilvl w:val="0"/>
          <w:numId w:val="25"/>
        </w:numPr>
        <w:spacing w:after="120"/>
      </w:pPr>
      <w:r w:rsidRPr="0083028F">
        <w:t>Assist in the preparation and collection of accurate financial data and information for audit requirements.</w:t>
      </w:r>
    </w:p>
    <w:p w14:paraId="7352F094" w14:textId="77777777" w:rsidR="00E22D29" w:rsidRPr="0083028F" w:rsidRDefault="00E22D29" w:rsidP="00E22D29">
      <w:pPr>
        <w:pStyle w:val="BodyText"/>
        <w:numPr>
          <w:ilvl w:val="0"/>
          <w:numId w:val="25"/>
        </w:numPr>
        <w:spacing w:after="120"/>
      </w:pPr>
      <w:r>
        <w:t>Assist in the preparation of internal budget development and end of financial year information.</w:t>
      </w:r>
    </w:p>
    <w:p w14:paraId="4FE44B4F" w14:textId="77777777" w:rsidR="00E22D29" w:rsidRPr="006961FD" w:rsidRDefault="00E22D29" w:rsidP="00E22D29">
      <w:pPr>
        <w:pStyle w:val="BodyText"/>
        <w:numPr>
          <w:ilvl w:val="0"/>
          <w:numId w:val="25"/>
        </w:numPr>
        <w:spacing w:after="120"/>
      </w:pPr>
      <w:r>
        <w:t>C</w:t>
      </w:r>
      <w:r w:rsidRPr="006961FD">
        <w:t xml:space="preserve">ollaborate with team members </w:t>
      </w:r>
      <w:r>
        <w:t>on</w:t>
      </w:r>
      <w:r w:rsidRPr="006961FD">
        <w:t xml:space="preserve"> continuous improvement of processes</w:t>
      </w:r>
      <w:r>
        <w:t xml:space="preserve"> </w:t>
      </w:r>
    </w:p>
    <w:p w14:paraId="042A051F" w14:textId="77777777" w:rsidR="00E22D29" w:rsidRPr="0083028F" w:rsidRDefault="00E22D29" w:rsidP="00E22D29">
      <w:pPr>
        <w:pStyle w:val="BodyText"/>
        <w:numPr>
          <w:ilvl w:val="0"/>
          <w:numId w:val="25"/>
        </w:numPr>
        <w:spacing w:after="120"/>
      </w:pPr>
      <w:r w:rsidRPr="0083028F">
        <w:lastRenderedPageBreak/>
        <w:t xml:space="preserve">Undertake other duties appropriate to this level of classification which contribute to the effective and efficient operation of the </w:t>
      </w:r>
      <w:r>
        <w:t>organisation</w:t>
      </w:r>
      <w:r w:rsidRPr="0083028F">
        <w:t xml:space="preserve"> and maintain records in accordance with </w:t>
      </w:r>
      <w:r w:rsidRPr="00E21AA8">
        <w:t>the</w:t>
      </w:r>
      <w:r w:rsidRPr="006961FD">
        <w:rPr>
          <w:i/>
          <w:iCs/>
        </w:rPr>
        <w:t xml:space="preserve"> Territory Records Act 2002</w:t>
      </w:r>
      <w:r w:rsidRPr="0083028F">
        <w:t>.</w:t>
      </w:r>
    </w:p>
    <w:p w14:paraId="46F447B2" w14:textId="77777777" w:rsidR="008E5749" w:rsidRDefault="008E5749" w:rsidP="003D422A">
      <w:pPr>
        <w:pStyle w:val="DotPoint"/>
        <w:numPr>
          <w:ilvl w:val="0"/>
          <w:numId w:val="0"/>
        </w:numPr>
        <w:spacing w:before="120" w:line="276" w:lineRule="auto"/>
      </w:pPr>
    </w:p>
    <w:p w14:paraId="316D90FD" w14:textId="1BD06554" w:rsidR="007702B5" w:rsidRPr="007702B5" w:rsidRDefault="007702B5" w:rsidP="007702B5">
      <w:pPr>
        <w:pStyle w:val="Heading1"/>
        <w:pBdr>
          <w:bottom w:val="single" w:sz="12" w:space="1" w:color="auto"/>
        </w:pBdr>
        <w:rPr>
          <w:rFonts w:asciiTheme="minorHAnsi" w:hAnsiTheme="minorHAnsi"/>
          <w:sz w:val="32"/>
        </w:rPr>
      </w:pPr>
      <w:r>
        <w:rPr>
          <w:rFonts w:asciiTheme="minorHAnsi" w:hAnsiTheme="minorHAnsi"/>
          <w:sz w:val="32"/>
        </w:rPr>
        <w:t>WHAT YOU REQUIRE</w:t>
      </w:r>
    </w:p>
    <w:p w14:paraId="54D7F052" w14:textId="77777777" w:rsidR="00E22D29" w:rsidRPr="00137445" w:rsidRDefault="00E22D29" w:rsidP="00E22D29">
      <w:pPr>
        <w:pStyle w:val="BodyText"/>
      </w:pPr>
      <w:r w:rsidRPr="00137445">
        <w:t xml:space="preserve">The following capabilities form the criteria that are required to perform the duties and responsibilities of the position. </w:t>
      </w:r>
    </w:p>
    <w:p w14:paraId="7B2B641C" w14:textId="77777777" w:rsidR="00E22D29" w:rsidRPr="00137445" w:rsidRDefault="00E22D29" w:rsidP="00E22D29">
      <w:pPr>
        <w:pStyle w:val="BodyText"/>
        <w:spacing w:after="0" w:line="120" w:lineRule="auto"/>
      </w:pPr>
    </w:p>
    <w:p w14:paraId="4AAC7CB5" w14:textId="77777777" w:rsidR="00E22D29" w:rsidRPr="006961FD" w:rsidRDefault="00E22D29" w:rsidP="00E22D29">
      <w:pPr>
        <w:pStyle w:val="BodyText"/>
        <w:rPr>
          <w:b/>
          <w:sz w:val="28"/>
          <w:szCs w:val="28"/>
        </w:rPr>
      </w:pPr>
      <w:r w:rsidRPr="006961FD">
        <w:rPr>
          <w:b/>
          <w:sz w:val="28"/>
          <w:szCs w:val="28"/>
        </w:rPr>
        <w:t xml:space="preserve">Professional / Technical Skills and Knowledge </w:t>
      </w:r>
    </w:p>
    <w:p w14:paraId="56391361" w14:textId="77777777" w:rsidR="00E22D29" w:rsidRPr="003D3526" w:rsidRDefault="00E22D29" w:rsidP="00E22D29">
      <w:pPr>
        <w:pStyle w:val="BodyText2"/>
        <w:numPr>
          <w:ilvl w:val="0"/>
          <w:numId w:val="40"/>
        </w:numPr>
        <w:suppressAutoHyphens w:val="0"/>
        <w:spacing w:after="0" w:line="240" w:lineRule="auto"/>
        <w:rPr>
          <w:rFonts w:asciiTheme="minorHAnsi" w:hAnsiTheme="minorHAnsi" w:cstheme="minorHAnsi"/>
        </w:rPr>
      </w:pPr>
      <w:r w:rsidRPr="002777E9">
        <w:rPr>
          <w:rFonts w:asciiTheme="minorHAnsi" w:hAnsiTheme="minorHAnsi"/>
        </w:rPr>
        <w:t>Demonstrated experience in the use of financial management systems, including Accounts Payable Invoice Automation Solution (APIAS), Oracle Cloud, TM1 (or similar), to support effective financial management and achieve business objectives.</w:t>
      </w:r>
      <w:r w:rsidRPr="00D20BAD">
        <w:t xml:space="preserve"> </w:t>
      </w:r>
    </w:p>
    <w:p w14:paraId="66A95218" w14:textId="77777777" w:rsidR="00E22D29" w:rsidRPr="009209F6" w:rsidRDefault="00E22D29" w:rsidP="00E22D29">
      <w:pPr>
        <w:pStyle w:val="BodyText2"/>
        <w:suppressAutoHyphens w:val="0"/>
        <w:spacing w:after="0" w:line="120" w:lineRule="auto"/>
        <w:ind w:left="720"/>
        <w:rPr>
          <w:rFonts w:asciiTheme="minorHAnsi" w:hAnsiTheme="minorHAnsi" w:cstheme="minorHAnsi"/>
        </w:rPr>
      </w:pPr>
    </w:p>
    <w:p w14:paraId="08BF451A" w14:textId="77777777" w:rsidR="00E22D29" w:rsidRPr="003D3526" w:rsidRDefault="00E22D29" w:rsidP="00E22D29">
      <w:pPr>
        <w:pStyle w:val="BodyText2"/>
        <w:numPr>
          <w:ilvl w:val="0"/>
          <w:numId w:val="40"/>
        </w:numPr>
        <w:suppressAutoHyphens w:val="0"/>
        <w:spacing w:after="0" w:line="240" w:lineRule="auto"/>
        <w:rPr>
          <w:rFonts w:asciiTheme="minorHAnsi" w:hAnsiTheme="minorHAnsi" w:cstheme="minorHAnsi"/>
        </w:rPr>
      </w:pPr>
      <w:r>
        <w:rPr>
          <w:rFonts w:asciiTheme="minorHAnsi" w:hAnsiTheme="minorHAnsi"/>
        </w:rPr>
        <w:t xml:space="preserve">Demonstrated </w:t>
      </w:r>
      <w:r w:rsidRPr="002777E9">
        <w:rPr>
          <w:rFonts w:asciiTheme="minorHAnsi" w:hAnsiTheme="minorHAnsi"/>
        </w:rPr>
        <w:t>knowledge and understanding of relevant financial policies, procedures, and compliance frameworks, with the ability to research, analyse, and interpret financial information to support decision-making</w:t>
      </w:r>
      <w:r>
        <w:rPr>
          <w:rFonts w:asciiTheme="minorHAnsi" w:hAnsiTheme="minorHAnsi"/>
        </w:rPr>
        <w:t>.</w:t>
      </w:r>
    </w:p>
    <w:p w14:paraId="2CCABCE1" w14:textId="77777777" w:rsidR="00E22D29" w:rsidRPr="009209F6" w:rsidRDefault="00E22D29" w:rsidP="00E22D29">
      <w:pPr>
        <w:pStyle w:val="BodyText2"/>
        <w:suppressAutoHyphens w:val="0"/>
        <w:spacing w:after="0" w:line="120" w:lineRule="auto"/>
        <w:rPr>
          <w:rFonts w:asciiTheme="minorHAnsi" w:hAnsiTheme="minorHAnsi" w:cstheme="minorHAnsi"/>
        </w:rPr>
      </w:pPr>
    </w:p>
    <w:p w14:paraId="78BCD3AF" w14:textId="77777777" w:rsidR="00E22D29" w:rsidRPr="003D3526" w:rsidRDefault="00E22D29" w:rsidP="00E22D29">
      <w:pPr>
        <w:pStyle w:val="ListParagraph"/>
        <w:numPr>
          <w:ilvl w:val="0"/>
          <w:numId w:val="40"/>
        </w:numPr>
        <w:suppressAutoHyphens w:val="0"/>
        <w:spacing w:after="0"/>
        <w:rPr>
          <w:rFonts w:asciiTheme="minorHAnsi" w:hAnsiTheme="minorHAnsi" w:cstheme="minorHAnsi"/>
        </w:rPr>
      </w:pPr>
      <w:r>
        <w:t xml:space="preserve">Demonstrated </w:t>
      </w:r>
      <w:r w:rsidRPr="002777E9">
        <w:t>oral and written communication skills, including the ability to prepare clear and concise</w:t>
      </w:r>
      <w:r>
        <w:t xml:space="preserve"> </w:t>
      </w:r>
      <w:r w:rsidRPr="002777E9">
        <w:t>reports, provide advice, and develop effective working relationships that contribute to continuous improvement across the agency.</w:t>
      </w:r>
    </w:p>
    <w:p w14:paraId="7F11D981" w14:textId="77777777" w:rsidR="00E22D29" w:rsidRPr="006961FD" w:rsidRDefault="00E22D29" w:rsidP="00E22D29">
      <w:pPr>
        <w:pStyle w:val="BodyText"/>
        <w:rPr>
          <w:b/>
          <w:sz w:val="28"/>
          <w:szCs w:val="28"/>
        </w:rPr>
      </w:pPr>
      <w:r w:rsidRPr="006961FD">
        <w:rPr>
          <w:b/>
          <w:sz w:val="28"/>
          <w:szCs w:val="28"/>
        </w:rPr>
        <w:t xml:space="preserve">Behavioural Capabilities </w:t>
      </w:r>
    </w:p>
    <w:p w14:paraId="6AD230A8" w14:textId="77777777" w:rsidR="00E22D29" w:rsidRPr="003D3526" w:rsidRDefault="00E22D29" w:rsidP="00E22D29">
      <w:pPr>
        <w:pStyle w:val="ListParagraph"/>
        <w:numPr>
          <w:ilvl w:val="0"/>
          <w:numId w:val="41"/>
        </w:numPr>
        <w:spacing w:after="120"/>
        <w:rPr>
          <w:rFonts w:asciiTheme="minorHAnsi" w:hAnsiTheme="minorHAnsi"/>
        </w:rPr>
      </w:pPr>
      <w:r w:rsidRPr="003D3526">
        <w:rPr>
          <w:rFonts w:asciiTheme="minorHAnsi" w:hAnsiTheme="minorHAnsi"/>
        </w:rPr>
        <w:t>Demonstrated ability to build and maintain effective working relationships with internal and external stakeholders to achieve results, including a demonstrated ability to manage sensitive and confidential issues with integrity</w:t>
      </w:r>
      <w:r w:rsidRPr="003D3526">
        <w:rPr>
          <w:iCs/>
        </w:rPr>
        <w:t>.</w:t>
      </w:r>
      <w:r w:rsidRPr="003D3526">
        <w:rPr>
          <w:rFonts w:asciiTheme="minorHAnsi" w:hAnsiTheme="minorHAnsi"/>
        </w:rPr>
        <w:t xml:space="preserve"> </w:t>
      </w:r>
    </w:p>
    <w:p w14:paraId="1CA1948B" w14:textId="77777777" w:rsidR="00E22D29" w:rsidRPr="006961FD" w:rsidRDefault="00E22D29" w:rsidP="00E22D29">
      <w:pPr>
        <w:pStyle w:val="BodyText"/>
        <w:numPr>
          <w:ilvl w:val="0"/>
          <w:numId w:val="41"/>
        </w:numPr>
        <w:spacing w:after="120"/>
      </w:pPr>
      <w:r w:rsidRPr="00F00983">
        <w:rPr>
          <w:rFonts w:asciiTheme="minorHAnsi" w:hAnsiTheme="minorHAnsi"/>
        </w:rPr>
        <w:t xml:space="preserve">Demonstrated ability to </w:t>
      </w:r>
      <w:r>
        <w:rPr>
          <w:rFonts w:asciiTheme="minorHAnsi" w:hAnsiTheme="minorHAnsi"/>
        </w:rPr>
        <w:t xml:space="preserve">effectively </w:t>
      </w:r>
      <w:r w:rsidRPr="00F00983">
        <w:rPr>
          <w:rFonts w:asciiTheme="minorHAnsi" w:hAnsiTheme="minorHAnsi"/>
        </w:rPr>
        <w:t xml:space="preserve">contribute to </w:t>
      </w:r>
      <w:r>
        <w:rPr>
          <w:rFonts w:asciiTheme="minorHAnsi" w:hAnsiTheme="minorHAnsi"/>
        </w:rPr>
        <w:t xml:space="preserve">the outcomes of a team, working both independently and as a team </w:t>
      </w:r>
      <w:r w:rsidRPr="00F00983">
        <w:rPr>
          <w:rFonts w:asciiTheme="minorHAnsi" w:hAnsiTheme="minorHAnsi"/>
        </w:rPr>
        <w:t>to improve business results</w:t>
      </w:r>
      <w:r>
        <w:rPr>
          <w:rFonts w:asciiTheme="minorHAnsi" w:hAnsiTheme="minorHAnsi"/>
        </w:rPr>
        <w:t>.</w:t>
      </w:r>
    </w:p>
    <w:p w14:paraId="7DCC678B" w14:textId="77777777" w:rsidR="00E22D29" w:rsidRPr="003D3526" w:rsidDel="005D7145" w:rsidRDefault="00E22D29" w:rsidP="00E22D29">
      <w:pPr>
        <w:pStyle w:val="ListParagraph"/>
        <w:numPr>
          <w:ilvl w:val="0"/>
          <w:numId w:val="41"/>
        </w:numPr>
        <w:suppressAutoHyphens w:val="0"/>
        <w:spacing w:after="60"/>
        <w:rPr>
          <w:rFonts w:asciiTheme="minorHAnsi" w:hAnsiTheme="minorHAnsi" w:cstheme="minorHAnsi"/>
        </w:rPr>
      </w:pPr>
      <w:r w:rsidRPr="003D3526">
        <w:rPr>
          <w:rFonts w:asciiTheme="minorHAnsi" w:hAnsiTheme="minorHAnsi"/>
        </w:rPr>
        <w:t>Demonstrated</w:t>
      </w:r>
      <w:r w:rsidRPr="003D3526" w:rsidDel="005D7145">
        <w:rPr>
          <w:rFonts w:asciiTheme="minorHAnsi" w:hAnsiTheme="minorHAnsi"/>
        </w:rPr>
        <w:t xml:space="preserve"> administrative and organisational skills, and a high level of attention to detail, demonstrated ability to plan, prioritise, coordinate, and manage workflows associated with a busy business environment. </w:t>
      </w:r>
    </w:p>
    <w:p w14:paraId="1A0BD68D" w14:textId="0736ADB8" w:rsidR="00717B1B" w:rsidRDefault="00AE5D2C" w:rsidP="00717B1B">
      <w:pPr>
        <w:pStyle w:val="BodyText"/>
        <w:rPr>
          <w:b/>
          <w:sz w:val="28"/>
          <w:szCs w:val="28"/>
        </w:rPr>
      </w:pPr>
      <w:r w:rsidRPr="00717B1B">
        <w:rPr>
          <w:b/>
          <w:sz w:val="28"/>
          <w:szCs w:val="28"/>
        </w:rPr>
        <w:t>C</w:t>
      </w:r>
      <w:r w:rsidR="00717B1B">
        <w:rPr>
          <w:b/>
          <w:sz w:val="28"/>
          <w:szCs w:val="28"/>
        </w:rPr>
        <w:t>ompliance Requirements</w:t>
      </w:r>
      <w:r w:rsidR="005E7A93">
        <w:rPr>
          <w:b/>
          <w:sz w:val="28"/>
          <w:szCs w:val="28"/>
        </w:rPr>
        <w:t>/</w:t>
      </w:r>
      <w:r w:rsidR="00423241" w:rsidRPr="00717B1B">
        <w:rPr>
          <w:b/>
          <w:sz w:val="28"/>
          <w:szCs w:val="28"/>
        </w:rPr>
        <w:t>Q</w:t>
      </w:r>
      <w:r w:rsidR="00717B1B">
        <w:rPr>
          <w:b/>
          <w:sz w:val="28"/>
          <w:szCs w:val="28"/>
        </w:rPr>
        <w:t>ualifications</w:t>
      </w:r>
    </w:p>
    <w:p w14:paraId="6766F4BE" w14:textId="77777777" w:rsidR="00E22D29" w:rsidRPr="00A17EFF" w:rsidRDefault="00E22D29" w:rsidP="00E22D29">
      <w:pPr>
        <w:pStyle w:val="DotPoint"/>
        <w:numPr>
          <w:ilvl w:val="0"/>
          <w:numId w:val="42"/>
        </w:numPr>
        <w:spacing w:after="0" w:line="276" w:lineRule="auto"/>
        <w:rPr>
          <w:rFonts w:asciiTheme="minorHAnsi" w:hAnsiTheme="minorHAnsi"/>
        </w:rPr>
      </w:pPr>
      <w:r w:rsidRPr="00A17EFF">
        <w:rPr>
          <w:rFonts w:asciiTheme="minorHAnsi" w:hAnsiTheme="minorHAnsi"/>
        </w:rPr>
        <w:t>Relevant tertiary qualifications in accounting are desirable.</w:t>
      </w:r>
    </w:p>
    <w:p w14:paraId="73C81B93" w14:textId="77777777" w:rsidR="00E22D29" w:rsidRPr="00A17EFF" w:rsidRDefault="00E22D29" w:rsidP="00E22D29">
      <w:pPr>
        <w:pStyle w:val="DotPoint"/>
        <w:numPr>
          <w:ilvl w:val="0"/>
          <w:numId w:val="42"/>
        </w:numPr>
        <w:spacing w:after="0" w:line="276" w:lineRule="auto"/>
        <w:rPr>
          <w:rFonts w:asciiTheme="minorHAnsi" w:hAnsiTheme="minorHAnsi"/>
          <w:bCs/>
          <w:lang w:eastAsia="en-US"/>
        </w:rPr>
      </w:pPr>
      <w:r w:rsidRPr="00A17EFF">
        <w:rPr>
          <w:rFonts w:asciiTheme="minorHAnsi" w:hAnsiTheme="minorHAnsi"/>
        </w:rPr>
        <w:t xml:space="preserve">The successful candidate may be required to undergo a </w:t>
      </w:r>
      <w:r>
        <w:rPr>
          <w:rFonts w:asciiTheme="minorHAnsi" w:hAnsiTheme="minorHAnsi"/>
        </w:rPr>
        <w:t>National Polick</w:t>
      </w:r>
      <w:r w:rsidRPr="00A17EFF">
        <w:rPr>
          <w:rFonts w:asciiTheme="minorHAnsi" w:hAnsiTheme="minorHAnsi"/>
        </w:rPr>
        <w:t xml:space="preserve"> check. </w:t>
      </w:r>
    </w:p>
    <w:p w14:paraId="5ED6CE96" w14:textId="77777777" w:rsidR="00E22D29" w:rsidRDefault="00E22D29" w:rsidP="00E22D29">
      <w:pPr>
        <w:pStyle w:val="DotPoint"/>
        <w:numPr>
          <w:ilvl w:val="0"/>
          <w:numId w:val="42"/>
        </w:numPr>
        <w:spacing w:after="120"/>
        <w:rPr>
          <w:rFonts w:eastAsia="Calibri" w:cs="Calibri"/>
          <w:color w:val="000000" w:themeColor="text1"/>
        </w:rPr>
      </w:pPr>
      <w:r w:rsidRPr="003B4C6A">
        <w:rPr>
          <w:rFonts w:eastAsia="Calibri" w:cs="Calibri"/>
          <w:color w:val="000000" w:themeColor="text1"/>
        </w:rPr>
        <w:t>To be eligible for permanent or temporary employment within the ACT Public Service (ACTPS) you must be an Australian citizen, a permanent resident or hold a valid work visa.</w:t>
      </w:r>
      <w:r>
        <w:rPr>
          <w:rFonts w:eastAsia="Calibri" w:cs="Calibri"/>
          <w:color w:val="000000" w:themeColor="text1"/>
        </w:rPr>
        <w:t xml:space="preserve"> </w:t>
      </w:r>
    </w:p>
    <w:p w14:paraId="71C037D1" w14:textId="77777777" w:rsidR="00E22D29" w:rsidRDefault="00E22D29" w:rsidP="00E22D29">
      <w:pPr>
        <w:pStyle w:val="DotPoint"/>
        <w:numPr>
          <w:ilvl w:val="0"/>
          <w:numId w:val="42"/>
        </w:numPr>
        <w:spacing w:after="120"/>
        <w:rPr>
          <w:rFonts w:eastAsia="Calibri" w:cs="Calibri"/>
          <w:color w:val="000000" w:themeColor="text1"/>
        </w:rPr>
      </w:pPr>
      <w:r w:rsidRPr="003B4C6A">
        <w:rPr>
          <w:rFonts w:eastAsia="Calibri" w:cs="Calibri"/>
          <w:color w:val="000000" w:themeColor="text1"/>
        </w:rPr>
        <w:t>If an officer no longer holds a visa that permits them to work in Australia, their employment with the ACT Public Service (ACTPS) will be terminated.</w:t>
      </w:r>
    </w:p>
    <w:p w14:paraId="3F976A16" w14:textId="77777777" w:rsidR="00072674" w:rsidRDefault="00072674" w:rsidP="00072674">
      <w:pPr>
        <w:suppressAutoHyphens w:val="0"/>
        <w:spacing w:after="0"/>
        <w:rPr>
          <w:rFonts w:asciiTheme="minorHAnsi" w:hAnsiTheme="minorHAnsi"/>
          <w:b/>
          <w:sz w:val="32"/>
        </w:rPr>
      </w:pPr>
      <w:r>
        <w:rPr>
          <w:rFonts w:asciiTheme="minorHAnsi" w:hAnsiTheme="minorHAnsi"/>
          <w:b/>
          <w:sz w:val="32"/>
        </w:rPr>
        <w:br w:type="page"/>
      </w:r>
    </w:p>
    <w:p w14:paraId="2ECD99F9" w14:textId="69C86423" w:rsidR="002A43D2" w:rsidRPr="00F62F0E" w:rsidRDefault="002A43D2" w:rsidP="005B56A8">
      <w:pPr>
        <w:pBdr>
          <w:bottom w:val="single" w:sz="4" w:space="1" w:color="auto"/>
        </w:pBdr>
        <w:rPr>
          <w:b/>
          <w:sz w:val="32"/>
          <w:szCs w:val="32"/>
          <w:lang w:eastAsia="ja-JP"/>
        </w:rPr>
      </w:pPr>
      <w:r w:rsidRPr="00F62F0E">
        <w:rPr>
          <w:b/>
          <w:sz w:val="32"/>
          <w:szCs w:val="32"/>
          <w:lang w:eastAsia="ja-JP"/>
        </w:rPr>
        <w:lastRenderedPageBreak/>
        <w:t xml:space="preserve">WORK ENVIRONMENT DESCRIPTION </w:t>
      </w:r>
    </w:p>
    <w:p w14:paraId="74937FB5" w14:textId="77777777" w:rsidR="00121968" w:rsidRPr="005A754D" w:rsidRDefault="00121968" w:rsidP="00121968">
      <w:r w:rsidRPr="005A754D">
        <w:t>The following work environment description outlines the inherent requirements of</w:t>
      </w:r>
      <w:r>
        <w:t xml:space="preserve"> the role of</w:t>
      </w:r>
      <w:r w:rsidRPr="005A754D">
        <w:t xml:space="preserve"> </w:t>
      </w:r>
      <w:r w:rsidRPr="00EB49C8">
        <w:rPr>
          <w:b/>
          <w:bCs/>
        </w:rPr>
        <w:t>Senior Finance Administrative Officer (</w:t>
      </w:r>
      <w:r>
        <w:rPr>
          <w:b/>
          <w:bCs/>
        </w:rPr>
        <w:t>P</w:t>
      </w:r>
      <w:r w:rsidRPr="00EB49C8">
        <w:rPr>
          <w:b/>
          <w:bCs/>
          <w:iCs/>
        </w:rPr>
        <w:t>44667</w:t>
      </w:r>
      <w:r w:rsidRPr="00EB49C8">
        <w:rPr>
          <w:b/>
          <w:bCs/>
          <w:i/>
        </w:rPr>
        <w:t>)</w:t>
      </w:r>
      <w:r>
        <w:t xml:space="preserve"> </w:t>
      </w:r>
      <w:r w:rsidRPr="005A754D">
        <w:t>and indicates how frequently each of these requirements would be performed.</w:t>
      </w:r>
      <w:r>
        <w:t xml:space="preserve"> </w:t>
      </w:r>
      <w:r w:rsidRPr="00440141">
        <w:t xml:space="preserve">Please note that </w:t>
      </w:r>
      <w:r>
        <w:t xml:space="preserve">ACTPS </w:t>
      </w:r>
      <w:r w:rsidRPr="00440141">
        <w:t>is committed to providing reasonable adjustment and ensuring all individuals have equal opportunities in the workplace.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912"/>
        <w:gridCol w:w="2694"/>
      </w:tblGrid>
      <w:tr w:rsidR="005B38C8" w:rsidRPr="00985DC5" w14:paraId="51EF9F79" w14:textId="77777777" w:rsidTr="00493773">
        <w:trPr>
          <w:trHeight w:val="454"/>
        </w:trPr>
        <w:tc>
          <w:tcPr>
            <w:tcW w:w="6912" w:type="dxa"/>
            <w:shd w:val="clear" w:color="auto" w:fill="DEEAF6" w:themeFill="accent1" w:themeFillTint="33"/>
            <w:vAlign w:val="center"/>
          </w:tcPr>
          <w:p w14:paraId="27A56354" w14:textId="77777777" w:rsidR="005B38C8" w:rsidRPr="00DA4EF8" w:rsidRDefault="005B38C8" w:rsidP="009B56B6">
            <w:pPr>
              <w:pStyle w:val="Tableheading"/>
            </w:pPr>
            <w:r w:rsidRPr="00DA4EF8">
              <w:t>ADMINISTRATIVE</w:t>
            </w:r>
          </w:p>
        </w:tc>
        <w:tc>
          <w:tcPr>
            <w:tcW w:w="2694" w:type="dxa"/>
            <w:shd w:val="clear" w:color="auto" w:fill="DEEAF6" w:themeFill="accent1" w:themeFillTint="33"/>
            <w:vAlign w:val="center"/>
          </w:tcPr>
          <w:p w14:paraId="0EE06782" w14:textId="77777777" w:rsidR="005B38C8" w:rsidRPr="00DA4EF8" w:rsidRDefault="00801DAF" w:rsidP="009B56B6">
            <w:pPr>
              <w:pStyle w:val="Tableheading"/>
              <w:jc w:val="center"/>
            </w:pPr>
            <w:r>
              <w:t>FREQUENCY</w:t>
            </w:r>
          </w:p>
        </w:tc>
      </w:tr>
      <w:tr w:rsidR="00121968" w:rsidRPr="005A754D" w14:paraId="3D3FFBE1" w14:textId="77777777" w:rsidTr="005B38C8">
        <w:trPr>
          <w:trHeight w:val="283"/>
        </w:trPr>
        <w:tc>
          <w:tcPr>
            <w:tcW w:w="6912" w:type="dxa"/>
            <w:vAlign w:val="center"/>
          </w:tcPr>
          <w:p w14:paraId="70C5B61A" w14:textId="77777777" w:rsidR="00121968" w:rsidRPr="00493773" w:rsidRDefault="00121968" w:rsidP="00121968">
            <w:pPr>
              <w:pStyle w:val="Tabletext"/>
              <w:spacing w:before="0" w:after="0"/>
              <w:rPr>
                <w:sz w:val="24"/>
              </w:rPr>
            </w:pPr>
            <w:r w:rsidRPr="00493773">
              <w:rPr>
                <w:sz w:val="24"/>
              </w:rPr>
              <w:t>Telephone use</w:t>
            </w:r>
          </w:p>
        </w:tc>
        <w:sdt>
          <w:sdtPr>
            <w:rPr>
              <w:sz w:val="24"/>
              <w:szCs w:val="24"/>
            </w:rPr>
            <w:id w:val="233384988"/>
            <w:placeholder>
              <w:docPart w:val="27CBC8333C53440CA2E1E10D71F678B2"/>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BE7F8C8" w14:textId="427A5CC9" w:rsidR="00121968" w:rsidRPr="00493773" w:rsidRDefault="00121968" w:rsidP="00121968">
                <w:pPr>
                  <w:pStyle w:val="Tabletext"/>
                  <w:spacing w:before="0" w:after="0"/>
                  <w:jc w:val="center"/>
                  <w:rPr>
                    <w:sz w:val="24"/>
                    <w:szCs w:val="24"/>
                  </w:rPr>
                </w:pPr>
                <w:r>
                  <w:rPr>
                    <w:sz w:val="24"/>
                    <w:szCs w:val="24"/>
                  </w:rPr>
                  <w:t>Frequently</w:t>
                </w:r>
              </w:p>
            </w:tc>
          </w:sdtContent>
        </w:sdt>
      </w:tr>
      <w:tr w:rsidR="00121968" w:rsidRPr="005A754D" w14:paraId="1DBC2104" w14:textId="77777777" w:rsidTr="005B38C8">
        <w:trPr>
          <w:trHeight w:val="283"/>
        </w:trPr>
        <w:tc>
          <w:tcPr>
            <w:tcW w:w="6912" w:type="dxa"/>
            <w:vAlign w:val="center"/>
          </w:tcPr>
          <w:p w14:paraId="5AAEBDE1" w14:textId="77777777" w:rsidR="00121968" w:rsidRPr="00493773" w:rsidRDefault="00121968" w:rsidP="00121968">
            <w:pPr>
              <w:pStyle w:val="Tabletext"/>
              <w:spacing w:before="0" w:after="0"/>
              <w:rPr>
                <w:sz w:val="24"/>
              </w:rPr>
            </w:pPr>
            <w:r w:rsidRPr="00493773">
              <w:rPr>
                <w:sz w:val="24"/>
              </w:rPr>
              <w:t>General computer use</w:t>
            </w:r>
          </w:p>
        </w:tc>
        <w:sdt>
          <w:sdtPr>
            <w:rPr>
              <w:sz w:val="24"/>
              <w:szCs w:val="24"/>
            </w:rPr>
            <w:id w:val="407194553"/>
            <w:placeholder>
              <w:docPart w:val="F300357916E247E3993450B85AA63FC4"/>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CB74417" w14:textId="28C8F746" w:rsidR="00121968" w:rsidRPr="00493773" w:rsidRDefault="00121968" w:rsidP="00121968">
                <w:pPr>
                  <w:pStyle w:val="Tabletext"/>
                  <w:spacing w:before="0" w:after="0"/>
                  <w:jc w:val="center"/>
                  <w:rPr>
                    <w:sz w:val="24"/>
                    <w:szCs w:val="24"/>
                  </w:rPr>
                </w:pPr>
                <w:r>
                  <w:rPr>
                    <w:sz w:val="24"/>
                    <w:szCs w:val="24"/>
                  </w:rPr>
                  <w:t>Frequently</w:t>
                </w:r>
              </w:p>
            </w:tc>
          </w:sdtContent>
        </w:sdt>
      </w:tr>
      <w:tr w:rsidR="00121968" w:rsidRPr="005A754D" w14:paraId="5F0DEF47" w14:textId="77777777" w:rsidTr="005B38C8">
        <w:trPr>
          <w:trHeight w:val="283"/>
        </w:trPr>
        <w:tc>
          <w:tcPr>
            <w:tcW w:w="6912" w:type="dxa"/>
            <w:vAlign w:val="center"/>
          </w:tcPr>
          <w:p w14:paraId="554B5744" w14:textId="77777777" w:rsidR="00121968" w:rsidRPr="00493773" w:rsidRDefault="00121968" w:rsidP="00121968">
            <w:pPr>
              <w:pStyle w:val="Tabletext"/>
              <w:spacing w:before="0" w:after="0"/>
              <w:rPr>
                <w:sz w:val="24"/>
              </w:rPr>
            </w:pPr>
            <w:r w:rsidRPr="00493773">
              <w:rPr>
                <w:sz w:val="24"/>
              </w:rPr>
              <w:t>Extensive keying/data entry</w:t>
            </w:r>
          </w:p>
        </w:tc>
        <w:sdt>
          <w:sdtPr>
            <w:rPr>
              <w:sz w:val="24"/>
              <w:szCs w:val="24"/>
            </w:rPr>
            <w:id w:val="407194555"/>
            <w:placeholder>
              <w:docPart w:val="CAA5DE6B6E0D4DCEA4F24013DB036DB9"/>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65FAA1D" w14:textId="3981B61B" w:rsidR="00121968" w:rsidRPr="00493773" w:rsidRDefault="00121968" w:rsidP="00121968">
                <w:pPr>
                  <w:pStyle w:val="Tabletext"/>
                  <w:spacing w:before="0" w:after="0"/>
                  <w:jc w:val="center"/>
                  <w:rPr>
                    <w:sz w:val="24"/>
                    <w:szCs w:val="24"/>
                  </w:rPr>
                </w:pPr>
                <w:r>
                  <w:rPr>
                    <w:sz w:val="24"/>
                    <w:szCs w:val="24"/>
                  </w:rPr>
                  <w:t>Frequently</w:t>
                </w:r>
              </w:p>
            </w:tc>
          </w:sdtContent>
        </w:sdt>
      </w:tr>
      <w:tr w:rsidR="00121968" w:rsidRPr="005A754D" w14:paraId="2338B3B0" w14:textId="77777777" w:rsidTr="005B38C8">
        <w:trPr>
          <w:trHeight w:val="283"/>
        </w:trPr>
        <w:tc>
          <w:tcPr>
            <w:tcW w:w="6912" w:type="dxa"/>
            <w:vAlign w:val="center"/>
          </w:tcPr>
          <w:p w14:paraId="34A16158" w14:textId="77777777" w:rsidR="00121968" w:rsidRPr="00493773" w:rsidRDefault="00121968" w:rsidP="00121968">
            <w:pPr>
              <w:pStyle w:val="Tabletext"/>
              <w:spacing w:before="0" w:after="0"/>
              <w:rPr>
                <w:sz w:val="24"/>
              </w:rPr>
            </w:pPr>
            <w:r w:rsidRPr="00493773">
              <w:rPr>
                <w:sz w:val="24"/>
              </w:rPr>
              <w:t>Graphical/analytical based</w:t>
            </w:r>
          </w:p>
        </w:tc>
        <w:sdt>
          <w:sdtPr>
            <w:rPr>
              <w:sz w:val="24"/>
              <w:szCs w:val="24"/>
            </w:rPr>
            <w:id w:val="407194556"/>
            <w:placeholder>
              <w:docPart w:val="17CAC8D2434F4AD2BCE8A43B840DE4F3"/>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E202BAF" w14:textId="6DA724E2" w:rsidR="00121968" w:rsidRPr="00493773" w:rsidRDefault="00121968" w:rsidP="00121968">
                <w:pPr>
                  <w:pStyle w:val="Tabletext"/>
                  <w:spacing w:before="0" w:after="0"/>
                  <w:jc w:val="center"/>
                  <w:rPr>
                    <w:sz w:val="24"/>
                    <w:szCs w:val="24"/>
                  </w:rPr>
                </w:pPr>
                <w:r>
                  <w:rPr>
                    <w:sz w:val="24"/>
                    <w:szCs w:val="24"/>
                  </w:rPr>
                  <w:t>Frequently</w:t>
                </w:r>
              </w:p>
            </w:tc>
          </w:sdtContent>
        </w:sdt>
      </w:tr>
      <w:tr w:rsidR="00121968" w:rsidRPr="005A754D" w14:paraId="0F1ADB1F" w14:textId="77777777" w:rsidTr="005B38C8">
        <w:trPr>
          <w:trHeight w:val="283"/>
        </w:trPr>
        <w:tc>
          <w:tcPr>
            <w:tcW w:w="6912" w:type="dxa"/>
            <w:vAlign w:val="center"/>
          </w:tcPr>
          <w:p w14:paraId="51523BFB" w14:textId="77777777" w:rsidR="00121968" w:rsidRPr="00493773" w:rsidRDefault="00121968" w:rsidP="00121968">
            <w:pPr>
              <w:pStyle w:val="Tabletext"/>
              <w:spacing w:before="0" w:after="0"/>
              <w:rPr>
                <w:sz w:val="24"/>
              </w:rPr>
            </w:pPr>
            <w:r w:rsidRPr="00493773">
              <w:rPr>
                <w:sz w:val="24"/>
              </w:rPr>
              <w:t>Sitting at a desk</w:t>
            </w:r>
          </w:p>
        </w:tc>
        <w:sdt>
          <w:sdtPr>
            <w:rPr>
              <w:sz w:val="24"/>
              <w:szCs w:val="24"/>
            </w:rPr>
            <w:id w:val="407194557"/>
            <w:placeholder>
              <w:docPart w:val="DC795E16601740E5918373D57D5A6167"/>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AD3EC3E" w14:textId="771F58B3" w:rsidR="00121968" w:rsidRPr="00493773" w:rsidRDefault="00121968" w:rsidP="00121968">
                <w:pPr>
                  <w:pStyle w:val="Tabletext"/>
                  <w:spacing w:before="0" w:after="0"/>
                  <w:jc w:val="center"/>
                  <w:rPr>
                    <w:sz w:val="24"/>
                    <w:szCs w:val="24"/>
                  </w:rPr>
                </w:pPr>
                <w:r>
                  <w:rPr>
                    <w:sz w:val="24"/>
                    <w:szCs w:val="24"/>
                  </w:rPr>
                  <w:t>Frequently</w:t>
                </w:r>
              </w:p>
            </w:tc>
          </w:sdtContent>
        </w:sdt>
      </w:tr>
      <w:tr w:rsidR="00121968" w:rsidRPr="005A754D" w14:paraId="02C5573A" w14:textId="77777777" w:rsidTr="005B38C8">
        <w:trPr>
          <w:trHeight w:val="283"/>
        </w:trPr>
        <w:tc>
          <w:tcPr>
            <w:tcW w:w="6912" w:type="dxa"/>
            <w:vAlign w:val="center"/>
          </w:tcPr>
          <w:p w14:paraId="1454EA83" w14:textId="77777777" w:rsidR="00121968" w:rsidRPr="00493773" w:rsidRDefault="00121968" w:rsidP="00121968">
            <w:pPr>
              <w:pStyle w:val="Tabletext"/>
              <w:spacing w:before="0" w:after="0"/>
              <w:rPr>
                <w:sz w:val="24"/>
              </w:rPr>
            </w:pPr>
            <w:r w:rsidRPr="00493773">
              <w:rPr>
                <w:sz w:val="24"/>
              </w:rPr>
              <w:t xml:space="preserve">Standing for long periods </w:t>
            </w:r>
          </w:p>
        </w:tc>
        <w:sdt>
          <w:sdtPr>
            <w:rPr>
              <w:sz w:val="24"/>
              <w:szCs w:val="24"/>
            </w:rPr>
            <w:id w:val="407194558"/>
            <w:placeholder>
              <w:docPart w:val="9A1309F378CA42DABE000C4418F7B92C"/>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8B56A8D" w14:textId="0D37662C" w:rsidR="00121968" w:rsidRPr="00493773" w:rsidRDefault="00121968" w:rsidP="00121968">
                <w:pPr>
                  <w:pStyle w:val="Tabletext"/>
                  <w:spacing w:before="0" w:after="0"/>
                  <w:jc w:val="center"/>
                  <w:rPr>
                    <w:sz w:val="24"/>
                    <w:szCs w:val="24"/>
                  </w:rPr>
                </w:pPr>
                <w:r>
                  <w:rPr>
                    <w:sz w:val="24"/>
                    <w:szCs w:val="24"/>
                  </w:rPr>
                  <w:t>Never</w:t>
                </w:r>
              </w:p>
            </w:tc>
          </w:sdtContent>
        </w:sdt>
      </w:tr>
      <w:tr w:rsidR="00121968" w:rsidRPr="005A754D" w14:paraId="00630D86" w14:textId="77777777" w:rsidTr="005B38C8">
        <w:trPr>
          <w:trHeight w:val="283"/>
        </w:trPr>
        <w:tc>
          <w:tcPr>
            <w:tcW w:w="6912" w:type="dxa"/>
            <w:vAlign w:val="center"/>
          </w:tcPr>
          <w:p w14:paraId="67B001CB" w14:textId="40437E21" w:rsidR="00121968" w:rsidRPr="00493773" w:rsidRDefault="00121968" w:rsidP="00121968">
            <w:pPr>
              <w:pStyle w:val="Tabletext"/>
              <w:spacing w:before="0" w:after="0"/>
              <w:rPr>
                <w:sz w:val="24"/>
              </w:rPr>
            </w:pPr>
            <w:r w:rsidRPr="00493773">
              <w:rPr>
                <w:sz w:val="24"/>
              </w:rPr>
              <w:t xml:space="preserve">Designated workstation </w:t>
            </w:r>
          </w:p>
        </w:tc>
        <w:sdt>
          <w:sdtPr>
            <w:rPr>
              <w:sz w:val="24"/>
              <w:szCs w:val="24"/>
            </w:rPr>
            <w:id w:val="407194559"/>
            <w:placeholder>
              <w:docPart w:val="352EB85765A94AFBB087FFA96539816F"/>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641ABA7" w14:textId="77DD02D7" w:rsidR="00121968" w:rsidRPr="00493773" w:rsidRDefault="00121968" w:rsidP="00121968">
                <w:pPr>
                  <w:pStyle w:val="Tabletext"/>
                  <w:spacing w:before="0" w:after="0"/>
                  <w:jc w:val="center"/>
                  <w:rPr>
                    <w:sz w:val="24"/>
                    <w:szCs w:val="24"/>
                  </w:rPr>
                </w:pPr>
                <w:r>
                  <w:rPr>
                    <w:sz w:val="24"/>
                    <w:szCs w:val="24"/>
                  </w:rPr>
                  <w:t>Frequently</w:t>
                </w:r>
              </w:p>
            </w:tc>
          </w:sdtContent>
        </w:sdt>
      </w:tr>
    </w:tbl>
    <w:p w14:paraId="730A77B6" w14:textId="77777777" w:rsidR="002A43D2" w:rsidRPr="005A754D" w:rsidRDefault="002A43D2" w:rsidP="00493773">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985DC5" w14:paraId="00D96F15" w14:textId="77777777" w:rsidTr="00493773">
        <w:trPr>
          <w:trHeight w:val="454"/>
        </w:trPr>
        <w:tc>
          <w:tcPr>
            <w:tcW w:w="6912" w:type="dxa"/>
            <w:shd w:val="clear" w:color="auto" w:fill="DEEAF6" w:themeFill="accent1" w:themeFillTint="33"/>
            <w:vAlign w:val="center"/>
          </w:tcPr>
          <w:p w14:paraId="739F7D7F" w14:textId="77777777" w:rsidR="005B38C8" w:rsidRPr="00985DC5" w:rsidRDefault="005B38C8" w:rsidP="005A0982">
            <w:pPr>
              <w:pStyle w:val="Tableheading"/>
              <w:rPr>
                <w:rFonts w:ascii="Calibri Light" w:hAnsi="Calibri Light"/>
                <w:szCs w:val="24"/>
              </w:rPr>
            </w:pPr>
            <w:r w:rsidRPr="00DA4EF8">
              <w:t>STANDARD HOURS</w:t>
            </w:r>
          </w:p>
        </w:tc>
        <w:tc>
          <w:tcPr>
            <w:tcW w:w="2694" w:type="dxa"/>
            <w:shd w:val="clear" w:color="auto" w:fill="DEEAF6" w:themeFill="accent1" w:themeFillTint="33"/>
            <w:vAlign w:val="center"/>
          </w:tcPr>
          <w:p w14:paraId="489E6D71" w14:textId="77777777" w:rsidR="005B38C8" w:rsidRPr="00DA4EF8" w:rsidRDefault="00801DAF" w:rsidP="00801DAF">
            <w:pPr>
              <w:pStyle w:val="Tableheading"/>
              <w:jc w:val="center"/>
            </w:pPr>
            <w:r>
              <w:t>FREQUENCY</w:t>
            </w:r>
          </w:p>
        </w:tc>
      </w:tr>
      <w:tr w:rsidR="00121968" w:rsidRPr="005A754D" w14:paraId="5249743E" w14:textId="77777777" w:rsidTr="005B38C8">
        <w:trPr>
          <w:trHeight w:val="283"/>
        </w:trPr>
        <w:tc>
          <w:tcPr>
            <w:tcW w:w="6912" w:type="dxa"/>
            <w:vAlign w:val="center"/>
          </w:tcPr>
          <w:p w14:paraId="308722BD" w14:textId="1FEEF905" w:rsidR="00121968" w:rsidRPr="00493773" w:rsidRDefault="00121968" w:rsidP="00121968">
            <w:pPr>
              <w:pStyle w:val="Tabletext"/>
              <w:spacing w:before="0" w:after="0"/>
              <w:rPr>
                <w:sz w:val="24"/>
              </w:rPr>
            </w:pPr>
            <w:r w:rsidRPr="00E45888">
              <w:rPr>
                <w:sz w:val="24"/>
                <w:szCs w:val="24"/>
              </w:rPr>
              <w:t xml:space="preserve">Flexible working hours (access to flex time) </w:t>
            </w:r>
          </w:p>
        </w:tc>
        <w:sdt>
          <w:sdtPr>
            <w:rPr>
              <w:sz w:val="24"/>
              <w:szCs w:val="24"/>
            </w:rPr>
            <w:id w:val="407194600"/>
            <w:placeholder>
              <w:docPart w:val="162883F8CC1A413E85961A2663DEE991"/>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B4C89A6" w14:textId="37923274" w:rsidR="00121968" w:rsidRPr="00493773" w:rsidRDefault="00121968" w:rsidP="00121968">
                <w:pPr>
                  <w:pStyle w:val="Tabletext"/>
                  <w:spacing w:before="0" w:after="0"/>
                  <w:jc w:val="center"/>
                  <w:rPr>
                    <w:sz w:val="24"/>
                  </w:rPr>
                </w:pPr>
                <w:r>
                  <w:rPr>
                    <w:sz w:val="24"/>
                    <w:szCs w:val="24"/>
                  </w:rPr>
                  <w:t>Frequently</w:t>
                </w:r>
              </w:p>
            </w:tc>
          </w:sdtContent>
        </w:sdt>
      </w:tr>
      <w:tr w:rsidR="00121968" w:rsidRPr="005A754D" w14:paraId="0D6DD4E1" w14:textId="77777777" w:rsidTr="005B38C8">
        <w:trPr>
          <w:trHeight w:val="283"/>
        </w:trPr>
        <w:tc>
          <w:tcPr>
            <w:tcW w:w="6912" w:type="dxa"/>
            <w:vAlign w:val="center"/>
          </w:tcPr>
          <w:p w14:paraId="66FD42E4" w14:textId="37CDBC89" w:rsidR="00121968" w:rsidRPr="00493773" w:rsidRDefault="00121968" w:rsidP="00121968">
            <w:pPr>
              <w:pStyle w:val="Tabletext"/>
              <w:spacing w:before="0" w:after="0"/>
              <w:rPr>
                <w:sz w:val="24"/>
              </w:rPr>
            </w:pPr>
            <w:r w:rsidRPr="00E45888">
              <w:rPr>
                <w:sz w:val="24"/>
                <w:szCs w:val="24"/>
              </w:rPr>
              <w:t xml:space="preserve">Fixed or specified start/finish times </w:t>
            </w:r>
          </w:p>
        </w:tc>
        <w:sdt>
          <w:sdtPr>
            <w:rPr>
              <w:sz w:val="24"/>
              <w:szCs w:val="24"/>
            </w:rPr>
            <w:id w:val="407194601"/>
            <w:placeholder>
              <w:docPart w:val="5FEA57E78679417488FA16B8E978F72A"/>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CFC12E6" w14:textId="74558E2B" w:rsidR="00121968" w:rsidRPr="00493773" w:rsidRDefault="00121968" w:rsidP="00121968">
                <w:pPr>
                  <w:pStyle w:val="Tabletext"/>
                  <w:spacing w:before="0" w:after="0"/>
                  <w:jc w:val="center"/>
                  <w:rPr>
                    <w:sz w:val="24"/>
                  </w:rPr>
                </w:pPr>
                <w:r>
                  <w:rPr>
                    <w:sz w:val="24"/>
                    <w:szCs w:val="24"/>
                  </w:rPr>
                  <w:t>Occasionally</w:t>
                </w:r>
              </w:p>
            </w:tc>
          </w:sdtContent>
        </w:sdt>
      </w:tr>
      <w:tr w:rsidR="00121968" w:rsidRPr="005A754D" w14:paraId="5E092AEE" w14:textId="77777777" w:rsidTr="005B38C8">
        <w:trPr>
          <w:trHeight w:val="283"/>
        </w:trPr>
        <w:tc>
          <w:tcPr>
            <w:tcW w:w="6912" w:type="dxa"/>
            <w:vAlign w:val="center"/>
          </w:tcPr>
          <w:p w14:paraId="498C6E9D" w14:textId="636C466D" w:rsidR="00121968" w:rsidRPr="00493773" w:rsidRDefault="00121968" w:rsidP="00121968">
            <w:pPr>
              <w:pStyle w:val="Tabletext"/>
              <w:spacing w:before="0" w:after="0"/>
              <w:rPr>
                <w:sz w:val="24"/>
              </w:rPr>
            </w:pPr>
            <w:r w:rsidRPr="00E45888">
              <w:rPr>
                <w:sz w:val="24"/>
                <w:szCs w:val="24"/>
              </w:rPr>
              <w:t xml:space="preserve">Expected to work extensive hours over a significant period due to the nature of the duties </w:t>
            </w:r>
          </w:p>
        </w:tc>
        <w:sdt>
          <w:sdtPr>
            <w:rPr>
              <w:sz w:val="24"/>
              <w:szCs w:val="24"/>
            </w:rPr>
            <w:id w:val="596444114"/>
            <w:placeholder>
              <w:docPart w:val="C40CB3D650254A34974D421C3BDE9D1C"/>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B7C63B0" w14:textId="0231AA71" w:rsidR="00121968" w:rsidRDefault="00121968" w:rsidP="00121968">
                <w:pPr>
                  <w:pStyle w:val="Tabletext"/>
                  <w:spacing w:before="0" w:after="0"/>
                  <w:jc w:val="center"/>
                  <w:rPr>
                    <w:sz w:val="24"/>
                    <w:szCs w:val="24"/>
                  </w:rPr>
                </w:pPr>
                <w:r>
                  <w:rPr>
                    <w:sz w:val="24"/>
                    <w:szCs w:val="24"/>
                  </w:rPr>
                  <w:t>Never</w:t>
                </w:r>
              </w:p>
            </w:tc>
          </w:sdtContent>
        </w:sdt>
      </w:tr>
      <w:tr w:rsidR="00121968" w:rsidRPr="005A754D" w14:paraId="613B37AB" w14:textId="77777777" w:rsidTr="005B38C8">
        <w:trPr>
          <w:trHeight w:val="283"/>
        </w:trPr>
        <w:tc>
          <w:tcPr>
            <w:tcW w:w="6912" w:type="dxa"/>
            <w:vAlign w:val="center"/>
          </w:tcPr>
          <w:p w14:paraId="20C0DE0E" w14:textId="0898675B" w:rsidR="00121968" w:rsidRPr="00493773" w:rsidRDefault="00121968" w:rsidP="00121968">
            <w:pPr>
              <w:pStyle w:val="Tabletext"/>
              <w:spacing w:before="0" w:after="0"/>
              <w:rPr>
                <w:sz w:val="24"/>
              </w:rPr>
            </w:pPr>
            <w:r w:rsidRPr="00E45888">
              <w:rPr>
                <w:sz w:val="24"/>
                <w:szCs w:val="24"/>
              </w:rPr>
              <w:t>Access to Accrued Days Off (ADO’s)</w:t>
            </w:r>
          </w:p>
        </w:tc>
        <w:sdt>
          <w:sdtPr>
            <w:rPr>
              <w:sz w:val="24"/>
              <w:szCs w:val="24"/>
            </w:rPr>
            <w:id w:val="596444115"/>
            <w:placeholder>
              <w:docPart w:val="574F71B005944C94A046423BB15B99D5"/>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21380A6" w14:textId="40A8C6DE" w:rsidR="00121968" w:rsidRDefault="00121968" w:rsidP="00121968">
                <w:pPr>
                  <w:pStyle w:val="Tabletext"/>
                  <w:spacing w:before="0" w:after="0"/>
                  <w:jc w:val="center"/>
                  <w:rPr>
                    <w:sz w:val="24"/>
                    <w:szCs w:val="24"/>
                  </w:rPr>
                </w:pPr>
                <w:r>
                  <w:rPr>
                    <w:sz w:val="24"/>
                    <w:szCs w:val="24"/>
                  </w:rPr>
                  <w:t>Never</w:t>
                </w:r>
              </w:p>
            </w:tc>
          </w:sdtContent>
        </w:sdt>
      </w:tr>
      <w:tr w:rsidR="00121968" w:rsidRPr="005A754D" w14:paraId="3D6AEFA2" w14:textId="77777777" w:rsidTr="005B38C8">
        <w:trPr>
          <w:trHeight w:val="283"/>
        </w:trPr>
        <w:tc>
          <w:tcPr>
            <w:tcW w:w="6912" w:type="dxa"/>
            <w:vAlign w:val="center"/>
          </w:tcPr>
          <w:p w14:paraId="37D39362" w14:textId="79FF2CDE" w:rsidR="00121968" w:rsidRPr="00493773" w:rsidRDefault="00121968" w:rsidP="00121968">
            <w:pPr>
              <w:pStyle w:val="Tabletext"/>
              <w:spacing w:before="0" w:after="0"/>
              <w:rPr>
                <w:sz w:val="24"/>
              </w:rPr>
            </w:pPr>
            <w:r w:rsidRPr="00E45888">
              <w:rPr>
                <w:sz w:val="24"/>
                <w:szCs w:val="24"/>
              </w:rPr>
              <w:t xml:space="preserve">Peaks and troughs </w:t>
            </w:r>
          </w:p>
        </w:tc>
        <w:sdt>
          <w:sdtPr>
            <w:rPr>
              <w:sz w:val="24"/>
              <w:szCs w:val="24"/>
            </w:rPr>
            <w:id w:val="407194562"/>
            <w:placeholder>
              <w:docPart w:val="1D62CE99459E48608FB3DC51FB4B4ACE"/>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AC9DE88" w14:textId="51342D64" w:rsidR="00121968" w:rsidRPr="00493773" w:rsidRDefault="00121968" w:rsidP="00121968">
                <w:pPr>
                  <w:pStyle w:val="Tabletext"/>
                  <w:spacing w:before="0" w:after="0"/>
                  <w:jc w:val="center"/>
                  <w:rPr>
                    <w:sz w:val="24"/>
                  </w:rPr>
                </w:pPr>
                <w:r>
                  <w:rPr>
                    <w:sz w:val="24"/>
                    <w:szCs w:val="24"/>
                  </w:rPr>
                  <w:t>Frequently</w:t>
                </w:r>
              </w:p>
            </w:tc>
          </w:sdtContent>
        </w:sdt>
      </w:tr>
      <w:tr w:rsidR="00121968" w:rsidRPr="005A754D" w14:paraId="1D6600C4" w14:textId="77777777" w:rsidTr="005B38C8">
        <w:trPr>
          <w:trHeight w:val="283"/>
        </w:trPr>
        <w:tc>
          <w:tcPr>
            <w:tcW w:w="6912" w:type="dxa"/>
            <w:vAlign w:val="center"/>
          </w:tcPr>
          <w:p w14:paraId="4A77E6BA" w14:textId="5A233A5B" w:rsidR="00121968" w:rsidRPr="00493773" w:rsidRDefault="00121968" w:rsidP="00121968">
            <w:pPr>
              <w:pStyle w:val="Tabletext"/>
              <w:spacing w:before="0" w:after="0"/>
              <w:rPr>
                <w:sz w:val="24"/>
              </w:rPr>
            </w:pPr>
            <w:r w:rsidRPr="00E45888">
              <w:rPr>
                <w:sz w:val="24"/>
                <w:szCs w:val="24"/>
              </w:rPr>
              <w:t xml:space="preserve">Frequent overtime </w:t>
            </w:r>
          </w:p>
        </w:tc>
        <w:sdt>
          <w:sdtPr>
            <w:rPr>
              <w:sz w:val="24"/>
              <w:szCs w:val="24"/>
            </w:rPr>
            <w:id w:val="407194563"/>
            <w:placeholder>
              <w:docPart w:val="F51EF721327E40289FC76F0AB55426EE"/>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4DB5558" w14:textId="2B8D5E85" w:rsidR="00121968" w:rsidRPr="00493773" w:rsidRDefault="00121968" w:rsidP="00121968">
                <w:pPr>
                  <w:pStyle w:val="Tabletext"/>
                  <w:spacing w:before="0" w:after="0"/>
                  <w:jc w:val="center"/>
                  <w:rPr>
                    <w:sz w:val="24"/>
                  </w:rPr>
                </w:pPr>
                <w:r>
                  <w:rPr>
                    <w:sz w:val="24"/>
                    <w:szCs w:val="24"/>
                  </w:rPr>
                  <w:t>Never</w:t>
                </w:r>
              </w:p>
            </w:tc>
          </w:sdtContent>
        </w:sdt>
      </w:tr>
      <w:tr w:rsidR="00121968" w:rsidRPr="005A754D" w14:paraId="0B915535" w14:textId="77777777" w:rsidTr="005B38C8">
        <w:trPr>
          <w:trHeight w:val="283"/>
        </w:trPr>
        <w:tc>
          <w:tcPr>
            <w:tcW w:w="6912" w:type="dxa"/>
            <w:vAlign w:val="center"/>
          </w:tcPr>
          <w:p w14:paraId="6D3812FA" w14:textId="6FD07DCD" w:rsidR="00121968" w:rsidRPr="00493773" w:rsidRDefault="00121968" w:rsidP="00121968">
            <w:pPr>
              <w:pStyle w:val="Tabletext"/>
              <w:spacing w:before="0" w:after="0"/>
              <w:rPr>
                <w:sz w:val="24"/>
              </w:rPr>
            </w:pPr>
            <w:r w:rsidRPr="00E45888">
              <w:rPr>
                <w:sz w:val="24"/>
                <w:szCs w:val="24"/>
              </w:rPr>
              <w:t xml:space="preserve">Rostered shift work </w:t>
            </w:r>
          </w:p>
        </w:tc>
        <w:sdt>
          <w:sdtPr>
            <w:rPr>
              <w:sz w:val="24"/>
              <w:szCs w:val="24"/>
            </w:rPr>
            <w:id w:val="407194564"/>
            <w:placeholder>
              <w:docPart w:val="B7628C9D674A411E82F3681EC90EAD97"/>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B3CEE5E" w14:textId="1A8D1863" w:rsidR="00121968" w:rsidRPr="00493773" w:rsidRDefault="00121968" w:rsidP="00121968">
                <w:pPr>
                  <w:pStyle w:val="Tabletext"/>
                  <w:spacing w:before="0" w:after="0"/>
                  <w:jc w:val="center"/>
                  <w:rPr>
                    <w:sz w:val="24"/>
                  </w:rPr>
                </w:pPr>
                <w:r>
                  <w:rPr>
                    <w:sz w:val="24"/>
                    <w:szCs w:val="24"/>
                  </w:rPr>
                  <w:t>Never</w:t>
                </w:r>
              </w:p>
            </w:tc>
          </w:sdtContent>
        </w:sdt>
      </w:tr>
    </w:tbl>
    <w:p w14:paraId="617E898D" w14:textId="77777777" w:rsidR="002A43D2" w:rsidRPr="005A754D" w:rsidRDefault="002A43D2" w:rsidP="00493773">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985DC5" w14:paraId="3B74EA98" w14:textId="77777777" w:rsidTr="00493773">
        <w:trPr>
          <w:trHeight w:val="454"/>
        </w:trPr>
        <w:tc>
          <w:tcPr>
            <w:tcW w:w="6912" w:type="dxa"/>
            <w:shd w:val="clear" w:color="auto" w:fill="DEEAF6" w:themeFill="accent1" w:themeFillTint="33"/>
            <w:vAlign w:val="center"/>
          </w:tcPr>
          <w:p w14:paraId="4E6FC202" w14:textId="77777777" w:rsidR="005B38C8" w:rsidRPr="00985DC5" w:rsidRDefault="005B38C8" w:rsidP="00801DAF">
            <w:pPr>
              <w:pStyle w:val="Tableheading"/>
              <w:rPr>
                <w:rFonts w:ascii="Calibri Light" w:hAnsi="Calibri Light"/>
                <w:szCs w:val="24"/>
              </w:rPr>
            </w:pPr>
            <w:r w:rsidRPr="00DA4EF8">
              <w:t xml:space="preserve">SOCIAL DEMANDS </w:t>
            </w:r>
          </w:p>
        </w:tc>
        <w:tc>
          <w:tcPr>
            <w:tcW w:w="2694" w:type="dxa"/>
            <w:shd w:val="clear" w:color="auto" w:fill="DEEAF6" w:themeFill="accent1" w:themeFillTint="33"/>
            <w:vAlign w:val="center"/>
          </w:tcPr>
          <w:p w14:paraId="3072B420" w14:textId="77777777" w:rsidR="005B38C8" w:rsidRPr="00DA4EF8" w:rsidRDefault="00801DAF" w:rsidP="00801DAF">
            <w:pPr>
              <w:pStyle w:val="Tableheading"/>
              <w:jc w:val="center"/>
            </w:pPr>
            <w:r>
              <w:t>FREQUENCY</w:t>
            </w:r>
          </w:p>
        </w:tc>
      </w:tr>
      <w:tr w:rsidR="00121968" w:rsidRPr="005A754D" w14:paraId="011F4F64" w14:textId="77777777" w:rsidTr="005B38C8">
        <w:trPr>
          <w:trHeight w:val="283"/>
        </w:trPr>
        <w:tc>
          <w:tcPr>
            <w:tcW w:w="6912" w:type="dxa"/>
            <w:vAlign w:val="center"/>
          </w:tcPr>
          <w:p w14:paraId="0F58A130" w14:textId="77777777" w:rsidR="00121968" w:rsidRPr="00493773" w:rsidRDefault="00121968" w:rsidP="00121968">
            <w:pPr>
              <w:pStyle w:val="Tabletext"/>
              <w:spacing w:before="0" w:after="0"/>
              <w:rPr>
                <w:sz w:val="24"/>
              </w:rPr>
            </w:pPr>
            <w:r w:rsidRPr="00493773">
              <w:rPr>
                <w:sz w:val="24"/>
              </w:rPr>
              <w:t>Work with others towards shared goals in a team environment</w:t>
            </w:r>
          </w:p>
        </w:tc>
        <w:sdt>
          <w:sdtPr>
            <w:rPr>
              <w:sz w:val="24"/>
              <w:szCs w:val="24"/>
            </w:rPr>
            <w:id w:val="407194565"/>
            <w:placeholder>
              <w:docPart w:val="08D1A763D06E4211B4B92139FC73652F"/>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62C6B5A" w14:textId="7E0AF0B1" w:rsidR="00121968" w:rsidRPr="00493773" w:rsidRDefault="00121968" w:rsidP="00121968">
                <w:pPr>
                  <w:pStyle w:val="Tabletext"/>
                  <w:spacing w:before="0" w:after="0"/>
                  <w:jc w:val="center"/>
                  <w:rPr>
                    <w:sz w:val="24"/>
                  </w:rPr>
                </w:pPr>
                <w:r>
                  <w:rPr>
                    <w:sz w:val="24"/>
                    <w:szCs w:val="24"/>
                  </w:rPr>
                  <w:t>Frequently</w:t>
                </w:r>
              </w:p>
            </w:tc>
          </w:sdtContent>
        </w:sdt>
      </w:tr>
      <w:tr w:rsidR="00121968" w:rsidRPr="005A754D" w14:paraId="3B5F70BC" w14:textId="77777777" w:rsidTr="005B38C8">
        <w:trPr>
          <w:trHeight w:val="283"/>
        </w:trPr>
        <w:tc>
          <w:tcPr>
            <w:tcW w:w="6912" w:type="dxa"/>
            <w:vAlign w:val="center"/>
          </w:tcPr>
          <w:p w14:paraId="29354DD3" w14:textId="77777777" w:rsidR="00121968" w:rsidRPr="00493773" w:rsidRDefault="00121968" w:rsidP="00121968">
            <w:pPr>
              <w:pStyle w:val="Tabletext"/>
              <w:spacing w:before="0" w:after="0"/>
              <w:rPr>
                <w:sz w:val="24"/>
              </w:rPr>
            </w:pPr>
            <w:r w:rsidRPr="00493773">
              <w:rPr>
                <w:sz w:val="24"/>
              </w:rPr>
              <w:t>Work in isolation from other staff (remote supervision)</w:t>
            </w:r>
          </w:p>
        </w:tc>
        <w:sdt>
          <w:sdtPr>
            <w:rPr>
              <w:sz w:val="24"/>
              <w:szCs w:val="24"/>
            </w:rPr>
            <w:id w:val="407194566"/>
            <w:placeholder>
              <w:docPart w:val="939EEE9F87F34651A36598D6B61EADE7"/>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CF76EB7" w14:textId="634FEA08" w:rsidR="00121968" w:rsidRPr="00493773" w:rsidRDefault="00121968" w:rsidP="00121968">
                <w:pPr>
                  <w:pStyle w:val="Tabletext"/>
                  <w:spacing w:before="0" w:after="0"/>
                  <w:jc w:val="center"/>
                  <w:rPr>
                    <w:sz w:val="24"/>
                  </w:rPr>
                </w:pPr>
                <w:r>
                  <w:rPr>
                    <w:sz w:val="24"/>
                    <w:szCs w:val="24"/>
                  </w:rPr>
                  <w:t>Frequently</w:t>
                </w:r>
              </w:p>
            </w:tc>
          </w:sdtContent>
        </w:sdt>
      </w:tr>
      <w:tr w:rsidR="00121968" w:rsidRPr="005A754D" w14:paraId="5E2E3DDF" w14:textId="77777777" w:rsidTr="005B38C8">
        <w:trPr>
          <w:trHeight w:val="283"/>
        </w:trPr>
        <w:tc>
          <w:tcPr>
            <w:tcW w:w="6912" w:type="dxa"/>
            <w:vAlign w:val="center"/>
          </w:tcPr>
          <w:p w14:paraId="57749D1C" w14:textId="77777777" w:rsidR="00121968" w:rsidRPr="00493773" w:rsidRDefault="00121968" w:rsidP="00121968">
            <w:pPr>
              <w:pStyle w:val="Tabletext"/>
              <w:spacing w:before="0" w:after="0"/>
              <w:rPr>
                <w:sz w:val="24"/>
              </w:rPr>
            </w:pPr>
            <w:r w:rsidRPr="00493773">
              <w:rPr>
                <w:sz w:val="24"/>
              </w:rPr>
              <w:t>Working in a call centre environment</w:t>
            </w:r>
          </w:p>
        </w:tc>
        <w:sdt>
          <w:sdtPr>
            <w:rPr>
              <w:sz w:val="24"/>
              <w:szCs w:val="24"/>
            </w:rPr>
            <w:id w:val="407194567"/>
            <w:placeholder>
              <w:docPart w:val="5EBCA0FB84BC479A9BDD37BBC85BFB17"/>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FBC1995" w14:textId="0A89CE81" w:rsidR="00121968" w:rsidRPr="00493773" w:rsidRDefault="00121968" w:rsidP="00121968">
                <w:pPr>
                  <w:pStyle w:val="Tabletext"/>
                  <w:spacing w:before="0" w:after="0"/>
                  <w:jc w:val="center"/>
                  <w:rPr>
                    <w:sz w:val="24"/>
                  </w:rPr>
                </w:pPr>
                <w:r>
                  <w:rPr>
                    <w:sz w:val="24"/>
                    <w:szCs w:val="24"/>
                  </w:rPr>
                  <w:t>Never</w:t>
                </w:r>
              </w:p>
            </w:tc>
          </w:sdtContent>
        </w:sdt>
      </w:tr>
      <w:tr w:rsidR="00121968" w:rsidRPr="005A754D" w14:paraId="4388FCA8" w14:textId="77777777" w:rsidTr="005B38C8">
        <w:trPr>
          <w:trHeight w:val="283"/>
        </w:trPr>
        <w:tc>
          <w:tcPr>
            <w:tcW w:w="6912" w:type="dxa"/>
            <w:vAlign w:val="center"/>
          </w:tcPr>
          <w:p w14:paraId="2F087E90" w14:textId="77777777" w:rsidR="00121968" w:rsidRPr="00493773" w:rsidRDefault="00121968" w:rsidP="00121968">
            <w:pPr>
              <w:pStyle w:val="Tabletext"/>
              <w:spacing w:before="0" w:after="0"/>
              <w:rPr>
                <w:sz w:val="24"/>
              </w:rPr>
            </w:pPr>
            <w:r w:rsidRPr="00493773">
              <w:rPr>
                <w:sz w:val="24"/>
              </w:rPr>
              <w:t>Working directly with the public</w:t>
            </w:r>
          </w:p>
        </w:tc>
        <w:sdt>
          <w:sdtPr>
            <w:rPr>
              <w:sz w:val="24"/>
              <w:szCs w:val="24"/>
            </w:rPr>
            <w:id w:val="407194568"/>
            <w:placeholder>
              <w:docPart w:val="CBDD798F35CA43FEBE24DBA5DF75D7E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3EC1906" w14:textId="2282D97C" w:rsidR="00121968" w:rsidRPr="00493773" w:rsidRDefault="00121968" w:rsidP="00121968">
                <w:pPr>
                  <w:pStyle w:val="Tabletext"/>
                  <w:spacing w:before="0" w:after="0"/>
                  <w:jc w:val="center"/>
                  <w:rPr>
                    <w:sz w:val="24"/>
                  </w:rPr>
                </w:pPr>
                <w:r>
                  <w:rPr>
                    <w:sz w:val="24"/>
                    <w:szCs w:val="24"/>
                  </w:rPr>
                  <w:t>Occasionally</w:t>
                </w:r>
              </w:p>
            </w:tc>
          </w:sdtContent>
        </w:sdt>
      </w:tr>
    </w:tbl>
    <w:p w14:paraId="79518E12" w14:textId="77777777" w:rsidR="002A43D2" w:rsidRPr="005A754D" w:rsidRDefault="002A43D2" w:rsidP="00493773">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985DC5" w14:paraId="1E4204B9" w14:textId="77777777" w:rsidTr="00493773">
        <w:trPr>
          <w:trHeight w:val="454"/>
        </w:trPr>
        <w:tc>
          <w:tcPr>
            <w:tcW w:w="6912" w:type="dxa"/>
            <w:shd w:val="clear" w:color="auto" w:fill="DEEAF6" w:themeFill="accent1" w:themeFillTint="33"/>
            <w:vAlign w:val="center"/>
          </w:tcPr>
          <w:p w14:paraId="48C44EF6" w14:textId="77777777" w:rsidR="005B38C8" w:rsidRPr="00985DC5" w:rsidRDefault="00801DAF" w:rsidP="00801DAF">
            <w:pPr>
              <w:pStyle w:val="Tableheading"/>
              <w:rPr>
                <w:rFonts w:ascii="Calibri Light" w:hAnsi="Calibri Light"/>
                <w:szCs w:val="24"/>
              </w:rPr>
            </w:pPr>
            <w:r w:rsidRPr="00DA4EF8">
              <w:t>PHYSICAL DEMANDS</w:t>
            </w:r>
          </w:p>
        </w:tc>
        <w:tc>
          <w:tcPr>
            <w:tcW w:w="2694" w:type="dxa"/>
            <w:shd w:val="clear" w:color="auto" w:fill="DEEAF6" w:themeFill="accent1" w:themeFillTint="33"/>
            <w:vAlign w:val="center"/>
          </w:tcPr>
          <w:p w14:paraId="2E16081D" w14:textId="77777777" w:rsidR="005B38C8" w:rsidRPr="00DA4EF8" w:rsidRDefault="00801DAF" w:rsidP="00801DAF">
            <w:pPr>
              <w:pStyle w:val="Tableheading"/>
              <w:jc w:val="center"/>
            </w:pPr>
            <w:r>
              <w:t>FREQUENCY</w:t>
            </w:r>
          </w:p>
        </w:tc>
      </w:tr>
      <w:tr w:rsidR="005B38C8" w:rsidRPr="005A754D" w14:paraId="160C34E1" w14:textId="77777777" w:rsidTr="005B38C8">
        <w:trPr>
          <w:trHeight w:val="283"/>
        </w:trPr>
        <w:tc>
          <w:tcPr>
            <w:tcW w:w="6912" w:type="dxa"/>
            <w:vAlign w:val="center"/>
          </w:tcPr>
          <w:p w14:paraId="65BBEBEC" w14:textId="77777777" w:rsidR="005B38C8" w:rsidRPr="00493773" w:rsidRDefault="005B38C8" w:rsidP="00493773">
            <w:pPr>
              <w:pStyle w:val="Tabletext"/>
              <w:spacing w:before="0" w:after="0"/>
              <w:rPr>
                <w:sz w:val="24"/>
              </w:rPr>
            </w:pPr>
            <w:r w:rsidRPr="00493773">
              <w:rPr>
                <w:sz w:val="24"/>
              </w:rPr>
              <w:t>Distance walking (large buildings or inter-building transit)</w:t>
            </w:r>
          </w:p>
        </w:tc>
        <w:sdt>
          <w:sdtPr>
            <w:rPr>
              <w:sz w:val="24"/>
              <w:szCs w:val="24"/>
            </w:rPr>
            <w:id w:val="407194569"/>
            <w:placeholder>
              <w:docPart w:val="D169B90F592947F0B5CA8EB9A028065B"/>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55697D8" w14:textId="2256EED2" w:rsidR="005B38C8" w:rsidRPr="00493773" w:rsidRDefault="00501CF1" w:rsidP="00493773">
                <w:pPr>
                  <w:pStyle w:val="Tabletext"/>
                  <w:spacing w:before="0" w:after="0"/>
                  <w:jc w:val="center"/>
                  <w:rPr>
                    <w:sz w:val="24"/>
                  </w:rPr>
                </w:pPr>
                <w:r>
                  <w:rPr>
                    <w:sz w:val="24"/>
                    <w:szCs w:val="24"/>
                  </w:rPr>
                  <w:t>Occasionally</w:t>
                </w:r>
              </w:p>
            </w:tc>
          </w:sdtContent>
        </w:sdt>
      </w:tr>
      <w:tr w:rsidR="005B38C8" w:rsidRPr="005A754D" w14:paraId="056F1907" w14:textId="77777777" w:rsidTr="005B38C8">
        <w:trPr>
          <w:trHeight w:val="283"/>
        </w:trPr>
        <w:tc>
          <w:tcPr>
            <w:tcW w:w="6912" w:type="dxa"/>
            <w:vAlign w:val="center"/>
          </w:tcPr>
          <w:p w14:paraId="6D555581" w14:textId="77777777" w:rsidR="005B38C8" w:rsidRPr="00493773" w:rsidRDefault="005B38C8" w:rsidP="00493773">
            <w:pPr>
              <w:pStyle w:val="Tabletext"/>
              <w:spacing w:before="0" w:after="0"/>
              <w:rPr>
                <w:sz w:val="24"/>
              </w:rPr>
            </w:pPr>
            <w:r w:rsidRPr="00493773">
              <w:rPr>
                <w:sz w:val="24"/>
              </w:rPr>
              <w:t xml:space="preserve">Working outdoors </w:t>
            </w:r>
          </w:p>
        </w:tc>
        <w:sdt>
          <w:sdtPr>
            <w:rPr>
              <w:sz w:val="24"/>
              <w:szCs w:val="24"/>
            </w:rPr>
            <w:id w:val="407194570"/>
            <w:placeholder>
              <w:docPart w:val="49E1DEAF20324994BCCCFCF33FA6DE8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DBE37C9" w14:textId="4220C4C0" w:rsidR="005B38C8" w:rsidRPr="00493773" w:rsidRDefault="00501CF1" w:rsidP="00493773">
                <w:pPr>
                  <w:pStyle w:val="Tabletext"/>
                  <w:spacing w:before="0" w:after="0"/>
                  <w:jc w:val="center"/>
                  <w:rPr>
                    <w:sz w:val="24"/>
                  </w:rPr>
                </w:pPr>
                <w:r>
                  <w:rPr>
                    <w:sz w:val="24"/>
                    <w:szCs w:val="24"/>
                  </w:rPr>
                  <w:t>Never</w:t>
                </w:r>
              </w:p>
            </w:tc>
          </w:sdtContent>
        </w:sdt>
      </w:tr>
    </w:tbl>
    <w:p w14:paraId="121FD087" w14:textId="77777777" w:rsidR="002A43D2" w:rsidRPr="005A754D" w:rsidRDefault="002A43D2" w:rsidP="00493773">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985DC5" w14:paraId="18748089" w14:textId="77777777" w:rsidTr="00493773">
        <w:trPr>
          <w:trHeight w:val="454"/>
        </w:trPr>
        <w:tc>
          <w:tcPr>
            <w:tcW w:w="6912" w:type="dxa"/>
            <w:shd w:val="clear" w:color="auto" w:fill="DEEAF6" w:themeFill="accent1" w:themeFillTint="33"/>
            <w:vAlign w:val="center"/>
          </w:tcPr>
          <w:p w14:paraId="698F7A3F" w14:textId="77777777" w:rsidR="005B38C8" w:rsidRPr="00985DC5" w:rsidRDefault="00493773" w:rsidP="00801DAF">
            <w:pPr>
              <w:pStyle w:val="Tableheading"/>
              <w:rPr>
                <w:rFonts w:ascii="Calibri Light" w:hAnsi="Calibri Light"/>
                <w:szCs w:val="24"/>
              </w:rPr>
            </w:pPr>
            <w:r w:rsidRPr="00DA4EF8">
              <w:t xml:space="preserve">MANUAL HANDLING </w:t>
            </w:r>
          </w:p>
        </w:tc>
        <w:tc>
          <w:tcPr>
            <w:tcW w:w="2694" w:type="dxa"/>
            <w:shd w:val="clear" w:color="auto" w:fill="DEEAF6" w:themeFill="accent1" w:themeFillTint="33"/>
            <w:vAlign w:val="center"/>
          </w:tcPr>
          <w:p w14:paraId="4051AD5C" w14:textId="77777777" w:rsidR="005B38C8" w:rsidRPr="00DA4EF8" w:rsidRDefault="00493773" w:rsidP="00801DAF">
            <w:pPr>
              <w:pStyle w:val="Tableheading"/>
              <w:jc w:val="center"/>
            </w:pPr>
            <w:r>
              <w:t>FREQUENCY</w:t>
            </w:r>
          </w:p>
        </w:tc>
      </w:tr>
      <w:tr w:rsidR="00501CF1" w:rsidRPr="005A754D" w14:paraId="1CBEDC78" w14:textId="77777777" w:rsidTr="005B38C8">
        <w:trPr>
          <w:trHeight w:val="283"/>
        </w:trPr>
        <w:tc>
          <w:tcPr>
            <w:tcW w:w="6912" w:type="dxa"/>
            <w:vAlign w:val="center"/>
          </w:tcPr>
          <w:p w14:paraId="4873C0A4" w14:textId="77777777" w:rsidR="00501CF1" w:rsidRPr="00493773" w:rsidRDefault="00501CF1" w:rsidP="00501CF1">
            <w:pPr>
              <w:pStyle w:val="Tabletext"/>
              <w:spacing w:before="0" w:after="0"/>
              <w:rPr>
                <w:sz w:val="24"/>
              </w:rPr>
            </w:pPr>
            <w:r w:rsidRPr="00493773">
              <w:rPr>
                <w:sz w:val="24"/>
              </w:rPr>
              <w:t>Lifting 0 – 5kg</w:t>
            </w:r>
          </w:p>
        </w:tc>
        <w:sdt>
          <w:sdtPr>
            <w:rPr>
              <w:sz w:val="24"/>
              <w:szCs w:val="24"/>
            </w:rPr>
            <w:id w:val="407194571"/>
            <w:placeholder>
              <w:docPart w:val="060DADD955CB4DA7881A986C22193D02"/>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BB22840" w14:textId="02305F6B" w:rsidR="00501CF1" w:rsidRPr="00493773" w:rsidRDefault="00501CF1" w:rsidP="00501CF1">
                <w:pPr>
                  <w:pStyle w:val="Tabletext"/>
                  <w:spacing w:before="0" w:after="0"/>
                  <w:jc w:val="center"/>
                  <w:rPr>
                    <w:sz w:val="24"/>
                  </w:rPr>
                </w:pPr>
                <w:r>
                  <w:rPr>
                    <w:sz w:val="24"/>
                    <w:szCs w:val="24"/>
                  </w:rPr>
                  <w:t>Occasionally</w:t>
                </w:r>
              </w:p>
            </w:tc>
          </w:sdtContent>
        </w:sdt>
      </w:tr>
      <w:tr w:rsidR="00501CF1" w:rsidRPr="005A754D" w14:paraId="0E976399" w14:textId="77777777" w:rsidTr="005B38C8">
        <w:trPr>
          <w:trHeight w:val="283"/>
        </w:trPr>
        <w:tc>
          <w:tcPr>
            <w:tcW w:w="6912" w:type="dxa"/>
            <w:vAlign w:val="center"/>
          </w:tcPr>
          <w:p w14:paraId="611CAA6E" w14:textId="77777777" w:rsidR="00501CF1" w:rsidRPr="00493773" w:rsidRDefault="00501CF1" w:rsidP="00501CF1">
            <w:pPr>
              <w:pStyle w:val="Tabletext"/>
              <w:spacing w:before="0" w:after="0"/>
              <w:rPr>
                <w:sz w:val="24"/>
              </w:rPr>
            </w:pPr>
            <w:r w:rsidRPr="00493773">
              <w:rPr>
                <w:sz w:val="24"/>
              </w:rPr>
              <w:t>Lifting 5 – 10kg</w:t>
            </w:r>
          </w:p>
        </w:tc>
        <w:sdt>
          <w:sdtPr>
            <w:rPr>
              <w:sz w:val="24"/>
              <w:szCs w:val="24"/>
            </w:rPr>
            <w:id w:val="407194572"/>
            <w:placeholder>
              <w:docPart w:val="0CC78168E53242E9B378FCBA99B42A43"/>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3C318B3" w14:textId="65EA334D" w:rsidR="00501CF1" w:rsidRPr="00493773" w:rsidRDefault="00501CF1" w:rsidP="00501CF1">
                <w:pPr>
                  <w:pStyle w:val="Tabletext"/>
                  <w:spacing w:before="0" w:after="0"/>
                  <w:jc w:val="center"/>
                  <w:rPr>
                    <w:sz w:val="24"/>
                  </w:rPr>
                </w:pPr>
                <w:r>
                  <w:rPr>
                    <w:sz w:val="24"/>
                    <w:szCs w:val="24"/>
                  </w:rPr>
                  <w:t>Occasionally</w:t>
                </w:r>
              </w:p>
            </w:tc>
          </w:sdtContent>
        </w:sdt>
      </w:tr>
      <w:tr w:rsidR="00501CF1" w:rsidRPr="005A754D" w14:paraId="38D8507D" w14:textId="77777777" w:rsidTr="005B38C8">
        <w:trPr>
          <w:trHeight w:val="283"/>
        </w:trPr>
        <w:tc>
          <w:tcPr>
            <w:tcW w:w="6912" w:type="dxa"/>
            <w:vAlign w:val="center"/>
          </w:tcPr>
          <w:p w14:paraId="60D48C84" w14:textId="77777777" w:rsidR="00501CF1" w:rsidRPr="00493773" w:rsidRDefault="00501CF1" w:rsidP="00501CF1">
            <w:pPr>
              <w:pStyle w:val="Tabletext"/>
              <w:spacing w:before="0" w:after="0"/>
              <w:rPr>
                <w:sz w:val="24"/>
              </w:rPr>
            </w:pPr>
            <w:r w:rsidRPr="00493773">
              <w:rPr>
                <w:sz w:val="24"/>
              </w:rPr>
              <w:t>Lifting 10kg+</w:t>
            </w:r>
          </w:p>
        </w:tc>
        <w:sdt>
          <w:sdtPr>
            <w:rPr>
              <w:sz w:val="24"/>
              <w:szCs w:val="24"/>
            </w:rPr>
            <w:id w:val="407194573"/>
            <w:placeholder>
              <w:docPart w:val="0BBF29B7C87146EB84F6FFFA5B449F0D"/>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51F9D09" w14:textId="7762624E" w:rsidR="00501CF1" w:rsidRPr="00493773" w:rsidRDefault="00501CF1" w:rsidP="00501CF1">
                <w:pPr>
                  <w:pStyle w:val="Tabletext"/>
                  <w:spacing w:before="0" w:after="0"/>
                  <w:jc w:val="center"/>
                  <w:rPr>
                    <w:sz w:val="24"/>
                  </w:rPr>
                </w:pPr>
                <w:r>
                  <w:rPr>
                    <w:sz w:val="24"/>
                    <w:szCs w:val="24"/>
                  </w:rPr>
                  <w:t>Never</w:t>
                </w:r>
              </w:p>
            </w:tc>
          </w:sdtContent>
        </w:sdt>
      </w:tr>
      <w:tr w:rsidR="00501CF1" w:rsidRPr="005A754D" w14:paraId="3D857F4D" w14:textId="77777777" w:rsidTr="005B38C8">
        <w:trPr>
          <w:trHeight w:val="283"/>
        </w:trPr>
        <w:tc>
          <w:tcPr>
            <w:tcW w:w="6912" w:type="dxa"/>
            <w:vAlign w:val="center"/>
          </w:tcPr>
          <w:p w14:paraId="5D94ACAA" w14:textId="77777777" w:rsidR="00501CF1" w:rsidRPr="00493773" w:rsidRDefault="00501CF1" w:rsidP="00501CF1">
            <w:pPr>
              <w:pStyle w:val="Tabletext"/>
              <w:spacing w:before="0" w:after="0"/>
              <w:rPr>
                <w:sz w:val="24"/>
              </w:rPr>
            </w:pPr>
            <w:r w:rsidRPr="00493773">
              <w:rPr>
                <w:sz w:val="24"/>
              </w:rPr>
              <w:lastRenderedPageBreak/>
              <w:t>Climbing</w:t>
            </w:r>
          </w:p>
        </w:tc>
        <w:sdt>
          <w:sdtPr>
            <w:rPr>
              <w:sz w:val="24"/>
              <w:szCs w:val="24"/>
            </w:rPr>
            <w:id w:val="407194574"/>
            <w:placeholder>
              <w:docPart w:val="B79AA1053CA84F848564CA9511DC615B"/>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BB0ED1F" w14:textId="2B9A62B0" w:rsidR="00501CF1" w:rsidRPr="00493773" w:rsidRDefault="00501CF1" w:rsidP="00501CF1">
                <w:pPr>
                  <w:pStyle w:val="Tabletext"/>
                  <w:spacing w:before="0" w:after="0"/>
                  <w:jc w:val="center"/>
                  <w:rPr>
                    <w:sz w:val="24"/>
                  </w:rPr>
                </w:pPr>
                <w:r>
                  <w:rPr>
                    <w:sz w:val="24"/>
                    <w:szCs w:val="24"/>
                  </w:rPr>
                  <w:t>Never</w:t>
                </w:r>
              </w:p>
            </w:tc>
          </w:sdtContent>
        </w:sdt>
      </w:tr>
      <w:tr w:rsidR="00501CF1" w:rsidRPr="005A754D" w14:paraId="3A5FD0FE" w14:textId="77777777" w:rsidTr="005B38C8">
        <w:trPr>
          <w:trHeight w:val="283"/>
        </w:trPr>
        <w:tc>
          <w:tcPr>
            <w:tcW w:w="6912" w:type="dxa"/>
            <w:vAlign w:val="center"/>
          </w:tcPr>
          <w:p w14:paraId="457179ED" w14:textId="77777777" w:rsidR="00501CF1" w:rsidRPr="00493773" w:rsidRDefault="00501CF1" w:rsidP="00501CF1">
            <w:pPr>
              <w:pStyle w:val="Tabletext"/>
              <w:spacing w:before="0" w:after="0"/>
              <w:rPr>
                <w:sz w:val="24"/>
              </w:rPr>
            </w:pPr>
            <w:r w:rsidRPr="00493773">
              <w:rPr>
                <w:sz w:val="24"/>
              </w:rPr>
              <w:t>Reaching</w:t>
            </w:r>
          </w:p>
        </w:tc>
        <w:sdt>
          <w:sdtPr>
            <w:rPr>
              <w:sz w:val="24"/>
              <w:szCs w:val="24"/>
            </w:rPr>
            <w:id w:val="407194575"/>
            <w:placeholder>
              <w:docPart w:val="EAEAA22BF3DE4912962F1F4A257E2947"/>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D5F417B" w14:textId="09EADD8F" w:rsidR="00501CF1" w:rsidRPr="00493773" w:rsidRDefault="00501CF1" w:rsidP="00501CF1">
                <w:pPr>
                  <w:pStyle w:val="Tabletext"/>
                  <w:spacing w:before="0" w:after="0"/>
                  <w:jc w:val="center"/>
                  <w:rPr>
                    <w:sz w:val="24"/>
                  </w:rPr>
                </w:pPr>
                <w:r>
                  <w:rPr>
                    <w:sz w:val="24"/>
                    <w:szCs w:val="24"/>
                  </w:rPr>
                  <w:t>Occasionally</w:t>
                </w:r>
              </w:p>
            </w:tc>
          </w:sdtContent>
        </w:sdt>
      </w:tr>
      <w:tr w:rsidR="00501CF1" w:rsidRPr="005A754D" w14:paraId="53218FA9" w14:textId="77777777" w:rsidTr="005B38C8">
        <w:trPr>
          <w:trHeight w:val="283"/>
        </w:trPr>
        <w:tc>
          <w:tcPr>
            <w:tcW w:w="6912" w:type="dxa"/>
            <w:vAlign w:val="center"/>
          </w:tcPr>
          <w:p w14:paraId="08E17ACA" w14:textId="77777777" w:rsidR="00501CF1" w:rsidRPr="00493773" w:rsidRDefault="00501CF1" w:rsidP="00501CF1">
            <w:pPr>
              <w:pStyle w:val="Tabletext"/>
              <w:spacing w:before="0" w:after="0"/>
              <w:rPr>
                <w:sz w:val="24"/>
              </w:rPr>
            </w:pPr>
            <w:r w:rsidRPr="00493773">
              <w:rPr>
                <w:sz w:val="24"/>
              </w:rPr>
              <w:t>Bending/squatting</w:t>
            </w:r>
          </w:p>
        </w:tc>
        <w:sdt>
          <w:sdtPr>
            <w:rPr>
              <w:sz w:val="24"/>
              <w:szCs w:val="24"/>
            </w:rPr>
            <w:id w:val="407194576"/>
            <w:placeholder>
              <w:docPart w:val="AD6C4D75A02F465B8EF6200E536B9F70"/>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D305B0B" w14:textId="16C1FEE9" w:rsidR="00501CF1" w:rsidRPr="00493773" w:rsidRDefault="00501CF1" w:rsidP="00501CF1">
                <w:pPr>
                  <w:pStyle w:val="Tabletext"/>
                  <w:spacing w:before="0" w:after="0"/>
                  <w:jc w:val="center"/>
                  <w:rPr>
                    <w:sz w:val="24"/>
                  </w:rPr>
                </w:pPr>
                <w:r>
                  <w:rPr>
                    <w:sz w:val="24"/>
                    <w:szCs w:val="24"/>
                  </w:rPr>
                  <w:t>Occasionally</w:t>
                </w:r>
              </w:p>
            </w:tc>
          </w:sdtContent>
        </w:sdt>
      </w:tr>
      <w:tr w:rsidR="00501CF1" w:rsidRPr="005A754D" w14:paraId="1415A803" w14:textId="77777777" w:rsidTr="005B38C8">
        <w:trPr>
          <w:trHeight w:val="283"/>
        </w:trPr>
        <w:tc>
          <w:tcPr>
            <w:tcW w:w="6912" w:type="dxa"/>
            <w:vAlign w:val="center"/>
          </w:tcPr>
          <w:p w14:paraId="499117FE" w14:textId="77777777" w:rsidR="00501CF1" w:rsidRPr="00493773" w:rsidRDefault="00501CF1" w:rsidP="00501CF1">
            <w:pPr>
              <w:pStyle w:val="Tabletext"/>
              <w:spacing w:before="0" w:after="0"/>
              <w:rPr>
                <w:sz w:val="24"/>
              </w:rPr>
            </w:pPr>
            <w:r w:rsidRPr="00493773">
              <w:rPr>
                <w:sz w:val="24"/>
              </w:rPr>
              <w:t>Push/pull</w:t>
            </w:r>
          </w:p>
        </w:tc>
        <w:sdt>
          <w:sdtPr>
            <w:rPr>
              <w:sz w:val="24"/>
              <w:szCs w:val="24"/>
            </w:rPr>
            <w:id w:val="407194577"/>
            <w:placeholder>
              <w:docPart w:val="6FF91325E0CA459E8B555B6D15E30B55"/>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E523DB1" w14:textId="5CED8350" w:rsidR="00501CF1" w:rsidRPr="00493773" w:rsidRDefault="00501CF1" w:rsidP="00501CF1">
                <w:pPr>
                  <w:pStyle w:val="Tabletext"/>
                  <w:spacing w:before="0" w:after="0"/>
                  <w:jc w:val="center"/>
                  <w:rPr>
                    <w:sz w:val="24"/>
                  </w:rPr>
                </w:pPr>
                <w:r>
                  <w:rPr>
                    <w:sz w:val="24"/>
                    <w:szCs w:val="24"/>
                  </w:rPr>
                  <w:t>Occasionally</w:t>
                </w:r>
              </w:p>
            </w:tc>
          </w:sdtContent>
        </w:sdt>
      </w:tr>
      <w:tr w:rsidR="00501CF1" w:rsidRPr="005A754D" w14:paraId="153A1CD9" w14:textId="77777777" w:rsidTr="005B38C8">
        <w:trPr>
          <w:trHeight w:val="283"/>
        </w:trPr>
        <w:tc>
          <w:tcPr>
            <w:tcW w:w="6912" w:type="dxa"/>
            <w:vAlign w:val="center"/>
          </w:tcPr>
          <w:p w14:paraId="1DDB4678" w14:textId="77777777" w:rsidR="00501CF1" w:rsidRPr="00493773" w:rsidRDefault="00501CF1" w:rsidP="00501CF1">
            <w:pPr>
              <w:pStyle w:val="Tabletext"/>
              <w:spacing w:before="0" w:after="0"/>
              <w:rPr>
                <w:sz w:val="24"/>
              </w:rPr>
            </w:pPr>
            <w:r w:rsidRPr="00493773">
              <w:rPr>
                <w:sz w:val="24"/>
              </w:rPr>
              <w:t>Sequential repetitive movements in a short amount of time</w:t>
            </w:r>
          </w:p>
        </w:tc>
        <w:sdt>
          <w:sdtPr>
            <w:rPr>
              <w:sz w:val="24"/>
              <w:szCs w:val="24"/>
            </w:rPr>
            <w:id w:val="407194579"/>
            <w:placeholder>
              <w:docPart w:val="439E79BD50D7409D8B7F67644D091A14"/>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02B3919" w14:textId="1DE5477B" w:rsidR="00501CF1" w:rsidRPr="00493773" w:rsidRDefault="00501CF1" w:rsidP="00501CF1">
                <w:pPr>
                  <w:pStyle w:val="Tabletext"/>
                  <w:spacing w:before="0" w:after="0"/>
                  <w:jc w:val="center"/>
                  <w:rPr>
                    <w:sz w:val="24"/>
                  </w:rPr>
                </w:pPr>
                <w:r>
                  <w:rPr>
                    <w:sz w:val="24"/>
                    <w:szCs w:val="24"/>
                  </w:rPr>
                  <w:t>Occasionally</w:t>
                </w:r>
              </w:p>
            </w:tc>
          </w:sdtContent>
        </w:sdt>
      </w:tr>
    </w:tbl>
    <w:p w14:paraId="71715D1D" w14:textId="77777777" w:rsidR="002A43D2" w:rsidRPr="005A754D" w:rsidRDefault="002A43D2" w:rsidP="00493773">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985DC5" w14:paraId="61823E0C" w14:textId="77777777" w:rsidTr="00493773">
        <w:trPr>
          <w:trHeight w:val="454"/>
        </w:trPr>
        <w:tc>
          <w:tcPr>
            <w:tcW w:w="6912" w:type="dxa"/>
            <w:shd w:val="clear" w:color="auto" w:fill="DEEAF6" w:themeFill="accent1" w:themeFillTint="33"/>
            <w:vAlign w:val="center"/>
          </w:tcPr>
          <w:p w14:paraId="250E1728" w14:textId="77777777" w:rsidR="005B38C8" w:rsidRPr="00985DC5" w:rsidRDefault="00493773" w:rsidP="00801DAF">
            <w:pPr>
              <w:pStyle w:val="Tableheading"/>
              <w:rPr>
                <w:rFonts w:ascii="Calibri Light" w:hAnsi="Calibri Light"/>
                <w:szCs w:val="24"/>
              </w:rPr>
            </w:pPr>
            <w:r w:rsidRPr="00DA4EF8">
              <w:t>TRAVEL</w:t>
            </w:r>
          </w:p>
        </w:tc>
        <w:tc>
          <w:tcPr>
            <w:tcW w:w="2694" w:type="dxa"/>
            <w:shd w:val="clear" w:color="auto" w:fill="DEEAF6" w:themeFill="accent1" w:themeFillTint="33"/>
            <w:vAlign w:val="center"/>
          </w:tcPr>
          <w:p w14:paraId="289B1BB2" w14:textId="77777777" w:rsidR="005B38C8" w:rsidRPr="00DA4EF8" w:rsidRDefault="00493773" w:rsidP="00801DAF">
            <w:pPr>
              <w:pStyle w:val="Tableheading"/>
              <w:jc w:val="center"/>
            </w:pPr>
            <w:r>
              <w:t>FREQUENCY</w:t>
            </w:r>
          </w:p>
        </w:tc>
      </w:tr>
      <w:tr w:rsidR="00501CF1" w:rsidRPr="005A754D" w14:paraId="0D8A9FA8" w14:textId="77777777" w:rsidTr="005B38C8">
        <w:trPr>
          <w:trHeight w:val="283"/>
        </w:trPr>
        <w:tc>
          <w:tcPr>
            <w:tcW w:w="6912" w:type="dxa"/>
            <w:vAlign w:val="center"/>
          </w:tcPr>
          <w:p w14:paraId="5C935003" w14:textId="77777777" w:rsidR="00501CF1" w:rsidRPr="00493773" w:rsidRDefault="00501CF1" w:rsidP="00501CF1">
            <w:pPr>
              <w:pStyle w:val="Tabletext"/>
              <w:spacing w:before="0" w:after="0"/>
              <w:rPr>
                <w:sz w:val="24"/>
              </w:rPr>
            </w:pPr>
            <w:r w:rsidRPr="00493773">
              <w:rPr>
                <w:sz w:val="24"/>
              </w:rPr>
              <w:t>Frequent travel – multiple work sites</w:t>
            </w:r>
          </w:p>
        </w:tc>
        <w:sdt>
          <w:sdtPr>
            <w:rPr>
              <w:sz w:val="24"/>
              <w:szCs w:val="24"/>
            </w:rPr>
            <w:id w:val="407194580"/>
            <w:placeholder>
              <w:docPart w:val="704FCDA18A0145538FE65B6BA77EE67F"/>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A717462" w14:textId="6FA65E98" w:rsidR="00501CF1" w:rsidRPr="00493773" w:rsidRDefault="00501CF1" w:rsidP="00501CF1">
                <w:pPr>
                  <w:pStyle w:val="Tabletext"/>
                  <w:spacing w:before="0" w:after="0"/>
                  <w:jc w:val="center"/>
                  <w:rPr>
                    <w:sz w:val="24"/>
                  </w:rPr>
                </w:pPr>
                <w:r>
                  <w:rPr>
                    <w:sz w:val="24"/>
                    <w:szCs w:val="24"/>
                  </w:rPr>
                  <w:t>Occasionally</w:t>
                </w:r>
              </w:p>
            </w:tc>
          </w:sdtContent>
        </w:sdt>
      </w:tr>
      <w:tr w:rsidR="00501CF1" w:rsidRPr="005A754D" w14:paraId="52AC417F" w14:textId="77777777" w:rsidTr="005B38C8">
        <w:trPr>
          <w:trHeight w:val="283"/>
        </w:trPr>
        <w:tc>
          <w:tcPr>
            <w:tcW w:w="6912" w:type="dxa"/>
            <w:vAlign w:val="center"/>
          </w:tcPr>
          <w:p w14:paraId="1A1BB185" w14:textId="77777777" w:rsidR="00501CF1" w:rsidRPr="00493773" w:rsidRDefault="00501CF1" w:rsidP="00501CF1">
            <w:pPr>
              <w:pStyle w:val="Tabletext"/>
              <w:spacing w:before="0" w:after="0"/>
              <w:rPr>
                <w:sz w:val="24"/>
              </w:rPr>
            </w:pPr>
            <w:r w:rsidRPr="00493773">
              <w:rPr>
                <w:sz w:val="24"/>
              </w:rPr>
              <w:t xml:space="preserve">Frequent travel – driving </w:t>
            </w:r>
          </w:p>
        </w:tc>
        <w:sdt>
          <w:sdtPr>
            <w:rPr>
              <w:sz w:val="24"/>
              <w:szCs w:val="24"/>
            </w:rPr>
            <w:id w:val="407194581"/>
            <w:placeholder>
              <w:docPart w:val="CAE4BB9EFBAA4389975BD312270BBB69"/>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33760BB7" w14:textId="090B7A60" w:rsidR="00501CF1" w:rsidRPr="00493773" w:rsidRDefault="00501CF1" w:rsidP="00501CF1">
                <w:pPr>
                  <w:pStyle w:val="Tabletext"/>
                  <w:spacing w:before="0" w:after="0"/>
                  <w:jc w:val="center"/>
                  <w:rPr>
                    <w:sz w:val="24"/>
                  </w:rPr>
                </w:pPr>
                <w:r>
                  <w:rPr>
                    <w:sz w:val="24"/>
                    <w:szCs w:val="24"/>
                  </w:rPr>
                  <w:t>Occasionally</w:t>
                </w:r>
              </w:p>
            </w:tc>
          </w:sdtContent>
        </w:sdt>
      </w:tr>
      <w:tr w:rsidR="00501CF1" w:rsidRPr="005A754D" w14:paraId="5C14ABDC" w14:textId="77777777" w:rsidTr="005B38C8">
        <w:trPr>
          <w:trHeight w:val="283"/>
        </w:trPr>
        <w:tc>
          <w:tcPr>
            <w:tcW w:w="6912" w:type="dxa"/>
            <w:vAlign w:val="center"/>
          </w:tcPr>
          <w:p w14:paraId="3559930F" w14:textId="77777777" w:rsidR="00501CF1" w:rsidRPr="00493773" w:rsidRDefault="00501CF1" w:rsidP="00501CF1">
            <w:pPr>
              <w:pStyle w:val="Tabletext"/>
              <w:spacing w:before="0" w:after="0"/>
              <w:rPr>
                <w:sz w:val="24"/>
              </w:rPr>
            </w:pPr>
            <w:r w:rsidRPr="00493773">
              <w:rPr>
                <w:sz w:val="24"/>
              </w:rPr>
              <w:t xml:space="preserve">Frequent travel – interstate </w:t>
            </w:r>
          </w:p>
        </w:tc>
        <w:sdt>
          <w:sdtPr>
            <w:rPr>
              <w:sz w:val="24"/>
              <w:szCs w:val="24"/>
            </w:rPr>
            <w:id w:val="407194582"/>
            <w:placeholder>
              <w:docPart w:val="0D76B8C7BC5F42928468640C12846BB9"/>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86B6BD5" w14:textId="3A11C77B" w:rsidR="00501CF1" w:rsidRPr="00493773" w:rsidRDefault="00501CF1" w:rsidP="00501CF1">
                <w:pPr>
                  <w:pStyle w:val="Tabletext"/>
                  <w:spacing w:before="0" w:after="0"/>
                  <w:jc w:val="center"/>
                  <w:rPr>
                    <w:sz w:val="24"/>
                  </w:rPr>
                </w:pPr>
                <w:r>
                  <w:rPr>
                    <w:sz w:val="24"/>
                    <w:szCs w:val="24"/>
                  </w:rPr>
                  <w:t>Never</w:t>
                </w:r>
              </w:p>
            </w:tc>
          </w:sdtContent>
        </w:sdt>
      </w:tr>
    </w:tbl>
    <w:p w14:paraId="2011FCD4" w14:textId="77777777" w:rsidR="002A43D2" w:rsidRPr="005A754D" w:rsidRDefault="002A43D2" w:rsidP="00493773">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985DC5" w14:paraId="2256B835" w14:textId="77777777" w:rsidTr="00493773">
        <w:trPr>
          <w:trHeight w:val="454"/>
        </w:trPr>
        <w:tc>
          <w:tcPr>
            <w:tcW w:w="6912" w:type="dxa"/>
            <w:shd w:val="clear" w:color="auto" w:fill="DEEAF6" w:themeFill="accent1" w:themeFillTint="33"/>
            <w:vAlign w:val="center"/>
          </w:tcPr>
          <w:p w14:paraId="6D1D05B0" w14:textId="77777777" w:rsidR="005B38C8" w:rsidRPr="00985DC5" w:rsidRDefault="00493773" w:rsidP="00493773">
            <w:pPr>
              <w:pStyle w:val="Tableheading"/>
              <w:rPr>
                <w:rFonts w:ascii="Calibri Light" w:hAnsi="Calibri Light"/>
                <w:szCs w:val="24"/>
              </w:rPr>
            </w:pPr>
            <w:r w:rsidRPr="00DA4EF8">
              <w:t xml:space="preserve">SPECIFIC HAZARDS </w:t>
            </w:r>
          </w:p>
        </w:tc>
        <w:tc>
          <w:tcPr>
            <w:tcW w:w="2694" w:type="dxa"/>
            <w:shd w:val="clear" w:color="auto" w:fill="DEEAF6" w:themeFill="accent1" w:themeFillTint="33"/>
            <w:vAlign w:val="center"/>
          </w:tcPr>
          <w:p w14:paraId="0D702561" w14:textId="77777777" w:rsidR="005B38C8" w:rsidRPr="00DA4EF8" w:rsidRDefault="00493773" w:rsidP="00493773">
            <w:pPr>
              <w:pStyle w:val="Tableheading"/>
              <w:jc w:val="center"/>
            </w:pPr>
            <w:r>
              <w:t>FREQUENCY</w:t>
            </w:r>
          </w:p>
        </w:tc>
      </w:tr>
      <w:tr w:rsidR="00501CF1" w:rsidRPr="005A754D" w14:paraId="492674A3" w14:textId="77777777" w:rsidTr="00442939">
        <w:trPr>
          <w:trHeight w:val="283"/>
        </w:trPr>
        <w:tc>
          <w:tcPr>
            <w:tcW w:w="6912" w:type="dxa"/>
            <w:vAlign w:val="center"/>
          </w:tcPr>
          <w:p w14:paraId="73E5850B" w14:textId="77777777" w:rsidR="00501CF1" w:rsidRPr="00493773" w:rsidRDefault="00501CF1" w:rsidP="00501CF1">
            <w:pPr>
              <w:pStyle w:val="Tabletext"/>
              <w:spacing w:before="0" w:after="0"/>
              <w:rPr>
                <w:sz w:val="24"/>
              </w:rPr>
            </w:pPr>
            <w:r w:rsidRPr="00493773">
              <w:rPr>
                <w:sz w:val="24"/>
              </w:rPr>
              <w:t xml:space="preserve">Working at heights </w:t>
            </w:r>
          </w:p>
        </w:tc>
        <w:sdt>
          <w:sdtPr>
            <w:rPr>
              <w:sz w:val="24"/>
              <w:szCs w:val="24"/>
            </w:rPr>
            <w:id w:val="407194583"/>
            <w:placeholder>
              <w:docPart w:val="97276D09D19D47F0BCEDDB796E4F8A7E"/>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72DF540" w14:textId="652C45C2" w:rsidR="00501CF1" w:rsidRPr="00493773" w:rsidRDefault="00501CF1" w:rsidP="00501CF1">
                <w:pPr>
                  <w:pStyle w:val="Tabletext"/>
                  <w:spacing w:before="0" w:after="0"/>
                  <w:jc w:val="center"/>
                  <w:rPr>
                    <w:sz w:val="24"/>
                  </w:rPr>
                </w:pPr>
                <w:r>
                  <w:rPr>
                    <w:sz w:val="24"/>
                    <w:szCs w:val="24"/>
                  </w:rPr>
                  <w:t>Never</w:t>
                </w:r>
              </w:p>
            </w:tc>
          </w:sdtContent>
        </w:sdt>
      </w:tr>
      <w:tr w:rsidR="00501CF1" w:rsidRPr="005A754D" w14:paraId="5A2714F1" w14:textId="77777777" w:rsidTr="00442939">
        <w:trPr>
          <w:trHeight w:val="283"/>
        </w:trPr>
        <w:tc>
          <w:tcPr>
            <w:tcW w:w="6912" w:type="dxa"/>
            <w:vAlign w:val="center"/>
          </w:tcPr>
          <w:p w14:paraId="635569A1" w14:textId="77777777" w:rsidR="00501CF1" w:rsidRPr="00493773" w:rsidRDefault="00501CF1" w:rsidP="00501CF1">
            <w:pPr>
              <w:pStyle w:val="Tabletext"/>
              <w:spacing w:before="0" w:after="0"/>
              <w:rPr>
                <w:sz w:val="24"/>
              </w:rPr>
            </w:pPr>
            <w:r w:rsidRPr="00493773">
              <w:rPr>
                <w:sz w:val="24"/>
              </w:rPr>
              <w:t xml:space="preserve">Exposure to extreme temperatures </w:t>
            </w:r>
          </w:p>
        </w:tc>
        <w:sdt>
          <w:sdtPr>
            <w:rPr>
              <w:sz w:val="24"/>
              <w:szCs w:val="24"/>
            </w:rPr>
            <w:id w:val="407194584"/>
            <w:placeholder>
              <w:docPart w:val="7D2E74E61F614D46BA1B6D29A54184CB"/>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EC22C37" w14:textId="36F9E3D5" w:rsidR="00501CF1" w:rsidRPr="00493773" w:rsidRDefault="00501CF1" w:rsidP="00501CF1">
                <w:pPr>
                  <w:pStyle w:val="Tabletext"/>
                  <w:spacing w:before="0" w:after="0"/>
                  <w:jc w:val="center"/>
                  <w:rPr>
                    <w:sz w:val="24"/>
                  </w:rPr>
                </w:pPr>
                <w:r>
                  <w:rPr>
                    <w:sz w:val="24"/>
                    <w:szCs w:val="24"/>
                  </w:rPr>
                  <w:t>Never</w:t>
                </w:r>
              </w:p>
            </w:tc>
          </w:sdtContent>
        </w:sdt>
      </w:tr>
      <w:tr w:rsidR="00501CF1" w:rsidRPr="005A754D" w14:paraId="7FFB61BD" w14:textId="77777777" w:rsidTr="00442939">
        <w:trPr>
          <w:trHeight w:val="283"/>
        </w:trPr>
        <w:tc>
          <w:tcPr>
            <w:tcW w:w="6912" w:type="dxa"/>
            <w:vAlign w:val="center"/>
          </w:tcPr>
          <w:p w14:paraId="285B4F06" w14:textId="77777777" w:rsidR="00501CF1" w:rsidRPr="00493773" w:rsidRDefault="00501CF1" w:rsidP="00501CF1">
            <w:pPr>
              <w:pStyle w:val="Tabletext"/>
              <w:spacing w:before="0" w:after="0"/>
              <w:rPr>
                <w:sz w:val="24"/>
              </w:rPr>
            </w:pPr>
            <w:r w:rsidRPr="00493773">
              <w:rPr>
                <w:sz w:val="24"/>
              </w:rPr>
              <w:t>Operation of heavy machinery e.g. forklift</w:t>
            </w:r>
          </w:p>
        </w:tc>
        <w:sdt>
          <w:sdtPr>
            <w:rPr>
              <w:sz w:val="24"/>
              <w:szCs w:val="24"/>
            </w:rPr>
            <w:id w:val="407194585"/>
            <w:placeholder>
              <w:docPart w:val="8A8AACB65BEC4C05BFC0759CE6838566"/>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1F35B1E" w14:textId="3D4282BB" w:rsidR="00501CF1" w:rsidRPr="00493773" w:rsidRDefault="00501CF1" w:rsidP="00501CF1">
                <w:pPr>
                  <w:pStyle w:val="Tabletext"/>
                  <w:spacing w:before="0" w:after="0"/>
                  <w:jc w:val="center"/>
                  <w:rPr>
                    <w:sz w:val="24"/>
                  </w:rPr>
                </w:pPr>
                <w:r>
                  <w:rPr>
                    <w:sz w:val="24"/>
                    <w:szCs w:val="24"/>
                  </w:rPr>
                  <w:t>Never</w:t>
                </w:r>
              </w:p>
            </w:tc>
          </w:sdtContent>
        </w:sdt>
      </w:tr>
      <w:tr w:rsidR="00501CF1" w:rsidRPr="005A754D" w14:paraId="141599D1" w14:textId="77777777" w:rsidTr="00442939">
        <w:trPr>
          <w:trHeight w:val="283"/>
        </w:trPr>
        <w:tc>
          <w:tcPr>
            <w:tcW w:w="6912" w:type="dxa"/>
            <w:vAlign w:val="center"/>
          </w:tcPr>
          <w:p w14:paraId="69E199AD" w14:textId="77777777" w:rsidR="00501CF1" w:rsidRPr="00493773" w:rsidRDefault="00501CF1" w:rsidP="00501CF1">
            <w:pPr>
              <w:pStyle w:val="Tabletext"/>
              <w:spacing w:before="0" w:after="0"/>
              <w:rPr>
                <w:sz w:val="24"/>
              </w:rPr>
            </w:pPr>
            <w:r w:rsidRPr="00493773">
              <w:rPr>
                <w:sz w:val="24"/>
              </w:rPr>
              <w:t>Confined spaces</w:t>
            </w:r>
          </w:p>
        </w:tc>
        <w:sdt>
          <w:sdtPr>
            <w:rPr>
              <w:sz w:val="24"/>
              <w:szCs w:val="24"/>
            </w:rPr>
            <w:id w:val="407194586"/>
            <w:placeholder>
              <w:docPart w:val="B9E0FF8080C44DFF9A39657F1BF0651B"/>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ED1722B" w14:textId="14B28DB1" w:rsidR="00501CF1" w:rsidRPr="00493773" w:rsidRDefault="00501CF1" w:rsidP="00501CF1">
                <w:pPr>
                  <w:pStyle w:val="Tabletext"/>
                  <w:spacing w:before="0" w:after="0"/>
                  <w:jc w:val="center"/>
                  <w:rPr>
                    <w:sz w:val="24"/>
                  </w:rPr>
                </w:pPr>
                <w:r>
                  <w:rPr>
                    <w:sz w:val="24"/>
                    <w:szCs w:val="24"/>
                  </w:rPr>
                  <w:t>Never</w:t>
                </w:r>
              </w:p>
            </w:tc>
          </w:sdtContent>
        </w:sdt>
      </w:tr>
      <w:tr w:rsidR="00501CF1" w:rsidRPr="005A754D" w14:paraId="07A05C16" w14:textId="77777777" w:rsidTr="00442939">
        <w:trPr>
          <w:trHeight w:val="283"/>
        </w:trPr>
        <w:tc>
          <w:tcPr>
            <w:tcW w:w="6912" w:type="dxa"/>
            <w:vAlign w:val="center"/>
          </w:tcPr>
          <w:p w14:paraId="1BBA9143" w14:textId="77777777" w:rsidR="00501CF1" w:rsidRPr="00493773" w:rsidRDefault="00501CF1" w:rsidP="00501CF1">
            <w:pPr>
              <w:pStyle w:val="Tabletext"/>
              <w:spacing w:before="0" w:after="0"/>
              <w:rPr>
                <w:sz w:val="24"/>
              </w:rPr>
            </w:pPr>
            <w:r w:rsidRPr="00493773">
              <w:rPr>
                <w:sz w:val="24"/>
              </w:rPr>
              <w:t>Excessive noise</w:t>
            </w:r>
          </w:p>
        </w:tc>
        <w:sdt>
          <w:sdtPr>
            <w:rPr>
              <w:sz w:val="24"/>
              <w:szCs w:val="24"/>
            </w:rPr>
            <w:id w:val="407194587"/>
            <w:placeholder>
              <w:docPart w:val="95B4E946D6774FE2B18A83972559CFC0"/>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F6382DE" w14:textId="73CF8FC8" w:rsidR="00501CF1" w:rsidRPr="00493773" w:rsidRDefault="00501CF1" w:rsidP="00501CF1">
                <w:pPr>
                  <w:pStyle w:val="Tabletext"/>
                  <w:spacing w:before="0" w:after="0"/>
                  <w:jc w:val="center"/>
                  <w:rPr>
                    <w:sz w:val="24"/>
                  </w:rPr>
                </w:pPr>
                <w:r>
                  <w:rPr>
                    <w:sz w:val="24"/>
                    <w:szCs w:val="24"/>
                  </w:rPr>
                  <w:t>Never</w:t>
                </w:r>
              </w:p>
            </w:tc>
          </w:sdtContent>
        </w:sdt>
      </w:tr>
      <w:tr w:rsidR="00501CF1" w:rsidRPr="005A754D" w14:paraId="2AC6A7C7" w14:textId="77777777" w:rsidTr="00442939">
        <w:trPr>
          <w:trHeight w:val="283"/>
        </w:trPr>
        <w:tc>
          <w:tcPr>
            <w:tcW w:w="6912" w:type="dxa"/>
            <w:vAlign w:val="center"/>
          </w:tcPr>
          <w:p w14:paraId="2DF97EE0" w14:textId="77777777" w:rsidR="00501CF1" w:rsidRPr="00493773" w:rsidRDefault="00501CF1" w:rsidP="00501CF1">
            <w:pPr>
              <w:pStyle w:val="Tabletext"/>
              <w:spacing w:before="0" w:after="0"/>
              <w:rPr>
                <w:sz w:val="24"/>
              </w:rPr>
            </w:pPr>
            <w:r w:rsidRPr="00493773">
              <w:rPr>
                <w:sz w:val="24"/>
              </w:rPr>
              <w:t>Low lighting</w:t>
            </w:r>
          </w:p>
        </w:tc>
        <w:sdt>
          <w:sdtPr>
            <w:rPr>
              <w:sz w:val="24"/>
              <w:szCs w:val="24"/>
            </w:rPr>
            <w:id w:val="407194588"/>
            <w:placeholder>
              <w:docPart w:val="91291199641846CC92D031A3E5B007D5"/>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7852AC5" w14:textId="06A93BB2" w:rsidR="00501CF1" w:rsidRPr="00493773" w:rsidRDefault="00501CF1" w:rsidP="00501CF1">
                <w:pPr>
                  <w:pStyle w:val="Tabletext"/>
                  <w:spacing w:before="0" w:after="0"/>
                  <w:jc w:val="center"/>
                  <w:rPr>
                    <w:sz w:val="24"/>
                  </w:rPr>
                </w:pPr>
                <w:r>
                  <w:rPr>
                    <w:sz w:val="24"/>
                    <w:szCs w:val="24"/>
                  </w:rPr>
                  <w:t>Never</w:t>
                </w:r>
              </w:p>
            </w:tc>
          </w:sdtContent>
        </w:sdt>
      </w:tr>
      <w:tr w:rsidR="00501CF1" w:rsidRPr="005A754D" w14:paraId="5B3643DD" w14:textId="77777777" w:rsidTr="00442939">
        <w:trPr>
          <w:trHeight w:val="283"/>
        </w:trPr>
        <w:tc>
          <w:tcPr>
            <w:tcW w:w="6912" w:type="dxa"/>
            <w:vAlign w:val="center"/>
          </w:tcPr>
          <w:p w14:paraId="221F3976" w14:textId="77777777" w:rsidR="00501CF1" w:rsidRPr="00493773" w:rsidRDefault="00501CF1" w:rsidP="00501CF1">
            <w:pPr>
              <w:pStyle w:val="Tabletext"/>
              <w:spacing w:before="0" w:after="0"/>
              <w:rPr>
                <w:sz w:val="24"/>
              </w:rPr>
            </w:pPr>
            <w:r w:rsidRPr="00493773">
              <w:rPr>
                <w:sz w:val="24"/>
              </w:rPr>
              <w:t>Handling of dangerous goods/equipment</w:t>
            </w:r>
          </w:p>
        </w:tc>
        <w:sdt>
          <w:sdtPr>
            <w:rPr>
              <w:sz w:val="24"/>
              <w:szCs w:val="24"/>
            </w:rPr>
            <w:id w:val="407194589"/>
            <w:placeholder>
              <w:docPart w:val="E515CDA03A464467B79DB05EA1BD9F22"/>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2EC383D" w14:textId="0318D4F2" w:rsidR="00501CF1" w:rsidRPr="00493773" w:rsidRDefault="00501CF1" w:rsidP="00501CF1">
                <w:pPr>
                  <w:pStyle w:val="Tabletext"/>
                  <w:spacing w:before="0" w:after="0"/>
                  <w:jc w:val="center"/>
                  <w:rPr>
                    <w:sz w:val="24"/>
                  </w:rPr>
                </w:pPr>
                <w:r>
                  <w:rPr>
                    <w:sz w:val="24"/>
                    <w:szCs w:val="24"/>
                  </w:rPr>
                  <w:t>Never</w:t>
                </w:r>
              </w:p>
            </w:tc>
          </w:sdtContent>
        </w:sdt>
      </w:tr>
      <w:tr w:rsidR="00501CF1" w:rsidRPr="005A754D" w14:paraId="55491888" w14:textId="77777777" w:rsidTr="00442939">
        <w:trPr>
          <w:trHeight w:val="283"/>
        </w:trPr>
        <w:tc>
          <w:tcPr>
            <w:tcW w:w="6912" w:type="dxa"/>
            <w:vAlign w:val="center"/>
          </w:tcPr>
          <w:p w14:paraId="4BD66EF8" w14:textId="77777777" w:rsidR="00501CF1" w:rsidRPr="00493773" w:rsidRDefault="00501CF1" w:rsidP="00501CF1">
            <w:pPr>
              <w:pStyle w:val="Tabletext"/>
              <w:spacing w:before="0" w:after="0"/>
              <w:rPr>
                <w:sz w:val="24"/>
              </w:rPr>
            </w:pPr>
            <w:r w:rsidRPr="00493773">
              <w:rPr>
                <w:sz w:val="24"/>
              </w:rPr>
              <w:t xml:space="preserve">Working with asbestos </w:t>
            </w:r>
          </w:p>
        </w:tc>
        <w:sdt>
          <w:sdtPr>
            <w:rPr>
              <w:sz w:val="24"/>
              <w:szCs w:val="24"/>
            </w:rPr>
            <w:id w:val="407194590"/>
            <w:placeholder>
              <w:docPart w:val="5992E40B8D894349A64B8D54CEDFF39F"/>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C6BF954" w14:textId="41ECA5BF" w:rsidR="00501CF1" w:rsidRPr="00493773" w:rsidRDefault="00501CF1" w:rsidP="00501CF1">
                <w:pPr>
                  <w:pStyle w:val="Tabletext"/>
                  <w:spacing w:before="0" w:after="0"/>
                  <w:jc w:val="center"/>
                  <w:rPr>
                    <w:sz w:val="24"/>
                  </w:rPr>
                </w:pPr>
                <w:r>
                  <w:rPr>
                    <w:sz w:val="24"/>
                    <w:szCs w:val="24"/>
                  </w:rPr>
                  <w:t>Never</w:t>
                </w:r>
              </w:p>
            </w:tc>
          </w:sdtContent>
        </w:sdt>
      </w:tr>
      <w:tr w:rsidR="00501CF1" w:rsidRPr="00311AE8" w14:paraId="6AF09CCC" w14:textId="77777777" w:rsidTr="00442939">
        <w:trPr>
          <w:trHeight w:val="283"/>
        </w:trPr>
        <w:tc>
          <w:tcPr>
            <w:tcW w:w="6912" w:type="dxa"/>
            <w:vAlign w:val="center"/>
          </w:tcPr>
          <w:p w14:paraId="703EED8C" w14:textId="77777777" w:rsidR="00501CF1" w:rsidRPr="005F1B26" w:rsidRDefault="00501CF1" w:rsidP="00501CF1">
            <w:pPr>
              <w:pStyle w:val="Tabletext"/>
              <w:spacing w:before="0" w:after="0"/>
              <w:rPr>
                <w:sz w:val="24"/>
              </w:rPr>
            </w:pPr>
            <w:r w:rsidRPr="005F1B26">
              <w:rPr>
                <w:sz w:val="24"/>
              </w:rPr>
              <w:t>Potential to encounter agitated customers</w:t>
            </w:r>
          </w:p>
        </w:tc>
        <w:sdt>
          <w:sdtPr>
            <w:rPr>
              <w:sz w:val="24"/>
              <w:szCs w:val="24"/>
            </w:rPr>
            <w:id w:val="407194591"/>
            <w:placeholder>
              <w:docPart w:val="E9C148E30655401AAF9874C70FCF5C25"/>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392C1363" w14:textId="6D81C4DA" w:rsidR="00501CF1" w:rsidRPr="005F1B26" w:rsidRDefault="00501CF1" w:rsidP="00501CF1">
                <w:pPr>
                  <w:pStyle w:val="Tabletext"/>
                  <w:spacing w:before="0" w:after="0"/>
                  <w:jc w:val="center"/>
                  <w:rPr>
                    <w:sz w:val="24"/>
                  </w:rPr>
                </w:pPr>
                <w:r>
                  <w:rPr>
                    <w:sz w:val="24"/>
                    <w:szCs w:val="24"/>
                  </w:rPr>
                  <w:t>Occasionally</w:t>
                </w:r>
              </w:p>
            </w:tc>
          </w:sdtContent>
        </w:sdt>
      </w:tr>
      <w:tr w:rsidR="00501CF1" w:rsidRPr="00311AE8" w14:paraId="5E59ED96" w14:textId="77777777" w:rsidTr="00442939">
        <w:trPr>
          <w:trHeight w:val="283"/>
        </w:trPr>
        <w:tc>
          <w:tcPr>
            <w:tcW w:w="6912" w:type="dxa"/>
            <w:vAlign w:val="center"/>
          </w:tcPr>
          <w:p w14:paraId="2BBC242A" w14:textId="77777777" w:rsidR="00501CF1" w:rsidRPr="005F1B26" w:rsidRDefault="00501CF1" w:rsidP="00501CF1">
            <w:pPr>
              <w:pStyle w:val="Tabletext"/>
              <w:spacing w:before="0" w:after="0"/>
              <w:rPr>
                <w:sz w:val="24"/>
              </w:rPr>
            </w:pPr>
            <w:r w:rsidRPr="005F1B26">
              <w:rPr>
                <w:sz w:val="24"/>
              </w:rPr>
              <w:t>Exposure to potentially distressing case material</w:t>
            </w:r>
          </w:p>
        </w:tc>
        <w:sdt>
          <w:sdtPr>
            <w:rPr>
              <w:sz w:val="24"/>
              <w:szCs w:val="24"/>
            </w:rPr>
            <w:id w:val="182894372"/>
            <w:placeholder>
              <w:docPart w:val="01A0EA5B40FE48F7B5949CFF00358BA5"/>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BC42204" w14:textId="2EE65B44" w:rsidR="00501CF1" w:rsidRPr="005F1B26" w:rsidRDefault="00501CF1" w:rsidP="00501CF1">
                <w:pPr>
                  <w:pStyle w:val="Tabletext"/>
                  <w:spacing w:before="0" w:after="0"/>
                  <w:jc w:val="center"/>
                  <w:rPr>
                    <w:sz w:val="24"/>
                    <w:szCs w:val="24"/>
                  </w:rPr>
                </w:pPr>
                <w:r>
                  <w:rPr>
                    <w:sz w:val="24"/>
                    <w:szCs w:val="24"/>
                  </w:rPr>
                  <w:t>Never</w:t>
                </w:r>
              </w:p>
            </w:tc>
          </w:sdtContent>
        </w:sdt>
      </w:tr>
    </w:tbl>
    <w:p w14:paraId="3AFC7054" w14:textId="77777777" w:rsidR="002A43D2" w:rsidRDefault="002A43D2" w:rsidP="00493773">
      <w:pPr>
        <w:spacing w:after="0"/>
        <w:rPr>
          <w:sz w:val="4"/>
        </w:rPr>
      </w:pPr>
    </w:p>
    <w:p w14:paraId="016E2262" w14:textId="77777777" w:rsidR="002A43D2" w:rsidRPr="00DA4EF8" w:rsidRDefault="002A43D2" w:rsidP="002A43D2">
      <w:pPr>
        <w:spacing w:after="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985DC5" w14:paraId="2EA87664" w14:textId="77777777" w:rsidTr="00493773">
        <w:trPr>
          <w:trHeight w:val="454"/>
        </w:trPr>
        <w:tc>
          <w:tcPr>
            <w:tcW w:w="6912" w:type="dxa"/>
            <w:shd w:val="clear" w:color="auto" w:fill="DEEAF6" w:themeFill="accent1" w:themeFillTint="33"/>
            <w:vAlign w:val="center"/>
          </w:tcPr>
          <w:p w14:paraId="7929B13C" w14:textId="77777777" w:rsidR="005B38C8" w:rsidRPr="00985DC5" w:rsidRDefault="00493773" w:rsidP="00493773">
            <w:pPr>
              <w:pStyle w:val="Tableheading"/>
              <w:rPr>
                <w:rFonts w:ascii="Calibri Light" w:hAnsi="Calibri Light"/>
                <w:szCs w:val="24"/>
              </w:rPr>
            </w:pPr>
            <w:r w:rsidRPr="00DA4EF8">
              <w:t>OTHER</w:t>
            </w:r>
          </w:p>
        </w:tc>
        <w:tc>
          <w:tcPr>
            <w:tcW w:w="2694" w:type="dxa"/>
            <w:shd w:val="clear" w:color="auto" w:fill="DEEAF6" w:themeFill="accent1" w:themeFillTint="33"/>
            <w:vAlign w:val="center"/>
          </w:tcPr>
          <w:p w14:paraId="4F814E5F" w14:textId="77777777" w:rsidR="005B38C8" w:rsidRPr="00DA4EF8" w:rsidRDefault="00493773" w:rsidP="00493773">
            <w:pPr>
              <w:pStyle w:val="Tableheading"/>
              <w:jc w:val="center"/>
            </w:pPr>
            <w:r>
              <w:t>FREQUENCY</w:t>
            </w:r>
          </w:p>
        </w:tc>
      </w:tr>
      <w:tr w:rsidR="005B38C8" w:rsidRPr="005A754D" w14:paraId="143DA488" w14:textId="77777777" w:rsidTr="00442939">
        <w:trPr>
          <w:trHeight w:val="283"/>
        </w:trPr>
        <w:tc>
          <w:tcPr>
            <w:tcW w:w="6912" w:type="dxa"/>
            <w:vAlign w:val="center"/>
          </w:tcPr>
          <w:p w14:paraId="0FD2B90A" w14:textId="77777777" w:rsidR="005B38C8" w:rsidRPr="00493773" w:rsidRDefault="005B38C8" w:rsidP="00493773">
            <w:pPr>
              <w:pStyle w:val="Tabletext"/>
              <w:spacing w:before="0" w:after="0"/>
              <w:rPr>
                <w:sz w:val="24"/>
              </w:rPr>
            </w:pPr>
            <w:r w:rsidRPr="00493773">
              <w:rPr>
                <w:sz w:val="24"/>
              </w:rPr>
              <w:t xml:space="preserve">Uniform required </w:t>
            </w:r>
          </w:p>
        </w:tc>
        <w:sdt>
          <w:sdtPr>
            <w:rPr>
              <w:sz w:val="24"/>
              <w:szCs w:val="24"/>
            </w:rPr>
            <w:id w:val="407194592"/>
            <w:placeholder>
              <w:docPart w:val="C2A236068F6A4FBDB3FF2613DA3C67F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2117EE4" w14:textId="2F919A39" w:rsidR="005B38C8" w:rsidRPr="00493773" w:rsidRDefault="00501CF1" w:rsidP="00715C75">
                <w:pPr>
                  <w:pStyle w:val="Tabletext"/>
                  <w:spacing w:before="0" w:after="0"/>
                  <w:jc w:val="center"/>
                  <w:rPr>
                    <w:sz w:val="24"/>
                  </w:rPr>
                </w:pPr>
                <w:r>
                  <w:rPr>
                    <w:sz w:val="24"/>
                    <w:szCs w:val="24"/>
                  </w:rPr>
                  <w:t>Never</w:t>
                </w:r>
              </w:p>
            </w:tc>
          </w:sdtContent>
        </w:sdt>
      </w:tr>
      <w:tr w:rsidR="005B38C8" w:rsidRPr="005A754D" w14:paraId="01ED51BC" w14:textId="77777777" w:rsidTr="00442939">
        <w:trPr>
          <w:trHeight w:val="283"/>
        </w:trPr>
        <w:tc>
          <w:tcPr>
            <w:tcW w:w="6912" w:type="dxa"/>
            <w:vAlign w:val="center"/>
          </w:tcPr>
          <w:p w14:paraId="1BDDB59F" w14:textId="24A50301" w:rsidR="005B38C8" w:rsidRPr="00493773" w:rsidRDefault="00D25B82" w:rsidP="00493773">
            <w:pPr>
              <w:pStyle w:val="Tabletext"/>
              <w:spacing w:before="0" w:after="0"/>
              <w:rPr>
                <w:sz w:val="24"/>
              </w:rPr>
            </w:pPr>
            <w:r>
              <w:rPr>
                <w:sz w:val="24"/>
              </w:rPr>
              <w:t>Personal Protective Equipment (</w:t>
            </w:r>
            <w:r w:rsidR="005B38C8" w:rsidRPr="00493773">
              <w:rPr>
                <w:sz w:val="24"/>
              </w:rPr>
              <w:t>PPE</w:t>
            </w:r>
            <w:r>
              <w:rPr>
                <w:sz w:val="24"/>
              </w:rPr>
              <w:t>)</w:t>
            </w:r>
            <w:r w:rsidR="005B38C8" w:rsidRPr="00493773">
              <w:rPr>
                <w:sz w:val="24"/>
              </w:rPr>
              <w:t xml:space="preserve"> required </w:t>
            </w:r>
          </w:p>
        </w:tc>
        <w:sdt>
          <w:sdtPr>
            <w:rPr>
              <w:sz w:val="24"/>
              <w:szCs w:val="24"/>
            </w:rPr>
            <w:id w:val="407194593"/>
            <w:placeholder>
              <w:docPart w:val="E90866A1B92345718171ECCC784C3243"/>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38D61CA" w14:textId="5B7B5946" w:rsidR="005B38C8" w:rsidRPr="00493773" w:rsidRDefault="00501CF1" w:rsidP="00715C75">
                <w:pPr>
                  <w:pStyle w:val="Tabletext"/>
                  <w:spacing w:before="0" w:after="0"/>
                  <w:jc w:val="center"/>
                  <w:rPr>
                    <w:sz w:val="24"/>
                  </w:rPr>
                </w:pPr>
                <w:r>
                  <w:rPr>
                    <w:sz w:val="24"/>
                    <w:szCs w:val="24"/>
                  </w:rPr>
                  <w:t>Never</w:t>
                </w:r>
              </w:p>
            </w:tc>
          </w:sdtContent>
        </w:sdt>
      </w:tr>
    </w:tbl>
    <w:p w14:paraId="08655A7D" w14:textId="77777777" w:rsidR="00015483" w:rsidRPr="002A43D2" w:rsidRDefault="00015483" w:rsidP="00493773">
      <w:pPr>
        <w:spacing w:after="0"/>
      </w:pPr>
    </w:p>
    <w:sectPr w:rsidR="00015483" w:rsidRPr="002A43D2" w:rsidSect="006F09E8">
      <w:type w:val="continuous"/>
      <w:pgSz w:w="11906" w:h="16838" w:code="9"/>
      <w:pgMar w:top="851" w:right="1134" w:bottom="1134" w:left="1134" w:header="680" w:footer="68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018F8A" w14:textId="77777777" w:rsidR="00E11000" w:rsidRDefault="00E11000" w:rsidP="00456927">
      <w:pPr>
        <w:spacing w:after="0"/>
      </w:pPr>
      <w:r>
        <w:separator/>
      </w:r>
    </w:p>
  </w:endnote>
  <w:endnote w:type="continuationSeparator" w:id="0">
    <w:p w14:paraId="099B0F9B" w14:textId="77777777" w:rsidR="00E11000" w:rsidRDefault="00E11000" w:rsidP="0045692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venir-Light">
    <w:altName w:val="Calibri"/>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CD4962" w14:textId="77777777" w:rsidR="00072674" w:rsidRPr="00AF1222" w:rsidRDefault="00072674" w:rsidP="00AF1222">
    <w:pPr>
      <w:pStyle w:val="Footer"/>
      <w:jc w:val="center"/>
      <w:rPr>
        <w:rFonts w:ascii="Calibri" w:hAnsi="Calibri"/>
        <w:b/>
        <w:color w:val="F00000"/>
        <w:sz w:val="24"/>
      </w:rPr>
    </w:pPr>
    <w:r>
      <w:fldChar w:fldCharType="begin" w:fldLock="1"/>
    </w:r>
    <w:r>
      <w:instrText xml:space="preserve"> DOCPROPERTY bjFooterEvenPageDocProperty \* MERGEFORMAT </w:instrText>
    </w:r>
    <w:r>
      <w:fldChar w:fldCharType="separate"/>
    </w:r>
  </w:p>
  <w:p w14:paraId="3A84DF16" w14:textId="77777777" w:rsidR="00072674" w:rsidRPr="00AF1222" w:rsidRDefault="00072674" w:rsidP="00AF1222">
    <w:pPr>
      <w:pStyle w:val="Footer"/>
      <w:jc w:val="center"/>
    </w:pPr>
    <w:r w:rsidRPr="00AF1222">
      <w:rPr>
        <w:rFonts w:ascii="Calibri" w:hAnsi="Calibri"/>
        <w:b/>
        <w:color w:val="F00000"/>
        <w:sz w:val="24"/>
      </w:rPr>
      <w:t>UNCLASSIFIED</w:t>
    </w:r>
    <w:r>
      <w:t xml:space="preserve"> </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7E22D3" w14:textId="77777777" w:rsidR="00072674" w:rsidRPr="00AF1222" w:rsidRDefault="00072674" w:rsidP="00AF1222">
    <w:pPr>
      <w:pStyle w:val="Footer"/>
      <w:jc w:val="center"/>
      <w:rPr>
        <w:rFonts w:ascii="Calibri" w:hAnsi="Calibri"/>
        <w:b/>
        <w:color w:val="F00000"/>
        <w:sz w:val="24"/>
      </w:rPr>
    </w:pPr>
    <w:r>
      <w:fldChar w:fldCharType="begin" w:fldLock="1"/>
    </w:r>
    <w:r>
      <w:instrText xml:space="preserve"> DOCPROPERTY bjFooterFirstPageDocProperty \* MERGEFORMAT </w:instrText>
    </w:r>
    <w:r>
      <w:fldChar w:fldCharType="separate"/>
    </w:r>
  </w:p>
  <w:p w14:paraId="300ABF89" w14:textId="77777777" w:rsidR="00072674" w:rsidRPr="00AF1222" w:rsidRDefault="00072674" w:rsidP="00AF1222">
    <w:pPr>
      <w:pStyle w:val="Footer"/>
      <w:jc w:val="center"/>
    </w:pPr>
    <w:r w:rsidRPr="00AF1222">
      <w:rPr>
        <w:rFonts w:ascii="Calibri" w:hAnsi="Calibri"/>
        <w:b/>
        <w:color w:val="F00000"/>
        <w:sz w:val="24"/>
      </w:rPr>
      <w:t>UNCLASSIFIED</w:t>
    </w:r>
    <w:r>
      <w:t xml:space="preserve"> </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71B966" w14:textId="77777777" w:rsidR="00E11000" w:rsidRDefault="00E11000" w:rsidP="00456927">
      <w:pPr>
        <w:spacing w:after="0"/>
      </w:pPr>
      <w:r>
        <w:separator/>
      </w:r>
    </w:p>
  </w:footnote>
  <w:footnote w:type="continuationSeparator" w:id="0">
    <w:p w14:paraId="6C8E163C" w14:textId="77777777" w:rsidR="00E11000" w:rsidRDefault="00E11000" w:rsidP="00456927">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D05BBA" w14:textId="77777777" w:rsidR="00072674" w:rsidRPr="00AF1222" w:rsidRDefault="00072674" w:rsidP="00AF1222">
    <w:pPr>
      <w:pStyle w:val="Header"/>
      <w:jc w:val="center"/>
      <w:rPr>
        <w:rFonts w:ascii="Calibri" w:hAnsi="Calibri"/>
        <w:color w:val="000000"/>
        <w:sz w:val="22"/>
      </w:rPr>
    </w:pPr>
    <w:r>
      <w:fldChar w:fldCharType="begin" w:fldLock="1"/>
    </w:r>
    <w:r>
      <w:instrText xml:space="preserve"> DOCPROPERTY bjHeaderEvenPageDocProperty \* MERGEFORMAT </w:instrText>
    </w:r>
    <w:r>
      <w:fldChar w:fldCharType="separate"/>
    </w:r>
    <w:r w:rsidRPr="00AF1222">
      <w:rPr>
        <w:rFonts w:ascii="Calibri" w:hAnsi="Calibri"/>
        <w:b/>
        <w:color w:val="F00000"/>
        <w:sz w:val="24"/>
      </w:rPr>
      <w:t>UNCLASSIFIED</w:t>
    </w:r>
  </w:p>
  <w:p w14:paraId="2B5BD6DF" w14:textId="77777777" w:rsidR="00072674" w:rsidRPr="00AF1222" w:rsidRDefault="00072674" w:rsidP="00AF1222">
    <w:pPr>
      <w:pStyle w:val="Header"/>
      <w:jc w:val="center"/>
    </w:pPr>
    <w:r w:rsidRPr="00AF1222">
      <w:rPr>
        <w:rFonts w:ascii="Calibri" w:hAnsi="Calibri"/>
        <w:b/>
        <w:color w:val="F00000"/>
        <w:sz w:val="24"/>
      </w:rPr>
      <w:t xml:space="preserve"> </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11A9B9" w14:textId="56DEFADB" w:rsidR="00260764" w:rsidRPr="00260764" w:rsidRDefault="008B6A21" w:rsidP="00260764">
    <w:pPr>
      <w:pStyle w:val="Header"/>
      <w:jc w:val="center"/>
    </w:pPr>
    <w:r>
      <w:rPr>
        <w:rFonts w:asciiTheme="minorHAnsi" w:hAnsiTheme="minorHAnsi"/>
        <w:noProof/>
        <w:sz w:val="52"/>
      </w:rPr>
      <mc:AlternateContent>
        <mc:Choice Requires="wpg">
          <w:drawing>
            <wp:anchor distT="0" distB="0" distL="114300" distR="114300" simplePos="0" relativeHeight="251659264" behindDoc="0" locked="0" layoutInCell="1" allowOverlap="1" wp14:anchorId="434A7E4C" wp14:editId="1579FF7E">
              <wp:simplePos x="0" y="0"/>
              <wp:positionH relativeFrom="column">
                <wp:posOffset>-752475</wp:posOffset>
              </wp:positionH>
              <wp:positionV relativeFrom="paragraph">
                <wp:posOffset>-451990</wp:posOffset>
              </wp:positionV>
              <wp:extent cx="7560129" cy="1295400"/>
              <wp:effectExtent l="0" t="0" r="3175" b="0"/>
              <wp:wrapTight wrapText="bothSides">
                <wp:wrapPolygon edited="0">
                  <wp:start x="0" y="0"/>
                  <wp:lineTo x="0" y="20965"/>
                  <wp:lineTo x="19813" y="21282"/>
                  <wp:lineTo x="20847" y="21282"/>
                  <wp:lineTo x="20901" y="21282"/>
                  <wp:lineTo x="21391" y="20329"/>
                  <wp:lineTo x="21555" y="19694"/>
                  <wp:lineTo x="21555" y="0"/>
                  <wp:lineTo x="0" y="0"/>
                </wp:wrapPolygon>
              </wp:wrapTight>
              <wp:docPr id="2028947672" name="Group 8"/>
              <wp:cNvGraphicFramePr/>
              <a:graphic xmlns:a="http://schemas.openxmlformats.org/drawingml/2006/main">
                <a:graphicData uri="http://schemas.microsoft.com/office/word/2010/wordprocessingGroup">
                  <wpg:wgp>
                    <wpg:cNvGrpSpPr/>
                    <wpg:grpSpPr>
                      <a:xfrm>
                        <a:off x="0" y="0"/>
                        <a:ext cx="7560129" cy="1295400"/>
                        <a:chOff x="0" y="0"/>
                        <a:chExt cx="7560129" cy="1295400"/>
                      </a:xfrm>
                    </wpg:grpSpPr>
                    <pic:pic xmlns:pic="http://schemas.openxmlformats.org/drawingml/2006/picture">
                      <pic:nvPicPr>
                        <pic:cNvPr id="1859949842" name="Picture 6"/>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1490" cy="1278255"/>
                        </a:xfrm>
                        <a:prstGeom prst="rect">
                          <a:avLst/>
                        </a:prstGeom>
                        <a:noFill/>
                        <a:ln>
                          <a:noFill/>
                        </a:ln>
                      </pic:spPr>
                    </pic:pic>
                    <pic:pic xmlns:pic="http://schemas.openxmlformats.org/drawingml/2006/picture">
                      <pic:nvPicPr>
                        <pic:cNvPr id="1928135813" name="Picture 4"/>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6226629" y="0"/>
                          <a:ext cx="1333500" cy="1295400"/>
                        </a:xfrm>
                        <a:prstGeom prst="rect">
                          <a:avLst/>
                        </a:prstGeom>
                        <a:noFill/>
                        <a:ln>
                          <a:noFill/>
                        </a:ln>
                      </pic:spPr>
                    </pic:pic>
                    <pic:pic xmlns:pic="http://schemas.openxmlformats.org/drawingml/2006/picture">
                      <pic:nvPicPr>
                        <pic:cNvPr id="1421329129" name="Picture 7"/>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a:xfrm>
                          <a:off x="721567" y="286139"/>
                          <a:ext cx="2114550" cy="659765"/>
                        </a:xfrm>
                        <a:prstGeom prst="rect">
                          <a:avLst/>
                        </a:prstGeom>
                      </pic:spPr>
                    </pic:pic>
                  </wpg:wgp>
                </a:graphicData>
              </a:graphic>
            </wp:anchor>
          </w:drawing>
        </mc:Choice>
        <mc:Fallback>
          <w:pict>
            <v:group w14:anchorId="2A7A5EE1" id="Group 8" o:spid="_x0000_s1026" style="position:absolute;margin-left:-59.25pt;margin-top:-35.6pt;width:595.3pt;height:102pt;z-index:251659264" coordsize="75601,1295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27" type="#_x0000_t75" style="position:absolute;width:68414;height:127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">
                <v:imagedata r:id="rId4" o:title=""/>
              </v:shape>
              <v:shape id="Picture 4" o:spid="_x0000_s1028" type="#_x0000_t75" style="position:absolute;left:62266;width:13335;height:129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">
                <v:imagedata r:id="rId5" o:title=""/>
              </v:shape>
              <v:shape id="Picture 7" o:spid="_x0000_s1029" type="#_x0000_t75" style="position:absolute;left:7215;top:2861;width:21146;height:65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">
                <v:imagedata r:id="rId6" o:title=""/>
              </v:shape>
              <w10:wrap type="tight"/>
            </v:group>
          </w:pict>
        </mc:Fallback>
      </mc:AlternateContent>
    </w:r>
  </w:p>
  <w:p w14:paraId="5A474136" w14:textId="622B605A" w:rsidR="00072674" w:rsidRPr="00AF1222" w:rsidRDefault="00072674" w:rsidP="00AF1222">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6FE5B3" w14:textId="77777777" w:rsidR="00072674" w:rsidRPr="00AF1222" w:rsidRDefault="00072674" w:rsidP="00AF1222">
    <w:pPr>
      <w:pStyle w:val="Header"/>
      <w:jc w:val="center"/>
      <w:rPr>
        <w:rFonts w:ascii="Calibri" w:hAnsi="Calibri"/>
        <w:color w:val="000000"/>
        <w:sz w:val="22"/>
      </w:rPr>
    </w:pPr>
    <w:r>
      <w:fldChar w:fldCharType="begin" w:fldLock="1"/>
    </w:r>
    <w:r>
      <w:instrText xml:space="preserve"> DOCPROPERTY bjHeaderFirstPageDocProperty \* MERGEFORMAT </w:instrText>
    </w:r>
    <w:r>
      <w:fldChar w:fldCharType="separate"/>
    </w:r>
    <w:r w:rsidRPr="00AF1222">
      <w:rPr>
        <w:rFonts w:ascii="Calibri" w:hAnsi="Calibri"/>
        <w:b/>
        <w:color w:val="F00000"/>
        <w:sz w:val="24"/>
      </w:rPr>
      <w:t>UNCLASSIFIED</w:t>
    </w:r>
  </w:p>
  <w:p w14:paraId="7CCBCBA8" w14:textId="77777777" w:rsidR="00072674" w:rsidRPr="00AF1222" w:rsidRDefault="00072674" w:rsidP="00AF1222">
    <w:pPr>
      <w:pStyle w:val="Header"/>
      <w:jc w:val="center"/>
    </w:pPr>
    <w:r w:rsidRPr="00AF1222">
      <w:rPr>
        <w:rFonts w:ascii="Calibri" w:hAnsi="Calibri"/>
        <w:b/>
        <w:color w:val="F00000"/>
        <w:sz w:val="24"/>
      </w:rPr>
      <w:t xml:space="preserve"> </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64E62CF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30629EB"/>
    <w:multiLevelType w:val="hybridMultilevel"/>
    <w:tmpl w:val="8D4625C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061A3D91"/>
    <w:multiLevelType w:val="hybridMultilevel"/>
    <w:tmpl w:val="889C6066"/>
    <w:lvl w:ilvl="0" w:tplc="AF1C5D38">
      <w:start w:val="1"/>
      <w:numFmt w:val="bullet"/>
      <w:pStyle w:val="Tabledotpoints"/>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C9C718D"/>
    <w:multiLevelType w:val="hybridMultilevel"/>
    <w:tmpl w:val="1EFE565E"/>
    <w:lvl w:ilvl="0" w:tplc="0C09000F">
      <w:start w:val="1"/>
      <w:numFmt w:val="decimal"/>
      <w:lvlText w:val="%1."/>
      <w:lvlJc w:val="lef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4" w15:restartNumberingAfterBreak="0">
    <w:nsid w:val="129174A8"/>
    <w:multiLevelType w:val="hybridMultilevel"/>
    <w:tmpl w:val="4216C6A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158D066B"/>
    <w:multiLevelType w:val="hybridMultilevel"/>
    <w:tmpl w:val="FA4E401C"/>
    <w:lvl w:ilvl="0" w:tplc="29B68594">
      <w:numFmt w:val="bullet"/>
      <w:lvlText w:val="-"/>
      <w:lvlJc w:val="left"/>
      <w:pPr>
        <w:ind w:left="720" w:hanging="360"/>
      </w:pPr>
      <w:rPr>
        <w:rFonts w:ascii="Calibri Light" w:eastAsia="Calibri" w:hAnsi="Calibri Light"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5AB6AA2"/>
    <w:multiLevelType w:val="hybridMultilevel"/>
    <w:tmpl w:val="31F0146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6770DC0"/>
    <w:multiLevelType w:val="hybridMultilevel"/>
    <w:tmpl w:val="5ADCFBB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186624C6"/>
    <w:multiLevelType w:val="hybridMultilevel"/>
    <w:tmpl w:val="F4AE7AB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19046109"/>
    <w:multiLevelType w:val="hybridMultilevel"/>
    <w:tmpl w:val="CC462336"/>
    <w:lvl w:ilvl="0" w:tplc="24E481B8">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0" w15:restartNumberingAfterBreak="0">
    <w:nsid w:val="1FF24D1E"/>
    <w:multiLevelType w:val="hybridMultilevel"/>
    <w:tmpl w:val="601200F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1" w15:restartNumberingAfterBreak="0">
    <w:nsid w:val="204D6D2D"/>
    <w:multiLevelType w:val="hybridMultilevel"/>
    <w:tmpl w:val="28686CD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232452E5"/>
    <w:multiLevelType w:val="hybridMultilevel"/>
    <w:tmpl w:val="BC4AD86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272E3CAC"/>
    <w:multiLevelType w:val="hybridMultilevel"/>
    <w:tmpl w:val="85DE158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ACA515E"/>
    <w:multiLevelType w:val="hybridMultilevel"/>
    <w:tmpl w:val="CB5E4CB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2C9F0A91"/>
    <w:multiLevelType w:val="hybridMultilevel"/>
    <w:tmpl w:val="3314D74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39164A19"/>
    <w:multiLevelType w:val="hybridMultilevel"/>
    <w:tmpl w:val="1F6E15F2"/>
    <w:lvl w:ilvl="0" w:tplc="C3FAFBBC">
      <w:start w:val="1"/>
      <w:numFmt w:val="decimal"/>
      <w:lvlText w:val="%1."/>
      <w:lvlJc w:val="left"/>
      <w:pPr>
        <w:ind w:left="786" w:hanging="360"/>
      </w:pPr>
      <w:rPr>
        <w:rFonts w:hint="default"/>
      </w:rPr>
    </w:lvl>
    <w:lvl w:ilvl="1" w:tplc="0C090019" w:tentative="1">
      <w:start w:val="1"/>
      <w:numFmt w:val="lowerLetter"/>
      <w:lvlText w:val="%2."/>
      <w:lvlJc w:val="left"/>
      <w:pPr>
        <w:ind w:left="1506" w:hanging="360"/>
      </w:pPr>
    </w:lvl>
    <w:lvl w:ilvl="2" w:tplc="0C09001B" w:tentative="1">
      <w:start w:val="1"/>
      <w:numFmt w:val="lowerRoman"/>
      <w:lvlText w:val="%3."/>
      <w:lvlJc w:val="right"/>
      <w:pPr>
        <w:ind w:left="2226" w:hanging="180"/>
      </w:pPr>
    </w:lvl>
    <w:lvl w:ilvl="3" w:tplc="0C09000F" w:tentative="1">
      <w:start w:val="1"/>
      <w:numFmt w:val="decimal"/>
      <w:lvlText w:val="%4."/>
      <w:lvlJc w:val="left"/>
      <w:pPr>
        <w:ind w:left="2946" w:hanging="360"/>
      </w:pPr>
    </w:lvl>
    <w:lvl w:ilvl="4" w:tplc="0C090019" w:tentative="1">
      <w:start w:val="1"/>
      <w:numFmt w:val="lowerLetter"/>
      <w:lvlText w:val="%5."/>
      <w:lvlJc w:val="left"/>
      <w:pPr>
        <w:ind w:left="3666" w:hanging="360"/>
      </w:pPr>
    </w:lvl>
    <w:lvl w:ilvl="5" w:tplc="0C09001B" w:tentative="1">
      <w:start w:val="1"/>
      <w:numFmt w:val="lowerRoman"/>
      <w:lvlText w:val="%6."/>
      <w:lvlJc w:val="right"/>
      <w:pPr>
        <w:ind w:left="4386" w:hanging="180"/>
      </w:pPr>
    </w:lvl>
    <w:lvl w:ilvl="6" w:tplc="0C09000F" w:tentative="1">
      <w:start w:val="1"/>
      <w:numFmt w:val="decimal"/>
      <w:lvlText w:val="%7."/>
      <w:lvlJc w:val="left"/>
      <w:pPr>
        <w:ind w:left="5106" w:hanging="360"/>
      </w:pPr>
    </w:lvl>
    <w:lvl w:ilvl="7" w:tplc="0C090019" w:tentative="1">
      <w:start w:val="1"/>
      <w:numFmt w:val="lowerLetter"/>
      <w:lvlText w:val="%8."/>
      <w:lvlJc w:val="left"/>
      <w:pPr>
        <w:ind w:left="5826" w:hanging="360"/>
      </w:pPr>
    </w:lvl>
    <w:lvl w:ilvl="8" w:tplc="0C09001B" w:tentative="1">
      <w:start w:val="1"/>
      <w:numFmt w:val="lowerRoman"/>
      <w:lvlText w:val="%9."/>
      <w:lvlJc w:val="right"/>
      <w:pPr>
        <w:ind w:left="6546" w:hanging="180"/>
      </w:pPr>
    </w:lvl>
  </w:abstractNum>
  <w:abstractNum w:abstractNumId="17" w15:restartNumberingAfterBreak="0">
    <w:nsid w:val="3BB967CA"/>
    <w:multiLevelType w:val="hybridMultilevel"/>
    <w:tmpl w:val="119E4D9C"/>
    <w:lvl w:ilvl="0" w:tplc="880A59D0">
      <w:start w:val="1"/>
      <w:numFmt w:val="bullet"/>
      <w:pStyle w:val="DotPoint"/>
      <w:lvlText w:val=""/>
      <w:lvlJc w:val="left"/>
      <w:pPr>
        <w:ind w:left="360" w:hanging="360"/>
      </w:pPr>
      <w:rPr>
        <w:rFonts w:ascii="Symbol" w:hAnsi="Symbol" w:hint="default"/>
      </w:rPr>
    </w:lvl>
    <w:lvl w:ilvl="1" w:tplc="0C090019">
      <w:start w:val="1"/>
      <w:numFmt w:val="bullet"/>
      <w:pStyle w:val="SubdotPoint"/>
      <w:lvlText w:val="o"/>
      <w:lvlJc w:val="left"/>
      <w:pPr>
        <w:ind w:left="1080" w:hanging="360"/>
      </w:pPr>
      <w:rPr>
        <w:rFonts w:ascii="Courier New" w:hAnsi="Courier New" w:cs="Courier New" w:hint="default"/>
      </w:rPr>
    </w:lvl>
    <w:lvl w:ilvl="2" w:tplc="0C09001B" w:tentative="1">
      <w:start w:val="1"/>
      <w:numFmt w:val="bullet"/>
      <w:lvlText w:val=""/>
      <w:lvlJc w:val="left"/>
      <w:pPr>
        <w:ind w:left="1800" w:hanging="360"/>
      </w:pPr>
      <w:rPr>
        <w:rFonts w:ascii="Wingdings" w:hAnsi="Wingdings" w:hint="default"/>
      </w:rPr>
    </w:lvl>
    <w:lvl w:ilvl="3" w:tplc="0C09000F" w:tentative="1">
      <w:start w:val="1"/>
      <w:numFmt w:val="bullet"/>
      <w:lvlText w:val=""/>
      <w:lvlJc w:val="left"/>
      <w:pPr>
        <w:ind w:left="2520" w:hanging="360"/>
      </w:pPr>
      <w:rPr>
        <w:rFonts w:ascii="Symbol" w:hAnsi="Symbol" w:hint="default"/>
      </w:rPr>
    </w:lvl>
    <w:lvl w:ilvl="4" w:tplc="0C090019" w:tentative="1">
      <w:start w:val="1"/>
      <w:numFmt w:val="bullet"/>
      <w:lvlText w:val="o"/>
      <w:lvlJc w:val="left"/>
      <w:pPr>
        <w:ind w:left="3240" w:hanging="360"/>
      </w:pPr>
      <w:rPr>
        <w:rFonts w:ascii="Courier New" w:hAnsi="Courier New" w:cs="Courier New" w:hint="default"/>
      </w:rPr>
    </w:lvl>
    <w:lvl w:ilvl="5" w:tplc="0C09001B" w:tentative="1">
      <w:start w:val="1"/>
      <w:numFmt w:val="bullet"/>
      <w:lvlText w:val=""/>
      <w:lvlJc w:val="left"/>
      <w:pPr>
        <w:ind w:left="3960" w:hanging="360"/>
      </w:pPr>
      <w:rPr>
        <w:rFonts w:ascii="Wingdings" w:hAnsi="Wingdings" w:hint="default"/>
      </w:rPr>
    </w:lvl>
    <w:lvl w:ilvl="6" w:tplc="0C09000F" w:tentative="1">
      <w:start w:val="1"/>
      <w:numFmt w:val="bullet"/>
      <w:lvlText w:val=""/>
      <w:lvlJc w:val="left"/>
      <w:pPr>
        <w:ind w:left="4680" w:hanging="360"/>
      </w:pPr>
      <w:rPr>
        <w:rFonts w:ascii="Symbol" w:hAnsi="Symbol" w:hint="default"/>
      </w:rPr>
    </w:lvl>
    <w:lvl w:ilvl="7" w:tplc="0C090019" w:tentative="1">
      <w:start w:val="1"/>
      <w:numFmt w:val="bullet"/>
      <w:lvlText w:val="o"/>
      <w:lvlJc w:val="left"/>
      <w:pPr>
        <w:ind w:left="5400" w:hanging="360"/>
      </w:pPr>
      <w:rPr>
        <w:rFonts w:ascii="Courier New" w:hAnsi="Courier New" w:cs="Courier New" w:hint="default"/>
      </w:rPr>
    </w:lvl>
    <w:lvl w:ilvl="8" w:tplc="0C09001B" w:tentative="1">
      <w:start w:val="1"/>
      <w:numFmt w:val="bullet"/>
      <w:lvlText w:val=""/>
      <w:lvlJc w:val="left"/>
      <w:pPr>
        <w:ind w:left="6120" w:hanging="360"/>
      </w:pPr>
      <w:rPr>
        <w:rFonts w:ascii="Wingdings" w:hAnsi="Wingdings" w:hint="default"/>
      </w:rPr>
    </w:lvl>
  </w:abstractNum>
  <w:abstractNum w:abstractNumId="18" w15:restartNumberingAfterBreak="0">
    <w:nsid w:val="3C22F6AF"/>
    <w:multiLevelType w:val="hybridMultilevel"/>
    <w:tmpl w:val="489A9E70"/>
    <w:lvl w:ilvl="0" w:tplc="B9687256">
      <w:start w:val="1"/>
      <w:numFmt w:val="decimal"/>
      <w:lvlText w:val="%1."/>
      <w:lvlJc w:val="left"/>
      <w:pPr>
        <w:ind w:left="720" w:hanging="360"/>
      </w:pPr>
    </w:lvl>
    <w:lvl w:ilvl="1" w:tplc="C1206726">
      <w:start w:val="1"/>
      <w:numFmt w:val="lowerLetter"/>
      <w:lvlText w:val="%2."/>
      <w:lvlJc w:val="left"/>
      <w:pPr>
        <w:ind w:left="1440" w:hanging="360"/>
      </w:pPr>
    </w:lvl>
    <w:lvl w:ilvl="2" w:tplc="7E12FE70">
      <w:start w:val="1"/>
      <w:numFmt w:val="lowerRoman"/>
      <w:lvlText w:val="%3."/>
      <w:lvlJc w:val="right"/>
      <w:pPr>
        <w:ind w:left="2160" w:hanging="180"/>
      </w:pPr>
    </w:lvl>
    <w:lvl w:ilvl="3" w:tplc="A05A3B46">
      <w:start w:val="1"/>
      <w:numFmt w:val="decimal"/>
      <w:lvlText w:val="%4."/>
      <w:lvlJc w:val="left"/>
      <w:pPr>
        <w:ind w:left="2880" w:hanging="360"/>
      </w:pPr>
    </w:lvl>
    <w:lvl w:ilvl="4" w:tplc="63901AC0">
      <w:start w:val="1"/>
      <w:numFmt w:val="lowerLetter"/>
      <w:lvlText w:val="%5."/>
      <w:lvlJc w:val="left"/>
      <w:pPr>
        <w:ind w:left="3600" w:hanging="360"/>
      </w:pPr>
    </w:lvl>
    <w:lvl w:ilvl="5" w:tplc="AAB2F088">
      <w:start w:val="1"/>
      <w:numFmt w:val="lowerRoman"/>
      <w:lvlText w:val="%6."/>
      <w:lvlJc w:val="right"/>
      <w:pPr>
        <w:ind w:left="4320" w:hanging="180"/>
      </w:pPr>
    </w:lvl>
    <w:lvl w:ilvl="6" w:tplc="12D6F590">
      <w:start w:val="1"/>
      <w:numFmt w:val="decimal"/>
      <w:lvlText w:val="%7."/>
      <w:lvlJc w:val="left"/>
      <w:pPr>
        <w:ind w:left="5040" w:hanging="360"/>
      </w:pPr>
    </w:lvl>
    <w:lvl w:ilvl="7" w:tplc="49081728">
      <w:start w:val="1"/>
      <w:numFmt w:val="lowerLetter"/>
      <w:lvlText w:val="%8."/>
      <w:lvlJc w:val="left"/>
      <w:pPr>
        <w:ind w:left="5760" w:hanging="360"/>
      </w:pPr>
    </w:lvl>
    <w:lvl w:ilvl="8" w:tplc="DEF4E0AA">
      <w:start w:val="1"/>
      <w:numFmt w:val="lowerRoman"/>
      <w:lvlText w:val="%9."/>
      <w:lvlJc w:val="right"/>
      <w:pPr>
        <w:ind w:left="6480" w:hanging="180"/>
      </w:pPr>
    </w:lvl>
  </w:abstractNum>
  <w:abstractNum w:abstractNumId="19" w15:restartNumberingAfterBreak="0">
    <w:nsid w:val="3C892215"/>
    <w:multiLevelType w:val="hybridMultilevel"/>
    <w:tmpl w:val="E7FA1516"/>
    <w:lvl w:ilvl="0" w:tplc="0C090005">
      <w:start w:val="1"/>
      <w:numFmt w:val="bullet"/>
      <w:lvlText w:val=""/>
      <w:lvlJc w:val="left"/>
      <w:pPr>
        <w:ind w:left="723" w:hanging="360"/>
      </w:pPr>
      <w:rPr>
        <w:rFonts w:ascii="Wingdings" w:hAnsi="Wingdings" w:hint="default"/>
      </w:rPr>
    </w:lvl>
    <w:lvl w:ilvl="1" w:tplc="FFFFFFFF" w:tentative="1">
      <w:start w:val="1"/>
      <w:numFmt w:val="bullet"/>
      <w:lvlText w:val="o"/>
      <w:lvlJc w:val="left"/>
      <w:pPr>
        <w:ind w:left="1443" w:hanging="360"/>
      </w:pPr>
      <w:rPr>
        <w:rFonts w:ascii="Courier New" w:hAnsi="Courier New" w:cs="Courier New" w:hint="default"/>
      </w:rPr>
    </w:lvl>
    <w:lvl w:ilvl="2" w:tplc="FFFFFFFF" w:tentative="1">
      <w:start w:val="1"/>
      <w:numFmt w:val="bullet"/>
      <w:lvlText w:val=""/>
      <w:lvlJc w:val="left"/>
      <w:pPr>
        <w:ind w:left="2163" w:hanging="360"/>
      </w:pPr>
      <w:rPr>
        <w:rFonts w:ascii="Wingdings" w:hAnsi="Wingdings" w:hint="default"/>
      </w:rPr>
    </w:lvl>
    <w:lvl w:ilvl="3" w:tplc="FFFFFFFF" w:tentative="1">
      <w:start w:val="1"/>
      <w:numFmt w:val="bullet"/>
      <w:lvlText w:val=""/>
      <w:lvlJc w:val="left"/>
      <w:pPr>
        <w:ind w:left="2883" w:hanging="360"/>
      </w:pPr>
      <w:rPr>
        <w:rFonts w:ascii="Symbol" w:hAnsi="Symbol" w:hint="default"/>
      </w:rPr>
    </w:lvl>
    <w:lvl w:ilvl="4" w:tplc="FFFFFFFF" w:tentative="1">
      <w:start w:val="1"/>
      <w:numFmt w:val="bullet"/>
      <w:lvlText w:val="o"/>
      <w:lvlJc w:val="left"/>
      <w:pPr>
        <w:ind w:left="3603" w:hanging="360"/>
      </w:pPr>
      <w:rPr>
        <w:rFonts w:ascii="Courier New" w:hAnsi="Courier New" w:cs="Courier New" w:hint="default"/>
      </w:rPr>
    </w:lvl>
    <w:lvl w:ilvl="5" w:tplc="FFFFFFFF" w:tentative="1">
      <w:start w:val="1"/>
      <w:numFmt w:val="bullet"/>
      <w:lvlText w:val=""/>
      <w:lvlJc w:val="left"/>
      <w:pPr>
        <w:ind w:left="4323" w:hanging="360"/>
      </w:pPr>
      <w:rPr>
        <w:rFonts w:ascii="Wingdings" w:hAnsi="Wingdings" w:hint="default"/>
      </w:rPr>
    </w:lvl>
    <w:lvl w:ilvl="6" w:tplc="FFFFFFFF" w:tentative="1">
      <w:start w:val="1"/>
      <w:numFmt w:val="bullet"/>
      <w:lvlText w:val=""/>
      <w:lvlJc w:val="left"/>
      <w:pPr>
        <w:ind w:left="5043" w:hanging="360"/>
      </w:pPr>
      <w:rPr>
        <w:rFonts w:ascii="Symbol" w:hAnsi="Symbol" w:hint="default"/>
      </w:rPr>
    </w:lvl>
    <w:lvl w:ilvl="7" w:tplc="FFFFFFFF" w:tentative="1">
      <w:start w:val="1"/>
      <w:numFmt w:val="bullet"/>
      <w:lvlText w:val="o"/>
      <w:lvlJc w:val="left"/>
      <w:pPr>
        <w:ind w:left="5763" w:hanging="360"/>
      </w:pPr>
      <w:rPr>
        <w:rFonts w:ascii="Courier New" w:hAnsi="Courier New" w:cs="Courier New" w:hint="default"/>
      </w:rPr>
    </w:lvl>
    <w:lvl w:ilvl="8" w:tplc="FFFFFFFF" w:tentative="1">
      <w:start w:val="1"/>
      <w:numFmt w:val="bullet"/>
      <w:lvlText w:val=""/>
      <w:lvlJc w:val="left"/>
      <w:pPr>
        <w:ind w:left="6483" w:hanging="360"/>
      </w:pPr>
      <w:rPr>
        <w:rFonts w:ascii="Wingdings" w:hAnsi="Wingdings" w:hint="default"/>
      </w:rPr>
    </w:lvl>
  </w:abstractNum>
  <w:abstractNum w:abstractNumId="20" w15:restartNumberingAfterBreak="0">
    <w:nsid w:val="3E061DA9"/>
    <w:multiLevelType w:val="hybridMultilevel"/>
    <w:tmpl w:val="52366478"/>
    <w:lvl w:ilvl="0" w:tplc="34366F6C">
      <w:start w:val="1"/>
      <w:numFmt w:val="decimal"/>
      <w:pStyle w:val="NumberedPoints"/>
      <w:lvlText w:val="%1."/>
      <w:lvlJc w:val="left"/>
      <w:pPr>
        <w:ind w:left="360" w:hanging="360"/>
      </w:pPr>
    </w:lvl>
    <w:lvl w:ilvl="1" w:tplc="B63A6604" w:tentative="1">
      <w:start w:val="1"/>
      <w:numFmt w:val="lowerLetter"/>
      <w:lvlText w:val="%2."/>
      <w:lvlJc w:val="left"/>
      <w:pPr>
        <w:ind w:left="1080" w:hanging="360"/>
      </w:pPr>
    </w:lvl>
    <w:lvl w:ilvl="2" w:tplc="0C090005" w:tentative="1">
      <w:start w:val="1"/>
      <w:numFmt w:val="lowerRoman"/>
      <w:lvlText w:val="%3."/>
      <w:lvlJc w:val="right"/>
      <w:pPr>
        <w:ind w:left="1800" w:hanging="180"/>
      </w:pPr>
    </w:lvl>
    <w:lvl w:ilvl="3" w:tplc="0C090001" w:tentative="1">
      <w:start w:val="1"/>
      <w:numFmt w:val="decimal"/>
      <w:lvlText w:val="%4."/>
      <w:lvlJc w:val="left"/>
      <w:pPr>
        <w:ind w:left="2520" w:hanging="360"/>
      </w:pPr>
    </w:lvl>
    <w:lvl w:ilvl="4" w:tplc="0C090003" w:tentative="1">
      <w:start w:val="1"/>
      <w:numFmt w:val="lowerLetter"/>
      <w:lvlText w:val="%5."/>
      <w:lvlJc w:val="left"/>
      <w:pPr>
        <w:ind w:left="3240" w:hanging="360"/>
      </w:pPr>
    </w:lvl>
    <w:lvl w:ilvl="5" w:tplc="0C090005" w:tentative="1">
      <w:start w:val="1"/>
      <w:numFmt w:val="lowerRoman"/>
      <w:lvlText w:val="%6."/>
      <w:lvlJc w:val="right"/>
      <w:pPr>
        <w:ind w:left="3960" w:hanging="180"/>
      </w:pPr>
    </w:lvl>
    <w:lvl w:ilvl="6" w:tplc="0C090001" w:tentative="1">
      <w:start w:val="1"/>
      <w:numFmt w:val="decimal"/>
      <w:lvlText w:val="%7."/>
      <w:lvlJc w:val="left"/>
      <w:pPr>
        <w:ind w:left="4680" w:hanging="360"/>
      </w:pPr>
    </w:lvl>
    <w:lvl w:ilvl="7" w:tplc="0C090003" w:tentative="1">
      <w:start w:val="1"/>
      <w:numFmt w:val="lowerLetter"/>
      <w:lvlText w:val="%8."/>
      <w:lvlJc w:val="left"/>
      <w:pPr>
        <w:ind w:left="5400" w:hanging="360"/>
      </w:pPr>
    </w:lvl>
    <w:lvl w:ilvl="8" w:tplc="0C090005" w:tentative="1">
      <w:start w:val="1"/>
      <w:numFmt w:val="lowerRoman"/>
      <w:lvlText w:val="%9."/>
      <w:lvlJc w:val="right"/>
      <w:pPr>
        <w:ind w:left="6120" w:hanging="180"/>
      </w:pPr>
    </w:lvl>
  </w:abstractNum>
  <w:abstractNum w:abstractNumId="21" w15:restartNumberingAfterBreak="0">
    <w:nsid w:val="3F9D2B24"/>
    <w:multiLevelType w:val="hybridMultilevel"/>
    <w:tmpl w:val="708E80E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 w15:restartNumberingAfterBreak="0">
    <w:nsid w:val="4204585A"/>
    <w:multiLevelType w:val="hybridMultilevel"/>
    <w:tmpl w:val="BE263F86"/>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3" w15:restartNumberingAfterBreak="0">
    <w:nsid w:val="4327652C"/>
    <w:multiLevelType w:val="hybridMultilevel"/>
    <w:tmpl w:val="2236F1E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4A3933E9"/>
    <w:multiLevelType w:val="hybridMultilevel"/>
    <w:tmpl w:val="6F8E1E94"/>
    <w:lvl w:ilvl="0" w:tplc="0C090005">
      <w:start w:val="1"/>
      <w:numFmt w:val="bullet"/>
      <w:lvlText w:val=""/>
      <w:lvlJc w:val="left"/>
      <w:pPr>
        <w:ind w:left="363" w:hanging="360"/>
      </w:pPr>
      <w:rPr>
        <w:rFonts w:ascii="Wingdings" w:hAnsi="Wingdings" w:hint="default"/>
      </w:rPr>
    </w:lvl>
    <w:lvl w:ilvl="1" w:tplc="0C090003" w:tentative="1">
      <w:start w:val="1"/>
      <w:numFmt w:val="bullet"/>
      <w:lvlText w:val="o"/>
      <w:lvlJc w:val="left"/>
      <w:pPr>
        <w:ind w:left="1083" w:hanging="360"/>
      </w:pPr>
      <w:rPr>
        <w:rFonts w:ascii="Courier New" w:hAnsi="Courier New" w:cs="Courier New" w:hint="default"/>
      </w:rPr>
    </w:lvl>
    <w:lvl w:ilvl="2" w:tplc="0C090005" w:tentative="1">
      <w:start w:val="1"/>
      <w:numFmt w:val="bullet"/>
      <w:lvlText w:val=""/>
      <w:lvlJc w:val="left"/>
      <w:pPr>
        <w:ind w:left="1803" w:hanging="360"/>
      </w:pPr>
      <w:rPr>
        <w:rFonts w:ascii="Wingdings" w:hAnsi="Wingdings" w:hint="default"/>
      </w:rPr>
    </w:lvl>
    <w:lvl w:ilvl="3" w:tplc="0C090001" w:tentative="1">
      <w:start w:val="1"/>
      <w:numFmt w:val="bullet"/>
      <w:lvlText w:val=""/>
      <w:lvlJc w:val="left"/>
      <w:pPr>
        <w:ind w:left="2523" w:hanging="360"/>
      </w:pPr>
      <w:rPr>
        <w:rFonts w:ascii="Symbol" w:hAnsi="Symbol" w:hint="default"/>
      </w:rPr>
    </w:lvl>
    <w:lvl w:ilvl="4" w:tplc="0C090003" w:tentative="1">
      <w:start w:val="1"/>
      <w:numFmt w:val="bullet"/>
      <w:lvlText w:val="o"/>
      <w:lvlJc w:val="left"/>
      <w:pPr>
        <w:ind w:left="3243" w:hanging="360"/>
      </w:pPr>
      <w:rPr>
        <w:rFonts w:ascii="Courier New" w:hAnsi="Courier New" w:cs="Courier New" w:hint="default"/>
      </w:rPr>
    </w:lvl>
    <w:lvl w:ilvl="5" w:tplc="0C090005" w:tentative="1">
      <w:start w:val="1"/>
      <w:numFmt w:val="bullet"/>
      <w:lvlText w:val=""/>
      <w:lvlJc w:val="left"/>
      <w:pPr>
        <w:ind w:left="3963" w:hanging="360"/>
      </w:pPr>
      <w:rPr>
        <w:rFonts w:ascii="Wingdings" w:hAnsi="Wingdings" w:hint="default"/>
      </w:rPr>
    </w:lvl>
    <w:lvl w:ilvl="6" w:tplc="0C090001" w:tentative="1">
      <w:start w:val="1"/>
      <w:numFmt w:val="bullet"/>
      <w:lvlText w:val=""/>
      <w:lvlJc w:val="left"/>
      <w:pPr>
        <w:ind w:left="4683" w:hanging="360"/>
      </w:pPr>
      <w:rPr>
        <w:rFonts w:ascii="Symbol" w:hAnsi="Symbol" w:hint="default"/>
      </w:rPr>
    </w:lvl>
    <w:lvl w:ilvl="7" w:tplc="0C090003" w:tentative="1">
      <w:start w:val="1"/>
      <w:numFmt w:val="bullet"/>
      <w:lvlText w:val="o"/>
      <w:lvlJc w:val="left"/>
      <w:pPr>
        <w:ind w:left="5403" w:hanging="360"/>
      </w:pPr>
      <w:rPr>
        <w:rFonts w:ascii="Courier New" w:hAnsi="Courier New" w:cs="Courier New" w:hint="default"/>
      </w:rPr>
    </w:lvl>
    <w:lvl w:ilvl="8" w:tplc="0C090005" w:tentative="1">
      <w:start w:val="1"/>
      <w:numFmt w:val="bullet"/>
      <w:lvlText w:val=""/>
      <w:lvlJc w:val="left"/>
      <w:pPr>
        <w:ind w:left="6123" w:hanging="360"/>
      </w:pPr>
      <w:rPr>
        <w:rFonts w:ascii="Wingdings" w:hAnsi="Wingdings" w:hint="default"/>
      </w:rPr>
    </w:lvl>
  </w:abstractNum>
  <w:abstractNum w:abstractNumId="25" w15:restartNumberingAfterBreak="0">
    <w:nsid w:val="50964E0E"/>
    <w:multiLevelType w:val="hybridMultilevel"/>
    <w:tmpl w:val="0FC2FFA6"/>
    <w:lvl w:ilvl="0" w:tplc="1966DF6C">
      <w:start w:val="1"/>
      <w:numFmt w:val="bullet"/>
      <w:lvlText w:val=""/>
      <w:lvlJc w:val="left"/>
      <w:pPr>
        <w:ind w:left="72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523D3243"/>
    <w:multiLevelType w:val="hybridMultilevel"/>
    <w:tmpl w:val="001816DA"/>
    <w:lvl w:ilvl="0" w:tplc="24E481B8">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7" w15:restartNumberingAfterBreak="0">
    <w:nsid w:val="551F4806"/>
    <w:multiLevelType w:val="multilevel"/>
    <w:tmpl w:val="38882666"/>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8" w15:restartNumberingAfterBreak="0">
    <w:nsid w:val="585508C8"/>
    <w:multiLevelType w:val="hybridMultilevel"/>
    <w:tmpl w:val="0BEA940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9" w15:restartNumberingAfterBreak="0">
    <w:nsid w:val="5E8E3E5D"/>
    <w:multiLevelType w:val="hybridMultilevel"/>
    <w:tmpl w:val="448E53F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5EA80C11"/>
    <w:multiLevelType w:val="hybridMultilevel"/>
    <w:tmpl w:val="198C67F6"/>
    <w:lvl w:ilvl="0" w:tplc="0C09000F">
      <w:start w:val="1"/>
      <w:numFmt w:val="decimal"/>
      <w:lvlText w:val="%1."/>
      <w:lvlJc w:val="left"/>
      <w:pPr>
        <w:ind w:left="360" w:hanging="360"/>
      </w:pPr>
      <w:rPr>
        <w:rFonts w:hint="default"/>
      </w:rPr>
    </w:lvl>
    <w:lvl w:ilvl="1" w:tplc="0C090019">
      <w:start w:val="1"/>
      <w:numFmt w:val="bullet"/>
      <w:lvlText w:val="o"/>
      <w:lvlJc w:val="left"/>
      <w:pPr>
        <w:ind w:left="1080" w:hanging="360"/>
      </w:pPr>
      <w:rPr>
        <w:rFonts w:ascii="Courier New" w:hAnsi="Courier New" w:cs="Courier New" w:hint="default"/>
      </w:rPr>
    </w:lvl>
    <w:lvl w:ilvl="2" w:tplc="0C09001B" w:tentative="1">
      <w:start w:val="1"/>
      <w:numFmt w:val="bullet"/>
      <w:lvlText w:val=""/>
      <w:lvlJc w:val="left"/>
      <w:pPr>
        <w:ind w:left="1800" w:hanging="360"/>
      </w:pPr>
      <w:rPr>
        <w:rFonts w:ascii="Wingdings" w:hAnsi="Wingdings" w:hint="default"/>
      </w:rPr>
    </w:lvl>
    <w:lvl w:ilvl="3" w:tplc="0C09000F" w:tentative="1">
      <w:start w:val="1"/>
      <w:numFmt w:val="bullet"/>
      <w:lvlText w:val=""/>
      <w:lvlJc w:val="left"/>
      <w:pPr>
        <w:ind w:left="2520" w:hanging="360"/>
      </w:pPr>
      <w:rPr>
        <w:rFonts w:ascii="Symbol" w:hAnsi="Symbol" w:hint="default"/>
      </w:rPr>
    </w:lvl>
    <w:lvl w:ilvl="4" w:tplc="0C090019" w:tentative="1">
      <w:start w:val="1"/>
      <w:numFmt w:val="bullet"/>
      <w:lvlText w:val="o"/>
      <w:lvlJc w:val="left"/>
      <w:pPr>
        <w:ind w:left="3240" w:hanging="360"/>
      </w:pPr>
      <w:rPr>
        <w:rFonts w:ascii="Courier New" w:hAnsi="Courier New" w:cs="Courier New" w:hint="default"/>
      </w:rPr>
    </w:lvl>
    <w:lvl w:ilvl="5" w:tplc="0C09001B" w:tentative="1">
      <w:start w:val="1"/>
      <w:numFmt w:val="bullet"/>
      <w:lvlText w:val=""/>
      <w:lvlJc w:val="left"/>
      <w:pPr>
        <w:ind w:left="3960" w:hanging="360"/>
      </w:pPr>
      <w:rPr>
        <w:rFonts w:ascii="Wingdings" w:hAnsi="Wingdings" w:hint="default"/>
      </w:rPr>
    </w:lvl>
    <w:lvl w:ilvl="6" w:tplc="0C09000F" w:tentative="1">
      <w:start w:val="1"/>
      <w:numFmt w:val="bullet"/>
      <w:lvlText w:val=""/>
      <w:lvlJc w:val="left"/>
      <w:pPr>
        <w:ind w:left="4680" w:hanging="360"/>
      </w:pPr>
      <w:rPr>
        <w:rFonts w:ascii="Symbol" w:hAnsi="Symbol" w:hint="default"/>
      </w:rPr>
    </w:lvl>
    <w:lvl w:ilvl="7" w:tplc="0C090019" w:tentative="1">
      <w:start w:val="1"/>
      <w:numFmt w:val="bullet"/>
      <w:lvlText w:val="o"/>
      <w:lvlJc w:val="left"/>
      <w:pPr>
        <w:ind w:left="5400" w:hanging="360"/>
      </w:pPr>
      <w:rPr>
        <w:rFonts w:ascii="Courier New" w:hAnsi="Courier New" w:cs="Courier New" w:hint="default"/>
      </w:rPr>
    </w:lvl>
    <w:lvl w:ilvl="8" w:tplc="0C09001B" w:tentative="1">
      <w:start w:val="1"/>
      <w:numFmt w:val="bullet"/>
      <w:lvlText w:val=""/>
      <w:lvlJc w:val="left"/>
      <w:pPr>
        <w:ind w:left="6120" w:hanging="360"/>
      </w:pPr>
      <w:rPr>
        <w:rFonts w:ascii="Wingdings" w:hAnsi="Wingdings" w:hint="default"/>
      </w:rPr>
    </w:lvl>
  </w:abstractNum>
  <w:abstractNum w:abstractNumId="31" w15:restartNumberingAfterBreak="0">
    <w:nsid w:val="601309F4"/>
    <w:multiLevelType w:val="hybridMultilevel"/>
    <w:tmpl w:val="0D188F20"/>
    <w:lvl w:ilvl="0" w:tplc="0C09000F">
      <w:start w:val="1"/>
      <w:numFmt w:val="decimal"/>
      <w:lvlText w:val="%1."/>
      <w:lvlJc w:val="left"/>
      <w:pPr>
        <w:ind w:left="1440" w:hanging="360"/>
      </w:p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32" w15:restartNumberingAfterBreak="0">
    <w:nsid w:val="618C0BF7"/>
    <w:multiLevelType w:val="hybridMultilevel"/>
    <w:tmpl w:val="6DF0F184"/>
    <w:lvl w:ilvl="0" w:tplc="6E96D060">
      <w:numFmt w:val="bullet"/>
      <w:lvlText w:val="-"/>
      <w:lvlJc w:val="left"/>
      <w:pPr>
        <w:ind w:left="720" w:hanging="360"/>
      </w:pPr>
      <w:rPr>
        <w:rFonts w:ascii="Calibri Light" w:eastAsia="Calibri" w:hAnsi="Calibri Light"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62D66D00"/>
    <w:multiLevelType w:val="hybridMultilevel"/>
    <w:tmpl w:val="E800D6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6889298D"/>
    <w:multiLevelType w:val="hybridMultilevel"/>
    <w:tmpl w:val="65BEC4C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5" w15:restartNumberingAfterBreak="0">
    <w:nsid w:val="6CF30372"/>
    <w:multiLevelType w:val="hybridMultilevel"/>
    <w:tmpl w:val="B5EE17A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6" w15:restartNumberingAfterBreak="0">
    <w:nsid w:val="72270899"/>
    <w:multiLevelType w:val="singleLevel"/>
    <w:tmpl w:val="0C09000F"/>
    <w:lvl w:ilvl="0">
      <w:start w:val="1"/>
      <w:numFmt w:val="decimal"/>
      <w:lvlText w:val="%1."/>
      <w:lvlJc w:val="left"/>
      <w:pPr>
        <w:ind w:left="360" w:hanging="360"/>
      </w:pPr>
    </w:lvl>
  </w:abstractNum>
  <w:abstractNum w:abstractNumId="37" w15:restartNumberingAfterBreak="0">
    <w:nsid w:val="7DD6445A"/>
    <w:multiLevelType w:val="hybridMultilevel"/>
    <w:tmpl w:val="14FC87A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8" w15:restartNumberingAfterBreak="0">
    <w:nsid w:val="7F6D42AE"/>
    <w:multiLevelType w:val="hybridMultilevel"/>
    <w:tmpl w:val="B978AB46"/>
    <w:lvl w:ilvl="0" w:tplc="E9FC0AB4">
      <w:start w:val="1"/>
      <w:numFmt w:val="decimal"/>
      <w:pStyle w:val="TableNumberList"/>
      <w:lvlText w:val="%1."/>
      <w:lvlJc w:val="left"/>
      <w:pPr>
        <w:ind w:left="1077" w:hanging="360"/>
      </w:pPr>
    </w:lvl>
    <w:lvl w:ilvl="1" w:tplc="0C090019">
      <w:start w:val="1"/>
      <w:numFmt w:val="lowerLetter"/>
      <w:lvlText w:val="%2."/>
      <w:lvlJc w:val="left"/>
      <w:pPr>
        <w:ind w:left="1797" w:hanging="360"/>
      </w:pPr>
    </w:lvl>
    <w:lvl w:ilvl="2" w:tplc="0C09001B" w:tentative="1">
      <w:start w:val="1"/>
      <w:numFmt w:val="lowerRoman"/>
      <w:lvlText w:val="%3."/>
      <w:lvlJc w:val="right"/>
      <w:pPr>
        <w:ind w:left="2517" w:hanging="180"/>
      </w:pPr>
    </w:lvl>
    <w:lvl w:ilvl="3" w:tplc="0C09000F" w:tentative="1">
      <w:start w:val="1"/>
      <w:numFmt w:val="decimal"/>
      <w:lvlText w:val="%4."/>
      <w:lvlJc w:val="left"/>
      <w:pPr>
        <w:ind w:left="3237" w:hanging="360"/>
      </w:pPr>
    </w:lvl>
    <w:lvl w:ilvl="4" w:tplc="0C090019" w:tentative="1">
      <w:start w:val="1"/>
      <w:numFmt w:val="lowerLetter"/>
      <w:lvlText w:val="%5."/>
      <w:lvlJc w:val="left"/>
      <w:pPr>
        <w:ind w:left="3957" w:hanging="360"/>
      </w:pPr>
    </w:lvl>
    <w:lvl w:ilvl="5" w:tplc="0C09001B" w:tentative="1">
      <w:start w:val="1"/>
      <w:numFmt w:val="lowerRoman"/>
      <w:lvlText w:val="%6."/>
      <w:lvlJc w:val="right"/>
      <w:pPr>
        <w:ind w:left="4677" w:hanging="180"/>
      </w:pPr>
    </w:lvl>
    <w:lvl w:ilvl="6" w:tplc="0C09000F" w:tentative="1">
      <w:start w:val="1"/>
      <w:numFmt w:val="decimal"/>
      <w:lvlText w:val="%7."/>
      <w:lvlJc w:val="left"/>
      <w:pPr>
        <w:ind w:left="5397" w:hanging="360"/>
      </w:pPr>
    </w:lvl>
    <w:lvl w:ilvl="7" w:tplc="0C090019" w:tentative="1">
      <w:start w:val="1"/>
      <w:numFmt w:val="lowerLetter"/>
      <w:lvlText w:val="%8."/>
      <w:lvlJc w:val="left"/>
      <w:pPr>
        <w:ind w:left="6117" w:hanging="360"/>
      </w:pPr>
    </w:lvl>
    <w:lvl w:ilvl="8" w:tplc="0C09001B" w:tentative="1">
      <w:start w:val="1"/>
      <w:numFmt w:val="lowerRoman"/>
      <w:lvlText w:val="%9."/>
      <w:lvlJc w:val="right"/>
      <w:pPr>
        <w:ind w:left="6837" w:hanging="180"/>
      </w:pPr>
    </w:lvl>
  </w:abstractNum>
  <w:num w:numId="1" w16cid:durableId="648629304">
    <w:abstractNumId w:val="17"/>
  </w:num>
  <w:num w:numId="2" w16cid:durableId="989602160">
    <w:abstractNumId w:val="17"/>
  </w:num>
  <w:num w:numId="3" w16cid:durableId="1743067589">
    <w:abstractNumId w:val="20"/>
  </w:num>
  <w:num w:numId="4" w16cid:durableId="1102605113">
    <w:abstractNumId w:val="17"/>
  </w:num>
  <w:num w:numId="5" w16cid:durableId="109594383">
    <w:abstractNumId w:val="20"/>
  </w:num>
  <w:num w:numId="6" w16cid:durableId="1977493562">
    <w:abstractNumId w:val="2"/>
  </w:num>
  <w:num w:numId="7" w16cid:durableId="360134187">
    <w:abstractNumId w:val="0"/>
  </w:num>
  <w:num w:numId="8" w16cid:durableId="956183502">
    <w:abstractNumId w:val="22"/>
  </w:num>
  <w:num w:numId="9" w16cid:durableId="867523510">
    <w:abstractNumId w:val="27"/>
  </w:num>
  <w:num w:numId="10" w16cid:durableId="468479904">
    <w:abstractNumId w:val="11"/>
  </w:num>
  <w:num w:numId="11" w16cid:durableId="58140521">
    <w:abstractNumId w:val="34"/>
  </w:num>
  <w:num w:numId="12" w16cid:durableId="841897036">
    <w:abstractNumId w:val="6"/>
  </w:num>
  <w:num w:numId="13" w16cid:durableId="694425144">
    <w:abstractNumId w:val="33"/>
  </w:num>
  <w:num w:numId="14" w16cid:durableId="861089032">
    <w:abstractNumId w:val="10"/>
  </w:num>
  <w:num w:numId="15" w16cid:durableId="902450333">
    <w:abstractNumId w:val="38"/>
  </w:num>
  <w:num w:numId="16" w16cid:durableId="314648715">
    <w:abstractNumId w:val="36"/>
  </w:num>
  <w:num w:numId="17" w16cid:durableId="1310476060">
    <w:abstractNumId w:val="5"/>
  </w:num>
  <w:num w:numId="18" w16cid:durableId="941957437">
    <w:abstractNumId w:val="32"/>
  </w:num>
  <w:num w:numId="19" w16cid:durableId="981542282">
    <w:abstractNumId w:val="30"/>
  </w:num>
  <w:num w:numId="20" w16cid:durableId="1753887414">
    <w:abstractNumId w:val="26"/>
  </w:num>
  <w:num w:numId="21" w16cid:durableId="1366635524">
    <w:abstractNumId w:val="9"/>
  </w:num>
  <w:num w:numId="22" w16cid:durableId="680549525">
    <w:abstractNumId w:val="29"/>
  </w:num>
  <w:num w:numId="23" w16cid:durableId="1227104614">
    <w:abstractNumId w:val="1"/>
  </w:num>
  <w:num w:numId="24" w16cid:durableId="1817839660">
    <w:abstractNumId w:val="21"/>
  </w:num>
  <w:num w:numId="25" w16cid:durableId="1454012446">
    <w:abstractNumId w:val="12"/>
  </w:num>
  <w:num w:numId="26" w16cid:durableId="1489633523">
    <w:abstractNumId w:val="14"/>
  </w:num>
  <w:num w:numId="27" w16cid:durableId="1559246821">
    <w:abstractNumId w:val="37"/>
  </w:num>
  <w:num w:numId="28" w16cid:durableId="490099370">
    <w:abstractNumId w:val="16"/>
  </w:num>
  <w:num w:numId="29" w16cid:durableId="1111508305">
    <w:abstractNumId w:val="3"/>
  </w:num>
  <w:num w:numId="30" w16cid:durableId="1821847775">
    <w:abstractNumId w:val="4"/>
  </w:num>
  <w:num w:numId="31" w16cid:durableId="1480607044">
    <w:abstractNumId w:val="31"/>
  </w:num>
  <w:num w:numId="32" w16cid:durableId="1322583822">
    <w:abstractNumId w:val="23"/>
  </w:num>
  <w:num w:numId="33" w16cid:durableId="1028944516">
    <w:abstractNumId w:val="28"/>
  </w:num>
  <w:num w:numId="34" w16cid:durableId="190455702">
    <w:abstractNumId w:val="8"/>
  </w:num>
  <w:num w:numId="35" w16cid:durableId="662271906">
    <w:abstractNumId w:val="25"/>
  </w:num>
  <w:num w:numId="36" w16cid:durableId="1219896182">
    <w:abstractNumId w:val="13"/>
  </w:num>
  <w:num w:numId="37" w16cid:durableId="687020724">
    <w:abstractNumId w:val="18"/>
  </w:num>
  <w:num w:numId="38" w16cid:durableId="99882809">
    <w:abstractNumId w:val="24"/>
  </w:num>
  <w:num w:numId="39" w16cid:durableId="961376753">
    <w:abstractNumId w:val="19"/>
  </w:num>
  <w:num w:numId="40" w16cid:durableId="944457616">
    <w:abstractNumId w:val="7"/>
  </w:num>
  <w:num w:numId="41" w16cid:durableId="2008508820">
    <w:abstractNumId w:val="15"/>
  </w:num>
  <w:num w:numId="42" w16cid:durableId="1376929695">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removePersonalInformation/>
  <w:removeDateAndTime/>
  <w:displayBackgroundShape/>
  <w:proofState w:spelling="clean" w:grammar="clean"/>
  <w:documentProtection w:edit="forms" w:formatting="1" w:enforcement="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1299"/>
    <w:rsid w:val="000021F5"/>
    <w:rsid w:val="000043CB"/>
    <w:rsid w:val="00005214"/>
    <w:rsid w:val="00006312"/>
    <w:rsid w:val="00015483"/>
    <w:rsid w:val="0001642D"/>
    <w:rsid w:val="00034483"/>
    <w:rsid w:val="00034905"/>
    <w:rsid w:val="00036182"/>
    <w:rsid w:val="00037E42"/>
    <w:rsid w:val="00040CD3"/>
    <w:rsid w:val="00044187"/>
    <w:rsid w:val="000456E0"/>
    <w:rsid w:val="00045D17"/>
    <w:rsid w:val="00051744"/>
    <w:rsid w:val="00057CF9"/>
    <w:rsid w:val="00061670"/>
    <w:rsid w:val="00072674"/>
    <w:rsid w:val="00074DA8"/>
    <w:rsid w:val="00075C33"/>
    <w:rsid w:val="00083084"/>
    <w:rsid w:val="00083AB8"/>
    <w:rsid w:val="00090C5A"/>
    <w:rsid w:val="00094562"/>
    <w:rsid w:val="000A5186"/>
    <w:rsid w:val="000B622C"/>
    <w:rsid w:val="000C3654"/>
    <w:rsid w:val="000C452E"/>
    <w:rsid w:val="000E2939"/>
    <w:rsid w:val="000E639E"/>
    <w:rsid w:val="000F2684"/>
    <w:rsid w:val="000F2688"/>
    <w:rsid w:val="0010052B"/>
    <w:rsid w:val="00114CE0"/>
    <w:rsid w:val="00121968"/>
    <w:rsid w:val="00127312"/>
    <w:rsid w:val="001429A6"/>
    <w:rsid w:val="001501F0"/>
    <w:rsid w:val="0015056D"/>
    <w:rsid w:val="001552C6"/>
    <w:rsid w:val="00160D2A"/>
    <w:rsid w:val="00166318"/>
    <w:rsid w:val="0016790E"/>
    <w:rsid w:val="00173E02"/>
    <w:rsid w:val="0017746E"/>
    <w:rsid w:val="00183A2A"/>
    <w:rsid w:val="00185003"/>
    <w:rsid w:val="001905C2"/>
    <w:rsid w:val="001948AD"/>
    <w:rsid w:val="00196DC8"/>
    <w:rsid w:val="001A12DC"/>
    <w:rsid w:val="001A36F2"/>
    <w:rsid w:val="001B306F"/>
    <w:rsid w:val="001B4119"/>
    <w:rsid w:val="001C206E"/>
    <w:rsid w:val="001C74C9"/>
    <w:rsid w:val="001C7CEE"/>
    <w:rsid w:val="001D0161"/>
    <w:rsid w:val="001D0BB4"/>
    <w:rsid w:val="001D284A"/>
    <w:rsid w:val="001D2953"/>
    <w:rsid w:val="001E49C0"/>
    <w:rsid w:val="001E5640"/>
    <w:rsid w:val="001F2C45"/>
    <w:rsid w:val="001F76A4"/>
    <w:rsid w:val="002014E5"/>
    <w:rsid w:val="00204473"/>
    <w:rsid w:val="0020493E"/>
    <w:rsid w:val="002113B4"/>
    <w:rsid w:val="0021151E"/>
    <w:rsid w:val="00214732"/>
    <w:rsid w:val="00220092"/>
    <w:rsid w:val="00221A41"/>
    <w:rsid w:val="0022484E"/>
    <w:rsid w:val="0022677F"/>
    <w:rsid w:val="0023024E"/>
    <w:rsid w:val="00231B57"/>
    <w:rsid w:val="0023640E"/>
    <w:rsid w:val="00243603"/>
    <w:rsid w:val="00252449"/>
    <w:rsid w:val="00257428"/>
    <w:rsid w:val="0026001C"/>
    <w:rsid w:val="00260764"/>
    <w:rsid w:val="00262DEE"/>
    <w:rsid w:val="0027094B"/>
    <w:rsid w:val="00271701"/>
    <w:rsid w:val="00272F0B"/>
    <w:rsid w:val="002756D8"/>
    <w:rsid w:val="002840E6"/>
    <w:rsid w:val="00284D8B"/>
    <w:rsid w:val="00285B53"/>
    <w:rsid w:val="00290E50"/>
    <w:rsid w:val="00290FAD"/>
    <w:rsid w:val="00295705"/>
    <w:rsid w:val="002A0C3B"/>
    <w:rsid w:val="002A43D2"/>
    <w:rsid w:val="002A49EE"/>
    <w:rsid w:val="002A74F6"/>
    <w:rsid w:val="002B1194"/>
    <w:rsid w:val="002B297D"/>
    <w:rsid w:val="002B4318"/>
    <w:rsid w:val="002C41BC"/>
    <w:rsid w:val="002D07A1"/>
    <w:rsid w:val="002D2A0D"/>
    <w:rsid w:val="002E5B17"/>
    <w:rsid w:val="002E6343"/>
    <w:rsid w:val="002E78B8"/>
    <w:rsid w:val="002F0510"/>
    <w:rsid w:val="002F3365"/>
    <w:rsid w:val="002F4D15"/>
    <w:rsid w:val="002F69C3"/>
    <w:rsid w:val="0030208D"/>
    <w:rsid w:val="003020B5"/>
    <w:rsid w:val="00305A5F"/>
    <w:rsid w:val="00306ED0"/>
    <w:rsid w:val="0031523D"/>
    <w:rsid w:val="00326758"/>
    <w:rsid w:val="00327679"/>
    <w:rsid w:val="00334F25"/>
    <w:rsid w:val="0033768C"/>
    <w:rsid w:val="00344845"/>
    <w:rsid w:val="003461EF"/>
    <w:rsid w:val="00347432"/>
    <w:rsid w:val="00350170"/>
    <w:rsid w:val="0035537A"/>
    <w:rsid w:val="00356DD0"/>
    <w:rsid w:val="00362905"/>
    <w:rsid w:val="003660FD"/>
    <w:rsid w:val="00366983"/>
    <w:rsid w:val="00367C98"/>
    <w:rsid w:val="00373FED"/>
    <w:rsid w:val="003743B3"/>
    <w:rsid w:val="00384332"/>
    <w:rsid w:val="003856AA"/>
    <w:rsid w:val="0039040A"/>
    <w:rsid w:val="00392AFC"/>
    <w:rsid w:val="00394A89"/>
    <w:rsid w:val="003958AF"/>
    <w:rsid w:val="00395E36"/>
    <w:rsid w:val="003A3785"/>
    <w:rsid w:val="003B7B87"/>
    <w:rsid w:val="003C6108"/>
    <w:rsid w:val="003C6256"/>
    <w:rsid w:val="003D422A"/>
    <w:rsid w:val="003F557A"/>
    <w:rsid w:val="00402D13"/>
    <w:rsid w:val="004061F4"/>
    <w:rsid w:val="00410BF0"/>
    <w:rsid w:val="004121AA"/>
    <w:rsid w:val="00423122"/>
    <w:rsid w:val="00423241"/>
    <w:rsid w:val="0042331E"/>
    <w:rsid w:val="00432969"/>
    <w:rsid w:val="00434524"/>
    <w:rsid w:val="0043559B"/>
    <w:rsid w:val="00440141"/>
    <w:rsid w:val="00440D74"/>
    <w:rsid w:val="00441286"/>
    <w:rsid w:val="00441ECC"/>
    <w:rsid w:val="00442939"/>
    <w:rsid w:val="004530AE"/>
    <w:rsid w:val="00455CDA"/>
    <w:rsid w:val="00456927"/>
    <w:rsid w:val="00461819"/>
    <w:rsid w:val="00464D35"/>
    <w:rsid w:val="00474D11"/>
    <w:rsid w:val="00475504"/>
    <w:rsid w:val="00480812"/>
    <w:rsid w:val="00481829"/>
    <w:rsid w:val="00481BE9"/>
    <w:rsid w:val="0048530A"/>
    <w:rsid w:val="00486402"/>
    <w:rsid w:val="00486ED4"/>
    <w:rsid w:val="00492EE9"/>
    <w:rsid w:val="00493773"/>
    <w:rsid w:val="00495B39"/>
    <w:rsid w:val="004A2C60"/>
    <w:rsid w:val="004A3822"/>
    <w:rsid w:val="004A5A47"/>
    <w:rsid w:val="004A7311"/>
    <w:rsid w:val="004B32D2"/>
    <w:rsid w:val="004B3881"/>
    <w:rsid w:val="004C1716"/>
    <w:rsid w:val="004C6C23"/>
    <w:rsid w:val="004E4685"/>
    <w:rsid w:val="004F2565"/>
    <w:rsid w:val="004F3F6F"/>
    <w:rsid w:val="004F4613"/>
    <w:rsid w:val="004F46AC"/>
    <w:rsid w:val="00501CF1"/>
    <w:rsid w:val="00505A6D"/>
    <w:rsid w:val="00507949"/>
    <w:rsid w:val="005107B8"/>
    <w:rsid w:val="00514711"/>
    <w:rsid w:val="0052245D"/>
    <w:rsid w:val="0053083B"/>
    <w:rsid w:val="00536C34"/>
    <w:rsid w:val="00541C41"/>
    <w:rsid w:val="005466BD"/>
    <w:rsid w:val="0054727B"/>
    <w:rsid w:val="0055314F"/>
    <w:rsid w:val="0055729E"/>
    <w:rsid w:val="00561454"/>
    <w:rsid w:val="00566358"/>
    <w:rsid w:val="00573D58"/>
    <w:rsid w:val="00576FB9"/>
    <w:rsid w:val="00582863"/>
    <w:rsid w:val="0058419A"/>
    <w:rsid w:val="00584463"/>
    <w:rsid w:val="005861A6"/>
    <w:rsid w:val="00587DFD"/>
    <w:rsid w:val="005A0982"/>
    <w:rsid w:val="005A0F3B"/>
    <w:rsid w:val="005A5D64"/>
    <w:rsid w:val="005A70F8"/>
    <w:rsid w:val="005B38C8"/>
    <w:rsid w:val="005B39D3"/>
    <w:rsid w:val="005B4948"/>
    <w:rsid w:val="005B56A8"/>
    <w:rsid w:val="005B7C35"/>
    <w:rsid w:val="005C290A"/>
    <w:rsid w:val="005C2940"/>
    <w:rsid w:val="005C2BFC"/>
    <w:rsid w:val="005C391C"/>
    <w:rsid w:val="005D4959"/>
    <w:rsid w:val="005D4EDB"/>
    <w:rsid w:val="005D5063"/>
    <w:rsid w:val="005E0077"/>
    <w:rsid w:val="005E2EBD"/>
    <w:rsid w:val="005E4E9D"/>
    <w:rsid w:val="005E7A93"/>
    <w:rsid w:val="005F1480"/>
    <w:rsid w:val="005F1A2B"/>
    <w:rsid w:val="005F1B26"/>
    <w:rsid w:val="00601827"/>
    <w:rsid w:val="006030D0"/>
    <w:rsid w:val="00604AD4"/>
    <w:rsid w:val="00604B5C"/>
    <w:rsid w:val="00615D88"/>
    <w:rsid w:val="00621532"/>
    <w:rsid w:val="00622D9B"/>
    <w:rsid w:val="00626AEC"/>
    <w:rsid w:val="00633DEE"/>
    <w:rsid w:val="00634E13"/>
    <w:rsid w:val="006522B3"/>
    <w:rsid w:val="00653FBE"/>
    <w:rsid w:val="00661329"/>
    <w:rsid w:val="006616A2"/>
    <w:rsid w:val="00665693"/>
    <w:rsid w:val="00666999"/>
    <w:rsid w:val="00676EE5"/>
    <w:rsid w:val="006822CC"/>
    <w:rsid w:val="00685107"/>
    <w:rsid w:val="006873BA"/>
    <w:rsid w:val="006912A5"/>
    <w:rsid w:val="0069634D"/>
    <w:rsid w:val="006A159D"/>
    <w:rsid w:val="006A552A"/>
    <w:rsid w:val="006B5CD6"/>
    <w:rsid w:val="006C102C"/>
    <w:rsid w:val="006C3FCC"/>
    <w:rsid w:val="006C7246"/>
    <w:rsid w:val="006C74CE"/>
    <w:rsid w:val="006D353D"/>
    <w:rsid w:val="006E453E"/>
    <w:rsid w:val="006F09E8"/>
    <w:rsid w:val="006F49C0"/>
    <w:rsid w:val="007010FB"/>
    <w:rsid w:val="00701A46"/>
    <w:rsid w:val="007117A5"/>
    <w:rsid w:val="00712EF1"/>
    <w:rsid w:val="00715C75"/>
    <w:rsid w:val="00717B1B"/>
    <w:rsid w:val="0072498E"/>
    <w:rsid w:val="00725A09"/>
    <w:rsid w:val="00727237"/>
    <w:rsid w:val="007471D6"/>
    <w:rsid w:val="00753085"/>
    <w:rsid w:val="00764EF4"/>
    <w:rsid w:val="007702B5"/>
    <w:rsid w:val="007774E5"/>
    <w:rsid w:val="007B23B6"/>
    <w:rsid w:val="007B4877"/>
    <w:rsid w:val="007C029B"/>
    <w:rsid w:val="007C03C0"/>
    <w:rsid w:val="007C257B"/>
    <w:rsid w:val="007C40E2"/>
    <w:rsid w:val="007E0752"/>
    <w:rsid w:val="007E23ED"/>
    <w:rsid w:val="007E396F"/>
    <w:rsid w:val="007E3B64"/>
    <w:rsid w:val="007E4124"/>
    <w:rsid w:val="007F088F"/>
    <w:rsid w:val="007F332D"/>
    <w:rsid w:val="007F5985"/>
    <w:rsid w:val="00800211"/>
    <w:rsid w:val="00801DAF"/>
    <w:rsid w:val="00802C7D"/>
    <w:rsid w:val="00810089"/>
    <w:rsid w:val="00814878"/>
    <w:rsid w:val="0081518C"/>
    <w:rsid w:val="00816ACF"/>
    <w:rsid w:val="00820354"/>
    <w:rsid w:val="00827843"/>
    <w:rsid w:val="008343E7"/>
    <w:rsid w:val="0083521F"/>
    <w:rsid w:val="00853027"/>
    <w:rsid w:val="0085512F"/>
    <w:rsid w:val="0085751D"/>
    <w:rsid w:val="00860D79"/>
    <w:rsid w:val="008612C8"/>
    <w:rsid w:val="008707DA"/>
    <w:rsid w:val="008778EF"/>
    <w:rsid w:val="00887553"/>
    <w:rsid w:val="008B22B1"/>
    <w:rsid w:val="008B254D"/>
    <w:rsid w:val="008B6A21"/>
    <w:rsid w:val="008B6BB8"/>
    <w:rsid w:val="008C40B5"/>
    <w:rsid w:val="008C4982"/>
    <w:rsid w:val="008C5432"/>
    <w:rsid w:val="008D1EA2"/>
    <w:rsid w:val="008E3ED7"/>
    <w:rsid w:val="008E4109"/>
    <w:rsid w:val="008E5749"/>
    <w:rsid w:val="008E704D"/>
    <w:rsid w:val="008F0135"/>
    <w:rsid w:val="008F29AC"/>
    <w:rsid w:val="008F2BF6"/>
    <w:rsid w:val="008F53EF"/>
    <w:rsid w:val="008F78B3"/>
    <w:rsid w:val="009020BE"/>
    <w:rsid w:val="00910A68"/>
    <w:rsid w:val="0091264C"/>
    <w:rsid w:val="00914F3E"/>
    <w:rsid w:val="0091504C"/>
    <w:rsid w:val="00917324"/>
    <w:rsid w:val="00917A43"/>
    <w:rsid w:val="00917AED"/>
    <w:rsid w:val="00921435"/>
    <w:rsid w:val="00925679"/>
    <w:rsid w:val="00925D84"/>
    <w:rsid w:val="009304D0"/>
    <w:rsid w:val="00931430"/>
    <w:rsid w:val="0093491F"/>
    <w:rsid w:val="00934C54"/>
    <w:rsid w:val="00944B05"/>
    <w:rsid w:val="009468CB"/>
    <w:rsid w:val="00951EF1"/>
    <w:rsid w:val="00956BB9"/>
    <w:rsid w:val="0097715C"/>
    <w:rsid w:val="00982A27"/>
    <w:rsid w:val="00986862"/>
    <w:rsid w:val="00987C48"/>
    <w:rsid w:val="00991759"/>
    <w:rsid w:val="009B1D24"/>
    <w:rsid w:val="009B3A9E"/>
    <w:rsid w:val="009B4408"/>
    <w:rsid w:val="009B56B6"/>
    <w:rsid w:val="009B61FE"/>
    <w:rsid w:val="009B7A0E"/>
    <w:rsid w:val="009C544A"/>
    <w:rsid w:val="009C7A6B"/>
    <w:rsid w:val="009D329B"/>
    <w:rsid w:val="009D33ED"/>
    <w:rsid w:val="009D46E6"/>
    <w:rsid w:val="009D6C8B"/>
    <w:rsid w:val="009E0BC2"/>
    <w:rsid w:val="009E1DD3"/>
    <w:rsid w:val="009E635F"/>
    <w:rsid w:val="009E69AB"/>
    <w:rsid w:val="009F5427"/>
    <w:rsid w:val="00A0134E"/>
    <w:rsid w:val="00A05E7F"/>
    <w:rsid w:val="00A1194D"/>
    <w:rsid w:val="00A13839"/>
    <w:rsid w:val="00A20BEE"/>
    <w:rsid w:val="00A25992"/>
    <w:rsid w:val="00A270A3"/>
    <w:rsid w:val="00A31D1D"/>
    <w:rsid w:val="00A331E5"/>
    <w:rsid w:val="00A358FA"/>
    <w:rsid w:val="00A42B6C"/>
    <w:rsid w:val="00A6799C"/>
    <w:rsid w:val="00A67D9A"/>
    <w:rsid w:val="00A67EFD"/>
    <w:rsid w:val="00A67FDF"/>
    <w:rsid w:val="00A7019A"/>
    <w:rsid w:val="00A75FA8"/>
    <w:rsid w:val="00A81E05"/>
    <w:rsid w:val="00A82BCC"/>
    <w:rsid w:val="00A940E8"/>
    <w:rsid w:val="00A97920"/>
    <w:rsid w:val="00AA5EBD"/>
    <w:rsid w:val="00AB26D3"/>
    <w:rsid w:val="00AB2DC4"/>
    <w:rsid w:val="00AB6B4E"/>
    <w:rsid w:val="00AC1E3C"/>
    <w:rsid w:val="00AC419F"/>
    <w:rsid w:val="00AC42C3"/>
    <w:rsid w:val="00AD698B"/>
    <w:rsid w:val="00AE293C"/>
    <w:rsid w:val="00AE3735"/>
    <w:rsid w:val="00AE5D2C"/>
    <w:rsid w:val="00AE5DB5"/>
    <w:rsid w:val="00AE7101"/>
    <w:rsid w:val="00AF1222"/>
    <w:rsid w:val="00B060E9"/>
    <w:rsid w:val="00B10AE6"/>
    <w:rsid w:val="00B140A3"/>
    <w:rsid w:val="00B14F71"/>
    <w:rsid w:val="00B16D45"/>
    <w:rsid w:val="00B1764A"/>
    <w:rsid w:val="00B266D2"/>
    <w:rsid w:val="00B34F4E"/>
    <w:rsid w:val="00B41628"/>
    <w:rsid w:val="00B45C3A"/>
    <w:rsid w:val="00B52740"/>
    <w:rsid w:val="00B54281"/>
    <w:rsid w:val="00B60BC4"/>
    <w:rsid w:val="00B6117A"/>
    <w:rsid w:val="00B6194A"/>
    <w:rsid w:val="00B66DAD"/>
    <w:rsid w:val="00B7075A"/>
    <w:rsid w:val="00B74516"/>
    <w:rsid w:val="00B76AEC"/>
    <w:rsid w:val="00B814CB"/>
    <w:rsid w:val="00B9564C"/>
    <w:rsid w:val="00BB6A5F"/>
    <w:rsid w:val="00BB7CA4"/>
    <w:rsid w:val="00BC022B"/>
    <w:rsid w:val="00BC3B9A"/>
    <w:rsid w:val="00BE45BF"/>
    <w:rsid w:val="00BF50AE"/>
    <w:rsid w:val="00BF6527"/>
    <w:rsid w:val="00C03BA9"/>
    <w:rsid w:val="00C0471B"/>
    <w:rsid w:val="00C11089"/>
    <w:rsid w:val="00C133A3"/>
    <w:rsid w:val="00C14B96"/>
    <w:rsid w:val="00C15B5E"/>
    <w:rsid w:val="00C33FFF"/>
    <w:rsid w:val="00C34784"/>
    <w:rsid w:val="00C363C4"/>
    <w:rsid w:val="00C365EF"/>
    <w:rsid w:val="00C36633"/>
    <w:rsid w:val="00C43765"/>
    <w:rsid w:val="00C51FDA"/>
    <w:rsid w:val="00C565DC"/>
    <w:rsid w:val="00C5687B"/>
    <w:rsid w:val="00C60047"/>
    <w:rsid w:val="00C62CDF"/>
    <w:rsid w:val="00C63771"/>
    <w:rsid w:val="00C63BEA"/>
    <w:rsid w:val="00C63F3A"/>
    <w:rsid w:val="00C75A36"/>
    <w:rsid w:val="00C91044"/>
    <w:rsid w:val="00C944C2"/>
    <w:rsid w:val="00CA359C"/>
    <w:rsid w:val="00CB2FA2"/>
    <w:rsid w:val="00CD3133"/>
    <w:rsid w:val="00CE1AEA"/>
    <w:rsid w:val="00CE32CB"/>
    <w:rsid w:val="00CE4EF3"/>
    <w:rsid w:val="00CF5813"/>
    <w:rsid w:val="00CF7E61"/>
    <w:rsid w:val="00D01554"/>
    <w:rsid w:val="00D0239B"/>
    <w:rsid w:val="00D10DDC"/>
    <w:rsid w:val="00D14203"/>
    <w:rsid w:val="00D1468D"/>
    <w:rsid w:val="00D172F9"/>
    <w:rsid w:val="00D2304F"/>
    <w:rsid w:val="00D23188"/>
    <w:rsid w:val="00D25B82"/>
    <w:rsid w:val="00D41714"/>
    <w:rsid w:val="00D43403"/>
    <w:rsid w:val="00D451A6"/>
    <w:rsid w:val="00D50DA6"/>
    <w:rsid w:val="00D544FB"/>
    <w:rsid w:val="00D573A3"/>
    <w:rsid w:val="00D610BD"/>
    <w:rsid w:val="00D628E1"/>
    <w:rsid w:val="00D66353"/>
    <w:rsid w:val="00D737F9"/>
    <w:rsid w:val="00D75169"/>
    <w:rsid w:val="00D77C23"/>
    <w:rsid w:val="00D96AAB"/>
    <w:rsid w:val="00D97AFF"/>
    <w:rsid w:val="00DA4E54"/>
    <w:rsid w:val="00DA77DB"/>
    <w:rsid w:val="00DC1F6C"/>
    <w:rsid w:val="00DC2FF8"/>
    <w:rsid w:val="00DC3343"/>
    <w:rsid w:val="00DC36A6"/>
    <w:rsid w:val="00DC5F70"/>
    <w:rsid w:val="00DD053C"/>
    <w:rsid w:val="00DD195C"/>
    <w:rsid w:val="00DD47F9"/>
    <w:rsid w:val="00DD59BC"/>
    <w:rsid w:val="00DD6689"/>
    <w:rsid w:val="00DE3037"/>
    <w:rsid w:val="00DF344C"/>
    <w:rsid w:val="00DF46B4"/>
    <w:rsid w:val="00E059B1"/>
    <w:rsid w:val="00E06429"/>
    <w:rsid w:val="00E11000"/>
    <w:rsid w:val="00E11CED"/>
    <w:rsid w:val="00E160EF"/>
    <w:rsid w:val="00E22D29"/>
    <w:rsid w:val="00E242E5"/>
    <w:rsid w:val="00E30F39"/>
    <w:rsid w:val="00E43160"/>
    <w:rsid w:val="00E513E1"/>
    <w:rsid w:val="00E57678"/>
    <w:rsid w:val="00E65E3F"/>
    <w:rsid w:val="00E66219"/>
    <w:rsid w:val="00E662A3"/>
    <w:rsid w:val="00E7588A"/>
    <w:rsid w:val="00E80AE9"/>
    <w:rsid w:val="00E83374"/>
    <w:rsid w:val="00E873C4"/>
    <w:rsid w:val="00E87B6A"/>
    <w:rsid w:val="00E97A2C"/>
    <w:rsid w:val="00EA6D12"/>
    <w:rsid w:val="00EB0DAE"/>
    <w:rsid w:val="00EB1248"/>
    <w:rsid w:val="00EB3BC0"/>
    <w:rsid w:val="00EB3F11"/>
    <w:rsid w:val="00EB4655"/>
    <w:rsid w:val="00EB76C6"/>
    <w:rsid w:val="00EB777E"/>
    <w:rsid w:val="00EC5BAD"/>
    <w:rsid w:val="00EC7F5A"/>
    <w:rsid w:val="00ED156A"/>
    <w:rsid w:val="00ED2B07"/>
    <w:rsid w:val="00ED638F"/>
    <w:rsid w:val="00ED798F"/>
    <w:rsid w:val="00EE180C"/>
    <w:rsid w:val="00EF1299"/>
    <w:rsid w:val="00F10165"/>
    <w:rsid w:val="00F15A25"/>
    <w:rsid w:val="00F1669D"/>
    <w:rsid w:val="00F20919"/>
    <w:rsid w:val="00F312A2"/>
    <w:rsid w:val="00F322AA"/>
    <w:rsid w:val="00F36F2D"/>
    <w:rsid w:val="00F43DC5"/>
    <w:rsid w:val="00F517A9"/>
    <w:rsid w:val="00F533E7"/>
    <w:rsid w:val="00F56AB9"/>
    <w:rsid w:val="00F60676"/>
    <w:rsid w:val="00F62F0E"/>
    <w:rsid w:val="00F63605"/>
    <w:rsid w:val="00F66B23"/>
    <w:rsid w:val="00F7692D"/>
    <w:rsid w:val="00F775E8"/>
    <w:rsid w:val="00F862C7"/>
    <w:rsid w:val="00F863CF"/>
    <w:rsid w:val="00F94966"/>
    <w:rsid w:val="00FA7EBD"/>
    <w:rsid w:val="00FB019C"/>
    <w:rsid w:val="00FB36C8"/>
    <w:rsid w:val="00FB5C3A"/>
    <w:rsid w:val="00FD2E2F"/>
    <w:rsid w:val="00FD5A4A"/>
    <w:rsid w:val="00FE3CB6"/>
    <w:rsid w:val="00FF093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893C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next w:val="BodyText"/>
    <w:qFormat/>
    <w:rsid w:val="0072498E"/>
    <w:pPr>
      <w:suppressAutoHyphens/>
      <w:spacing w:after="240"/>
    </w:pPr>
    <w:rPr>
      <w:sz w:val="24"/>
    </w:rPr>
  </w:style>
  <w:style w:type="paragraph" w:styleId="Heading1">
    <w:name w:val="heading 1"/>
    <w:basedOn w:val="Normal"/>
    <w:next w:val="Normal"/>
    <w:link w:val="Heading1Char"/>
    <w:unhideWhenUsed/>
    <w:qFormat/>
    <w:rsid w:val="00A1194D"/>
    <w:pPr>
      <w:pBdr>
        <w:bottom w:val="single" w:sz="4" w:space="1" w:color="auto"/>
      </w:pBdr>
      <w:outlineLvl w:val="0"/>
    </w:pPr>
    <w:rPr>
      <w:b/>
      <w:spacing w:val="5"/>
      <w:sz w:val="36"/>
      <w:szCs w:val="32"/>
      <w:lang w:eastAsia="ja-JP"/>
    </w:rPr>
  </w:style>
  <w:style w:type="paragraph" w:styleId="Heading2">
    <w:name w:val="heading 2"/>
    <w:basedOn w:val="Normal"/>
    <w:next w:val="Normal"/>
    <w:link w:val="Heading2Char"/>
    <w:autoRedefine/>
    <w:unhideWhenUsed/>
    <w:qFormat/>
    <w:rsid w:val="00C36633"/>
    <w:pPr>
      <w:keepNext/>
      <w:keepLines/>
      <w:outlineLvl w:val="1"/>
    </w:pPr>
    <w:rPr>
      <w:b/>
      <w:sz w:val="32"/>
      <w:szCs w:val="32"/>
      <w:lang w:eastAsia="ja-JP"/>
    </w:rPr>
  </w:style>
  <w:style w:type="paragraph" w:styleId="Heading3">
    <w:name w:val="heading 3"/>
    <w:basedOn w:val="Normal"/>
    <w:next w:val="Normal"/>
    <w:link w:val="Heading3Char"/>
    <w:autoRedefine/>
    <w:uiPriority w:val="9"/>
    <w:unhideWhenUsed/>
    <w:qFormat/>
    <w:rsid w:val="0072498E"/>
    <w:pPr>
      <w:keepNext/>
      <w:keepLines/>
      <w:tabs>
        <w:tab w:val="left" w:pos="851"/>
      </w:tabs>
      <w:spacing w:before="120" w:after="120"/>
      <w:outlineLvl w:val="2"/>
    </w:pPr>
    <w:rPr>
      <w:rFonts w:eastAsia="Calibri"/>
      <w:b/>
      <w:spacing w:val="5"/>
      <w:szCs w:val="22"/>
      <w:lang w:eastAsia="ja-JP"/>
    </w:rPr>
  </w:style>
  <w:style w:type="paragraph" w:styleId="Heading4">
    <w:name w:val="heading 4"/>
    <w:basedOn w:val="Normal"/>
    <w:link w:val="Heading4Char"/>
    <w:autoRedefine/>
    <w:uiPriority w:val="9"/>
    <w:qFormat/>
    <w:rsid w:val="003020B5"/>
    <w:pPr>
      <w:keepNext/>
      <w:keepLines/>
      <w:spacing w:before="120" w:after="120"/>
      <w:outlineLvl w:val="3"/>
    </w:pPr>
    <w:rPr>
      <w:b/>
      <w:bCs/>
      <w:sz w:val="26"/>
    </w:rPr>
  </w:style>
  <w:style w:type="paragraph" w:styleId="Heading5">
    <w:name w:val="heading 5"/>
    <w:basedOn w:val="Normal"/>
    <w:next w:val="Normal"/>
    <w:link w:val="Heading5Char"/>
    <w:uiPriority w:val="9"/>
    <w:semiHidden/>
    <w:unhideWhenUsed/>
    <w:qFormat/>
    <w:rsid w:val="005A70F8"/>
    <w:pPr>
      <w:keepNext/>
      <w:keepLines/>
      <w:spacing w:before="200"/>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A1194D"/>
    <w:rPr>
      <w:b/>
      <w:spacing w:val="5"/>
      <w:sz w:val="36"/>
      <w:szCs w:val="32"/>
      <w:lang w:eastAsia="ja-JP"/>
    </w:rPr>
  </w:style>
  <w:style w:type="character" w:customStyle="1" w:styleId="Heading2Char">
    <w:name w:val="Heading 2 Char"/>
    <w:link w:val="Heading2"/>
    <w:rsid w:val="00C36633"/>
    <w:rPr>
      <w:b/>
      <w:sz w:val="32"/>
      <w:szCs w:val="32"/>
      <w:lang w:eastAsia="ja-JP"/>
    </w:rPr>
  </w:style>
  <w:style w:type="paragraph" w:styleId="Title">
    <w:name w:val="Title"/>
    <w:basedOn w:val="Normal"/>
    <w:next w:val="Normal"/>
    <w:link w:val="TitleChar"/>
    <w:uiPriority w:val="10"/>
    <w:qFormat/>
    <w:rsid w:val="00456927"/>
    <w:pPr>
      <w:spacing w:after="300"/>
      <w:contextualSpacing/>
      <w:jc w:val="center"/>
    </w:pPr>
    <w:rPr>
      <w:spacing w:val="5"/>
      <w:kern w:val="28"/>
      <w:sz w:val="72"/>
      <w:szCs w:val="72"/>
    </w:rPr>
  </w:style>
  <w:style w:type="character" w:customStyle="1" w:styleId="TitleChar">
    <w:name w:val="Title Char"/>
    <w:link w:val="Title"/>
    <w:uiPriority w:val="10"/>
    <w:rsid w:val="00456927"/>
    <w:rPr>
      <w:rFonts w:ascii="Calibri" w:eastAsia="Times New Roman" w:hAnsi="Calibri" w:cs="Times New Roman"/>
      <w:spacing w:val="5"/>
      <w:kern w:val="28"/>
      <w:sz w:val="72"/>
      <w:szCs w:val="72"/>
      <w:lang w:eastAsia="en-AU"/>
    </w:rPr>
  </w:style>
  <w:style w:type="character" w:customStyle="1" w:styleId="Heading3Char">
    <w:name w:val="Heading 3 Char"/>
    <w:link w:val="Heading3"/>
    <w:uiPriority w:val="9"/>
    <w:rsid w:val="0072498E"/>
    <w:rPr>
      <w:rFonts w:eastAsia="Calibri"/>
      <w:b/>
      <w:spacing w:val="5"/>
      <w:sz w:val="24"/>
      <w:szCs w:val="22"/>
      <w:lang w:eastAsia="ja-JP"/>
    </w:rPr>
  </w:style>
  <w:style w:type="character" w:customStyle="1" w:styleId="Heading4Char">
    <w:name w:val="Heading 4 Char"/>
    <w:link w:val="Heading4"/>
    <w:uiPriority w:val="9"/>
    <w:rsid w:val="003020B5"/>
    <w:rPr>
      <w:rFonts w:eastAsia="Times New Roman"/>
      <w:b/>
      <w:bCs/>
      <w:sz w:val="26"/>
      <w:szCs w:val="24"/>
    </w:rPr>
  </w:style>
  <w:style w:type="character" w:customStyle="1" w:styleId="Heading5Char">
    <w:name w:val="Heading 5 Char"/>
    <w:link w:val="Heading5"/>
    <w:uiPriority w:val="9"/>
    <w:semiHidden/>
    <w:rsid w:val="005A70F8"/>
    <w:rPr>
      <w:rFonts w:ascii="Calibri" w:eastAsia="Times New Roman" w:hAnsi="Calibri" w:cs="Times New Roman"/>
      <w:sz w:val="24"/>
    </w:rPr>
  </w:style>
  <w:style w:type="character" w:styleId="Emphasis">
    <w:name w:val="Emphasis"/>
    <w:uiPriority w:val="20"/>
    <w:rsid w:val="00ED798F"/>
    <w:rPr>
      <w:rFonts w:ascii="Calibri" w:hAnsi="Calibri"/>
      <w:i/>
      <w:iCs/>
      <w:sz w:val="24"/>
    </w:rPr>
  </w:style>
  <w:style w:type="paragraph" w:customStyle="1" w:styleId="Tableheading">
    <w:name w:val="Table heading"/>
    <w:basedOn w:val="Normal"/>
    <w:qFormat/>
    <w:rsid w:val="00A1194D"/>
    <w:pPr>
      <w:keepNext/>
      <w:keepLines/>
      <w:spacing w:before="40" w:after="40"/>
    </w:pPr>
    <w:rPr>
      <w:rFonts w:eastAsia="Calibri"/>
      <w:b/>
      <w:szCs w:val="22"/>
    </w:rPr>
  </w:style>
  <w:style w:type="paragraph" w:customStyle="1" w:styleId="Tabledotpoints">
    <w:name w:val="Table dot points"/>
    <w:basedOn w:val="Normal"/>
    <w:qFormat/>
    <w:rsid w:val="008E3ED7"/>
    <w:pPr>
      <w:numPr>
        <w:numId w:val="6"/>
      </w:numPr>
      <w:spacing w:after="0"/>
      <w:ind w:left="714" w:hanging="357"/>
      <w:contextualSpacing/>
    </w:pPr>
    <w:rPr>
      <w:sz w:val="20"/>
    </w:rPr>
  </w:style>
  <w:style w:type="paragraph" w:customStyle="1" w:styleId="Tablenumber">
    <w:name w:val="Table number"/>
    <w:basedOn w:val="Normal"/>
    <w:autoRedefine/>
    <w:rsid w:val="008E3ED7"/>
    <w:pPr>
      <w:spacing w:before="40" w:after="40"/>
      <w:jc w:val="right"/>
    </w:pPr>
    <w:rPr>
      <w:sz w:val="20"/>
    </w:rPr>
  </w:style>
  <w:style w:type="paragraph" w:customStyle="1" w:styleId="Tabletext">
    <w:name w:val="Table text"/>
    <w:basedOn w:val="Normal"/>
    <w:qFormat/>
    <w:rsid w:val="00A1194D"/>
    <w:pPr>
      <w:spacing w:before="80" w:after="120"/>
    </w:pPr>
    <w:rPr>
      <w:rFonts w:eastAsia="Calibri"/>
      <w:sz w:val="20"/>
      <w:szCs w:val="22"/>
    </w:rPr>
  </w:style>
  <w:style w:type="paragraph" w:customStyle="1" w:styleId="DotPoint">
    <w:name w:val="Dot Point"/>
    <w:basedOn w:val="ListParagraph"/>
    <w:qFormat/>
    <w:rsid w:val="005A70F8"/>
    <w:pPr>
      <w:numPr>
        <w:numId w:val="4"/>
      </w:numPr>
    </w:pPr>
  </w:style>
  <w:style w:type="paragraph" w:styleId="ListParagraph">
    <w:name w:val="List Paragraph"/>
    <w:basedOn w:val="Normal"/>
    <w:link w:val="ListParagraphChar"/>
    <w:uiPriority w:val="34"/>
    <w:qFormat/>
    <w:rsid w:val="00ED798F"/>
    <w:pPr>
      <w:ind w:left="720"/>
      <w:contextualSpacing/>
    </w:pPr>
  </w:style>
  <w:style w:type="paragraph" w:customStyle="1" w:styleId="SubdotPoint">
    <w:name w:val="Subdot Point"/>
    <w:basedOn w:val="ListParagraph"/>
    <w:link w:val="SubdotPointChar"/>
    <w:qFormat/>
    <w:rsid w:val="005A70F8"/>
    <w:pPr>
      <w:numPr>
        <w:ilvl w:val="1"/>
        <w:numId w:val="4"/>
      </w:numPr>
    </w:pPr>
  </w:style>
  <w:style w:type="character" w:customStyle="1" w:styleId="SubdotPointChar">
    <w:name w:val="Subdot Point Char"/>
    <w:link w:val="SubdotPoint"/>
    <w:rsid w:val="005A70F8"/>
    <w:rPr>
      <w:rFonts w:ascii="Calibri" w:hAnsi="Calibri"/>
      <w:sz w:val="24"/>
    </w:rPr>
  </w:style>
  <w:style w:type="paragraph" w:customStyle="1" w:styleId="NumberedPoints">
    <w:name w:val="Numbered Points"/>
    <w:basedOn w:val="ListParagraph"/>
    <w:link w:val="NumberedPointsChar"/>
    <w:qFormat/>
    <w:rsid w:val="005A70F8"/>
    <w:pPr>
      <w:numPr>
        <w:numId w:val="5"/>
      </w:numPr>
    </w:pPr>
  </w:style>
  <w:style w:type="character" w:customStyle="1" w:styleId="NumberedPointsChar">
    <w:name w:val="Numbered Points Char"/>
    <w:link w:val="NumberedPoints"/>
    <w:rsid w:val="005A70F8"/>
    <w:rPr>
      <w:rFonts w:ascii="Calibri" w:hAnsi="Calibri"/>
      <w:sz w:val="24"/>
    </w:rPr>
  </w:style>
  <w:style w:type="paragraph" w:styleId="Subtitle">
    <w:name w:val="Subtitle"/>
    <w:basedOn w:val="Normal"/>
    <w:next w:val="Normal"/>
    <w:link w:val="SubtitleChar"/>
    <w:uiPriority w:val="11"/>
    <w:qFormat/>
    <w:rsid w:val="00456927"/>
    <w:pPr>
      <w:numPr>
        <w:ilvl w:val="1"/>
      </w:numPr>
      <w:jc w:val="center"/>
    </w:pPr>
    <w:rPr>
      <w:iCs/>
      <w:spacing w:val="15"/>
      <w:sz w:val="36"/>
      <w:szCs w:val="36"/>
    </w:rPr>
  </w:style>
  <w:style w:type="character" w:customStyle="1" w:styleId="SubtitleChar">
    <w:name w:val="Subtitle Char"/>
    <w:link w:val="Subtitle"/>
    <w:uiPriority w:val="11"/>
    <w:rsid w:val="00456927"/>
    <w:rPr>
      <w:rFonts w:ascii="Calibri" w:eastAsia="Times New Roman" w:hAnsi="Calibri" w:cs="Times New Roman"/>
      <w:iCs/>
      <w:spacing w:val="15"/>
      <w:sz w:val="36"/>
      <w:szCs w:val="36"/>
      <w:lang w:eastAsia="en-AU"/>
    </w:rPr>
  </w:style>
  <w:style w:type="character" w:styleId="SubtleEmphasis">
    <w:name w:val="Subtle Emphasis"/>
    <w:uiPriority w:val="19"/>
    <w:rsid w:val="00ED798F"/>
    <w:rPr>
      <w:i/>
      <w:iCs/>
      <w:color w:val="808080"/>
    </w:rPr>
  </w:style>
  <w:style w:type="character" w:styleId="IntenseEmphasis">
    <w:name w:val="Intense Emphasis"/>
    <w:uiPriority w:val="21"/>
    <w:rsid w:val="00ED798F"/>
    <w:rPr>
      <w:b/>
      <w:bCs/>
      <w:i/>
      <w:iCs/>
      <w:color w:val="4F81BD"/>
    </w:rPr>
  </w:style>
  <w:style w:type="character" w:styleId="Strong">
    <w:name w:val="Strong"/>
    <w:uiPriority w:val="22"/>
    <w:rsid w:val="000C3654"/>
    <w:rPr>
      <w:rFonts w:ascii="Calibri" w:hAnsi="Calibri"/>
      <w:b/>
      <w:bCs/>
      <w:sz w:val="24"/>
    </w:rPr>
  </w:style>
  <w:style w:type="paragraph" w:styleId="IntenseQuote">
    <w:name w:val="Intense Quote"/>
    <w:basedOn w:val="Normal"/>
    <w:next w:val="Normal"/>
    <w:link w:val="IntenseQuoteChar"/>
    <w:uiPriority w:val="30"/>
    <w:rsid w:val="00ED798F"/>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rsid w:val="00ED798F"/>
    <w:rPr>
      <w:b/>
      <w:bCs/>
      <w:i/>
      <w:iCs/>
      <w:color w:val="4F81BD"/>
      <w:sz w:val="24"/>
    </w:rPr>
  </w:style>
  <w:style w:type="character" w:styleId="IntenseReference">
    <w:name w:val="Intense Reference"/>
    <w:uiPriority w:val="32"/>
    <w:rsid w:val="00ED798F"/>
    <w:rPr>
      <w:b/>
      <w:bCs/>
      <w:smallCaps/>
      <w:color w:val="C0504D"/>
      <w:spacing w:val="5"/>
      <w:u w:val="single"/>
    </w:rPr>
  </w:style>
  <w:style w:type="paragraph" w:styleId="Quote">
    <w:name w:val="Quote"/>
    <w:basedOn w:val="Normal"/>
    <w:next w:val="Normal"/>
    <w:link w:val="QuoteChar"/>
    <w:uiPriority w:val="29"/>
    <w:qFormat/>
    <w:rsid w:val="005A70F8"/>
    <w:rPr>
      <w:i/>
      <w:iCs/>
    </w:rPr>
  </w:style>
  <w:style w:type="character" w:customStyle="1" w:styleId="QuoteChar">
    <w:name w:val="Quote Char"/>
    <w:link w:val="Quote"/>
    <w:uiPriority w:val="29"/>
    <w:rsid w:val="005A70F8"/>
    <w:rPr>
      <w:rFonts w:ascii="Calibri" w:hAnsi="Calibri"/>
      <w:i/>
      <w:iCs/>
      <w:sz w:val="24"/>
    </w:rPr>
  </w:style>
  <w:style w:type="character" w:styleId="BookTitle">
    <w:name w:val="Book Title"/>
    <w:uiPriority w:val="33"/>
    <w:rsid w:val="00ED798F"/>
    <w:rPr>
      <w:b/>
      <w:bCs/>
      <w:smallCaps/>
      <w:spacing w:val="5"/>
    </w:rPr>
  </w:style>
  <w:style w:type="paragraph" w:styleId="NoSpacing">
    <w:name w:val="No Spacing"/>
    <w:uiPriority w:val="1"/>
    <w:rsid w:val="00ED798F"/>
    <w:rPr>
      <w:sz w:val="24"/>
      <w:szCs w:val="22"/>
      <w:lang w:eastAsia="en-US"/>
    </w:rPr>
  </w:style>
  <w:style w:type="character" w:styleId="SubtleReference">
    <w:name w:val="Subtle Reference"/>
    <w:uiPriority w:val="31"/>
    <w:rsid w:val="00ED798F"/>
    <w:rPr>
      <w:smallCaps/>
      <w:color w:val="C0504D"/>
      <w:u w:val="single"/>
    </w:rPr>
  </w:style>
  <w:style w:type="paragraph" w:styleId="BodyText">
    <w:name w:val="Body Text"/>
    <w:basedOn w:val="Normal"/>
    <w:link w:val="BodyTextChar"/>
    <w:rsid w:val="00456927"/>
  </w:style>
  <w:style w:type="character" w:customStyle="1" w:styleId="BodyTextChar">
    <w:name w:val="Body Text Char"/>
    <w:link w:val="BodyText"/>
    <w:rsid w:val="00456927"/>
    <w:rPr>
      <w:rFonts w:ascii="Verdana" w:hAnsi="Verdana" w:cs="Times New Roman"/>
      <w:sz w:val="20"/>
      <w:szCs w:val="20"/>
      <w:lang w:eastAsia="en-AU"/>
    </w:rPr>
  </w:style>
  <w:style w:type="paragraph" w:styleId="TOC2">
    <w:name w:val="toc 2"/>
    <w:basedOn w:val="TOC1"/>
    <w:next w:val="Normal"/>
    <w:uiPriority w:val="39"/>
    <w:rsid w:val="00456927"/>
    <w:pPr>
      <w:tabs>
        <w:tab w:val="left" w:pos="567"/>
        <w:tab w:val="right" w:leader="dot" w:pos="8505"/>
      </w:tabs>
      <w:spacing w:after="60"/>
      <w:ind w:left="181"/>
    </w:pPr>
  </w:style>
  <w:style w:type="paragraph" w:customStyle="1" w:styleId="IssueDate">
    <w:name w:val="IssueDate"/>
    <w:basedOn w:val="DocumentVersionnumber"/>
    <w:rsid w:val="00456927"/>
    <w:pPr>
      <w:spacing w:before="240" w:after="600"/>
      <w:jc w:val="center"/>
    </w:pPr>
    <w:rPr>
      <w:rFonts w:ascii="Tahoma" w:hAnsi="Tahoma"/>
      <w:sz w:val="36"/>
      <w:szCs w:val="36"/>
    </w:rPr>
  </w:style>
  <w:style w:type="paragraph" w:customStyle="1" w:styleId="DocumentVersionnumber">
    <w:name w:val="Document Version number"/>
    <w:basedOn w:val="Normal"/>
    <w:next w:val="Normal"/>
    <w:rsid w:val="00456927"/>
  </w:style>
  <w:style w:type="paragraph" w:customStyle="1" w:styleId="MetaHeading">
    <w:name w:val="Meta Heading"/>
    <w:basedOn w:val="Heading2"/>
    <w:next w:val="BodyText"/>
    <w:rsid w:val="00456927"/>
    <w:pPr>
      <w:keepLines w:val="0"/>
      <w:spacing w:after="120"/>
      <w:outlineLvl w:val="9"/>
    </w:pPr>
    <w:rPr>
      <w:rFonts w:ascii="Tahoma" w:hAnsi="Tahoma" w:cs="Tahoma"/>
      <w:b w:val="0"/>
      <w:lang w:eastAsia="en-AU"/>
    </w:rPr>
  </w:style>
  <w:style w:type="paragraph" w:styleId="ListBullet">
    <w:name w:val="List Bullet"/>
    <w:basedOn w:val="BodyText"/>
    <w:link w:val="ListBulletChar"/>
    <w:rsid w:val="00456927"/>
    <w:pPr>
      <w:numPr>
        <w:numId w:val="7"/>
      </w:numPr>
      <w:suppressAutoHyphens w:val="0"/>
      <w:spacing w:after="120"/>
      <w:ind w:left="357" w:hanging="357"/>
    </w:pPr>
    <w:rPr>
      <w:lang w:eastAsia="en-US"/>
    </w:rPr>
  </w:style>
  <w:style w:type="character" w:customStyle="1" w:styleId="ListBulletChar">
    <w:name w:val="List Bullet Char"/>
    <w:basedOn w:val="BodyTextChar"/>
    <w:link w:val="ListBullet"/>
    <w:rsid w:val="00456927"/>
    <w:rPr>
      <w:rFonts w:ascii="Verdana" w:hAnsi="Verdana" w:cs="Times New Roman"/>
      <w:sz w:val="20"/>
      <w:szCs w:val="20"/>
      <w:lang w:eastAsia="en-AU"/>
    </w:rPr>
  </w:style>
  <w:style w:type="paragraph" w:styleId="Footer">
    <w:name w:val="footer"/>
    <w:basedOn w:val="BodyText"/>
    <w:link w:val="FooterChar"/>
    <w:uiPriority w:val="99"/>
    <w:rsid w:val="00456927"/>
    <w:pPr>
      <w:tabs>
        <w:tab w:val="center" w:pos="4253"/>
        <w:tab w:val="right" w:pos="8931"/>
      </w:tabs>
      <w:spacing w:after="0"/>
    </w:pPr>
    <w:rPr>
      <w:rFonts w:ascii="Tahoma" w:hAnsi="Tahoma" w:cs="Tahoma"/>
      <w:sz w:val="18"/>
      <w:szCs w:val="18"/>
    </w:rPr>
  </w:style>
  <w:style w:type="character" w:customStyle="1" w:styleId="FooterChar">
    <w:name w:val="Footer Char"/>
    <w:link w:val="Footer"/>
    <w:uiPriority w:val="99"/>
    <w:rsid w:val="00456927"/>
    <w:rPr>
      <w:rFonts w:ascii="Tahoma" w:hAnsi="Tahoma" w:cs="Tahoma"/>
      <w:sz w:val="18"/>
      <w:szCs w:val="18"/>
      <w:lang w:eastAsia="en-AU"/>
    </w:rPr>
  </w:style>
  <w:style w:type="paragraph" w:styleId="Header">
    <w:name w:val="header"/>
    <w:basedOn w:val="BodyText"/>
    <w:link w:val="HeaderChar"/>
    <w:uiPriority w:val="99"/>
    <w:rsid w:val="00456927"/>
    <w:pPr>
      <w:tabs>
        <w:tab w:val="right" w:pos="9072"/>
      </w:tabs>
      <w:spacing w:after="120"/>
      <w:jc w:val="right"/>
    </w:pPr>
    <w:rPr>
      <w:rFonts w:ascii="Tahoma" w:hAnsi="Tahoma" w:cs="Tahoma"/>
      <w:sz w:val="18"/>
      <w:szCs w:val="18"/>
    </w:rPr>
  </w:style>
  <w:style w:type="character" w:customStyle="1" w:styleId="HeaderChar">
    <w:name w:val="Header Char"/>
    <w:link w:val="Header"/>
    <w:uiPriority w:val="99"/>
    <w:rsid w:val="00456927"/>
    <w:rPr>
      <w:rFonts w:ascii="Tahoma" w:hAnsi="Tahoma" w:cs="Tahoma"/>
      <w:sz w:val="18"/>
      <w:szCs w:val="18"/>
      <w:lang w:eastAsia="en-AU"/>
    </w:rPr>
  </w:style>
  <w:style w:type="paragraph" w:customStyle="1" w:styleId="logo">
    <w:name w:val="logo"/>
    <w:basedOn w:val="BodyText"/>
    <w:rsid w:val="00456927"/>
    <w:pPr>
      <w:suppressAutoHyphens w:val="0"/>
      <w:jc w:val="center"/>
    </w:pPr>
    <w:rPr>
      <w:rFonts w:ascii="Tahoma" w:hAnsi="Tahoma" w:cs="Tahoma"/>
      <w:bCs/>
      <w:color w:val="0051BA"/>
      <w:sz w:val="36"/>
      <w:szCs w:val="36"/>
      <w:lang w:eastAsia="en-US"/>
    </w:rPr>
  </w:style>
  <w:style w:type="character" w:styleId="Hyperlink">
    <w:name w:val="Hyperlink"/>
    <w:uiPriority w:val="99"/>
    <w:unhideWhenUsed/>
    <w:rsid w:val="00B52740"/>
    <w:rPr>
      <w:color w:val="0000FF"/>
      <w:u w:val="single"/>
    </w:rPr>
  </w:style>
  <w:style w:type="paragraph" w:customStyle="1" w:styleId="TableColumnHeadingNormal">
    <w:name w:val="Table Column Heading Normal"/>
    <w:basedOn w:val="Normal"/>
    <w:rsid w:val="00456927"/>
    <w:pPr>
      <w:keepNext/>
      <w:keepLines/>
      <w:suppressAutoHyphens w:val="0"/>
      <w:kinsoku w:val="0"/>
      <w:overflowPunct w:val="0"/>
      <w:autoSpaceDE w:val="0"/>
      <w:autoSpaceDN w:val="0"/>
      <w:adjustRightInd w:val="0"/>
      <w:snapToGrid w:val="0"/>
      <w:spacing w:before="80" w:after="80"/>
    </w:pPr>
    <w:rPr>
      <w:rFonts w:ascii="Georgia" w:hAnsi="Georgia" w:cs="Arial"/>
      <w:b/>
      <w:color w:val="FFFFFF"/>
      <w:szCs w:val="21"/>
      <w:lang w:eastAsia="en-US"/>
    </w:rPr>
  </w:style>
  <w:style w:type="paragraph" w:styleId="TOCHeading">
    <w:name w:val="TOC Heading"/>
    <w:basedOn w:val="Heading1"/>
    <w:next w:val="Normal"/>
    <w:uiPriority w:val="39"/>
    <w:unhideWhenUsed/>
    <w:rsid w:val="00C63BEA"/>
    <w:pPr>
      <w:keepNext/>
      <w:keepLines/>
      <w:suppressAutoHyphens w:val="0"/>
      <w:spacing w:before="480" w:after="0" w:line="276" w:lineRule="auto"/>
      <w:outlineLvl w:val="9"/>
    </w:pPr>
    <w:rPr>
      <w:rFonts w:ascii="Cambria" w:hAnsi="Cambria"/>
      <w:bCs/>
      <w:color w:val="365F91"/>
      <w:spacing w:val="0"/>
      <w:sz w:val="28"/>
      <w:szCs w:val="28"/>
      <w:lang w:val="en-US" w:eastAsia="en-US"/>
    </w:rPr>
  </w:style>
  <w:style w:type="paragraph" w:styleId="FootnoteText">
    <w:name w:val="footnote text"/>
    <w:basedOn w:val="Normal"/>
    <w:link w:val="FootnoteTextChar"/>
    <w:rsid w:val="00ED156A"/>
    <w:pPr>
      <w:suppressAutoHyphens w:val="0"/>
      <w:spacing w:after="0"/>
    </w:pPr>
    <w:rPr>
      <w:rFonts w:ascii="Times New Roman" w:hAnsi="Times New Roman"/>
      <w:sz w:val="20"/>
      <w:lang w:eastAsia="en-US"/>
    </w:rPr>
  </w:style>
  <w:style w:type="paragraph" w:styleId="TOC1">
    <w:name w:val="toc 1"/>
    <w:basedOn w:val="Normal"/>
    <w:next w:val="Normal"/>
    <w:autoRedefine/>
    <w:uiPriority w:val="39"/>
    <w:unhideWhenUsed/>
    <w:rsid w:val="00456927"/>
    <w:pPr>
      <w:spacing w:after="100"/>
    </w:pPr>
  </w:style>
  <w:style w:type="paragraph" w:styleId="BalloonText">
    <w:name w:val="Balloon Text"/>
    <w:basedOn w:val="Normal"/>
    <w:link w:val="BalloonTextChar"/>
    <w:uiPriority w:val="99"/>
    <w:semiHidden/>
    <w:unhideWhenUsed/>
    <w:rsid w:val="00456927"/>
    <w:pPr>
      <w:spacing w:after="0"/>
    </w:pPr>
    <w:rPr>
      <w:rFonts w:ascii="Tahoma" w:hAnsi="Tahoma" w:cs="Tahoma"/>
      <w:sz w:val="16"/>
      <w:szCs w:val="16"/>
    </w:rPr>
  </w:style>
  <w:style w:type="character" w:customStyle="1" w:styleId="BalloonTextChar">
    <w:name w:val="Balloon Text Char"/>
    <w:link w:val="BalloonText"/>
    <w:uiPriority w:val="99"/>
    <w:semiHidden/>
    <w:rsid w:val="00456927"/>
    <w:rPr>
      <w:rFonts w:ascii="Tahoma" w:hAnsi="Tahoma" w:cs="Tahoma"/>
      <w:sz w:val="16"/>
      <w:szCs w:val="16"/>
      <w:lang w:eastAsia="en-AU"/>
    </w:rPr>
  </w:style>
  <w:style w:type="paragraph" w:styleId="DocumentMap">
    <w:name w:val="Document Map"/>
    <w:basedOn w:val="Normal"/>
    <w:link w:val="DocumentMapChar"/>
    <w:uiPriority w:val="99"/>
    <w:semiHidden/>
    <w:unhideWhenUsed/>
    <w:rsid w:val="00456927"/>
    <w:pPr>
      <w:spacing w:after="0"/>
    </w:pPr>
    <w:rPr>
      <w:rFonts w:ascii="Tahoma" w:hAnsi="Tahoma" w:cs="Tahoma"/>
      <w:sz w:val="16"/>
      <w:szCs w:val="16"/>
    </w:rPr>
  </w:style>
  <w:style w:type="character" w:customStyle="1" w:styleId="DocumentMapChar">
    <w:name w:val="Document Map Char"/>
    <w:link w:val="DocumentMap"/>
    <w:uiPriority w:val="99"/>
    <w:semiHidden/>
    <w:rsid w:val="00456927"/>
    <w:rPr>
      <w:rFonts w:ascii="Tahoma" w:hAnsi="Tahoma" w:cs="Tahoma"/>
      <w:sz w:val="16"/>
      <w:szCs w:val="16"/>
      <w:lang w:eastAsia="en-AU"/>
    </w:rPr>
  </w:style>
  <w:style w:type="character" w:customStyle="1" w:styleId="FootnoteTextChar">
    <w:name w:val="Footnote Text Char"/>
    <w:link w:val="FootnoteText"/>
    <w:rsid w:val="00ED156A"/>
    <w:rPr>
      <w:rFonts w:ascii="Times New Roman" w:hAnsi="Times New Roman"/>
      <w:lang w:eastAsia="en-US"/>
    </w:rPr>
  </w:style>
  <w:style w:type="character" w:styleId="FootnoteReference">
    <w:name w:val="footnote reference"/>
    <w:rsid w:val="00ED156A"/>
    <w:rPr>
      <w:vertAlign w:val="superscript"/>
    </w:rPr>
  </w:style>
  <w:style w:type="character" w:styleId="FollowedHyperlink">
    <w:name w:val="FollowedHyperlink"/>
    <w:uiPriority w:val="99"/>
    <w:semiHidden/>
    <w:unhideWhenUsed/>
    <w:rsid w:val="00EB0DAE"/>
    <w:rPr>
      <w:color w:val="800080"/>
      <w:u w:val="single"/>
    </w:rPr>
  </w:style>
  <w:style w:type="paragraph" w:styleId="TOC3">
    <w:name w:val="toc 3"/>
    <w:basedOn w:val="Normal"/>
    <w:next w:val="Normal"/>
    <w:autoRedefine/>
    <w:uiPriority w:val="39"/>
    <w:unhideWhenUsed/>
    <w:rsid w:val="00EB0DAE"/>
    <w:pPr>
      <w:ind w:left="480"/>
    </w:pPr>
  </w:style>
  <w:style w:type="table" w:styleId="TableGrid">
    <w:name w:val="Table Grid"/>
    <w:basedOn w:val="TableNormal"/>
    <w:uiPriority w:val="59"/>
    <w:rsid w:val="00F606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uiPriority w:val="99"/>
    <w:semiHidden/>
    <w:rsid w:val="00440D74"/>
    <w:rPr>
      <w:color w:val="808080"/>
    </w:rPr>
  </w:style>
  <w:style w:type="character" w:styleId="CommentReference">
    <w:name w:val="annotation reference"/>
    <w:uiPriority w:val="99"/>
    <w:semiHidden/>
    <w:unhideWhenUsed/>
    <w:rsid w:val="000E2939"/>
    <w:rPr>
      <w:sz w:val="16"/>
      <w:szCs w:val="16"/>
    </w:rPr>
  </w:style>
  <w:style w:type="paragraph" w:styleId="CommentText">
    <w:name w:val="annotation text"/>
    <w:basedOn w:val="Normal"/>
    <w:link w:val="CommentTextChar"/>
    <w:uiPriority w:val="99"/>
    <w:semiHidden/>
    <w:unhideWhenUsed/>
    <w:rsid w:val="000E2939"/>
    <w:rPr>
      <w:sz w:val="20"/>
    </w:rPr>
  </w:style>
  <w:style w:type="character" w:customStyle="1" w:styleId="CommentTextChar">
    <w:name w:val="Comment Text Char"/>
    <w:basedOn w:val="DefaultParagraphFont"/>
    <w:link w:val="CommentText"/>
    <w:uiPriority w:val="99"/>
    <w:semiHidden/>
    <w:rsid w:val="000E2939"/>
  </w:style>
  <w:style w:type="paragraph" w:styleId="CommentSubject">
    <w:name w:val="annotation subject"/>
    <w:basedOn w:val="CommentText"/>
    <w:next w:val="CommentText"/>
    <w:link w:val="CommentSubjectChar"/>
    <w:uiPriority w:val="99"/>
    <w:semiHidden/>
    <w:unhideWhenUsed/>
    <w:rsid w:val="000E2939"/>
    <w:rPr>
      <w:b/>
      <w:bCs/>
    </w:rPr>
  </w:style>
  <w:style w:type="character" w:customStyle="1" w:styleId="CommentSubjectChar">
    <w:name w:val="Comment Subject Char"/>
    <w:link w:val="CommentSubject"/>
    <w:uiPriority w:val="99"/>
    <w:semiHidden/>
    <w:rsid w:val="000E2939"/>
    <w:rPr>
      <w:b/>
      <w:bCs/>
    </w:rPr>
  </w:style>
  <w:style w:type="paragraph" w:customStyle="1" w:styleId="TableNumberList">
    <w:name w:val="Table Number List"/>
    <w:basedOn w:val="Tabledotpoints"/>
    <w:qFormat/>
    <w:rsid w:val="008E3ED7"/>
    <w:pPr>
      <w:numPr>
        <w:numId w:val="15"/>
      </w:numPr>
      <w:ind w:left="714" w:hanging="357"/>
    </w:pPr>
    <w:rPr>
      <w:lang w:eastAsia="ja-JP"/>
    </w:rPr>
  </w:style>
  <w:style w:type="paragraph" w:customStyle="1" w:styleId="Default">
    <w:name w:val="Default"/>
    <w:rsid w:val="00E22D29"/>
    <w:pPr>
      <w:autoSpaceDE w:val="0"/>
      <w:autoSpaceDN w:val="0"/>
      <w:adjustRightInd w:val="0"/>
    </w:pPr>
    <w:rPr>
      <w:rFonts w:ascii="Avenir-Light" w:hAnsi="Avenir-Light"/>
    </w:rPr>
  </w:style>
  <w:style w:type="character" w:customStyle="1" w:styleId="ListParagraphChar">
    <w:name w:val="List Paragraph Char"/>
    <w:basedOn w:val="DefaultParagraphFont"/>
    <w:link w:val="ListParagraph"/>
    <w:uiPriority w:val="34"/>
    <w:locked/>
    <w:rsid w:val="00E22D29"/>
    <w:rPr>
      <w:sz w:val="24"/>
    </w:rPr>
  </w:style>
  <w:style w:type="paragraph" w:styleId="BodyText2">
    <w:name w:val="Body Text 2"/>
    <w:basedOn w:val="Normal"/>
    <w:link w:val="BodyText2Char"/>
    <w:uiPriority w:val="99"/>
    <w:semiHidden/>
    <w:unhideWhenUsed/>
    <w:rsid w:val="00E22D29"/>
    <w:pPr>
      <w:spacing w:after="120" w:line="480" w:lineRule="auto"/>
    </w:pPr>
    <w:rPr>
      <w:rFonts w:cs="Arial"/>
      <w:szCs w:val="24"/>
    </w:rPr>
  </w:style>
  <w:style w:type="character" w:customStyle="1" w:styleId="BodyText2Char">
    <w:name w:val="Body Text 2 Char"/>
    <w:basedOn w:val="DefaultParagraphFont"/>
    <w:link w:val="BodyText2"/>
    <w:uiPriority w:val="99"/>
    <w:semiHidden/>
    <w:rsid w:val="00E22D29"/>
    <w:rPr>
      <w:rFonts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png"/><Relationship Id="rId5" Type="http://schemas.openxmlformats.org/officeDocument/2006/relationships/image" Target="media/image5.png"/><Relationship Id="rId4" Type="http://schemas.openxmlformats.org/officeDocument/2006/relationships/image" Target="media/image4.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169B90F592947F0B5CA8EB9A028065B"/>
        <w:category>
          <w:name w:val="General"/>
          <w:gallery w:val="placeholder"/>
        </w:category>
        <w:types>
          <w:type w:val="bbPlcHdr"/>
        </w:types>
        <w:behaviors>
          <w:behavior w:val="content"/>
        </w:behaviors>
        <w:guid w:val="{E4FA0CC1-FAD7-46BA-B2C5-4CBEE09272EE}"/>
      </w:docPartPr>
      <w:docPartBody>
        <w:p w:rsidR="000901FA" w:rsidRDefault="00CB334D">
          <w:pPr>
            <w:pStyle w:val="D169B90F592947F0B5CA8EB9A028065B9"/>
          </w:pPr>
          <w:r w:rsidRPr="00493773">
            <w:rPr>
              <w:rStyle w:val="PlaceholderText"/>
              <w:sz w:val="24"/>
            </w:rPr>
            <w:t>Choose an item.</w:t>
          </w:r>
        </w:p>
      </w:docPartBody>
    </w:docPart>
    <w:docPart>
      <w:docPartPr>
        <w:name w:val="49E1DEAF20324994BCCCFCF33FA6DE88"/>
        <w:category>
          <w:name w:val="General"/>
          <w:gallery w:val="placeholder"/>
        </w:category>
        <w:types>
          <w:type w:val="bbPlcHdr"/>
        </w:types>
        <w:behaviors>
          <w:behavior w:val="content"/>
        </w:behaviors>
        <w:guid w:val="{6C2C6815-7A96-4A3A-A06A-AF512841637E}"/>
      </w:docPartPr>
      <w:docPartBody>
        <w:p w:rsidR="000901FA" w:rsidRDefault="00CB334D">
          <w:pPr>
            <w:pStyle w:val="49E1DEAF20324994BCCCFCF33FA6DE889"/>
          </w:pPr>
          <w:r w:rsidRPr="00493773">
            <w:rPr>
              <w:rStyle w:val="PlaceholderText"/>
              <w:sz w:val="24"/>
            </w:rPr>
            <w:t>Choose an item.</w:t>
          </w:r>
        </w:p>
      </w:docPartBody>
    </w:docPart>
    <w:docPart>
      <w:docPartPr>
        <w:name w:val="C2A236068F6A4FBDB3FF2613DA3C67F8"/>
        <w:category>
          <w:name w:val="General"/>
          <w:gallery w:val="placeholder"/>
        </w:category>
        <w:types>
          <w:type w:val="bbPlcHdr"/>
        </w:types>
        <w:behaviors>
          <w:behavior w:val="content"/>
        </w:behaviors>
        <w:guid w:val="{66D13EBE-418F-479A-AD5D-7C65A5915CC1}"/>
      </w:docPartPr>
      <w:docPartBody>
        <w:p w:rsidR="000901FA" w:rsidRDefault="00CB334D">
          <w:pPr>
            <w:pStyle w:val="C2A236068F6A4FBDB3FF2613DA3C67F89"/>
          </w:pPr>
          <w:r w:rsidRPr="00493773">
            <w:rPr>
              <w:rStyle w:val="PlaceholderText"/>
              <w:sz w:val="24"/>
            </w:rPr>
            <w:t>Choose an item.</w:t>
          </w:r>
        </w:p>
      </w:docPartBody>
    </w:docPart>
    <w:docPart>
      <w:docPartPr>
        <w:name w:val="E90866A1B92345718171ECCC784C3243"/>
        <w:category>
          <w:name w:val="General"/>
          <w:gallery w:val="placeholder"/>
        </w:category>
        <w:types>
          <w:type w:val="bbPlcHdr"/>
        </w:types>
        <w:behaviors>
          <w:behavior w:val="content"/>
        </w:behaviors>
        <w:guid w:val="{3D8745AC-F4FD-42D7-9367-71D7FFF1F17A}"/>
      </w:docPartPr>
      <w:docPartBody>
        <w:p w:rsidR="000901FA" w:rsidRDefault="00CB334D">
          <w:pPr>
            <w:pStyle w:val="E90866A1B92345718171ECCC784C32439"/>
          </w:pPr>
          <w:r w:rsidRPr="00493773">
            <w:rPr>
              <w:rStyle w:val="PlaceholderText"/>
              <w:sz w:val="24"/>
            </w:rPr>
            <w:t>Choose an item.</w:t>
          </w:r>
        </w:p>
      </w:docPartBody>
    </w:docPart>
    <w:docPart>
      <w:docPartPr>
        <w:name w:val="DefaultPlaceholder_-1854013440"/>
        <w:category>
          <w:name w:val="General"/>
          <w:gallery w:val="placeholder"/>
        </w:category>
        <w:types>
          <w:type w:val="bbPlcHdr"/>
        </w:types>
        <w:behaviors>
          <w:behavior w:val="content"/>
        </w:behaviors>
        <w:guid w:val="{7485D168-207A-4D79-882E-A23423FF058D}"/>
      </w:docPartPr>
      <w:docPartBody>
        <w:p w:rsidR="00040E3C" w:rsidRDefault="00CB334D">
          <w:r w:rsidRPr="003C74CE">
            <w:rPr>
              <w:rStyle w:val="PlaceholderText"/>
            </w:rPr>
            <w:t>Click or tap here to enter text.</w:t>
          </w:r>
        </w:p>
      </w:docPartBody>
    </w:docPart>
    <w:docPart>
      <w:docPartPr>
        <w:name w:val="27CBC8333C53440CA2E1E10D71F678B2"/>
        <w:category>
          <w:name w:val="General"/>
          <w:gallery w:val="placeholder"/>
        </w:category>
        <w:types>
          <w:type w:val="bbPlcHdr"/>
        </w:types>
        <w:behaviors>
          <w:behavior w:val="content"/>
        </w:behaviors>
        <w:guid w:val="{7BEB795E-8C28-4C50-8778-15ED8CA8D6BA}"/>
      </w:docPartPr>
      <w:docPartBody>
        <w:p w:rsidR="000804A8" w:rsidRDefault="002E26E9" w:rsidP="002E26E9">
          <w:pPr>
            <w:pStyle w:val="27CBC8333C53440CA2E1E10D71F678B2"/>
          </w:pPr>
          <w:r w:rsidRPr="004D2D92">
            <w:rPr>
              <w:rStyle w:val="PlaceholderText"/>
            </w:rPr>
            <w:t>Choose an item.</w:t>
          </w:r>
        </w:p>
      </w:docPartBody>
    </w:docPart>
    <w:docPart>
      <w:docPartPr>
        <w:name w:val="F300357916E247E3993450B85AA63FC4"/>
        <w:category>
          <w:name w:val="General"/>
          <w:gallery w:val="placeholder"/>
        </w:category>
        <w:types>
          <w:type w:val="bbPlcHdr"/>
        </w:types>
        <w:behaviors>
          <w:behavior w:val="content"/>
        </w:behaviors>
        <w:guid w:val="{EEF1ACBA-94D9-4BEF-A899-4893FE24D601}"/>
      </w:docPartPr>
      <w:docPartBody>
        <w:p w:rsidR="000804A8" w:rsidRDefault="002E26E9" w:rsidP="002E26E9">
          <w:pPr>
            <w:pStyle w:val="F300357916E247E3993450B85AA63FC4"/>
          </w:pPr>
          <w:r w:rsidRPr="004D2D92">
            <w:rPr>
              <w:rStyle w:val="PlaceholderText"/>
            </w:rPr>
            <w:t>Choose an item.</w:t>
          </w:r>
        </w:p>
      </w:docPartBody>
    </w:docPart>
    <w:docPart>
      <w:docPartPr>
        <w:name w:val="CAA5DE6B6E0D4DCEA4F24013DB036DB9"/>
        <w:category>
          <w:name w:val="General"/>
          <w:gallery w:val="placeholder"/>
        </w:category>
        <w:types>
          <w:type w:val="bbPlcHdr"/>
        </w:types>
        <w:behaviors>
          <w:behavior w:val="content"/>
        </w:behaviors>
        <w:guid w:val="{0D9A592D-DE1C-431E-80A8-958FA98B867A}"/>
      </w:docPartPr>
      <w:docPartBody>
        <w:p w:rsidR="000804A8" w:rsidRDefault="002E26E9" w:rsidP="002E26E9">
          <w:pPr>
            <w:pStyle w:val="CAA5DE6B6E0D4DCEA4F24013DB036DB9"/>
          </w:pPr>
          <w:r w:rsidRPr="004D2D92">
            <w:rPr>
              <w:rStyle w:val="PlaceholderText"/>
            </w:rPr>
            <w:t>Choose an item.</w:t>
          </w:r>
        </w:p>
      </w:docPartBody>
    </w:docPart>
    <w:docPart>
      <w:docPartPr>
        <w:name w:val="17CAC8D2434F4AD2BCE8A43B840DE4F3"/>
        <w:category>
          <w:name w:val="General"/>
          <w:gallery w:val="placeholder"/>
        </w:category>
        <w:types>
          <w:type w:val="bbPlcHdr"/>
        </w:types>
        <w:behaviors>
          <w:behavior w:val="content"/>
        </w:behaviors>
        <w:guid w:val="{A4AB9D75-1329-4972-A297-77C5297823D2}"/>
      </w:docPartPr>
      <w:docPartBody>
        <w:p w:rsidR="000804A8" w:rsidRDefault="002E26E9" w:rsidP="002E26E9">
          <w:pPr>
            <w:pStyle w:val="17CAC8D2434F4AD2BCE8A43B840DE4F3"/>
          </w:pPr>
          <w:r w:rsidRPr="004D2D92">
            <w:rPr>
              <w:rStyle w:val="PlaceholderText"/>
            </w:rPr>
            <w:t>Choose an item.</w:t>
          </w:r>
        </w:p>
      </w:docPartBody>
    </w:docPart>
    <w:docPart>
      <w:docPartPr>
        <w:name w:val="DC795E16601740E5918373D57D5A6167"/>
        <w:category>
          <w:name w:val="General"/>
          <w:gallery w:val="placeholder"/>
        </w:category>
        <w:types>
          <w:type w:val="bbPlcHdr"/>
        </w:types>
        <w:behaviors>
          <w:behavior w:val="content"/>
        </w:behaviors>
        <w:guid w:val="{ED7A92E7-FE43-4D76-91CB-B0A7E170E982}"/>
      </w:docPartPr>
      <w:docPartBody>
        <w:p w:rsidR="000804A8" w:rsidRDefault="002E26E9" w:rsidP="002E26E9">
          <w:pPr>
            <w:pStyle w:val="DC795E16601740E5918373D57D5A6167"/>
          </w:pPr>
          <w:r w:rsidRPr="004D2D92">
            <w:rPr>
              <w:rStyle w:val="PlaceholderText"/>
            </w:rPr>
            <w:t>Choose an item.</w:t>
          </w:r>
        </w:p>
      </w:docPartBody>
    </w:docPart>
    <w:docPart>
      <w:docPartPr>
        <w:name w:val="9A1309F378CA42DABE000C4418F7B92C"/>
        <w:category>
          <w:name w:val="General"/>
          <w:gallery w:val="placeholder"/>
        </w:category>
        <w:types>
          <w:type w:val="bbPlcHdr"/>
        </w:types>
        <w:behaviors>
          <w:behavior w:val="content"/>
        </w:behaviors>
        <w:guid w:val="{89850370-7F1B-4A2D-9234-679CF667B90B}"/>
      </w:docPartPr>
      <w:docPartBody>
        <w:p w:rsidR="000804A8" w:rsidRDefault="002E26E9" w:rsidP="002E26E9">
          <w:pPr>
            <w:pStyle w:val="9A1309F378CA42DABE000C4418F7B92C"/>
          </w:pPr>
          <w:r w:rsidRPr="004D2D92">
            <w:rPr>
              <w:rStyle w:val="PlaceholderText"/>
            </w:rPr>
            <w:t>Choose an item.</w:t>
          </w:r>
        </w:p>
      </w:docPartBody>
    </w:docPart>
    <w:docPart>
      <w:docPartPr>
        <w:name w:val="352EB85765A94AFBB087FFA96539816F"/>
        <w:category>
          <w:name w:val="General"/>
          <w:gallery w:val="placeholder"/>
        </w:category>
        <w:types>
          <w:type w:val="bbPlcHdr"/>
        </w:types>
        <w:behaviors>
          <w:behavior w:val="content"/>
        </w:behaviors>
        <w:guid w:val="{42D3A986-D9C7-4173-8CA4-61D7D30CEF21}"/>
      </w:docPartPr>
      <w:docPartBody>
        <w:p w:rsidR="000804A8" w:rsidRDefault="002E26E9" w:rsidP="002E26E9">
          <w:pPr>
            <w:pStyle w:val="352EB85765A94AFBB087FFA96539816F"/>
          </w:pPr>
          <w:r w:rsidRPr="004D2D92">
            <w:rPr>
              <w:rStyle w:val="PlaceholderText"/>
            </w:rPr>
            <w:t>Choose an item.</w:t>
          </w:r>
        </w:p>
      </w:docPartBody>
    </w:docPart>
    <w:docPart>
      <w:docPartPr>
        <w:name w:val="162883F8CC1A413E85961A2663DEE991"/>
        <w:category>
          <w:name w:val="General"/>
          <w:gallery w:val="placeholder"/>
        </w:category>
        <w:types>
          <w:type w:val="bbPlcHdr"/>
        </w:types>
        <w:behaviors>
          <w:behavior w:val="content"/>
        </w:behaviors>
        <w:guid w:val="{0AB42BFC-D3DE-46A5-BBE1-147CC4CCAA9F}"/>
      </w:docPartPr>
      <w:docPartBody>
        <w:p w:rsidR="000804A8" w:rsidRDefault="002E26E9" w:rsidP="002E26E9">
          <w:pPr>
            <w:pStyle w:val="162883F8CC1A413E85961A2663DEE991"/>
          </w:pPr>
          <w:r w:rsidRPr="004D2D92">
            <w:rPr>
              <w:rStyle w:val="PlaceholderText"/>
            </w:rPr>
            <w:t>Choose an item.</w:t>
          </w:r>
        </w:p>
      </w:docPartBody>
    </w:docPart>
    <w:docPart>
      <w:docPartPr>
        <w:name w:val="5FEA57E78679417488FA16B8E978F72A"/>
        <w:category>
          <w:name w:val="General"/>
          <w:gallery w:val="placeholder"/>
        </w:category>
        <w:types>
          <w:type w:val="bbPlcHdr"/>
        </w:types>
        <w:behaviors>
          <w:behavior w:val="content"/>
        </w:behaviors>
        <w:guid w:val="{6DD0CD5D-F12E-4979-8FBA-9CAEB92B04F0}"/>
      </w:docPartPr>
      <w:docPartBody>
        <w:p w:rsidR="000804A8" w:rsidRDefault="002E26E9" w:rsidP="002E26E9">
          <w:pPr>
            <w:pStyle w:val="5FEA57E78679417488FA16B8E978F72A"/>
          </w:pPr>
          <w:r w:rsidRPr="004D2D92">
            <w:rPr>
              <w:rStyle w:val="PlaceholderText"/>
            </w:rPr>
            <w:t>Choose an item.</w:t>
          </w:r>
        </w:p>
      </w:docPartBody>
    </w:docPart>
    <w:docPart>
      <w:docPartPr>
        <w:name w:val="C40CB3D650254A34974D421C3BDE9D1C"/>
        <w:category>
          <w:name w:val="General"/>
          <w:gallery w:val="placeholder"/>
        </w:category>
        <w:types>
          <w:type w:val="bbPlcHdr"/>
        </w:types>
        <w:behaviors>
          <w:behavior w:val="content"/>
        </w:behaviors>
        <w:guid w:val="{6BFFBEF0-0C2F-4EFB-92E6-D6C726DFC78E}"/>
      </w:docPartPr>
      <w:docPartBody>
        <w:p w:rsidR="000804A8" w:rsidRDefault="002E26E9" w:rsidP="002E26E9">
          <w:pPr>
            <w:pStyle w:val="C40CB3D650254A34974D421C3BDE9D1C"/>
          </w:pPr>
          <w:r w:rsidRPr="004D2D92">
            <w:rPr>
              <w:rStyle w:val="PlaceholderText"/>
            </w:rPr>
            <w:t>Choose an item.</w:t>
          </w:r>
        </w:p>
      </w:docPartBody>
    </w:docPart>
    <w:docPart>
      <w:docPartPr>
        <w:name w:val="574F71B005944C94A046423BB15B99D5"/>
        <w:category>
          <w:name w:val="General"/>
          <w:gallery w:val="placeholder"/>
        </w:category>
        <w:types>
          <w:type w:val="bbPlcHdr"/>
        </w:types>
        <w:behaviors>
          <w:behavior w:val="content"/>
        </w:behaviors>
        <w:guid w:val="{F45BF6FC-6C03-45B6-A62A-36BBFAD847D0}"/>
      </w:docPartPr>
      <w:docPartBody>
        <w:p w:rsidR="000804A8" w:rsidRDefault="002E26E9" w:rsidP="002E26E9">
          <w:pPr>
            <w:pStyle w:val="574F71B005944C94A046423BB15B99D5"/>
          </w:pPr>
          <w:r w:rsidRPr="004D2D92">
            <w:rPr>
              <w:rStyle w:val="PlaceholderText"/>
            </w:rPr>
            <w:t>Choose an item.</w:t>
          </w:r>
        </w:p>
      </w:docPartBody>
    </w:docPart>
    <w:docPart>
      <w:docPartPr>
        <w:name w:val="1D62CE99459E48608FB3DC51FB4B4ACE"/>
        <w:category>
          <w:name w:val="General"/>
          <w:gallery w:val="placeholder"/>
        </w:category>
        <w:types>
          <w:type w:val="bbPlcHdr"/>
        </w:types>
        <w:behaviors>
          <w:behavior w:val="content"/>
        </w:behaviors>
        <w:guid w:val="{4617D740-9104-4F5D-AA0B-E9E461352574}"/>
      </w:docPartPr>
      <w:docPartBody>
        <w:p w:rsidR="000804A8" w:rsidRDefault="002E26E9" w:rsidP="002E26E9">
          <w:pPr>
            <w:pStyle w:val="1D62CE99459E48608FB3DC51FB4B4ACE"/>
          </w:pPr>
          <w:r w:rsidRPr="004D2D92">
            <w:rPr>
              <w:rStyle w:val="PlaceholderText"/>
            </w:rPr>
            <w:t>Choose an item.</w:t>
          </w:r>
        </w:p>
      </w:docPartBody>
    </w:docPart>
    <w:docPart>
      <w:docPartPr>
        <w:name w:val="F51EF721327E40289FC76F0AB55426EE"/>
        <w:category>
          <w:name w:val="General"/>
          <w:gallery w:val="placeholder"/>
        </w:category>
        <w:types>
          <w:type w:val="bbPlcHdr"/>
        </w:types>
        <w:behaviors>
          <w:behavior w:val="content"/>
        </w:behaviors>
        <w:guid w:val="{DFCD262F-07BF-4ADF-BC43-2875078BED51}"/>
      </w:docPartPr>
      <w:docPartBody>
        <w:p w:rsidR="000804A8" w:rsidRDefault="002E26E9" w:rsidP="002E26E9">
          <w:pPr>
            <w:pStyle w:val="F51EF721327E40289FC76F0AB55426EE"/>
          </w:pPr>
          <w:r w:rsidRPr="004D2D92">
            <w:rPr>
              <w:rStyle w:val="PlaceholderText"/>
            </w:rPr>
            <w:t>Choose an item.</w:t>
          </w:r>
        </w:p>
      </w:docPartBody>
    </w:docPart>
    <w:docPart>
      <w:docPartPr>
        <w:name w:val="B7628C9D674A411E82F3681EC90EAD97"/>
        <w:category>
          <w:name w:val="General"/>
          <w:gallery w:val="placeholder"/>
        </w:category>
        <w:types>
          <w:type w:val="bbPlcHdr"/>
        </w:types>
        <w:behaviors>
          <w:behavior w:val="content"/>
        </w:behaviors>
        <w:guid w:val="{F43455C4-AD38-4DF0-95E4-9844112320F6}"/>
      </w:docPartPr>
      <w:docPartBody>
        <w:p w:rsidR="000804A8" w:rsidRDefault="002E26E9" w:rsidP="002E26E9">
          <w:pPr>
            <w:pStyle w:val="B7628C9D674A411E82F3681EC90EAD97"/>
          </w:pPr>
          <w:r w:rsidRPr="004D2D92">
            <w:rPr>
              <w:rStyle w:val="PlaceholderText"/>
            </w:rPr>
            <w:t>Choose an item.</w:t>
          </w:r>
        </w:p>
      </w:docPartBody>
    </w:docPart>
    <w:docPart>
      <w:docPartPr>
        <w:name w:val="08D1A763D06E4211B4B92139FC73652F"/>
        <w:category>
          <w:name w:val="General"/>
          <w:gallery w:val="placeholder"/>
        </w:category>
        <w:types>
          <w:type w:val="bbPlcHdr"/>
        </w:types>
        <w:behaviors>
          <w:behavior w:val="content"/>
        </w:behaviors>
        <w:guid w:val="{572AE4F8-F36E-4E5E-9F5D-04ADF453ED8D}"/>
      </w:docPartPr>
      <w:docPartBody>
        <w:p w:rsidR="000804A8" w:rsidRDefault="002E26E9" w:rsidP="002E26E9">
          <w:pPr>
            <w:pStyle w:val="08D1A763D06E4211B4B92139FC73652F"/>
          </w:pPr>
          <w:r w:rsidRPr="004D2D92">
            <w:rPr>
              <w:rStyle w:val="PlaceholderText"/>
            </w:rPr>
            <w:t>Choose an item.</w:t>
          </w:r>
        </w:p>
      </w:docPartBody>
    </w:docPart>
    <w:docPart>
      <w:docPartPr>
        <w:name w:val="939EEE9F87F34651A36598D6B61EADE7"/>
        <w:category>
          <w:name w:val="General"/>
          <w:gallery w:val="placeholder"/>
        </w:category>
        <w:types>
          <w:type w:val="bbPlcHdr"/>
        </w:types>
        <w:behaviors>
          <w:behavior w:val="content"/>
        </w:behaviors>
        <w:guid w:val="{9BEB4011-5976-48C1-9B02-69B8D5C4147C}"/>
      </w:docPartPr>
      <w:docPartBody>
        <w:p w:rsidR="000804A8" w:rsidRDefault="002E26E9" w:rsidP="002E26E9">
          <w:pPr>
            <w:pStyle w:val="939EEE9F87F34651A36598D6B61EADE7"/>
          </w:pPr>
          <w:r w:rsidRPr="004D2D92">
            <w:rPr>
              <w:rStyle w:val="PlaceholderText"/>
            </w:rPr>
            <w:t>Choose an item.</w:t>
          </w:r>
        </w:p>
      </w:docPartBody>
    </w:docPart>
    <w:docPart>
      <w:docPartPr>
        <w:name w:val="5EBCA0FB84BC479A9BDD37BBC85BFB17"/>
        <w:category>
          <w:name w:val="General"/>
          <w:gallery w:val="placeholder"/>
        </w:category>
        <w:types>
          <w:type w:val="bbPlcHdr"/>
        </w:types>
        <w:behaviors>
          <w:behavior w:val="content"/>
        </w:behaviors>
        <w:guid w:val="{9AF3AF17-A52A-4407-9BE5-C173C731CC19}"/>
      </w:docPartPr>
      <w:docPartBody>
        <w:p w:rsidR="000804A8" w:rsidRDefault="002E26E9" w:rsidP="002E26E9">
          <w:pPr>
            <w:pStyle w:val="5EBCA0FB84BC479A9BDD37BBC85BFB17"/>
          </w:pPr>
          <w:r w:rsidRPr="004D2D92">
            <w:rPr>
              <w:rStyle w:val="PlaceholderText"/>
            </w:rPr>
            <w:t>Choose an item.</w:t>
          </w:r>
        </w:p>
      </w:docPartBody>
    </w:docPart>
    <w:docPart>
      <w:docPartPr>
        <w:name w:val="CBDD798F35CA43FEBE24DBA5DF75D7E8"/>
        <w:category>
          <w:name w:val="General"/>
          <w:gallery w:val="placeholder"/>
        </w:category>
        <w:types>
          <w:type w:val="bbPlcHdr"/>
        </w:types>
        <w:behaviors>
          <w:behavior w:val="content"/>
        </w:behaviors>
        <w:guid w:val="{1442C004-5B7C-4A9B-85F2-271D2DCB7A8E}"/>
      </w:docPartPr>
      <w:docPartBody>
        <w:p w:rsidR="000804A8" w:rsidRDefault="002E26E9" w:rsidP="002E26E9">
          <w:pPr>
            <w:pStyle w:val="CBDD798F35CA43FEBE24DBA5DF75D7E8"/>
          </w:pPr>
          <w:r w:rsidRPr="004D2D92">
            <w:rPr>
              <w:rStyle w:val="PlaceholderText"/>
            </w:rPr>
            <w:t>Choose an item.</w:t>
          </w:r>
        </w:p>
      </w:docPartBody>
    </w:docPart>
    <w:docPart>
      <w:docPartPr>
        <w:name w:val="060DADD955CB4DA7881A986C22193D02"/>
        <w:category>
          <w:name w:val="General"/>
          <w:gallery w:val="placeholder"/>
        </w:category>
        <w:types>
          <w:type w:val="bbPlcHdr"/>
        </w:types>
        <w:behaviors>
          <w:behavior w:val="content"/>
        </w:behaviors>
        <w:guid w:val="{5B0F8F0B-ECEB-4475-89B3-7C0B17EFB268}"/>
      </w:docPartPr>
      <w:docPartBody>
        <w:p w:rsidR="000804A8" w:rsidRDefault="002E26E9" w:rsidP="002E26E9">
          <w:pPr>
            <w:pStyle w:val="060DADD955CB4DA7881A986C22193D02"/>
          </w:pPr>
          <w:r w:rsidRPr="004D2D92">
            <w:rPr>
              <w:rStyle w:val="PlaceholderText"/>
            </w:rPr>
            <w:t>Choose an item.</w:t>
          </w:r>
        </w:p>
      </w:docPartBody>
    </w:docPart>
    <w:docPart>
      <w:docPartPr>
        <w:name w:val="0CC78168E53242E9B378FCBA99B42A43"/>
        <w:category>
          <w:name w:val="General"/>
          <w:gallery w:val="placeholder"/>
        </w:category>
        <w:types>
          <w:type w:val="bbPlcHdr"/>
        </w:types>
        <w:behaviors>
          <w:behavior w:val="content"/>
        </w:behaviors>
        <w:guid w:val="{57103049-896D-41D8-996F-F15C7CD3C67A}"/>
      </w:docPartPr>
      <w:docPartBody>
        <w:p w:rsidR="000804A8" w:rsidRDefault="002E26E9" w:rsidP="002E26E9">
          <w:pPr>
            <w:pStyle w:val="0CC78168E53242E9B378FCBA99B42A43"/>
          </w:pPr>
          <w:r w:rsidRPr="004D2D92">
            <w:rPr>
              <w:rStyle w:val="PlaceholderText"/>
            </w:rPr>
            <w:t>Choose an item.</w:t>
          </w:r>
        </w:p>
      </w:docPartBody>
    </w:docPart>
    <w:docPart>
      <w:docPartPr>
        <w:name w:val="0BBF29B7C87146EB84F6FFFA5B449F0D"/>
        <w:category>
          <w:name w:val="General"/>
          <w:gallery w:val="placeholder"/>
        </w:category>
        <w:types>
          <w:type w:val="bbPlcHdr"/>
        </w:types>
        <w:behaviors>
          <w:behavior w:val="content"/>
        </w:behaviors>
        <w:guid w:val="{34B505A7-9E76-436A-8448-F255A94D07E8}"/>
      </w:docPartPr>
      <w:docPartBody>
        <w:p w:rsidR="000804A8" w:rsidRDefault="002E26E9" w:rsidP="002E26E9">
          <w:pPr>
            <w:pStyle w:val="0BBF29B7C87146EB84F6FFFA5B449F0D"/>
          </w:pPr>
          <w:r w:rsidRPr="004D2D92">
            <w:rPr>
              <w:rStyle w:val="PlaceholderText"/>
            </w:rPr>
            <w:t>Choose an item.</w:t>
          </w:r>
        </w:p>
      </w:docPartBody>
    </w:docPart>
    <w:docPart>
      <w:docPartPr>
        <w:name w:val="B79AA1053CA84F848564CA9511DC615B"/>
        <w:category>
          <w:name w:val="General"/>
          <w:gallery w:val="placeholder"/>
        </w:category>
        <w:types>
          <w:type w:val="bbPlcHdr"/>
        </w:types>
        <w:behaviors>
          <w:behavior w:val="content"/>
        </w:behaviors>
        <w:guid w:val="{9F6DBD31-D0DD-4F39-B755-119763B2E01D}"/>
      </w:docPartPr>
      <w:docPartBody>
        <w:p w:rsidR="000804A8" w:rsidRDefault="002E26E9" w:rsidP="002E26E9">
          <w:pPr>
            <w:pStyle w:val="B79AA1053CA84F848564CA9511DC615B"/>
          </w:pPr>
          <w:r w:rsidRPr="004D2D92">
            <w:rPr>
              <w:rStyle w:val="PlaceholderText"/>
            </w:rPr>
            <w:t>Choose an item.</w:t>
          </w:r>
        </w:p>
      </w:docPartBody>
    </w:docPart>
    <w:docPart>
      <w:docPartPr>
        <w:name w:val="EAEAA22BF3DE4912962F1F4A257E2947"/>
        <w:category>
          <w:name w:val="General"/>
          <w:gallery w:val="placeholder"/>
        </w:category>
        <w:types>
          <w:type w:val="bbPlcHdr"/>
        </w:types>
        <w:behaviors>
          <w:behavior w:val="content"/>
        </w:behaviors>
        <w:guid w:val="{6366DEF4-0E4E-4188-894D-A95D0F6EC19A}"/>
      </w:docPartPr>
      <w:docPartBody>
        <w:p w:rsidR="000804A8" w:rsidRDefault="002E26E9" w:rsidP="002E26E9">
          <w:pPr>
            <w:pStyle w:val="EAEAA22BF3DE4912962F1F4A257E2947"/>
          </w:pPr>
          <w:r w:rsidRPr="004D2D92">
            <w:rPr>
              <w:rStyle w:val="PlaceholderText"/>
            </w:rPr>
            <w:t>Choose an item.</w:t>
          </w:r>
        </w:p>
      </w:docPartBody>
    </w:docPart>
    <w:docPart>
      <w:docPartPr>
        <w:name w:val="AD6C4D75A02F465B8EF6200E536B9F70"/>
        <w:category>
          <w:name w:val="General"/>
          <w:gallery w:val="placeholder"/>
        </w:category>
        <w:types>
          <w:type w:val="bbPlcHdr"/>
        </w:types>
        <w:behaviors>
          <w:behavior w:val="content"/>
        </w:behaviors>
        <w:guid w:val="{FD31D2DB-7E10-4797-B233-0677139CF3D7}"/>
      </w:docPartPr>
      <w:docPartBody>
        <w:p w:rsidR="000804A8" w:rsidRDefault="002E26E9" w:rsidP="002E26E9">
          <w:pPr>
            <w:pStyle w:val="AD6C4D75A02F465B8EF6200E536B9F70"/>
          </w:pPr>
          <w:r w:rsidRPr="004D2D92">
            <w:rPr>
              <w:rStyle w:val="PlaceholderText"/>
            </w:rPr>
            <w:t>Choose an item.</w:t>
          </w:r>
        </w:p>
      </w:docPartBody>
    </w:docPart>
    <w:docPart>
      <w:docPartPr>
        <w:name w:val="6FF91325E0CA459E8B555B6D15E30B55"/>
        <w:category>
          <w:name w:val="General"/>
          <w:gallery w:val="placeholder"/>
        </w:category>
        <w:types>
          <w:type w:val="bbPlcHdr"/>
        </w:types>
        <w:behaviors>
          <w:behavior w:val="content"/>
        </w:behaviors>
        <w:guid w:val="{A1B1B95F-AEBB-40E3-A946-3D6755252AF8}"/>
      </w:docPartPr>
      <w:docPartBody>
        <w:p w:rsidR="000804A8" w:rsidRDefault="002E26E9" w:rsidP="002E26E9">
          <w:pPr>
            <w:pStyle w:val="6FF91325E0CA459E8B555B6D15E30B55"/>
          </w:pPr>
          <w:r w:rsidRPr="004D2D92">
            <w:rPr>
              <w:rStyle w:val="PlaceholderText"/>
            </w:rPr>
            <w:t>Choose an item.</w:t>
          </w:r>
        </w:p>
      </w:docPartBody>
    </w:docPart>
    <w:docPart>
      <w:docPartPr>
        <w:name w:val="439E79BD50D7409D8B7F67644D091A14"/>
        <w:category>
          <w:name w:val="General"/>
          <w:gallery w:val="placeholder"/>
        </w:category>
        <w:types>
          <w:type w:val="bbPlcHdr"/>
        </w:types>
        <w:behaviors>
          <w:behavior w:val="content"/>
        </w:behaviors>
        <w:guid w:val="{AEED71BE-288D-482F-ACF0-57717D3DBF4D}"/>
      </w:docPartPr>
      <w:docPartBody>
        <w:p w:rsidR="000804A8" w:rsidRDefault="002E26E9" w:rsidP="002E26E9">
          <w:pPr>
            <w:pStyle w:val="439E79BD50D7409D8B7F67644D091A14"/>
          </w:pPr>
          <w:r w:rsidRPr="004D2D92">
            <w:rPr>
              <w:rStyle w:val="PlaceholderText"/>
            </w:rPr>
            <w:t>Choose an item.</w:t>
          </w:r>
        </w:p>
      </w:docPartBody>
    </w:docPart>
    <w:docPart>
      <w:docPartPr>
        <w:name w:val="704FCDA18A0145538FE65B6BA77EE67F"/>
        <w:category>
          <w:name w:val="General"/>
          <w:gallery w:val="placeholder"/>
        </w:category>
        <w:types>
          <w:type w:val="bbPlcHdr"/>
        </w:types>
        <w:behaviors>
          <w:behavior w:val="content"/>
        </w:behaviors>
        <w:guid w:val="{E36A4A81-9DAD-4927-9D23-1AE23DA25614}"/>
      </w:docPartPr>
      <w:docPartBody>
        <w:p w:rsidR="000804A8" w:rsidRDefault="002E26E9" w:rsidP="002E26E9">
          <w:pPr>
            <w:pStyle w:val="704FCDA18A0145538FE65B6BA77EE67F"/>
          </w:pPr>
          <w:r w:rsidRPr="004D2D92">
            <w:rPr>
              <w:rStyle w:val="PlaceholderText"/>
            </w:rPr>
            <w:t>Choose an item.</w:t>
          </w:r>
        </w:p>
      </w:docPartBody>
    </w:docPart>
    <w:docPart>
      <w:docPartPr>
        <w:name w:val="CAE4BB9EFBAA4389975BD312270BBB69"/>
        <w:category>
          <w:name w:val="General"/>
          <w:gallery w:val="placeholder"/>
        </w:category>
        <w:types>
          <w:type w:val="bbPlcHdr"/>
        </w:types>
        <w:behaviors>
          <w:behavior w:val="content"/>
        </w:behaviors>
        <w:guid w:val="{960C5CB0-841E-46EB-85A8-0FBADEA30D9A}"/>
      </w:docPartPr>
      <w:docPartBody>
        <w:p w:rsidR="000804A8" w:rsidRDefault="002E26E9" w:rsidP="002E26E9">
          <w:pPr>
            <w:pStyle w:val="CAE4BB9EFBAA4389975BD312270BBB69"/>
          </w:pPr>
          <w:r w:rsidRPr="004D2D92">
            <w:rPr>
              <w:rStyle w:val="PlaceholderText"/>
            </w:rPr>
            <w:t>Choose an item.</w:t>
          </w:r>
        </w:p>
      </w:docPartBody>
    </w:docPart>
    <w:docPart>
      <w:docPartPr>
        <w:name w:val="0D76B8C7BC5F42928468640C12846BB9"/>
        <w:category>
          <w:name w:val="General"/>
          <w:gallery w:val="placeholder"/>
        </w:category>
        <w:types>
          <w:type w:val="bbPlcHdr"/>
        </w:types>
        <w:behaviors>
          <w:behavior w:val="content"/>
        </w:behaviors>
        <w:guid w:val="{0410A46F-EE3D-4828-A4CF-354F8A19347F}"/>
      </w:docPartPr>
      <w:docPartBody>
        <w:p w:rsidR="000804A8" w:rsidRDefault="002E26E9" w:rsidP="002E26E9">
          <w:pPr>
            <w:pStyle w:val="0D76B8C7BC5F42928468640C12846BB9"/>
          </w:pPr>
          <w:r w:rsidRPr="004D2D92">
            <w:rPr>
              <w:rStyle w:val="PlaceholderText"/>
            </w:rPr>
            <w:t>Choose an item.</w:t>
          </w:r>
        </w:p>
      </w:docPartBody>
    </w:docPart>
    <w:docPart>
      <w:docPartPr>
        <w:name w:val="97276D09D19D47F0BCEDDB796E4F8A7E"/>
        <w:category>
          <w:name w:val="General"/>
          <w:gallery w:val="placeholder"/>
        </w:category>
        <w:types>
          <w:type w:val="bbPlcHdr"/>
        </w:types>
        <w:behaviors>
          <w:behavior w:val="content"/>
        </w:behaviors>
        <w:guid w:val="{0860D725-9BBC-4949-9C6A-AA59092FC418}"/>
      </w:docPartPr>
      <w:docPartBody>
        <w:p w:rsidR="000804A8" w:rsidRDefault="002E26E9" w:rsidP="002E26E9">
          <w:pPr>
            <w:pStyle w:val="97276D09D19D47F0BCEDDB796E4F8A7E"/>
          </w:pPr>
          <w:r w:rsidRPr="004D2D92">
            <w:rPr>
              <w:rStyle w:val="PlaceholderText"/>
            </w:rPr>
            <w:t>Choose an item.</w:t>
          </w:r>
        </w:p>
      </w:docPartBody>
    </w:docPart>
    <w:docPart>
      <w:docPartPr>
        <w:name w:val="7D2E74E61F614D46BA1B6D29A54184CB"/>
        <w:category>
          <w:name w:val="General"/>
          <w:gallery w:val="placeholder"/>
        </w:category>
        <w:types>
          <w:type w:val="bbPlcHdr"/>
        </w:types>
        <w:behaviors>
          <w:behavior w:val="content"/>
        </w:behaviors>
        <w:guid w:val="{55EBBF50-D4C6-4C23-AC2B-E7A8F438B7F8}"/>
      </w:docPartPr>
      <w:docPartBody>
        <w:p w:rsidR="000804A8" w:rsidRDefault="002E26E9" w:rsidP="002E26E9">
          <w:pPr>
            <w:pStyle w:val="7D2E74E61F614D46BA1B6D29A54184CB"/>
          </w:pPr>
          <w:r w:rsidRPr="004D2D92">
            <w:rPr>
              <w:rStyle w:val="PlaceholderText"/>
            </w:rPr>
            <w:t>Choose an item.</w:t>
          </w:r>
        </w:p>
      </w:docPartBody>
    </w:docPart>
    <w:docPart>
      <w:docPartPr>
        <w:name w:val="8A8AACB65BEC4C05BFC0759CE6838566"/>
        <w:category>
          <w:name w:val="General"/>
          <w:gallery w:val="placeholder"/>
        </w:category>
        <w:types>
          <w:type w:val="bbPlcHdr"/>
        </w:types>
        <w:behaviors>
          <w:behavior w:val="content"/>
        </w:behaviors>
        <w:guid w:val="{79FF9A17-A55A-4A21-B33D-02DFA6CB9A0D}"/>
      </w:docPartPr>
      <w:docPartBody>
        <w:p w:rsidR="000804A8" w:rsidRDefault="002E26E9" w:rsidP="002E26E9">
          <w:pPr>
            <w:pStyle w:val="8A8AACB65BEC4C05BFC0759CE6838566"/>
          </w:pPr>
          <w:r w:rsidRPr="004D2D92">
            <w:rPr>
              <w:rStyle w:val="PlaceholderText"/>
            </w:rPr>
            <w:t>Choose an item.</w:t>
          </w:r>
        </w:p>
      </w:docPartBody>
    </w:docPart>
    <w:docPart>
      <w:docPartPr>
        <w:name w:val="B9E0FF8080C44DFF9A39657F1BF0651B"/>
        <w:category>
          <w:name w:val="General"/>
          <w:gallery w:val="placeholder"/>
        </w:category>
        <w:types>
          <w:type w:val="bbPlcHdr"/>
        </w:types>
        <w:behaviors>
          <w:behavior w:val="content"/>
        </w:behaviors>
        <w:guid w:val="{4640D2B8-4321-48C2-87B6-E876E988A0E2}"/>
      </w:docPartPr>
      <w:docPartBody>
        <w:p w:rsidR="000804A8" w:rsidRDefault="002E26E9" w:rsidP="002E26E9">
          <w:pPr>
            <w:pStyle w:val="B9E0FF8080C44DFF9A39657F1BF0651B"/>
          </w:pPr>
          <w:r w:rsidRPr="004D2D92">
            <w:rPr>
              <w:rStyle w:val="PlaceholderText"/>
            </w:rPr>
            <w:t>Choose an item.</w:t>
          </w:r>
        </w:p>
      </w:docPartBody>
    </w:docPart>
    <w:docPart>
      <w:docPartPr>
        <w:name w:val="95B4E946D6774FE2B18A83972559CFC0"/>
        <w:category>
          <w:name w:val="General"/>
          <w:gallery w:val="placeholder"/>
        </w:category>
        <w:types>
          <w:type w:val="bbPlcHdr"/>
        </w:types>
        <w:behaviors>
          <w:behavior w:val="content"/>
        </w:behaviors>
        <w:guid w:val="{34E542A4-AD02-4530-B609-952CDD336053}"/>
      </w:docPartPr>
      <w:docPartBody>
        <w:p w:rsidR="000804A8" w:rsidRDefault="002E26E9" w:rsidP="002E26E9">
          <w:pPr>
            <w:pStyle w:val="95B4E946D6774FE2B18A83972559CFC0"/>
          </w:pPr>
          <w:r w:rsidRPr="004D2D92">
            <w:rPr>
              <w:rStyle w:val="PlaceholderText"/>
            </w:rPr>
            <w:t>Choose an item.</w:t>
          </w:r>
        </w:p>
      </w:docPartBody>
    </w:docPart>
    <w:docPart>
      <w:docPartPr>
        <w:name w:val="91291199641846CC92D031A3E5B007D5"/>
        <w:category>
          <w:name w:val="General"/>
          <w:gallery w:val="placeholder"/>
        </w:category>
        <w:types>
          <w:type w:val="bbPlcHdr"/>
        </w:types>
        <w:behaviors>
          <w:behavior w:val="content"/>
        </w:behaviors>
        <w:guid w:val="{ED01691E-253F-410B-BE48-131617383F87}"/>
      </w:docPartPr>
      <w:docPartBody>
        <w:p w:rsidR="000804A8" w:rsidRDefault="002E26E9" w:rsidP="002E26E9">
          <w:pPr>
            <w:pStyle w:val="91291199641846CC92D031A3E5B007D5"/>
          </w:pPr>
          <w:r w:rsidRPr="004D2D92">
            <w:rPr>
              <w:rStyle w:val="PlaceholderText"/>
            </w:rPr>
            <w:t>Choose an item.</w:t>
          </w:r>
        </w:p>
      </w:docPartBody>
    </w:docPart>
    <w:docPart>
      <w:docPartPr>
        <w:name w:val="E515CDA03A464467B79DB05EA1BD9F22"/>
        <w:category>
          <w:name w:val="General"/>
          <w:gallery w:val="placeholder"/>
        </w:category>
        <w:types>
          <w:type w:val="bbPlcHdr"/>
        </w:types>
        <w:behaviors>
          <w:behavior w:val="content"/>
        </w:behaviors>
        <w:guid w:val="{FA55599C-694B-457B-B366-78A31E6C5002}"/>
      </w:docPartPr>
      <w:docPartBody>
        <w:p w:rsidR="000804A8" w:rsidRDefault="002E26E9" w:rsidP="002E26E9">
          <w:pPr>
            <w:pStyle w:val="E515CDA03A464467B79DB05EA1BD9F22"/>
          </w:pPr>
          <w:r w:rsidRPr="004D2D92">
            <w:rPr>
              <w:rStyle w:val="PlaceholderText"/>
            </w:rPr>
            <w:t>Choose an item.</w:t>
          </w:r>
        </w:p>
      </w:docPartBody>
    </w:docPart>
    <w:docPart>
      <w:docPartPr>
        <w:name w:val="5992E40B8D894349A64B8D54CEDFF39F"/>
        <w:category>
          <w:name w:val="General"/>
          <w:gallery w:val="placeholder"/>
        </w:category>
        <w:types>
          <w:type w:val="bbPlcHdr"/>
        </w:types>
        <w:behaviors>
          <w:behavior w:val="content"/>
        </w:behaviors>
        <w:guid w:val="{B68B9A8A-7FDA-42DD-B331-A655AF9B4C56}"/>
      </w:docPartPr>
      <w:docPartBody>
        <w:p w:rsidR="000804A8" w:rsidRDefault="002E26E9" w:rsidP="002E26E9">
          <w:pPr>
            <w:pStyle w:val="5992E40B8D894349A64B8D54CEDFF39F"/>
          </w:pPr>
          <w:r w:rsidRPr="004D2D92">
            <w:rPr>
              <w:rStyle w:val="PlaceholderText"/>
            </w:rPr>
            <w:t>Choose an item.</w:t>
          </w:r>
        </w:p>
      </w:docPartBody>
    </w:docPart>
    <w:docPart>
      <w:docPartPr>
        <w:name w:val="E9C148E30655401AAF9874C70FCF5C25"/>
        <w:category>
          <w:name w:val="General"/>
          <w:gallery w:val="placeholder"/>
        </w:category>
        <w:types>
          <w:type w:val="bbPlcHdr"/>
        </w:types>
        <w:behaviors>
          <w:behavior w:val="content"/>
        </w:behaviors>
        <w:guid w:val="{FD85298E-0F98-4660-A442-AFCBBFC5BC05}"/>
      </w:docPartPr>
      <w:docPartBody>
        <w:p w:rsidR="000804A8" w:rsidRDefault="002E26E9" w:rsidP="002E26E9">
          <w:pPr>
            <w:pStyle w:val="E9C148E30655401AAF9874C70FCF5C25"/>
          </w:pPr>
          <w:r w:rsidRPr="004D2D92">
            <w:rPr>
              <w:rStyle w:val="PlaceholderText"/>
            </w:rPr>
            <w:t>Choose an item.</w:t>
          </w:r>
        </w:p>
      </w:docPartBody>
    </w:docPart>
    <w:docPart>
      <w:docPartPr>
        <w:name w:val="01A0EA5B40FE48F7B5949CFF00358BA5"/>
        <w:category>
          <w:name w:val="General"/>
          <w:gallery w:val="placeholder"/>
        </w:category>
        <w:types>
          <w:type w:val="bbPlcHdr"/>
        </w:types>
        <w:behaviors>
          <w:behavior w:val="content"/>
        </w:behaviors>
        <w:guid w:val="{BF0D6514-3B46-4F43-8953-141E3287E3C1}"/>
      </w:docPartPr>
      <w:docPartBody>
        <w:p w:rsidR="000804A8" w:rsidRDefault="002E26E9" w:rsidP="002E26E9">
          <w:pPr>
            <w:pStyle w:val="01A0EA5B40FE48F7B5949CFF00358BA5"/>
          </w:pPr>
          <w:r w:rsidRPr="004D2D92">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venir-Light">
    <w:altName w:val="Calibri"/>
    <w:panose1 w:val="00000000000000000000"/>
    <w:charset w:val="00"/>
    <w:family w:val="auto"/>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0901FA"/>
    <w:rsid w:val="00034483"/>
    <w:rsid w:val="00040E3C"/>
    <w:rsid w:val="00065067"/>
    <w:rsid w:val="000804A8"/>
    <w:rsid w:val="000901FA"/>
    <w:rsid w:val="00221A41"/>
    <w:rsid w:val="00272BF3"/>
    <w:rsid w:val="002E26E9"/>
    <w:rsid w:val="003113D0"/>
    <w:rsid w:val="00343F80"/>
    <w:rsid w:val="003856AA"/>
    <w:rsid w:val="004E4685"/>
    <w:rsid w:val="00501749"/>
    <w:rsid w:val="00634BF0"/>
    <w:rsid w:val="00681A19"/>
    <w:rsid w:val="006A4FE8"/>
    <w:rsid w:val="006F494E"/>
    <w:rsid w:val="00770BA6"/>
    <w:rsid w:val="008248AC"/>
    <w:rsid w:val="008B6BB8"/>
    <w:rsid w:val="008C6B8E"/>
    <w:rsid w:val="008F2BF6"/>
    <w:rsid w:val="0098012A"/>
    <w:rsid w:val="00991759"/>
    <w:rsid w:val="00B90E58"/>
    <w:rsid w:val="00C6479F"/>
    <w:rsid w:val="00C7736D"/>
    <w:rsid w:val="00CB334D"/>
    <w:rsid w:val="00D41984"/>
    <w:rsid w:val="00D84F94"/>
    <w:rsid w:val="00DD74F2"/>
    <w:rsid w:val="00ED1CCA"/>
    <w:rsid w:val="00EE180C"/>
    <w:rsid w:val="00F90E53"/>
    <w:rsid w:val="00FF52D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01F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semiHidden/>
    <w:rsid w:val="002E26E9"/>
    <w:rPr>
      <w:color w:val="808080"/>
    </w:rPr>
  </w:style>
  <w:style w:type="paragraph" w:customStyle="1" w:styleId="D169B90F592947F0B5CA8EB9A028065B9">
    <w:name w:val="D169B90F592947F0B5CA8EB9A028065B9"/>
    <w:pPr>
      <w:suppressAutoHyphens/>
      <w:spacing w:before="80" w:after="120" w:line="240" w:lineRule="auto"/>
    </w:pPr>
    <w:rPr>
      <w:rFonts w:ascii="Calibri" w:eastAsia="Calibri" w:hAnsi="Calibri" w:cs="Times New Roman"/>
      <w:sz w:val="20"/>
    </w:rPr>
  </w:style>
  <w:style w:type="paragraph" w:customStyle="1" w:styleId="49E1DEAF20324994BCCCFCF33FA6DE889">
    <w:name w:val="49E1DEAF20324994BCCCFCF33FA6DE889"/>
    <w:pPr>
      <w:suppressAutoHyphens/>
      <w:spacing w:before="80" w:after="120" w:line="240" w:lineRule="auto"/>
    </w:pPr>
    <w:rPr>
      <w:rFonts w:ascii="Calibri" w:eastAsia="Calibri" w:hAnsi="Calibri" w:cs="Times New Roman"/>
      <w:sz w:val="20"/>
    </w:rPr>
  </w:style>
  <w:style w:type="paragraph" w:customStyle="1" w:styleId="C2A236068F6A4FBDB3FF2613DA3C67F89">
    <w:name w:val="C2A236068F6A4FBDB3FF2613DA3C67F89"/>
    <w:pPr>
      <w:suppressAutoHyphens/>
      <w:spacing w:before="80" w:after="120" w:line="240" w:lineRule="auto"/>
    </w:pPr>
    <w:rPr>
      <w:rFonts w:ascii="Calibri" w:eastAsia="Calibri" w:hAnsi="Calibri" w:cs="Times New Roman"/>
      <w:sz w:val="20"/>
    </w:rPr>
  </w:style>
  <w:style w:type="paragraph" w:customStyle="1" w:styleId="E90866A1B92345718171ECCC784C32439">
    <w:name w:val="E90866A1B92345718171ECCC784C32439"/>
    <w:pPr>
      <w:suppressAutoHyphens/>
      <w:spacing w:before="80" w:after="120" w:line="240" w:lineRule="auto"/>
    </w:pPr>
    <w:rPr>
      <w:rFonts w:ascii="Calibri" w:eastAsia="Calibri" w:hAnsi="Calibri" w:cs="Times New Roman"/>
      <w:sz w:val="20"/>
    </w:rPr>
  </w:style>
  <w:style w:type="paragraph" w:customStyle="1" w:styleId="27CBC8333C53440CA2E1E10D71F678B2">
    <w:name w:val="27CBC8333C53440CA2E1E10D71F678B2"/>
    <w:rsid w:val="002E26E9"/>
    <w:pPr>
      <w:spacing w:after="160" w:line="278" w:lineRule="auto"/>
    </w:pPr>
    <w:rPr>
      <w:kern w:val="2"/>
      <w:sz w:val="24"/>
      <w:szCs w:val="24"/>
      <w14:ligatures w14:val="standardContextual"/>
    </w:rPr>
  </w:style>
  <w:style w:type="paragraph" w:customStyle="1" w:styleId="F300357916E247E3993450B85AA63FC4">
    <w:name w:val="F300357916E247E3993450B85AA63FC4"/>
    <w:rsid w:val="002E26E9"/>
    <w:pPr>
      <w:spacing w:after="160" w:line="278" w:lineRule="auto"/>
    </w:pPr>
    <w:rPr>
      <w:kern w:val="2"/>
      <w:sz w:val="24"/>
      <w:szCs w:val="24"/>
      <w14:ligatures w14:val="standardContextual"/>
    </w:rPr>
  </w:style>
  <w:style w:type="paragraph" w:customStyle="1" w:styleId="CAA5DE6B6E0D4DCEA4F24013DB036DB9">
    <w:name w:val="CAA5DE6B6E0D4DCEA4F24013DB036DB9"/>
    <w:rsid w:val="002E26E9"/>
    <w:pPr>
      <w:spacing w:after="160" w:line="278" w:lineRule="auto"/>
    </w:pPr>
    <w:rPr>
      <w:kern w:val="2"/>
      <w:sz w:val="24"/>
      <w:szCs w:val="24"/>
      <w14:ligatures w14:val="standardContextual"/>
    </w:rPr>
  </w:style>
  <w:style w:type="paragraph" w:customStyle="1" w:styleId="17CAC8D2434F4AD2BCE8A43B840DE4F3">
    <w:name w:val="17CAC8D2434F4AD2BCE8A43B840DE4F3"/>
    <w:rsid w:val="002E26E9"/>
    <w:pPr>
      <w:spacing w:after="160" w:line="278" w:lineRule="auto"/>
    </w:pPr>
    <w:rPr>
      <w:kern w:val="2"/>
      <w:sz w:val="24"/>
      <w:szCs w:val="24"/>
      <w14:ligatures w14:val="standardContextual"/>
    </w:rPr>
  </w:style>
  <w:style w:type="paragraph" w:customStyle="1" w:styleId="DC795E16601740E5918373D57D5A6167">
    <w:name w:val="DC795E16601740E5918373D57D5A6167"/>
    <w:rsid w:val="002E26E9"/>
    <w:pPr>
      <w:spacing w:after="160" w:line="278" w:lineRule="auto"/>
    </w:pPr>
    <w:rPr>
      <w:kern w:val="2"/>
      <w:sz w:val="24"/>
      <w:szCs w:val="24"/>
      <w14:ligatures w14:val="standardContextual"/>
    </w:rPr>
  </w:style>
  <w:style w:type="paragraph" w:customStyle="1" w:styleId="9A1309F378CA42DABE000C4418F7B92C">
    <w:name w:val="9A1309F378CA42DABE000C4418F7B92C"/>
    <w:rsid w:val="002E26E9"/>
    <w:pPr>
      <w:spacing w:after="160" w:line="278" w:lineRule="auto"/>
    </w:pPr>
    <w:rPr>
      <w:kern w:val="2"/>
      <w:sz w:val="24"/>
      <w:szCs w:val="24"/>
      <w14:ligatures w14:val="standardContextual"/>
    </w:rPr>
  </w:style>
  <w:style w:type="paragraph" w:customStyle="1" w:styleId="352EB85765A94AFBB087FFA96539816F">
    <w:name w:val="352EB85765A94AFBB087FFA96539816F"/>
    <w:rsid w:val="002E26E9"/>
    <w:pPr>
      <w:spacing w:after="160" w:line="278" w:lineRule="auto"/>
    </w:pPr>
    <w:rPr>
      <w:kern w:val="2"/>
      <w:sz w:val="24"/>
      <w:szCs w:val="24"/>
      <w14:ligatures w14:val="standardContextual"/>
    </w:rPr>
  </w:style>
  <w:style w:type="paragraph" w:customStyle="1" w:styleId="162883F8CC1A413E85961A2663DEE991">
    <w:name w:val="162883F8CC1A413E85961A2663DEE991"/>
    <w:rsid w:val="002E26E9"/>
    <w:pPr>
      <w:spacing w:after="160" w:line="278" w:lineRule="auto"/>
    </w:pPr>
    <w:rPr>
      <w:kern w:val="2"/>
      <w:sz w:val="24"/>
      <w:szCs w:val="24"/>
      <w14:ligatures w14:val="standardContextual"/>
    </w:rPr>
  </w:style>
  <w:style w:type="paragraph" w:customStyle="1" w:styleId="5FEA57E78679417488FA16B8E978F72A">
    <w:name w:val="5FEA57E78679417488FA16B8E978F72A"/>
    <w:rsid w:val="002E26E9"/>
    <w:pPr>
      <w:spacing w:after="160" w:line="278" w:lineRule="auto"/>
    </w:pPr>
    <w:rPr>
      <w:kern w:val="2"/>
      <w:sz w:val="24"/>
      <w:szCs w:val="24"/>
      <w14:ligatures w14:val="standardContextual"/>
    </w:rPr>
  </w:style>
  <w:style w:type="paragraph" w:customStyle="1" w:styleId="C40CB3D650254A34974D421C3BDE9D1C">
    <w:name w:val="C40CB3D650254A34974D421C3BDE9D1C"/>
    <w:rsid w:val="002E26E9"/>
    <w:pPr>
      <w:spacing w:after="160" w:line="278" w:lineRule="auto"/>
    </w:pPr>
    <w:rPr>
      <w:kern w:val="2"/>
      <w:sz w:val="24"/>
      <w:szCs w:val="24"/>
      <w14:ligatures w14:val="standardContextual"/>
    </w:rPr>
  </w:style>
  <w:style w:type="paragraph" w:customStyle="1" w:styleId="574F71B005944C94A046423BB15B99D5">
    <w:name w:val="574F71B005944C94A046423BB15B99D5"/>
    <w:rsid w:val="002E26E9"/>
    <w:pPr>
      <w:spacing w:after="160" w:line="278" w:lineRule="auto"/>
    </w:pPr>
    <w:rPr>
      <w:kern w:val="2"/>
      <w:sz w:val="24"/>
      <w:szCs w:val="24"/>
      <w14:ligatures w14:val="standardContextual"/>
    </w:rPr>
  </w:style>
  <w:style w:type="paragraph" w:customStyle="1" w:styleId="1D62CE99459E48608FB3DC51FB4B4ACE">
    <w:name w:val="1D62CE99459E48608FB3DC51FB4B4ACE"/>
    <w:rsid w:val="002E26E9"/>
    <w:pPr>
      <w:spacing w:after="160" w:line="278" w:lineRule="auto"/>
    </w:pPr>
    <w:rPr>
      <w:kern w:val="2"/>
      <w:sz w:val="24"/>
      <w:szCs w:val="24"/>
      <w14:ligatures w14:val="standardContextual"/>
    </w:rPr>
  </w:style>
  <w:style w:type="paragraph" w:customStyle="1" w:styleId="F51EF721327E40289FC76F0AB55426EE">
    <w:name w:val="F51EF721327E40289FC76F0AB55426EE"/>
    <w:rsid w:val="002E26E9"/>
    <w:pPr>
      <w:spacing w:after="160" w:line="278" w:lineRule="auto"/>
    </w:pPr>
    <w:rPr>
      <w:kern w:val="2"/>
      <w:sz w:val="24"/>
      <w:szCs w:val="24"/>
      <w14:ligatures w14:val="standardContextual"/>
    </w:rPr>
  </w:style>
  <w:style w:type="paragraph" w:customStyle="1" w:styleId="B7628C9D674A411E82F3681EC90EAD97">
    <w:name w:val="B7628C9D674A411E82F3681EC90EAD97"/>
    <w:rsid w:val="002E26E9"/>
    <w:pPr>
      <w:spacing w:after="160" w:line="278" w:lineRule="auto"/>
    </w:pPr>
    <w:rPr>
      <w:kern w:val="2"/>
      <w:sz w:val="24"/>
      <w:szCs w:val="24"/>
      <w14:ligatures w14:val="standardContextual"/>
    </w:rPr>
  </w:style>
  <w:style w:type="paragraph" w:customStyle="1" w:styleId="08D1A763D06E4211B4B92139FC73652F">
    <w:name w:val="08D1A763D06E4211B4B92139FC73652F"/>
    <w:rsid w:val="002E26E9"/>
    <w:pPr>
      <w:spacing w:after="160" w:line="278" w:lineRule="auto"/>
    </w:pPr>
    <w:rPr>
      <w:kern w:val="2"/>
      <w:sz w:val="24"/>
      <w:szCs w:val="24"/>
      <w14:ligatures w14:val="standardContextual"/>
    </w:rPr>
  </w:style>
  <w:style w:type="paragraph" w:customStyle="1" w:styleId="939EEE9F87F34651A36598D6B61EADE7">
    <w:name w:val="939EEE9F87F34651A36598D6B61EADE7"/>
    <w:rsid w:val="002E26E9"/>
    <w:pPr>
      <w:spacing w:after="160" w:line="278" w:lineRule="auto"/>
    </w:pPr>
    <w:rPr>
      <w:kern w:val="2"/>
      <w:sz w:val="24"/>
      <w:szCs w:val="24"/>
      <w14:ligatures w14:val="standardContextual"/>
    </w:rPr>
  </w:style>
  <w:style w:type="paragraph" w:customStyle="1" w:styleId="5EBCA0FB84BC479A9BDD37BBC85BFB17">
    <w:name w:val="5EBCA0FB84BC479A9BDD37BBC85BFB17"/>
    <w:rsid w:val="002E26E9"/>
    <w:pPr>
      <w:spacing w:after="160" w:line="278" w:lineRule="auto"/>
    </w:pPr>
    <w:rPr>
      <w:kern w:val="2"/>
      <w:sz w:val="24"/>
      <w:szCs w:val="24"/>
      <w14:ligatures w14:val="standardContextual"/>
    </w:rPr>
  </w:style>
  <w:style w:type="paragraph" w:customStyle="1" w:styleId="CBDD798F35CA43FEBE24DBA5DF75D7E8">
    <w:name w:val="CBDD798F35CA43FEBE24DBA5DF75D7E8"/>
    <w:rsid w:val="002E26E9"/>
    <w:pPr>
      <w:spacing w:after="160" w:line="278" w:lineRule="auto"/>
    </w:pPr>
    <w:rPr>
      <w:kern w:val="2"/>
      <w:sz w:val="24"/>
      <w:szCs w:val="24"/>
      <w14:ligatures w14:val="standardContextual"/>
    </w:rPr>
  </w:style>
  <w:style w:type="paragraph" w:customStyle="1" w:styleId="060DADD955CB4DA7881A986C22193D02">
    <w:name w:val="060DADD955CB4DA7881A986C22193D02"/>
    <w:rsid w:val="002E26E9"/>
    <w:pPr>
      <w:spacing w:after="160" w:line="278" w:lineRule="auto"/>
    </w:pPr>
    <w:rPr>
      <w:kern w:val="2"/>
      <w:sz w:val="24"/>
      <w:szCs w:val="24"/>
      <w14:ligatures w14:val="standardContextual"/>
    </w:rPr>
  </w:style>
  <w:style w:type="paragraph" w:customStyle="1" w:styleId="0CC78168E53242E9B378FCBA99B42A43">
    <w:name w:val="0CC78168E53242E9B378FCBA99B42A43"/>
    <w:rsid w:val="002E26E9"/>
    <w:pPr>
      <w:spacing w:after="160" w:line="278" w:lineRule="auto"/>
    </w:pPr>
    <w:rPr>
      <w:kern w:val="2"/>
      <w:sz w:val="24"/>
      <w:szCs w:val="24"/>
      <w14:ligatures w14:val="standardContextual"/>
    </w:rPr>
  </w:style>
  <w:style w:type="paragraph" w:customStyle="1" w:styleId="0BBF29B7C87146EB84F6FFFA5B449F0D">
    <w:name w:val="0BBF29B7C87146EB84F6FFFA5B449F0D"/>
    <w:rsid w:val="002E26E9"/>
    <w:pPr>
      <w:spacing w:after="160" w:line="278" w:lineRule="auto"/>
    </w:pPr>
    <w:rPr>
      <w:kern w:val="2"/>
      <w:sz w:val="24"/>
      <w:szCs w:val="24"/>
      <w14:ligatures w14:val="standardContextual"/>
    </w:rPr>
  </w:style>
  <w:style w:type="paragraph" w:customStyle="1" w:styleId="B79AA1053CA84F848564CA9511DC615B">
    <w:name w:val="B79AA1053CA84F848564CA9511DC615B"/>
    <w:rsid w:val="002E26E9"/>
    <w:pPr>
      <w:spacing w:after="160" w:line="278" w:lineRule="auto"/>
    </w:pPr>
    <w:rPr>
      <w:kern w:val="2"/>
      <w:sz w:val="24"/>
      <w:szCs w:val="24"/>
      <w14:ligatures w14:val="standardContextual"/>
    </w:rPr>
  </w:style>
  <w:style w:type="paragraph" w:customStyle="1" w:styleId="EAEAA22BF3DE4912962F1F4A257E2947">
    <w:name w:val="EAEAA22BF3DE4912962F1F4A257E2947"/>
    <w:rsid w:val="002E26E9"/>
    <w:pPr>
      <w:spacing w:after="160" w:line="278" w:lineRule="auto"/>
    </w:pPr>
    <w:rPr>
      <w:kern w:val="2"/>
      <w:sz w:val="24"/>
      <w:szCs w:val="24"/>
      <w14:ligatures w14:val="standardContextual"/>
    </w:rPr>
  </w:style>
  <w:style w:type="paragraph" w:customStyle="1" w:styleId="AD6C4D75A02F465B8EF6200E536B9F70">
    <w:name w:val="AD6C4D75A02F465B8EF6200E536B9F70"/>
    <w:rsid w:val="002E26E9"/>
    <w:pPr>
      <w:spacing w:after="160" w:line="278" w:lineRule="auto"/>
    </w:pPr>
    <w:rPr>
      <w:kern w:val="2"/>
      <w:sz w:val="24"/>
      <w:szCs w:val="24"/>
      <w14:ligatures w14:val="standardContextual"/>
    </w:rPr>
  </w:style>
  <w:style w:type="paragraph" w:customStyle="1" w:styleId="6FF91325E0CA459E8B555B6D15E30B55">
    <w:name w:val="6FF91325E0CA459E8B555B6D15E30B55"/>
    <w:rsid w:val="002E26E9"/>
    <w:pPr>
      <w:spacing w:after="160" w:line="278" w:lineRule="auto"/>
    </w:pPr>
    <w:rPr>
      <w:kern w:val="2"/>
      <w:sz w:val="24"/>
      <w:szCs w:val="24"/>
      <w14:ligatures w14:val="standardContextual"/>
    </w:rPr>
  </w:style>
  <w:style w:type="paragraph" w:customStyle="1" w:styleId="439E79BD50D7409D8B7F67644D091A14">
    <w:name w:val="439E79BD50D7409D8B7F67644D091A14"/>
    <w:rsid w:val="002E26E9"/>
    <w:pPr>
      <w:spacing w:after="160" w:line="278" w:lineRule="auto"/>
    </w:pPr>
    <w:rPr>
      <w:kern w:val="2"/>
      <w:sz w:val="24"/>
      <w:szCs w:val="24"/>
      <w14:ligatures w14:val="standardContextual"/>
    </w:rPr>
  </w:style>
  <w:style w:type="paragraph" w:customStyle="1" w:styleId="704FCDA18A0145538FE65B6BA77EE67F">
    <w:name w:val="704FCDA18A0145538FE65B6BA77EE67F"/>
    <w:rsid w:val="002E26E9"/>
    <w:pPr>
      <w:spacing w:after="160" w:line="278" w:lineRule="auto"/>
    </w:pPr>
    <w:rPr>
      <w:kern w:val="2"/>
      <w:sz w:val="24"/>
      <w:szCs w:val="24"/>
      <w14:ligatures w14:val="standardContextual"/>
    </w:rPr>
  </w:style>
  <w:style w:type="paragraph" w:customStyle="1" w:styleId="CAE4BB9EFBAA4389975BD312270BBB69">
    <w:name w:val="CAE4BB9EFBAA4389975BD312270BBB69"/>
    <w:rsid w:val="002E26E9"/>
    <w:pPr>
      <w:spacing w:after="160" w:line="278" w:lineRule="auto"/>
    </w:pPr>
    <w:rPr>
      <w:kern w:val="2"/>
      <w:sz w:val="24"/>
      <w:szCs w:val="24"/>
      <w14:ligatures w14:val="standardContextual"/>
    </w:rPr>
  </w:style>
  <w:style w:type="paragraph" w:customStyle="1" w:styleId="0D76B8C7BC5F42928468640C12846BB9">
    <w:name w:val="0D76B8C7BC5F42928468640C12846BB9"/>
    <w:rsid w:val="002E26E9"/>
    <w:pPr>
      <w:spacing w:after="160" w:line="278" w:lineRule="auto"/>
    </w:pPr>
    <w:rPr>
      <w:kern w:val="2"/>
      <w:sz w:val="24"/>
      <w:szCs w:val="24"/>
      <w14:ligatures w14:val="standardContextual"/>
    </w:rPr>
  </w:style>
  <w:style w:type="paragraph" w:customStyle="1" w:styleId="97276D09D19D47F0BCEDDB796E4F8A7E">
    <w:name w:val="97276D09D19D47F0BCEDDB796E4F8A7E"/>
    <w:rsid w:val="002E26E9"/>
    <w:pPr>
      <w:spacing w:after="160" w:line="278" w:lineRule="auto"/>
    </w:pPr>
    <w:rPr>
      <w:kern w:val="2"/>
      <w:sz w:val="24"/>
      <w:szCs w:val="24"/>
      <w14:ligatures w14:val="standardContextual"/>
    </w:rPr>
  </w:style>
  <w:style w:type="paragraph" w:customStyle="1" w:styleId="7D2E74E61F614D46BA1B6D29A54184CB">
    <w:name w:val="7D2E74E61F614D46BA1B6D29A54184CB"/>
    <w:rsid w:val="002E26E9"/>
    <w:pPr>
      <w:spacing w:after="160" w:line="278" w:lineRule="auto"/>
    </w:pPr>
    <w:rPr>
      <w:kern w:val="2"/>
      <w:sz w:val="24"/>
      <w:szCs w:val="24"/>
      <w14:ligatures w14:val="standardContextual"/>
    </w:rPr>
  </w:style>
  <w:style w:type="paragraph" w:customStyle="1" w:styleId="8A8AACB65BEC4C05BFC0759CE6838566">
    <w:name w:val="8A8AACB65BEC4C05BFC0759CE6838566"/>
    <w:rsid w:val="002E26E9"/>
    <w:pPr>
      <w:spacing w:after="160" w:line="278" w:lineRule="auto"/>
    </w:pPr>
    <w:rPr>
      <w:kern w:val="2"/>
      <w:sz w:val="24"/>
      <w:szCs w:val="24"/>
      <w14:ligatures w14:val="standardContextual"/>
    </w:rPr>
  </w:style>
  <w:style w:type="paragraph" w:customStyle="1" w:styleId="B9E0FF8080C44DFF9A39657F1BF0651B">
    <w:name w:val="B9E0FF8080C44DFF9A39657F1BF0651B"/>
    <w:rsid w:val="002E26E9"/>
    <w:pPr>
      <w:spacing w:after="160" w:line="278" w:lineRule="auto"/>
    </w:pPr>
    <w:rPr>
      <w:kern w:val="2"/>
      <w:sz w:val="24"/>
      <w:szCs w:val="24"/>
      <w14:ligatures w14:val="standardContextual"/>
    </w:rPr>
  </w:style>
  <w:style w:type="paragraph" w:customStyle="1" w:styleId="95B4E946D6774FE2B18A83972559CFC0">
    <w:name w:val="95B4E946D6774FE2B18A83972559CFC0"/>
    <w:rsid w:val="002E26E9"/>
    <w:pPr>
      <w:spacing w:after="160" w:line="278" w:lineRule="auto"/>
    </w:pPr>
    <w:rPr>
      <w:kern w:val="2"/>
      <w:sz w:val="24"/>
      <w:szCs w:val="24"/>
      <w14:ligatures w14:val="standardContextual"/>
    </w:rPr>
  </w:style>
  <w:style w:type="paragraph" w:customStyle="1" w:styleId="91291199641846CC92D031A3E5B007D5">
    <w:name w:val="91291199641846CC92D031A3E5B007D5"/>
    <w:rsid w:val="002E26E9"/>
    <w:pPr>
      <w:spacing w:after="160" w:line="278" w:lineRule="auto"/>
    </w:pPr>
    <w:rPr>
      <w:kern w:val="2"/>
      <w:sz w:val="24"/>
      <w:szCs w:val="24"/>
      <w14:ligatures w14:val="standardContextual"/>
    </w:rPr>
  </w:style>
  <w:style w:type="paragraph" w:customStyle="1" w:styleId="E515CDA03A464467B79DB05EA1BD9F22">
    <w:name w:val="E515CDA03A464467B79DB05EA1BD9F22"/>
    <w:rsid w:val="002E26E9"/>
    <w:pPr>
      <w:spacing w:after="160" w:line="278" w:lineRule="auto"/>
    </w:pPr>
    <w:rPr>
      <w:kern w:val="2"/>
      <w:sz w:val="24"/>
      <w:szCs w:val="24"/>
      <w14:ligatures w14:val="standardContextual"/>
    </w:rPr>
  </w:style>
  <w:style w:type="paragraph" w:customStyle="1" w:styleId="5992E40B8D894349A64B8D54CEDFF39F">
    <w:name w:val="5992E40B8D894349A64B8D54CEDFF39F"/>
    <w:rsid w:val="002E26E9"/>
    <w:pPr>
      <w:spacing w:after="160" w:line="278" w:lineRule="auto"/>
    </w:pPr>
    <w:rPr>
      <w:kern w:val="2"/>
      <w:sz w:val="24"/>
      <w:szCs w:val="24"/>
      <w14:ligatures w14:val="standardContextual"/>
    </w:rPr>
  </w:style>
  <w:style w:type="paragraph" w:customStyle="1" w:styleId="E9C148E30655401AAF9874C70FCF5C25">
    <w:name w:val="E9C148E30655401AAF9874C70FCF5C25"/>
    <w:rsid w:val="002E26E9"/>
    <w:pPr>
      <w:spacing w:after="160" w:line="278" w:lineRule="auto"/>
    </w:pPr>
    <w:rPr>
      <w:kern w:val="2"/>
      <w:sz w:val="24"/>
      <w:szCs w:val="24"/>
      <w14:ligatures w14:val="standardContextual"/>
    </w:rPr>
  </w:style>
  <w:style w:type="paragraph" w:customStyle="1" w:styleId="01A0EA5B40FE48F7B5949CFF00358BA5">
    <w:name w:val="01A0EA5B40FE48F7B5949CFF00358BA5"/>
    <w:rsid w:val="002E26E9"/>
    <w:pPr>
      <w:spacing w:after="160"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1579</Words>
  <Characters>9001</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10559</CharactersWithSpaces>
  <SharedDoc>false</SharedDoc>
  <HLinks>
    <vt:vector size="282" baseType="variant">
      <vt:variant>
        <vt:i4>3145821</vt:i4>
      </vt:variant>
      <vt:variant>
        <vt:i4>273</vt:i4>
      </vt:variant>
      <vt:variant>
        <vt:i4>0</vt:i4>
      </vt:variant>
      <vt:variant>
        <vt:i4>5</vt:i4>
      </vt:variant>
      <vt:variant>
        <vt:lpwstr>http://sharedservices/ACTgovt/FinanceForms/Asset_AdditionAmendment.pdf</vt:lpwstr>
      </vt:variant>
      <vt:variant>
        <vt:lpwstr/>
      </vt:variant>
      <vt:variant>
        <vt:i4>1703986</vt:i4>
      </vt:variant>
      <vt:variant>
        <vt:i4>266</vt:i4>
      </vt:variant>
      <vt:variant>
        <vt:i4>0</vt:i4>
      </vt:variant>
      <vt:variant>
        <vt:i4>5</vt:i4>
      </vt:variant>
      <vt:variant>
        <vt:lpwstr/>
      </vt:variant>
      <vt:variant>
        <vt:lpwstr>_Toc413850048</vt:lpwstr>
      </vt:variant>
      <vt:variant>
        <vt:i4>1703986</vt:i4>
      </vt:variant>
      <vt:variant>
        <vt:i4>260</vt:i4>
      </vt:variant>
      <vt:variant>
        <vt:i4>0</vt:i4>
      </vt:variant>
      <vt:variant>
        <vt:i4>5</vt:i4>
      </vt:variant>
      <vt:variant>
        <vt:lpwstr/>
      </vt:variant>
      <vt:variant>
        <vt:lpwstr>_Toc413850044</vt:lpwstr>
      </vt:variant>
      <vt:variant>
        <vt:i4>1703986</vt:i4>
      </vt:variant>
      <vt:variant>
        <vt:i4>254</vt:i4>
      </vt:variant>
      <vt:variant>
        <vt:i4>0</vt:i4>
      </vt:variant>
      <vt:variant>
        <vt:i4>5</vt:i4>
      </vt:variant>
      <vt:variant>
        <vt:lpwstr/>
      </vt:variant>
      <vt:variant>
        <vt:lpwstr>_Toc413850040</vt:lpwstr>
      </vt:variant>
      <vt:variant>
        <vt:i4>1900594</vt:i4>
      </vt:variant>
      <vt:variant>
        <vt:i4>248</vt:i4>
      </vt:variant>
      <vt:variant>
        <vt:i4>0</vt:i4>
      </vt:variant>
      <vt:variant>
        <vt:i4>5</vt:i4>
      </vt:variant>
      <vt:variant>
        <vt:lpwstr/>
      </vt:variant>
      <vt:variant>
        <vt:lpwstr>_Toc413850035</vt:lpwstr>
      </vt:variant>
      <vt:variant>
        <vt:i4>1900594</vt:i4>
      </vt:variant>
      <vt:variant>
        <vt:i4>242</vt:i4>
      </vt:variant>
      <vt:variant>
        <vt:i4>0</vt:i4>
      </vt:variant>
      <vt:variant>
        <vt:i4>5</vt:i4>
      </vt:variant>
      <vt:variant>
        <vt:lpwstr/>
      </vt:variant>
      <vt:variant>
        <vt:lpwstr>_Toc413850034</vt:lpwstr>
      </vt:variant>
      <vt:variant>
        <vt:i4>1900594</vt:i4>
      </vt:variant>
      <vt:variant>
        <vt:i4>236</vt:i4>
      </vt:variant>
      <vt:variant>
        <vt:i4>0</vt:i4>
      </vt:variant>
      <vt:variant>
        <vt:i4>5</vt:i4>
      </vt:variant>
      <vt:variant>
        <vt:lpwstr/>
      </vt:variant>
      <vt:variant>
        <vt:lpwstr>_Toc413850033</vt:lpwstr>
      </vt:variant>
      <vt:variant>
        <vt:i4>1900594</vt:i4>
      </vt:variant>
      <vt:variant>
        <vt:i4>230</vt:i4>
      </vt:variant>
      <vt:variant>
        <vt:i4>0</vt:i4>
      </vt:variant>
      <vt:variant>
        <vt:i4>5</vt:i4>
      </vt:variant>
      <vt:variant>
        <vt:lpwstr/>
      </vt:variant>
      <vt:variant>
        <vt:lpwstr>_Toc413850032</vt:lpwstr>
      </vt:variant>
      <vt:variant>
        <vt:i4>1900594</vt:i4>
      </vt:variant>
      <vt:variant>
        <vt:i4>224</vt:i4>
      </vt:variant>
      <vt:variant>
        <vt:i4>0</vt:i4>
      </vt:variant>
      <vt:variant>
        <vt:i4>5</vt:i4>
      </vt:variant>
      <vt:variant>
        <vt:lpwstr/>
      </vt:variant>
      <vt:variant>
        <vt:lpwstr>_Toc413850031</vt:lpwstr>
      </vt:variant>
      <vt:variant>
        <vt:i4>1900594</vt:i4>
      </vt:variant>
      <vt:variant>
        <vt:i4>218</vt:i4>
      </vt:variant>
      <vt:variant>
        <vt:i4>0</vt:i4>
      </vt:variant>
      <vt:variant>
        <vt:i4>5</vt:i4>
      </vt:variant>
      <vt:variant>
        <vt:lpwstr/>
      </vt:variant>
      <vt:variant>
        <vt:lpwstr>_Toc413850030</vt:lpwstr>
      </vt:variant>
      <vt:variant>
        <vt:i4>1835058</vt:i4>
      </vt:variant>
      <vt:variant>
        <vt:i4>212</vt:i4>
      </vt:variant>
      <vt:variant>
        <vt:i4>0</vt:i4>
      </vt:variant>
      <vt:variant>
        <vt:i4>5</vt:i4>
      </vt:variant>
      <vt:variant>
        <vt:lpwstr/>
      </vt:variant>
      <vt:variant>
        <vt:lpwstr>_Toc413850029</vt:lpwstr>
      </vt:variant>
      <vt:variant>
        <vt:i4>1835058</vt:i4>
      </vt:variant>
      <vt:variant>
        <vt:i4>206</vt:i4>
      </vt:variant>
      <vt:variant>
        <vt:i4>0</vt:i4>
      </vt:variant>
      <vt:variant>
        <vt:i4>5</vt:i4>
      </vt:variant>
      <vt:variant>
        <vt:lpwstr/>
      </vt:variant>
      <vt:variant>
        <vt:lpwstr>_Toc413850028</vt:lpwstr>
      </vt:variant>
      <vt:variant>
        <vt:i4>1835058</vt:i4>
      </vt:variant>
      <vt:variant>
        <vt:i4>200</vt:i4>
      </vt:variant>
      <vt:variant>
        <vt:i4>0</vt:i4>
      </vt:variant>
      <vt:variant>
        <vt:i4>5</vt:i4>
      </vt:variant>
      <vt:variant>
        <vt:lpwstr/>
      </vt:variant>
      <vt:variant>
        <vt:lpwstr>_Toc413850027</vt:lpwstr>
      </vt:variant>
      <vt:variant>
        <vt:i4>1835058</vt:i4>
      </vt:variant>
      <vt:variant>
        <vt:i4>194</vt:i4>
      </vt:variant>
      <vt:variant>
        <vt:i4>0</vt:i4>
      </vt:variant>
      <vt:variant>
        <vt:i4>5</vt:i4>
      </vt:variant>
      <vt:variant>
        <vt:lpwstr/>
      </vt:variant>
      <vt:variant>
        <vt:lpwstr>_Toc413850026</vt:lpwstr>
      </vt:variant>
      <vt:variant>
        <vt:i4>1835058</vt:i4>
      </vt:variant>
      <vt:variant>
        <vt:i4>188</vt:i4>
      </vt:variant>
      <vt:variant>
        <vt:i4>0</vt:i4>
      </vt:variant>
      <vt:variant>
        <vt:i4>5</vt:i4>
      </vt:variant>
      <vt:variant>
        <vt:lpwstr/>
      </vt:variant>
      <vt:variant>
        <vt:lpwstr>_Toc413850025</vt:lpwstr>
      </vt:variant>
      <vt:variant>
        <vt:i4>1835058</vt:i4>
      </vt:variant>
      <vt:variant>
        <vt:i4>182</vt:i4>
      </vt:variant>
      <vt:variant>
        <vt:i4>0</vt:i4>
      </vt:variant>
      <vt:variant>
        <vt:i4>5</vt:i4>
      </vt:variant>
      <vt:variant>
        <vt:lpwstr/>
      </vt:variant>
      <vt:variant>
        <vt:lpwstr>_Toc413850024</vt:lpwstr>
      </vt:variant>
      <vt:variant>
        <vt:i4>1835058</vt:i4>
      </vt:variant>
      <vt:variant>
        <vt:i4>176</vt:i4>
      </vt:variant>
      <vt:variant>
        <vt:i4>0</vt:i4>
      </vt:variant>
      <vt:variant>
        <vt:i4>5</vt:i4>
      </vt:variant>
      <vt:variant>
        <vt:lpwstr/>
      </vt:variant>
      <vt:variant>
        <vt:lpwstr>_Toc413850023</vt:lpwstr>
      </vt:variant>
      <vt:variant>
        <vt:i4>1835058</vt:i4>
      </vt:variant>
      <vt:variant>
        <vt:i4>170</vt:i4>
      </vt:variant>
      <vt:variant>
        <vt:i4>0</vt:i4>
      </vt:variant>
      <vt:variant>
        <vt:i4>5</vt:i4>
      </vt:variant>
      <vt:variant>
        <vt:lpwstr/>
      </vt:variant>
      <vt:variant>
        <vt:lpwstr>_Toc413850022</vt:lpwstr>
      </vt:variant>
      <vt:variant>
        <vt:i4>1835058</vt:i4>
      </vt:variant>
      <vt:variant>
        <vt:i4>164</vt:i4>
      </vt:variant>
      <vt:variant>
        <vt:i4>0</vt:i4>
      </vt:variant>
      <vt:variant>
        <vt:i4>5</vt:i4>
      </vt:variant>
      <vt:variant>
        <vt:lpwstr/>
      </vt:variant>
      <vt:variant>
        <vt:lpwstr>_Toc413850021</vt:lpwstr>
      </vt:variant>
      <vt:variant>
        <vt:i4>1835058</vt:i4>
      </vt:variant>
      <vt:variant>
        <vt:i4>158</vt:i4>
      </vt:variant>
      <vt:variant>
        <vt:i4>0</vt:i4>
      </vt:variant>
      <vt:variant>
        <vt:i4>5</vt:i4>
      </vt:variant>
      <vt:variant>
        <vt:lpwstr/>
      </vt:variant>
      <vt:variant>
        <vt:lpwstr>_Toc413850020</vt:lpwstr>
      </vt:variant>
      <vt:variant>
        <vt:i4>2031666</vt:i4>
      </vt:variant>
      <vt:variant>
        <vt:i4>152</vt:i4>
      </vt:variant>
      <vt:variant>
        <vt:i4>0</vt:i4>
      </vt:variant>
      <vt:variant>
        <vt:i4>5</vt:i4>
      </vt:variant>
      <vt:variant>
        <vt:lpwstr/>
      </vt:variant>
      <vt:variant>
        <vt:lpwstr>_Toc413850019</vt:lpwstr>
      </vt:variant>
      <vt:variant>
        <vt:i4>2031666</vt:i4>
      </vt:variant>
      <vt:variant>
        <vt:i4>146</vt:i4>
      </vt:variant>
      <vt:variant>
        <vt:i4>0</vt:i4>
      </vt:variant>
      <vt:variant>
        <vt:i4>5</vt:i4>
      </vt:variant>
      <vt:variant>
        <vt:lpwstr/>
      </vt:variant>
      <vt:variant>
        <vt:lpwstr>_Toc413850018</vt:lpwstr>
      </vt:variant>
      <vt:variant>
        <vt:i4>2031666</vt:i4>
      </vt:variant>
      <vt:variant>
        <vt:i4>140</vt:i4>
      </vt:variant>
      <vt:variant>
        <vt:i4>0</vt:i4>
      </vt:variant>
      <vt:variant>
        <vt:i4>5</vt:i4>
      </vt:variant>
      <vt:variant>
        <vt:lpwstr/>
      </vt:variant>
      <vt:variant>
        <vt:lpwstr>_Toc413850017</vt:lpwstr>
      </vt:variant>
      <vt:variant>
        <vt:i4>2031666</vt:i4>
      </vt:variant>
      <vt:variant>
        <vt:i4>134</vt:i4>
      </vt:variant>
      <vt:variant>
        <vt:i4>0</vt:i4>
      </vt:variant>
      <vt:variant>
        <vt:i4>5</vt:i4>
      </vt:variant>
      <vt:variant>
        <vt:lpwstr/>
      </vt:variant>
      <vt:variant>
        <vt:lpwstr>_Toc413850016</vt:lpwstr>
      </vt:variant>
      <vt:variant>
        <vt:i4>2031666</vt:i4>
      </vt:variant>
      <vt:variant>
        <vt:i4>128</vt:i4>
      </vt:variant>
      <vt:variant>
        <vt:i4>0</vt:i4>
      </vt:variant>
      <vt:variant>
        <vt:i4>5</vt:i4>
      </vt:variant>
      <vt:variant>
        <vt:lpwstr/>
      </vt:variant>
      <vt:variant>
        <vt:lpwstr>_Toc413850015</vt:lpwstr>
      </vt:variant>
      <vt:variant>
        <vt:i4>2031666</vt:i4>
      </vt:variant>
      <vt:variant>
        <vt:i4>122</vt:i4>
      </vt:variant>
      <vt:variant>
        <vt:i4>0</vt:i4>
      </vt:variant>
      <vt:variant>
        <vt:i4>5</vt:i4>
      </vt:variant>
      <vt:variant>
        <vt:lpwstr/>
      </vt:variant>
      <vt:variant>
        <vt:lpwstr>_Toc413850014</vt:lpwstr>
      </vt:variant>
      <vt:variant>
        <vt:i4>2031666</vt:i4>
      </vt:variant>
      <vt:variant>
        <vt:i4>116</vt:i4>
      </vt:variant>
      <vt:variant>
        <vt:i4>0</vt:i4>
      </vt:variant>
      <vt:variant>
        <vt:i4>5</vt:i4>
      </vt:variant>
      <vt:variant>
        <vt:lpwstr/>
      </vt:variant>
      <vt:variant>
        <vt:lpwstr>_Toc413850013</vt:lpwstr>
      </vt:variant>
      <vt:variant>
        <vt:i4>2031666</vt:i4>
      </vt:variant>
      <vt:variant>
        <vt:i4>110</vt:i4>
      </vt:variant>
      <vt:variant>
        <vt:i4>0</vt:i4>
      </vt:variant>
      <vt:variant>
        <vt:i4>5</vt:i4>
      </vt:variant>
      <vt:variant>
        <vt:lpwstr/>
      </vt:variant>
      <vt:variant>
        <vt:lpwstr>_Toc413850012</vt:lpwstr>
      </vt:variant>
      <vt:variant>
        <vt:i4>2031666</vt:i4>
      </vt:variant>
      <vt:variant>
        <vt:i4>104</vt:i4>
      </vt:variant>
      <vt:variant>
        <vt:i4>0</vt:i4>
      </vt:variant>
      <vt:variant>
        <vt:i4>5</vt:i4>
      </vt:variant>
      <vt:variant>
        <vt:lpwstr/>
      </vt:variant>
      <vt:variant>
        <vt:lpwstr>_Toc413850011</vt:lpwstr>
      </vt:variant>
      <vt:variant>
        <vt:i4>2031666</vt:i4>
      </vt:variant>
      <vt:variant>
        <vt:i4>98</vt:i4>
      </vt:variant>
      <vt:variant>
        <vt:i4>0</vt:i4>
      </vt:variant>
      <vt:variant>
        <vt:i4>5</vt:i4>
      </vt:variant>
      <vt:variant>
        <vt:lpwstr/>
      </vt:variant>
      <vt:variant>
        <vt:lpwstr>_Toc413850010</vt:lpwstr>
      </vt:variant>
      <vt:variant>
        <vt:i4>1966130</vt:i4>
      </vt:variant>
      <vt:variant>
        <vt:i4>92</vt:i4>
      </vt:variant>
      <vt:variant>
        <vt:i4>0</vt:i4>
      </vt:variant>
      <vt:variant>
        <vt:i4>5</vt:i4>
      </vt:variant>
      <vt:variant>
        <vt:lpwstr/>
      </vt:variant>
      <vt:variant>
        <vt:lpwstr>_Toc413850009</vt:lpwstr>
      </vt:variant>
      <vt:variant>
        <vt:i4>1966130</vt:i4>
      </vt:variant>
      <vt:variant>
        <vt:i4>86</vt:i4>
      </vt:variant>
      <vt:variant>
        <vt:i4>0</vt:i4>
      </vt:variant>
      <vt:variant>
        <vt:i4>5</vt:i4>
      </vt:variant>
      <vt:variant>
        <vt:lpwstr/>
      </vt:variant>
      <vt:variant>
        <vt:lpwstr>_Toc413850008</vt:lpwstr>
      </vt:variant>
      <vt:variant>
        <vt:i4>1966130</vt:i4>
      </vt:variant>
      <vt:variant>
        <vt:i4>80</vt:i4>
      </vt:variant>
      <vt:variant>
        <vt:i4>0</vt:i4>
      </vt:variant>
      <vt:variant>
        <vt:i4>5</vt:i4>
      </vt:variant>
      <vt:variant>
        <vt:lpwstr/>
      </vt:variant>
      <vt:variant>
        <vt:lpwstr>_Toc413850007</vt:lpwstr>
      </vt:variant>
      <vt:variant>
        <vt:i4>1966130</vt:i4>
      </vt:variant>
      <vt:variant>
        <vt:i4>74</vt:i4>
      </vt:variant>
      <vt:variant>
        <vt:i4>0</vt:i4>
      </vt:variant>
      <vt:variant>
        <vt:i4>5</vt:i4>
      </vt:variant>
      <vt:variant>
        <vt:lpwstr/>
      </vt:variant>
      <vt:variant>
        <vt:lpwstr>_Toc413850006</vt:lpwstr>
      </vt:variant>
      <vt:variant>
        <vt:i4>1966130</vt:i4>
      </vt:variant>
      <vt:variant>
        <vt:i4>68</vt:i4>
      </vt:variant>
      <vt:variant>
        <vt:i4>0</vt:i4>
      </vt:variant>
      <vt:variant>
        <vt:i4>5</vt:i4>
      </vt:variant>
      <vt:variant>
        <vt:lpwstr/>
      </vt:variant>
      <vt:variant>
        <vt:lpwstr>_Toc413850005</vt:lpwstr>
      </vt:variant>
      <vt:variant>
        <vt:i4>1966130</vt:i4>
      </vt:variant>
      <vt:variant>
        <vt:i4>62</vt:i4>
      </vt:variant>
      <vt:variant>
        <vt:i4>0</vt:i4>
      </vt:variant>
      <vt:variant>
        <vt:i4>5</vt:i4>
      </vt:variant>
      <vt:variant>
        <vt:lpwstr/>
      </vt:variant>
      <vt:variant>
        <vt:lpwstr>_Toc413850004</vt:lpwstr>
      </vt:variant>
      <vt:variant>
        <vt:i4>1966130</vt:i4>
      </vt:variant>
      <vt:variant>
        <vt:i4>56</vt:i4>
      </vt:variant>
      <vt:variant>
        <vt:i4>0</vt:i4>
      </vt:variant>
      <vt:variant>
        <vt:i4>5</vt:i4>
      </vt:variant>
      <vt:variant>
        <vt:lpwstr/>
      </vt:variant>
      <vt:variant>
        <vt:lpwstr>_Toc413850003</vt:lpwstr>
      </vt:variant>
      <vt:variant>
        <vt:i4>1966130</vt:i4>
      </vt:variant>
      <vt:variant>
        <vt:i4>50</vt:i4>
      </vt:variant>
      <vt:variant>
        <vt:i4>0</vt:i4>
      </vt:variant>
      <vt:variant>
        <vt:i4>5</vt:i4>
      </vt:variant>
      <vt:variant>
        <vt:lpwstr/>
      </vt:variant>
      <vt:variant>
        <vt:lpwstr>_Toc413850002</vt:lpwstr>
      </vt:variant>
      <vt:variant>
        <vt:i4>1966130</vt:i4>
      </vt:variant>
      <vt:variant>
        <vt:i4>44</vt:i4>
      </vt:variant>
      <vt:variant>
        <vt:i4>0</vt:i4>
      </vt:variant>
      <vt:variant>
        <vt:i4>5</vt:i4>
      </vt:variant>
      <vt:variant>
        <vt:lpwstr/>
      </vt:variant>
      <vt:variant>
        <vt:lpwstr>_Toc413850001</vt:lpwstr>
      </vt:variant>
      <vt:variant>
        <vt:i4>1966130</vt:i4>
      </vt:variant>
      <vt:variant>
        <vt:i4>38</vt:i4>
      </vt:variant>
      <vt:variant>
        <vt:i4>0</vt:i4>
      </vt:variant>
      <vt:variant>
        <vt:i4>5</vt:i4>
      </vt:variant>
      <vt:variant>
        <vt:lpwstr/>
      </vt:variant>
      <vt:variant>
        <vt:lpwstr>_Toc413850000</vt:lpwstr>
      </vt:variant>
      <vt:variant>
        <vt:i4>1966138</vt:i4>
      </vt:variant>
      <vt:variant>
        <vt:i4>32</vt:i4>
      </vt:variant>
      <vt:variant>
        <vt:i4>0</vt:i4>
      </vt:variant>
      <vt:variant>
        <vt:i4>5</vt:i4>
      </vt:variant>
      <vt:variant>
        <vt:lpwstr/>
      </vt:variant>
      <vt:variant>
        <vt:lpwstr>_Toc413849999</vt:lpwstr>
      </vt:variant>
      <vt:variant>
        <vt:i4>1966138</vt:i4>
      </vt:variant>
      <vt:variant>
        <vt:i4>26</vt:i4>
      </vt:variant>
      <vt:variant>
        <vt:i4>0</vt:i4>
      </vt:variant>
      <vt:variant>
        <vt:i4>5</vt:i4>
      </vt:variant>
      <vt:variant>
        <vt:lpwstr/>
      </vt:variant>
      <vt:variant>
        <vt:lpwstr>_Toc413849998</vt:lpwstr>
      </vt:variant>
      <vt:variant>
        <vt:i4>1966138</vt:i4>
      </vt:variant>
      <vt:variant>
        <vt:i4>20</vt:i4>
      </vt:variant>
      <vt:variant>
        <vt:i4>0</vt:i4>
      </vt:variant>
      <vt:variant>
        <vt:i4>5</vt:i4>
      </vt:variant>
      <vt:variant>
        <vt:lpwstr/>
      </vt:variant>
      <vt:variant>
        <vt:lpwstr>_Toc413849997</vt:lpwstr>
      </vt:variant>
      <vt:variant>
        <vt:i4>1966138</vt:i4>
      </vt:variant>
      <vt:variant>
        <vt:i4>14</vt:i4>
      </vt:variant>
      <vt:variant>
        <vt:i4>0</vt:i4>
      </vt:variant>
      <vt:variant>
        <vt:i4>5</vt:i4>
      </vt:variant>
      <vt:variant>
        <vt:lpwstr/>
      </vt:variant>
      <vt:variant>
        <vt:lpwstr>_Toc413849996</vt:lpwstr>
      </vt:variant>
      <vt:variant>
        <vt:i4>1966138</vt:i4>
      </vt:variant>
      <vt:variant>
        <vt:i4>8</vt:i4>
      </vt:variant>
      <vt:variant>
        <vt:i4>0</vt:i4>
      </vt:variant>
      <vt:variant>
        <vt:i4>5</vt:i4>
      </vt:variant>
      <vt:variant>
        <vt:lpwstr/>
      </vt:variant>
      <vt:variant>
        <vt:lpwstr>_Toc413849995</vt:lpwstr>
      </vt:variant>
      <vt:variant>
        <vt:i4>1966138</vt:i4>
      </vt:variant>
      <vt:variant>
        <vt:i4>2</vt:i4>
      </vt:variant>
      <vt:variant>
        <vt:i4>0</vt:i4>
      </vt:variant>
      <vt:variant>
        <vt:i4>5</vt:i4>
      </vt:variant>
      <vt:variant>
        <vt:lpwstr/>
      </vt:variant>
      <vt:variant>
        <vt:lpwstr>_Toc413849994</vt:lpwstr>
      </vt:variant>
      <vt:variant>
        <vt:i4>4063345</vt:i4>
      </vt:variant>
      <vt:variant>
        <vt:i4>0</vt:i4>
      </vt:variant>
      <vt:variant>
        <vt:i4>0</vt:i4>
      </vt:variant>
      <vt:variant>
        <vt:i4>5</vt:i4>
      </vt:variant>
      <vt:variant>
        <vt:lpwstr>http://www.parliament.act.gov.au/act-register-of-lobbyists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2026-09-10T01:02:00Z</dcterms:created>
  <dcterms:modified xsi:type="dcterms:W3CDTF">2026-09-10T01:02:00Z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9af8531-eb46-4968-8cb3-105d2f5ea87e_Enabled">
    <vt:lpwstr>true</vt:lpwstr>
  </property>
  <property fmtid="{D5CDD505-2E9C-101B-9397-08002B2CF9AE}" pid="3" name="MSIP_Label_69af8531-eb46-4968-8cb3-105d2f5ea87e_SetDate">
    <vt:lpwstr>2026-09-10T01:02:14Z</vt:lpwstr>
  </property>
  <property fmtid="{D5CDD505-2E9C-101B-9397-08002B2CF9AE}" pid="4" name="MSIP_Label_69af8531-eb46-4968-8cb3-105d2f5ea87e_Method">
    <vt:lpwstr>Standard</vt:lpwstr>
  </property>
  <property fmtid="{D5CDD505-2E9C-101B-9397-08002B2CF9AE}" pid="5" name="MSIP_Label_69af8531-eb46-4968-8cb3-105d2f5ea87e_Name">
    <vt:lpwstr>Official - No Marking</vt:lpwstr>
  </property>
  <property fmtid="{D5CDD505-2E9C-101B-9397-08002B2CF9AE}" pid="6" name="MSIP_Label_69af8531-eb46-4968-8cb3-105d2f5ea87e_SiteId">
    <vt:lpwstr>b46c1908-0334-4236-b978-585ee88e4199</vt:lpwstr>
  </property>
  <property fmtid="{D5CDD505-2E9C-101B-9397-08002B2CF9AE}" pid="7" name="MSIP_Label_69af8531-eb46-4968-8cb3-105d2f5ea87e_ActionId">
    <vt:lpwstr>67ef9894-fd92-4d6c-9114-5a5efbd1462d</vt:lpwstr>
  </property>
  <property fmtid="{D5CDD505-2E9C-101B-9397-08002B2CF9AE}" pid="8" name="MSIP_Label_69af8531-eb46-4968-8cb3-105d2f5ea87e_ContentBits">
    <vt:lpwstr>0</vt:lpwstr>
  </property>
  <property fmtid="{D5CDD505-2E9C-101B-9397-08002B2CF9AE}" pid="9" name="MSIP_Label_69af8531-eb46-4968-8cb3-105d2f5ea87e_Tag">
    <vt:lpwstr>10, 3, 0, 1</vt:lpwstr>
  </property>
</Properties>
</file>