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134" w:left="1134" w:header="624" w:footer="340" w:gutter="0"/>
          <w:cols w:space="720"/>
          <w:docGrid w:linePitch="326"/>
        </w:sectPr>
      </w:pPr>
    </w:p>
    <w:p w14:paraId="47E9E4A0" w14:textId="2F76AEF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421950">
        <w:rPr>
          <w:rFonts w:asciiTheme="minorHAnsi" w:hAnsiTheme="minorHAnsi" w:cstheme="minorHAnsi"/>
          <w:b/>
          <w:bCs/>
          <w:sz w:val="24"/>
          <w:szCs w:val="24"/>
        </w:rPr>
        <w:t xml:space="preserve"> </w:t>
      </w:r>
      <w:r w:rsidR="00E666E4" w:rsidRPr="00E666E4">
        <w:rPr>
          <w:rFonts w:asciiTheme="minorHAnsi" w:hAnsiTheme="minorHAnsi" w:cstheme="minorHAnsi"/>
          <w:b/>
          <w:bCs/>
          <w:sz w:val="24"/>
          <w:szCs w:val="24"/>
        </w:rPr>
        <w:t>Biosecurity Team Leader</w:t>
      </w:r>
    </w:p>
    <w:p w14:paraId="4305E8C8" w14:textId="3626677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21950">
        <w:rPr>
          <w:rFonts w:asciiTheme="minorHAnsi" w:hAnsiTheme="minorHAnsi" w:cstheme="minorHAnsi"/>
          <w:b/>
          <w:bCs/>
          <w:sz w:val="24"/>
          <w:szCs w:val="24"/>
        </w:rPr>
        <w:t xml:space="preserve"> TO3</w:t>
      </w:r>
    </w:p>
    <w:p w14:paraId="6C70E4F9" w14:textId="1CD89CE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1916DC">
        <w:rPr>
          <w:rFonts w:asciiTheme="minorHAnsi" w:hAnsiTheme="minorHAnsi" w:cstheme="minorHAnsi"/>
          <w:b/>
          <w:bCs/>
          <w:sz w:val="24"/>
          <w:szCs w:val="24"/>
        </w:rPr>
        <w:t xml:space="preserve"> </w:t>
      </w:r>
      <w:r w:rsidR="00731016">
        <w:rPr>
          <w:rFonts w:asciiTheme="minorHAnsi" w:hAnsiTheme="minorHAnsi" w:cstheme="minorHAnsi"/>
          <w:b/>
          <w:bCs/>
          <w:sz w:val="24"/>
          <w:szCs w:val="24"/>
        </w:rPr>
        <w:t>P72145</w:t>
      </w:r>
    </w:p>
    <w:p w14:paraId="6A6794A4" w14:textId="3FEA6C06"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A12740">
        <w:rPr>
          <w:rFonts w:asciiTheme="minorHAnsi" w:hAnsiTheme="minorHAnsi" w:cstheme="minorHAnsi"/>
          <w:b/>
          <w:bCs/>
          <w:sz w:val="24"/>
          <w:szCs w:val="24"/>
        </w:rPr>
        <w:t xml:space="preserve"> Environment, Heritage and Parks</w:t>
      </w:r>
    </w:p>
    <w:p w14:paraId="04C7C9FF" w14:textId="77777777" w:rsidR="00A12740" w:rsidRPr="0044768B" w:rsidRDefault="00565312" w:rsidP="00A12740">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A12740">
        <w:rPr>
          <w:rFonts w:asciiTheme="minorHAnsi" w:hAnsiTheme="minorHAnsi" w:cstheme="minorHAnsi"/>
          <w:b/>
          <w:bCs/>
          <w:sz w:val="24"/>
          <w:szCs w:val="24"/>
        </w:rPr>
        <w:t xml:space="preserve"> Environment Protection, Biosecurity and Rural Services</w:t>
      </w:r>
    </w:p>
    <w:p w14:paraId="4CE27808" w14:textId="23F41B2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A12740">
        <w:rPr>
          <w:rFonts w:asciiTheme="minorHAnsi" w:hAnsiTheme="minorHAnsi" w:cstheme="minorHAnsi"/>
          <w:b/>
          <w:bCs/>
          <w:sz w:val="24"/>
          <w:szCs w:val="24"/>
        </w:rPr>
        <w:t xml:space="preserve"> Stromlo</w:t>
      </w:r>
    </w:p>
    <w:p w14:paraId="52300175" w14:textId="12D7C671"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421950">
        <w:rPr>
          <w:rFonts w:asciiTheme="minorHAnsi" w:hAnsiTheme="minorHAnsi" w:cstheme="minorHAnsi"/>
          <w:b/>
          <w:bCs/>
          <w:sz w:val="24"/>
          <w:szCs w:val="24"/>
        </w:rPr>
        <w:t xml:space="preserve"> </w:t>
      </w:r>
      <w:r w:rsidR="001916DC">
        <w:rPr>
          <w:rFonts w:asciiTheme="minorHAnsi" w:hAnsiTheme="minorHAnsi" w:cstheme="minorHAnsi"/>
          <w:b/>
          <w:bCs/>
          <w:sz w:val="24"/>
          <w:szCs w:val="24"/>
        </w:rPr>
        <w:t>Assistant Director, Biosecurity and Rural Services</w:t>
      </w:r>
    </w:p>
    <w:p w14:paraId="7F5ABBBD" w14:textId="48122768"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A12740">
        <w:rPr>
          <w:rFonts w:asciiTheme="minorHAnsi" w:hAnsiTheme="minorHAnsi" w:cstheme="minorHAnsi"/>
          <w:b/>
          <w:szCs w:val="24"/>
        </w:rPr>
        <w:t xml:space="preserve"> June 2026</w:t>
      </w:r>
    </w:p>
    <w:p w14:paraId="56956709" w14:textId="4DFA4B4A"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3F740A9B" w14:textId="77777777" w:rsidR="00A12740" w:rsidRPr="00A12740" w:rsidRDefault="00A12740" w:rsidP="00A12740">
      <w:r w:rsidRPr="00A12740">
        <w:t>The Environment Division delivers the following functions for the ACT government:</w:t>
      </w:r>
    </w:p>
    <w:p w14:paraId="61C7A630" w14:textId="77777777" w:rsidR="00A12740" w:rsidRPr="002C6A7C" w:rsidRDefault="00A12740">
      <w:pPr>
        <w:pStyle w:val="ListParagraph"/>
        <w:numPr>
          <w:ilvl w:val="0"/>
          <w:numId w:val="10"/>
        </w:numPr>
        <w:suppressAutoHyphens w:val="0"/>
        <w:spacing w:after="0"/>
        <w:rPr>
          <w:rFonts w:eastAsia="Calibri" w:cs="Calibri"/>
          <w:sz w:val="22"/>
          <w:szCs w:val="24"/>
        </w:rPr>
      </w:pPr>
      <w:r w:rsidRPr="002C6A7C">
        <w:rPr>
          <w:rFonts w:eastAsia="Calibri" w:cs="Calibri"/>
          <w:sz w:val="22"/>
          <w:szCs w:val="24"/>
        </w:rPr>
        <w:t>Nature conservation policy, planning</w:t>
      </w:r>
      <w:r>
        <w:rPr>
          <w:rFonts w:eastAsia="Calibri" w:cs="Calibri"/>
          <w:sz w:val="22"/>
          <w:szCs w:val="24"/>
        </w:rPr>
        <w:t xml:space="preserve">, research </w:t>
      </w:r>
      <w:r w:rsidRPr="002C6A7C">
        <w:rPr>
          <w:rFonts w:eastAsia="Calibri" w:cs="Calibri"/>
          <w:sz w:val="22"/>
          <w:szCs w:val="24"/>
        </w:rPr>
        <w:t>delivery</w:t>
      </w:r>
      <w:r>
        <w:rPr>
          <w:rFonts w:eastAsia="Calibri" w:cs="Calibri"/>
          <w:sz w:val="22"/>
          <w:szCs w:val="24"/>
        </w:rPr>
        <w:t>, licensing and regulation</w:t>
      </w:r>
      <w:r w:rsidRPr="002C6A7C">
        <w:rPr>
          <w:rFonts w:eastAsia="Calibri" w:cs="Calibri"/>
          <w:sz w:val="22"/>
          <w:szCs w:val="24"/>
        </w:rPr>
        <w:t>;</w:t>
      </w:r>
    </w:p>
    <w:p w14:paraId="433F5D06"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Biosecurity policy</w:t>
      </w:r>
      <w:r>
        <w:rPr>
          <w:rFonts w:eastAsia="Calibri" w:cs="Calibri"/>
          <w:sz w:val="22"/>
          <w:szCs w:val="24"/>
        </w:rPr>
        <w:t>, regulation</w:t>
      </w:r>
      <w:r w:rsidRPr="00C942E6">
        <w:rPr>
          <w:rFonts w:eastAsia="Calibri" w:cs="Calibri"/>
          <w:sz w:val="22"/>
          <w:szCs w:val="24"/>
        </w:rPr>
        <w:t xml:space="preserve"> and </w:t>
      </w:r>
      <w:r>
        <w:rPr>
          <w:rFonts w:eastAsia="Calibri" w:cs="Calibri"/>
          <w:sz w:val="22"/>
          <w:szCs w:val="24"/>
        </w:rPr>
        <w:t xml:space="preserve">rural services </w:t>
      </w:r>
      <w:r w:rsidRPr="00C942E6">
        <w:rPr>
          <w:rFonts w:eastAsia="Calibri" w:cs="Calibri"/>
          <w:sz w:val="22"/>
          <w:szCs w:val="24"/>
        </w:rPr>
        <w:t>delivery</w:t>
      </w:r>
      <w:r>
        <w:rPr>
          <w:rFonts w:eastAsia="Calibri" w:cs="Calibri"/>
          <w:sz w:val="22"/>
          <w:szCs w:val="24"/>
        </w:rPr>
        <w:t>;</w:t>
      </w:r>
    </w:p>
    <w:p w14:paraId="70E083FF"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lastRenderedPageBreak/>
        <w:t>Heritage conservation policy;</w:t>
      </w:r>
    </w:p>
    <w:p w14:paraId="7034BF27"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Environment protection policy;</w:t>
      </w:r>
    </w:p>
    <w:p w14:paraId="32961C34"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Conservation research</w:t>
      </w:r>
      <w:r>
        <w:rPr>
          <w:rFonts w:eastAsia="Calibri" w:cs="Calibri"/>
          <w:sz w:val="22"/>
          <w:szCs w:val="24"/>
        </w:rPr>
        <w:t>,</w:t>
      </w:r>
      <w:r w:rsidRPr="00C942E6">
        <w:rPr>
          <w:rFonts w:eastAsia="Calibri" w:cs="Calibri"/>
          <w:sz w:val="22"/>
          <w:szCs w:val="24"/>
        </w:rPr>
        <w:t xml:space="preserve"> evaluation</w:t>
      </w:r>
      <w:r>
        <w:rPr>
          <w:rFonts w:eastAsia="Calibri" w:cs="Calibri"/>
          <w:sz w:val="22"/>
          <w:szCs w:val="24"/>
        </w:rPr>
        <w:t>, licensing and regulation</w:t>
      </w:r>
      <w:r w:rsidRPr="00C942E6">
        <w:rPr>
          <w:rFonts w:eastAsia="Calibri" w:cs="Calibri"/>
          <w:sz w:val="22"/>
          <w:szCs w:val="24"/>
        </w:rPr>
        <w:t>;</w:t>
      </w:r>
    </w:p>
    <w:p w14:paraId="43C4B30F" w14:textId="77777777" w:rsidR="00A12740" w:rsidRDefault="00A12740">
      <w:pPr>
        <w:numPr>
          <w:ilvl w:val="0"/>
          <w:numId w:val="10"/>
        </w:numPr>
        <w:suppressAutoHyphens w:val="0"/>
        <w:spacing w:after="0"/>
        <w:rPr>
          <w:rFonts w:eastAsia="Calibri" w:cs="Calibri"/>
          <w:sz w:val="22"/>
          <w:szCs w:val="24"/>
        </w:rPr>
      </w:pPr>
      <w:r w:rsidRPr="00C942E6">
        <w:rPr>
          <w:rFonts w:eastAsia="Calibri" w:cs="Calibri"/>
          <w:sz w:val="22"/>
          <w:szCs w:val="24"/>
        </w:rPr>
        <w:t>Management of Parks and Reserves;</w:t>
      </w:r>
    </w:p>
    <w:p w14:paraId="6C161AD1" w14:textId="77777777" w:rsidR="00A12740" w:rsidRPr="00A13C95" w:rsidRDefault="00A12740">
      <w:pPr>
        <w:numPr>
          <w:ilvl w:val="0"/>
          <w:numId w:val="10"/>
        </w:numPr>
        <w:suppressAutoHyphens w:val="0"/>
        <w:spacing w:after="0"/>
        <w:rPr>
          <w:rFonts w:eastAsia="Calibri" w:cs="Calibri"/>
          <w:sz w:val="22"/>
          <w:szCs w:val="24"/>
        </w:rPr>
      </w:pPr>
      <w:r w:rsidRPr="006E6801">
        <w:rPr>
          <w:rFonts w:eastAsia="Calibri" w:cs="Calibri"/>
          <w:sz w:val="22"/>
          <w:szCs w:val="24"/>
        </w:rPr>
        <w:t>Natural Resource Policy and Programs</w:t>
      </w:r>
      <w:r>
        <w:rPr>
          <w:rFonts w:eastAsia="Calibri" w:cs="Calibri"/>
          <w:sz w:val="22"/>
          <w:szCs w:val="24"/>
        </w:rPr>
        <w:t>; and</w:t>
      </w:r>
    </w:p>
    <w:p w14:paraId="270FB1FF" w14:textId="6248FF21"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Fire and Forest Management</w:t>
      </w:r>
      <w:r>
        <w:rPr>
          <w:rFonts w:eastAsia="Calibri" w:cs="Calibri"/>
          <w:sz w:val="22"/>
          <w:szCs w:val="24"/>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06CB1C3E" w14:textId="77777777" w:rsidR="00DD556B" w:rsidRPr="00AF1346" w:rsidRDefault="00DD556B" w:rsidP="00DD556B">
      <w:pPr>
        <w:spacing w:after="34" w:line="248" w:lineRule="auto"/>
        <w:ind w:left="-5" w:hanging="10"/>
        <w:rPr>
          <w:szCs w:val="24"/>
        </w:rPr>
      </w:pPr>
      <w:r w:rsidRPr="00AF1346">
        <w:rPr>
          <w:szCs w:val="24"/>
        </w:rPr>
        <w:t xml:space="preserve">Biosecurity and Rural Services is a </w:t>
      </w:r>
      <w:r>
        <w:rPr>
          <w:szCs w:val="24"/>
        </w:rPr>
        <w:t>unit</w:t>
      </w:r>
      <w:r w:rsidRPr="00AF1346">
        <w:rPr>
          <w:szCs w:val="24"/>
        </w:rPr>
        <w:t xml:space="preserve"> within the </w:t>
      </w:r>
      <w:r>
        <w:rPr>
          <w:szCs w:val="24"/>
        </w:rPr>
        <w:t>Environment Protection, Biosecurity and Rural Services B</w:t>
      </w:r>
      <w:r w:rsidRPr="00AF1346">
        <w:rPr>
          <w:szCs w:val="24"/>
        </w:rPr>
        <w:t>ranch that provides technical expertise</w:t>
      </w:r>
      <w:r>
        <w:rPr>
          <w:szCs w:val="24"/>
        </w:rPr>
        <w:t>, compliance support</w:t>
      </w:r>
      <w:r w:rsidRPr="00AF1346">
        <w:rPr>
          <w:szCs w:val="24"/>
        </w:rPr>
        <w:t xml:space="preserve"> and coordinates programs across government on biosecurity, rural land management</w:t>
      </w:r>
      <w:r>
        <w:rPr>
          <w:szCs w:val="24"/>
        </w:rPr>
        <w:t>,</w:t>
      </w:r>
      <w:r w:rsidRPr="00AF1346">
        <w:rPr>
          <w:szCs w:val="24"/>
        </w:rPr>
        <w:t xml:space="preserve"> livestock production</w:t>
      </w:r>
      <w:r>
        <w:rPr>
          <w:szCs w:val="24"/>
        </w:rPr>
        <w:t xml:space="preserve"> and support for other EHP operations, including but not limited to, fire management, invasive species and native animal management programs.</w:t>
      </w:r>
      <w:r w:rsidRPr="00AF1346">
        <w:rPr>
          <w:szCs w:val="24"/>
        </w:rPr>
        <w:t xml:space="preserve"> The unit that you will </w:t>
      </w:r>
      <w:r>
        <w:rPr>
          <w:szCs w:val="24"/>
        </w:rPr>
        <w:t>work in is responsible for</w:t>
      </w:r>
      <w:r w:rsidRPr="00AF1346">
        <w:rPr>
          <w:szCs w:val="24"/>
        </w:rPr>
        <w:t xml:space="preserve"> biosecurity awareness, </w:t>
      </w:r>
      <w:r>
        <w:rPr>
          <w:szCs w:val="24"/>
        </w:rPr>
        <w:t xml:space="preserve">regulation, </w:t>
      </w:r>
      <w:r w:rsidRPr="00AF1346">
        <w:rPr>
          <w:szCs w:val="24"/>
        </w:rPr>
        <w:t xml:space="preserve">preparedness, response and recovery </w:t>
      </w:r>
      <w:r>
        <w:rPr>
          <w:szCs w:val="24"/>
        </w:rPr>
        <w:t>with</w:t>
      </w:r>
      <w:r w:rsidRPr="00AF1346">
        <w:rPr>
          <w:szCs w:val="24"/>
        </w:rPr>
        <w:t xml:space="preserve">in the ACT. It also supports the development of community, industry and research partnerships as well as bringing stakeholder groups together to achieve landscape level management of invasive species and biosecurity threats. </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165B3B30" w14:textId="2BE64067" w:rsidR="00421950" w:rsidRDefault="00421950" w:rsidP="00421950">
      <w:pPr>
        <w:spacing w:before="240" w:line="276" w:lineRule="auto"/>
        <w:rPr>
          <w:rFonts w:cs="Arial"/>
          <w:szCs w:val="24"/>
        </w:rPr>
      </w:pPr>
      <w:r w:rsidRPr="005867EC">
        <w:rPr>
          <w:rFonts w:cs="Arial"/>
          <w:szCs w:val="24"/>
        </w:rPr>
        <w:t xml:space="preserve">The purpose of the role is to </w:t>
      </w:r>
      <w:r>
        <w:rPr>
          <w:rFonts w:cs="Arial"/>
          <w:szCs w:val="24"/>
        </w:rPr>
        <w:t>supervise a small</w:t>
      </w:r>
      <w:r w:rsidRPr="005867EC">
        <w:rPr>
          <w:rFonts w:cs="Arial"/>
          <w:szCs w:val="24"/>
        </w:rPr>
        <w:t xml:space="preserve"> team</w:t>
      </w:r>
      <w:r>
        <w:rPr>
          <w:rFonts w:cs="Arial"/>
          <w:szCs w:val="24"/>
        </w:rPr>
        <w:t xml:space="preserve"> and liaise with</w:t>
      </w:r>
      <w:r w:rsidRPr="005867EC">
        <w:rPr>
          <w:rFonts w:cs="Arial"/>
          <w:szCs w:val="24"/>
        </w:rPr>
        <w:t xml:space="preserve"> stakeholders </w:t>
      </w:r>
      <w:r>
        <w:rPr>
          <w:rFonts w:cs="Arial"/>
          <w:szCs w:val="24"/>
        </w:rPr>
        <w:t xml:space="preserve">to </w:t>
      </w:r>
      <w:r w:rsidRPr="005867EC">
        <w:rPr>
          <w:rFonts w:cs="Arial"/>
          <w:szCs w:val="24"/>
        </w:rPr>
        <w:t xml:space="preserve">effectively manage </w:t>
      </w:r>
      <w:r w:rsidR="00DD556B">
        <w:rPr>
          <w:rFonts w:cs="Arial"/>
          <w:szCs w:val="24"/>
        </w:rPr>
        <w:t>biosecurity threats</w:t>
      </w:r>
      <w:r>
        <w:rPr>
          <w:rFonts w:cs="Arial"/>
          <w:szCs w:val="24"/>
        </w:rPr>
        <w:t xml:space="preserve"> across</w:t>
      </w:r>
      <w:r w:rsidRPr="005867EC">
        <w:rPr>
          <w:rFonts w:cs="Arial"/>
          <w:szCs w:val="24"/>
        </w:rPr>
        <w:t xml:space="preserve"> </w:t>
      </w:r>
      <w:r w:rsidRPr="00A57BEB">
        <w:rPr>
          <w:rFonts w:asciiTheme="minorHAnsi" w:hAnsiTheme="minorHAnsi" w:cstheme="minorHAnsi"/>
          <w:szCs w:val="24"/>
        </w:rPr>
        <w:t>ACT conservation estate</w:t>
      </w:r>
      <w:r w:rsidR="008972E6">
        <w:rPr>
          <w:rFonts w:asciiTheme="minorHAnsi" w:hAnsiTheme="minorHAnsi" w:cstheme="minorHAnsi"/>
          <w:szCs w:val="24"/>
        </w:rPr>
        <w:t>,</w:t>
      </w:r>
      <w:r w:rsidR="00DD556B">
        <w:rPr>
          <w:rFonts w:asciiTheme="minorHAnsi" w:hAnsiTheme="minorHAnsi" w:cstheme="minorHAnsi"/>
          <w:szCs w:val="24"/>
        </w:rPr>
        <w:t xml:space="preserve"> urban</w:t>
      </w:r>
      <w:r w:rsidRPr="00A57BEB">
        <w:rPr>
          <w:rFonts w:asciiTheme="minorHAnsi" w:hAnsiTheme="minorHAnsi" w:cstheme="minorHAnsi"/>
          <w:szCs w:val="24"/>
        </w:rPr>
        <w:t xml:space="preserve"> and rural lands</w:t>
      </w:r>
      <w:r w:rsidRPr="00A57BEB">
        <w:rPr>
          <w:rFonts w:cs="Arial"/>
          <w:szCs w:val="24"/>
        </w:rPr>
        <w:t>.</w:t>
      </w:r>
      <w:r w:rsidRPr="005867EC">
        <w:rPr>
          <w:rFonts w:cs="Arial"/>
          <w:szCs w:val="24"/>
        </w:rPr>
        <w:t xml:space="preserve"> </w:t>
      </w:r>
      <w:r>
        <w:rPr>
          <w:rFonts w:cs="Arial"/>
          <w:szCs w:val="24"/>
        </w:rPr>
        <w:t xml:space="preserve">You will assist with implementing proactive </w:t>
      </w:r>
      <w:r w:rsidR="00DD556B">
        <w:rPr>
          <w:rFonts w:cs="Arial"/>
          <w:szCs w:val="24"/>
        </w:rPr>
        <w:t>monitoring inspection and control activitie</w:t>
      </w:r>
      <w:r w:rsidR="008972E6">
        <w:rPr>
          <w:rFonts w:cs="Arial"/>
          <w:szCs w:val="24"/>
        </w:rPr>
        <w:t xml:space="preserve">s, </w:t>
      </w:r>
      <w:r w:rsidR="00DD556B">
        <w:rPr>
          <w:rFonts w:cs="Arial"/>
          <w:szCs w:val="24"/>
        </w:rPr>
        <w:t>and assist</w:t>
      </w:r>
      <w:r w:rsidR="008972E6">
        <w:rPr>
          <w:rFonts w:cs="Arial"/>
          <w:szCs w:val="24"/>
        </w:rPr>
        <w:t xml:space="preserve"> </w:t>
      </w:r>
      <w:r>
        <w:rPr>
          <w:rFonts w:cs="Arial"/>
          <w:szCs w:val="24"/>
        </w:rPr>
        <w:t>with</w:t>
      </w:r>
      <w:r w:rsidRPr="005867EC">
        <w:rPr>
          <w:rFonts w:cs="Arial"/>
          <w:szCs w:val="24"/>
        </w:rPr>
        <w:t xml:space="preserve"> </w:t>
      </w:r>
      <w:r w:rsidR="00DD556B">
        <w:rPr>
          <w:rFonts w:cs="Arial"/>
          <w:szCs w:val="24"/>
        </w:rPr>
        <w:t xml:space="preserve">biosecurity </w:t>
      </w:r>
      <w:r w:rsidRPr="005867EC">
        <w:rPr>
          <w:rFonts w:cs="Arial"/>
          <w:szCs w:val="24"/>
        </w:rPr>
        <w:t>emergency preparedness</w:t>
      </w:r>
      <w:r w:rsidR="00DD556B">
        <w:rPr>
          <w:rFonts w:cs="Arial"/>
          <w:szCs w:val="24"/>
        </w:rPr>
        <w:t>,</w:t>
      </w:r>
      <w:r w:rsidRPr="005867EC">
        <w:rPr>
          <w:rFonts w:cs="Arial"/>
          <w:szCs w:val="24"/>
        </w:rPr>
        <w:t xml:space="preserve"> response</w:t>
      </w:r>
      <w:r w:rsidR="00DD556B">
        <w:rPr>
          <w:rFonts w:cs="Arial"/>
          <w:szCs w:val="24"/>
        </w:rPr>
        <w:t xml:space="preserve"> and recovery</w:t>
      </w:r>
      <w:r w:rsidRPr="005867EC">
        <w:rPr>
          <w:rFonts w:cs="Arial"/>
          <w:szCs w:val="24"/>
        </w:rPr>
        <w:t xml:space="preserve">.  </w:t>
      </w:r>
    </w:p>
    <w:p w14:paraId="7C682907" w14:textId="3BD4DFE6" w:rsidR="00DD556B" w:rsidRDefault="00DD556B" w:rsidP="00DD556B">
      <w:pPr>
        <w:spacing w:after="212" w:line="268" w:lineRule="auto"/>
        <w:ind w:left="-5" w:hanging="10"/>
      </w:pPr>
      <w:r>
        <w:t>The position involves working urban areas, rural lands and conservation estate and requires a close working relationship with both internal and external stakeholders such as ACT Parks and Conservation Service (PCS), ACT rural lessees, nurseries</w:t>
      </w:r>
      <w:r w:rsidR="008972E6">
        <w:t xml:space="preserve">, </w:t>
      </w:r>
      <w:r>
        <w:t xml:space="preserve">industries and other ACT government agencies.  </w:t>
      </w:r>
    </w:p>
    <w:p w14:paraId="4D0B4169" w14:textId="77777777" w:rsidR="00DD556B" w:rsidRDefault="00DD556B" w:rsidP="00DD556B">
      <w:pPr>
        <w:spacing w:after="212" w:line="268" w:lineRule="auto"/>
        <w:ind w:left="-5" w:hanging="10"/>
      </w:pPr>
      <w:r>
        <w:t>You will effectively engage with stakeholders to educate and assist with monitoring activities for biosecurity threats and support compliance activities relating to the Act Biosecurity Act.</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4CA402BE" w14:textId="0526EB5C" w:rsidR="00421950" w:rsidRPr="001217C7" w:rsidRDefault="001217C7" w:rsidP="001217C7">
      <w:pPr>
        <w:pStyle w:val="DotPoint"/>
        <w:numPr>
          <w:ilvl w:val="0"/>
          <w:numId w:val="14"/>
        </w:numPr>
        <w:spacing w:line="276" w:lineRule="auto"/>
        <w:rPr>
          <w:rFonts w:cs="Arial"/>
          <w:iCs/>
          <w:szCs w:val="24"/>
        </w:rPr>
      </w:pPr>
      <w:r w:rsidRPr="00E90313">
        <w:rPr>
          <w:rFonts w:cs="Arial"/>
          <w:iCs/>
          <w:szCs w:val="24"/>
        </w:rPr>
        <w:t>Manage a team of field staff and supervise contractors undertaking invasive species monitoring and control programs</w:t>
      </w:r>
    </w:p>
    <w:p w14:paraId="4B0A127B" w14:textId="77777777" w:rsidR="00421950" w:rsidRPr="00E90313" w:rsidRDefault="00421950" w:rsidP="001217C7">
      <w:pPr>
        <w:pStyle w:val="DotPoint"/>
        <w:numPr>
          <w:ilvl w:val="0"/>
          <w:numId w:val="14"/>
        </w:numPr>
        <w:spacing w:line="276" w:lineRule="auto"/>
        <w:rPr>
          <w:rFonts w:cs="Arial"/>
          <w:iCs/>
          <w:szCs w:val="24"/>
        </w:rPr>
      </w:pPr>
      <w:r w:rsidRPr="00E90313">
        <w:rPr>
          <w:rFonts w:cs="Arial"/>
          <w:iCs/>
          <w:szCs w:val="24"/>
        </w:rPr>
        <w:t>Organise and prioritise workloads for staff and contractors to ensure competing priorities are managed.</w:t>
      </w:r>
    </w:p>
    <w:p w14:paraId="7FED4515" w14:textId="267DD2C2" w:rsidR="00526BFC" w:rsidRDefault="00526BFC" w:rsidP="00526BFC">
      <w:pPr>
        <w:pStyle w:val="DotPoint"/>
        <w:numPr>
          <w:ilvl w:val="0"/>
          <w:numId w:val="14"/>
        </w:numPr>
        <w:spacing w:line="276" w:lineRule="auto"/>
        <w:rPr>
          <w:rFonts w:cs="Arial"/>
          <w:iCs/>
          <w:szCs w:val="24"/>
        </w:rPr>
      </w:pPr>
      <w:bookmarkStart w:id="0" w:name="_Hlk79485558"/>
      <w:r>
        <w:rPr>
          <w:rFonts w:cs="Arial"/>
          <w:iCs/>
          <w:szCs w:val="24"/>
        </w:rPr>
        <w:t>Operate and maintain equipment used for invasive plant, plant pest and pest animal control, implementing integrated control methods including using mechanical equipment, herbicides and toxins.</w:t>
      </w:r>
    </w:p>
    <w:p w14:paraId="4B35A939" w14:textId="5C1D2D39" w:rsidR="00421950" w:rsidRPr="00526BFC" w:rsidRDefault="00526BFC" w:rsidP="00526BFC">
      <w:pPr>
        <w:pStyle w:val="DotPoint"/>
        <w:numPr>
          <w:ilvl w:val="0"/>
          <w:numId w:val="14"/>
        </w:numPr>
        <w:spacing w:line="276" w:lineRule="auto"/>
        <w:rPr>
          <w:rFonts w:cs="Arial"/>
          <w:iCs/>
          <w:szCs w:val="24"/>
        </w:rPr>
      </w:pPr>
      <w:r>
        <w:rPr>
          <w:rFonts w:cs="Arial"/>
          <w:iCs/>
          <w:szCs w:val="24"/>
        </w:rPr>
        <w:lastRenderedPageBreak/>
        <w:t xml:space="preserve">Collect data using a variety of computer programs including spatial mapping programs and other in field data capture </w:t>
      </w:r>
      <w:proofErr w:type="spellStart"/>
      <w:r>
        <w:rPr>
          <w:rFonts w:cs="Arial"/>
          <w:iCs/>
          <w:szCs w:val="24"/>
        </w:rPr>
        <w:t>sytems</w:t>
      </w:r>
      <w:proofErr w:type="spellEnd"/>
      <w:r w:rsidR="00DD556B" w:rsidRPr="00526BFC">
        <w:rPr>
          <w:rFonts w:cs="Arial"/>
          <w:iCs/>
          <w:szCs w:val="24"/>
        </w:rPr>
        <w:t>.</w:t>
      </w:r>
    </w:p>
    <w:bookmarkEnd w:id="0"/>
    <w:p w14:paraId="64A9BFE1" w14:textId="024B5A5A" w:rsidR="00421950" w:rsidRDefault="00526BFC" w:rsidP="001217C7">
      <w:pPr>
        <w:pStyle w:val="DotPoint"/>
        <w:numPr>
          <w:ilvl w:val="0"/>
          <w:numId w:val="14"/>
        </w:numPr>
        <w:spacing w:line="276" w:lineRule="auto"/>
        <w:rPr>
          <w:rFonts w:cs="Arial"/>
          <w:iCs/>
          <w:szCs w:val="24"/>
        </w:rPr>
      </w:pPr>
      <w:r>
        <w:rPr>
          <w:rFonts w:cs="Arial"/>
          <w:iCs/>
          <w:szCs w:val="24"/>
        </w:rPr>
        <w:t>Assist in the development of specific operational plans.</w:t>
      </w:r>
    </w:p>
    <w:p w14:paraId="6BFEFBE6" w14:textId="70B12CDE" w:rsidR="00526BFC" w:rsidRPr="0065664D" w:rsidRDefault="00526BFC" w:rsidP="001217C7">
      <w:pPr>
        <w:pStyle w:val="DotPoint"/>
        <w:numPr>
          <w:ilvl w:val="0"/>
          <w:numId w:val="14"/>
        </w:numPr>
        <w:spacing w:line="276" w:lineRule="auto"/>
        <w:rPr>
          <w:rFonts w:cs="Arial"/>
          <w:iCs/>
          <w:szCs w:val="24"/>
        </w:rPr>
      </w:pPr>
      <w:r>
        <w:rPr>
          <w:rFonts w:cs="Arial"/>
          <w:iCs/>
          <w:szCs w:val="24"/>
        </w:rPr>
        <w:t>Support regulation activities under relevant legislation.</w:t>
      </w:r>
    </w:p>
    <w:p w14:paraId="70CF52F7" w14:textId="77777777" w:rsidR="00526BFC" w:rsidRPr="00E63818" w:rsidRDefault="00526BFC" w:rsidP="00526BFC">
      <w:pPr>
        <w:pStyle w:val="DotPoint"/>
        <w:numPr>
          <w:ilvl w:val="0"/>
          <w:numId w:val="14"/>
        </w:numPr>
        <w:spacing w:line="276" w:lineRule="auto"/>
        <w:rPr>
          <w:rFonts w:cs="Arial"/>
          <w:iCs/>
          <w:szCs w:val="24"/>
        </w:rPr>
      </w:pPr>
      <w:r w:rsidRPr="00E63818">
        <w:rPr>
          <w:rFonts w:cs="Arial"/>
          <w:iCs/>
          <w:szCs w:val="24"/>
        </w:rPr>
        <w:t xml:space="preserve">Undertake engagement activities and effectively communicate with internal and external stakeholders. </w:t>
      </w:r>
    </w:p>
    <w:p w14:paraId="4F8A8C2B" w14:textId="77777777" w:rsidR="001916DC" w:rsidRDefault="001916DC" w:rsidP="00731016">
      <w:pPr>
        <w:pStyle w:val="DotPoint"/>
        <w:numPr>
          <w:ilvl w:val="0"/>
          <w:numId w:val="0"/>
        </w:numPr>
        <w:spacing w:line="276" w:lineRule="auto"/>
        <w:rPr>
          <w:rFonts w:cs="Arial"/>
          <w:iCs/>
          <w:szCs w:val="24"/>
        </w:rPr>
      </w:pPr>
    </w:p>
    <w:p w14:paraId="2AEA3B53" w14:textId="77777777" w:rsidR="00882BDD" w:rsidRPr="001217C7" w:rsidRDefault="00882BDD" w:rsidP="00882BDD">
      <w:pPr>
        <w:rPr>
          <w:rFonts w:asciiTheme="minorHAnsi" w:hAnsiTheme="minorHAnsi"/>
          <w:b/>
          <w:color w:val="000000" w:themeColor="text1"/>
          <w:sz w:val="22"/>
          <w:szCs w:val="22"/>
          <w:u w:val="single"/>
        </w:rPr>
      </w:pPr>
      <w:r w:rsidRPr="001217C7">
        <w:rPr>
          <w:rFonts w:asciiTheme="minorHAnsi" w:hAnsiTheme="minorHAnsi"/>
          <w:b/>
          <w:color w:val="000000" w:themeColor="text1"/>
          <w:sz w:val="22"/>
          <w:szCs w:val="22"/>
          <w:u w:val="single"/>
        </w:rPr>
        <w:t>Direct Reports</w:t>
      </w:r>
    </w:p>
    <w:p w14:paraId="76F2A967" w14:textId="475BE46D" w:rsidR="00882BDD" w:rsidRPr="001217C7" w:rsidRDefault="00882BDD" w:rsidP="00882BDD">
      <w:pPr>
        <w:spacing w:before="120"/>
        <w:rPr>
          <w:color w:val="000000" w:themeColor="text1"/>
        </w:rPr>
      </w:pPr>
      <w:r w:rsidRPr="001217C7">
        <w:rPr>
          <w:color w:val="000000" w:themeColor="text1"/>
        </w:rPr>
        <w:t>Technical Officer Grade 2 (Biosecurity Officer) x2</w:t>
      </w:r>
    </w:p>
    <w:p w14:paraId="01CDCFDE" w14:textId="3D08B7D1" w:rsidR="001916DC" w:rsidRPr="00731016" w:rsidRDefault="00882BDD" w:rsidP="00731016">
      <w:pPr>
        <w:outlineLvl w:val="0"/>
        <w:rPr>
          <w:rFonts w:asciiTheme="minorHAnsi" w:hAnsiTheme="minorHAnsi" w:cs="Arial"/>
          <w:b/>
          <w:color w:val="000000" w:themeColor="text1"/>
          <w:sz w:val="22"/>
          <w:szCs w:val="22"/>
          <w:lang w:val="en-US"/>
        </w:rPr>
      </w:pPr>
      <w:r w:rsidRPr="001217C7">
        <w:rPr>
          <w:rFonts w:asciiTheme="minorHAnsi" w:hAnsiTheme="minorHAnsi" w:cs="Arial"/>
          <w:b/>
          <w:color w:val="000000" w:themeColor="text1"/>
          <w:sz w:val="22"/>
          <w:szCs w:val="22"/>
          <w:lang w:val="en-US"/>
        </w:rPr>
        <w:t>Notes:</w:t>
      </w:r>
    </w:p>
    <w:p w14:paraId="07F8730D" w14:textId="77777777" w:rsidR="00F9620C" w:rsidRPr="00C44D29" w:rsidRDefault="00F9620C" w:rsidP="00F9620C">
      <w:pPr>
        <w:spacing w:before="120"/>
        <w:ind w:left="360"/>
      </w:pPr>
      <w:bookmarkStart w:id="1" w:name="_Hlk85173313"/>
      <w:r w:rsidRPr="00C44D29">
        <w:t xml:space="preserve">This position is a not Fire Designated </w:t>
      </w:r>
      <w:r>
        <w:t>p</w:t>
      </w:r>
      <w:r w:rsidRPr="00C44D29">
        <w:t>osition but may have the ability to assist in fire and other incident management and response duties as required.</w:t>
      </w:r>
    </w:p>
    <w:p w14:paraId="30C4D474" w14:textId="294995A3" w:rsidR="00731016" w:rsidRPr="00731016" w:rsidRDefault="00F9620C" w:rsidP="00731016">
      <w:pPr>
        <w:pStyle w:val="BodyText"/>
        <w:ind w:left="360"/>
        <w:rPr>
          <w:rFonts w:ascii="Calibri" w:hAnsi="Calibri"/>
          <w:sz w:val="24"/>
        </w:rPr>
      </w:pPr>
      <w:r w:rsidRPr="00C44D29">
        <w:rPr>
          <w:rFonts w:ascii="Calibri" w:hAnsi="Calibri"/>
          <w:sz w:val="24"/>
        </w:rPr>
        <w:t>This position requires working from a physical office but may have flexibility to work remotely on occasions or as required.</w:t>
      </w:r>
      <w:bookmarkEnd w:id="1"/>
    </w:p>
    <w:p w14:paraId="3868D895" w14:textId="77777777" w:rsidR="00731016" w:rsidRPr="00731016" w:rsidRDefault="00731016" w:rsidP="00731016">
      <w:pPr>
        <w:pStyle w:val="BodyText"/>
        <w:rPr>
          <w:lang w:eastAsia="ja-JP"/>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52806C80" w14:textId="77777777" w:rsidR="00421950" w:rsidRPr="001916DC" w:rsidRDefault="00421950">
      <w:pPr>
        <w:pStyle w:val="ListParagraph"/>
        <w:numPr>
          <w:ilvl w:val="0"/>
          <w:numId w:val="8"/>
        </w:numPr>
        <w:spacing w:before="240" w:line="276" w:lineRule="auto"/>
        <w:rPr>
          <w:rFonts w:cs="Arial"/>
          <w:iCs/>
          <w:szCs w:val="24"/>
        </w:rPr>
      </w:pPr>
      <w:r w:rsidRPr="001916DC">
        <w:rPr>
          <w:rFonts w:cs="Arial"/>
          <w:iCs/>
          <w:szCs w:val="24"/>
        </w:rPr>
        <w:t xml:space="preserve">Demonstrated experience implementing biosecurity practices </w:t>
      </w:r>
    </w:p>
    <w:p w14:paraId="23CF3B46" w14:textId="77777777" w:rsidR="00421950" w:rsidRPr="001916DC" w:rsidRDefault="00421950">
      <w:pPr>
        <w:pStyle w:val="ListParagraph"/>
        <w:numPr>
          <w:ilvl w:val="0"/>
          <w:numId w:val="8"/>
        </w:numPr>
        <w:spacing w:before="240" w:line="276" w:lineRule="auto"/>
        <w:rPr>
          <w:rFonts w:cs="Arial"/>
          <w:iCs/>
          <w:szCs w:val="24"/>
        </w:rPr>
      </w:pPr>
      <w:r w:rsidRPr="001916DC">
        <w:rPr>
          <w:rFonts w:cs="Arial"/>
          <w:iCs/>
          <w:szCs w:val="24"/>
        </w:rPr>
        <w:t>Skills or experience managing a field-based team</w:t>
      </w:r>
    </w:p>
    <w:p w14:paraId="09A6636A" w14:textId="7BABFCE2" w:rsidR="00421950" w:rsidRPr="00526BFC" w:rsidRDefault="00421950" w:rsidP="00526BFC">
      <w:pPr>
        <w:pStyle w:val="ListParagraph"/>
        <w:numPr>
          <w:ilvl w:val="0"/>
          <w:numId w:val="8"/>
        </w:numPr>
        <w:spacing w:before="240" w:line="276" w:lineRule="auto"/>
        <w:rPr>
          <w:rFonts w:cs="Arial"/>
          <w:iCs/>
          <w:szCs w:val="24"/>
        </w:rPr>
      </w:pPr>
      <w:r w:rsidRPr="001916DC">
        <w:rPr>
          <w:rFonts w:cs="Arial"/>
          <w:iCs/>
          <w:szCs w:val="24"/>
        </w:rPr>
        <w:t xml:space="preserve">Skills or experience in project/contract management </w:t>
      </w:r>
    </w:p>
    <w:p w14:paraId="55D73DE0" w14:textId="1062B734" w:rsidR="00421950" w:rsidRPr="00F44B2E" w:rsidRDefault="00421950">
      <w:pPr>
        <w:pStyle w:val="ListParagraph"/>
        <w:numPr>
          <w:ilvl w:val="0"/>
          <w:numId w:val="8"/>
        </w:numPr>
        <w:spacing w:before="240" w:line="276" w:lineRule="auto"/>
        <w:rPr>
          <w:rFonts w:cs="Arial"/>
          <w:iCs/>
          <w:szCs w:val="24"/>
        </w:rPr>
      </w:pPr>
      <w:r w:rsidRPr="00487971">
        <w:rPr>
          <w:rFonts w:cs="Arial"/>
          <w:iCs/>
          <w:szCs w:val="24"/>
        </w:rPr>
        <w:t>Knowledge/experience with various mapping and computing systems, including ArcGIS</w:t>
      </w:r>
      <w:r>
        <w:rPr>
          <w:rFonts w:cs="Arial"/>
          <w:iCs/>
          <w:szCs w:val="24"/>
        </w:rPr>
        <w:t>, Field Maps, and Survey 123.</w:t>
      </w:r>
    </w:p>
    <w:p w14:paraId="30EA077F" w14:textId="03D6DFE0" w:rsidR="00421950" w:rsidRPr="00323227" w:rsidRDefault="00421950">
      <w:pPr>
        <w:pStyle w:val="ListParagraph"/>
        <w:numPr>
          <w:ilvl w:val="0"/>
          <w:numId w:val="8"/>
        </w:numPr>
        <w:spacing w:before="240" w:line="276" w:lineRule="auto"/>
        <w:rPr>
          <w:rFonts w:cs="Arial"/>
          <w:iCs/>
          <w:szCs w:val="24"/>
        </w:rPr>
      </w:pPr>
      <w:r>
        <w:rPr>
          <w:rFonts w:cs="Arial"/>
          <w:iCs/>
          <w:szCs w:val="24"/>
        </w:rPr>
        <w:t xml:space="preserve">Knowledge of </w:t>
      </w:r>
      <w:r w:rsidR="00882BDD">
        <w:rPr>
          <w:rFonts w:cs="Arial"/>
          <w:iCs/>
          <w:szCs w:val="24"/>
        </w:rPr>
        <w:t>invasive plant</w:t>
      </w:r>
      <w:r>
        <w:rPr>
          <w:rFonts w:cs="Arial"/>
          <w:iCs/>
          <w:szCs w:val="24"/>
        </w:rPr>
        <w:t>,</w:t>
      </w:r>
      <w:r w:rsidR="00882BDD">
        <w:rPr>
          <w:rFonts w:cs="Arial"/>
          <w:iCs/>
          <w:szCs w:val="24"/>
        </w:rPr>
        <w:t xml:space="preserve"> plant pest</w:t>
      </w:r>
      <w:r w:rsidR="001217C7">
        <w:rPr>
          <w:rFonts w:cs="Arial"/>
          <w:iCs/>
          <w:szCs w:val="24"/>
        </w:rPr>
        <w:t xml:space="preserve"> and</w:t>
      </w:r>
      <w:r>
        <w:rPr>
          <w:rFonts w:cs="Arial"/>
          <w:iCs/>
          <w:szCs w:val="24"/>
        </w:rPr>
        <w:t xml:space="preserve"> pest animals in the ACT region</w:t>
      </w:r>
      <w:r w:rsidR="001217C7">
        <w:rPr>
          <w:rFonts w:cs="Arial"/>
          <w:iCs/>
          <w:szCs w:val="24"/>
        </w:rPr>
        <w:t xml:space="preserve">. </w:t>
      </w:r>
    </w:p>
    <w:p w14:paraId="66A32EE2" w14:textId="2943F0F6" w:rsidR="00421950" w:rsidRPr="001916DC" w:rsidRDefault="00421950">
      <w:pPr>
        <w:pStyle w:val="ListParagraph"/>
        <w:numPr>
          <w:ilvl w:val="0"/>
          <w:numId w:val="8"/>
        </w:numPr>
        <w:spacing w:before="240" w:line="276" w:lineRule="auto"/>
        <w:rPr>
          <w:rFonts w:cs="Arial"/>
          <w:iCs/>
          <w:szCs w:val="24"/>
        </w:rPr>
      </w:pPr>
      <w:r>
        <w:rPr>
          <w:iCs/>
          <w:szCs w:val="24"/>
        </w:rPr>
        <w:t>Good</w:t>
      </w:r>
      <w:r w:rsidRPr="00301999">
        <w:rPr>
          <w:iCs/>
          <w:szCs w:val="24"/>
        </w:rPr>
        <w:t xml:space="preserve"> interpersonal skills, with the ability to effectively communicate both verbally and written to a variety of internal and external parties</w:t>
      </w:r>
      <w:r>
        <w:rPr>
          <w:iCs/>
          <w:szCs w:val="24"/>
        </w:rPr>
        <w:t xml:space="preserve"> with the a</w:t>
      </w:r>
      <w:r w:rsidRPr="00301999">
        <w:rPr>
          <w:rFonts w:cs="Arial"/>
          <w:iCs/>
          <w:szCs w:val="24"/>
        </w:rPr>
        <w:t>bility to exercise confidentiality, sensitivity, show initiative and sound judgement whilst working within established procedures and guidelines</w:t>
      </w:r>
      <w:r>
        <w:rPr>
          <w:rFonts w:cs="Arial"/>
          <w:iCs/>
          <w:szCs w:val="24"/>
        </w:rPr>
        <w:t>.</w:t>
      </w:r>
    </w:p>
    <w:p w14:paraId="1D4A8C37" w14:textId="77777777" w:rsidR="00421950" w:rsidRDefault="00421950">
      <w:pPr>
        <w:pStyle w:val="ListParagraph"/>
        <w:numPr>
          <w:ilvl w:val="0"/>
          <w:numId w:val="8"/>
        </w:numPr>
        <w:spacing w:before="240" w:line="276" w:lineRule="auto"/>
        <w:rPr>
          <w:rFonts w:cs="Arial"/>
          <w:iCs/>
          <w:szCs w:val="24"/>
        </w:rPr>
      </w:pPr>
      <w:bookmarkStart w:id="2" w:name="_Hlk197077596"/>
      <w:r w:rsidRPr="00487971">
        <w:rPr>
          <w:rFonts w:cs="Arial"/>
          <w:iCs/>
          <w:szCs w:val="24"/>
        </w:rPr>
        <w:t xml:space="preserve">Ability to work alone or as part of a multi-disciplinary team </w:t>
      </w:r>
      <w:bookmarkEnd w:id="2"/>
      <w:r w:rsidRPr="00487971">
        <w:rPr>
          <w:rFonts w:cs="Arial"/>
          <w:iCs/>
          <w:szCs w:val="24"/>
        </w:rPr>
        <w:t xml:space="preserve">to meet deadlines involving a wide range of field work in various conditions. </w:t>
      </w:r>
    </w:p>
    <w:p w14:paraId="25E8FA38" w14:textId="77777777" w:rsidR="00731016" w:rsidRDefault="00731016" w:rsidP="00731016">
      <w:pPr>
        <w:spacing w:before="240" w:line="276" w:lineRule="auto"/>
        <w:rPr>
          <w:rFonts w:cs="Arial"/>
          <w:iCs/>
          <w:szCs w:val="24"/>
        </w:rPr>
      </w:pPr>
    </w:p>
    <w:p w14:paraId="4A3744B4" w14:textId="77777777" w:rsidR="00731016" w:rsidRDefault="00731016" w:rsidP="00731016">
      <w:pPr>
        <w:pStyle w:val="BodyText"/>
      </w:pPr>
    </w:p>
    <w:p w14:paraId="309192F1" w14:textId="77777777" w:rsidR="00731016" w:rsidRPr="00731016" w:rsidRDefault="00731016" w:rsidP="00731016">
      <w:pPr>
        <w:pStyle w:val="BodyText"/>
      </w:pPr>
    </w:p>
    <w:p w14:paraId="3906AC6B" w14:textId="734D3F9D" w:rsidR="009A0130" w:rsidRPr="009A0130" w:rsidRDefault="00B255F3" w:rsidP="00A4740F">
      <w:pPr>
        <w:pStyle w:val="Heading1"/>
        <w:pBdr>
          <w:bottom w:val="single" w:sz="12" w:space="1" w:color="auto"/>
        </w:pBdr>
        <w:spacing w:before="360"/>
        <w:rPr>
          <w:sz w:val="28"/>
        </w:rPr>
      </w:pPr>
      <w:r>
        <w:rPr>
          <w:sz w:val="28"/>
        </w:rPr>
        <w:lastRenderedPageBreak/>
        <w:t xml:space="preserve">COMPLIANCE REQUIREMENTS </w:t>
      </w:r>
      <w:r w:rsidR="009A0130" w:rsidRPr="009A0130">
        <w:rPr>
          <w:sz w:val="28"/>
        </w:rPr>
        <w:t>/</w:t>
      </w:r>
      <w:r>
        <w:rPr>
          <w:sz w:val="28"/>
        </w:rPr>
        <w:t xml:space="preserve"> QUALIFICATIONS</w:t>
      </w:r>
    </w:p>
    <w:p w14:paraId="74E43251" w14:textId="611A1FE2" w:rsidR="00027998" w:rsidRPr="00BF5986" w:rsidRDefault="00027998" w:rsidP="00BF5986">
      <w:pPr>
        <w:pStyle w:val="ListParagraph"/>
        <w:numPr>
          <w:ilvl w:val="0"/>
          <w:numId w:val="9"/>
        </w:numPr>
        <w:spacing w:after="120"/>
      </w:pPr>
      <w:r w:rsidRPr="00BF5986">
        <w:t xml:space="preserve">This position requires a pre-employment medical. </w:t>
      </w:r>
    </w:p>
    <w:p w14:paraId="5AC3686B" w14:textId="4668C6B2" w:rsidR="00027998" w:rsidRDefault="00946FEA" w:rsidP="00BF5986">
      <w:pPr>
        <w:pStyle w:val="ListParagraph"/>
        <w:numPr>
          <w:ilvl w:val="0"/>
          <w:numId w:val="9"/>
        </w:numPr>
        <w:spacing w:after="120"/>
      </w:pPr>
      <w:r w:rsidRPr="00BF5986">
        <w:t>This position does</w:t>
      </w:r>
      <w:r w:rsidR="00421950" w:rsidRPr="00BF5986">
        <w:t xml:space="preserve"> </w:t>
      </w:r>
      <w:r w:rsidRPr="00BF5986">
        <w:t>require a Working</w:t>
      </w:r>
      <w:r w:rsidRPr="00EB5781">
        <w:t xml:space="preserve"> with Vulnerable People Check.</w:t>
      </w:r>
    </w:p>
    <w:p w14:paraId="1ECD2A95" w14:textId="77777777" w:rsidR="00421950" w:rsidRDefault="00421950" w:rsidP="00BF5986">
      <w:pPr>
        <w:pStyle w:val="ListParagraph"/>
        <w:numPr>
          <w:ilvl w:val="0"/>
          <w:numId w:val="9"/>
        </w:numPr>
        <w:spacing w:after="120"/>
      </w:pPr>
      <w:r>
        <w:t>Possess a current First Aid Certificate or capacity to obtain one</w:t>
      </w:r>
    </w:p>
    <w:p w14:paraId="15E21F08" w14:textId="77777777" w:rsidR="00421950" w:rsidRDefault="00421950" w:rsidP="00421950">
      <w:pPr>
        <w:pStyle w:val="ListParagraph"/>
        <w:spacing w:after="120"/>
        <w:ind w:left="714"/>
        <w:contextualSpacing w:val="0"/>
      </w:pPr>
    </w:p>
    <w:p w14:paraId="05FC53C0" w14:textId="77777777" w:rsidR="00421950" w:rsidRDefault="00421950" w:rsidP="00421950">
      <w:pPr>
        <w:suppressAutoHyphens w:val="0"/>
        <w:spacing w:before="120" w:line="276" w:lineRule="auto"/>
        <w:rPr>
          <w:b/>
        </w:rPr>
      </w:pPr>
      <w:r w:rsidRPr="009A0130">
        <w:rPr>
          <w:b/>
        </w:rPr>
        <w:t xml:space="preserve">Highly Desirable: </w:t>
      </w:r>
    </w:p>
    <w:p w14:paraId="3C25B309" w14:textId="77777777" w:rsidR="00421950" w:rsidRDefault="00421950">
      <w:pPr>
        <w:pStyle w:val="ListParagraph"/>
        <w:numPr>
          <w:ilvl w:val="0"/>
          <w:numId w:val="11"/>
        </w:numPr>
        <w:suppressAutoHyphens w:val="0"/>
        <w:spacing w:after="120" w:line="276" w:lineRule="auto"/>
        <w:ind w:left="709" w:hanging="425"/>
      </w:pPr>
      <w:r>
        <w:t>AQF3 or AQF4 accreditation (prepare &amp; apply chemicals; transport, handle &amp; store chemicals; minimise risks in the use of chemicals; plan and implement a chemical use program)</w:t>
      </w:r>
    </w:p>
    <w:p w14:paraId="0D522249" w14:textId="77777777" w:rsidR="00421950" w:rsidRDefault="00421950">
      <w:pPr>
        <w:pStyle w:val="ListParagraph"/>
        <w:numPr>
          <w:ilvl w:val="0"/>
          <w:numId w:val="11"/>
        </w:numPr>
        <w:suppressAutoHyphens w:val="0"/>
        <w:spacing w:after="120" w:line="276" w:lineRule="auto"/>
        <w:ind w:left="709" w:hanging="425"/>
      </w:pPr>
      <w:r>
        <w:t xml:space="preserve">Nationally accredited Chainsaw qualifications </w:t>
      </w:r>
    </w:p>
    <w:p w14:paraId="22F9FEF9" w14:textId="77777777" w:rsidR="00421950" w:rsidRPr="0070740D" w:rsidRDefault="00421950">
      <w:pPr>
        <w:pStyle w:val="ListParagraph"/>
        <w:numPr>
          <w:ilvl w:val="0"/>
          <w:numId w:val="11"/>
        </w:numPr>
        <w:suppressAutoHyphens w:val="0"/>
        <w:spacing w:after="120" w:line="276" w:lineRule="auto"/>
        <w:ind w:left="709" w:hanging="425"/>
      </w:pPr>
      <w:r w:rsidRPr="0070740D">
        <w:t xml:space="preserve">Skills or experience in project/contract management  </w:t>
      </w:r>
    </w:p>
    <w:p w14:paraId="6BB74FA0" w14:textId="77777777" w:rsidR="00421950" w:rsidRDefault="00421950">
      <w:pPr>
        <w:pStyle w:val="ListParagraph"/>
        <w:numPr>
          <w:ilvl w:val="0"/>
          <w:numId w:val="11"/>
        </w:numPr>
        <w:suppressAutoHyphens w:val="0"/>
        <w:spacing w:after="120" w:line="276" w:lineRule="auto"/>
        <w:ind w:left="709" w:hanging="425"/>
      </w:pPr>
      <w:r>
        <w:t>Australasian Inter-service Incident Management System (AIIMS) training</w:t>
      </w:r>
    </w:p>
    <w:p w14:paraId="72769DAA" w14:textId="77777777" w:rsidR="00421950" w:rsidRDefault="00421950">
      <w:pPr>
        <w:pStyle w:val="ListParagraph"/>
        <w:numPr>
          <w:ilvl w:val="0"/>
          <w:numId w:val="11"/>
        </w:numPr>
        <w:suppressAutoHyphens w:val="0"/>
        <w:spacing w:after="120" w:line="276" w:lineRule="auto"/>
        <w:ind w:left="709" w:hanging="425"/>
      </w:pPr>
      <w:r>
        <w:t xml:space="preserve">Medium ridged truck license </w:t>
      </w:r>
    </w:p>
    <w:p w14:paraId="4B8B7C5E" w14:textId="77777777" w:rsidR="00421950" w:rsidRDefault="00421950">
      <w:pPr>
        <w:pStyle w:val="ListParagraph"/>
        <w:numPr>
          <w:ilvl w:val="0"/>
          <w:numId w:val="11"/>
        </w:numPr>
        <w:suppressAutoHyphens w:val="0"/>
        <w:spacing w:after="120" w:line="276" w:lineRule="auto"/>
        <w:ind w:left="709" w:hanging="425"/>
      </w:pPr>
      <w:r>
        <w:t xml:space="preserve">4WD operations certificate </w:t>
      </w:r>
    </w:p>
    <w:p w14:paraId="53B36BB1" w14:textId="77777777" w:rsidR="00421950" w:rsidRPr="00EB5781" w:rsidRDefault="00421950" w:rsidP="001916DC">
      <w:pPr>
        <w:spacing w:after="120"/>
      </w:pP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76F17DF3"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w:t>
      </w:r>
      <w:r w:rsidRPr="008972E6">
        <w:rPr>
          <w:rFonts w:asciiTheme="minorHAnsi" w:hAnsiTheme="minorHAnsi" w:cstheme="minorHAnsi"/>
          <w:color w:val="000000" w:themeColor="text1"/>
          <w:szCs w:val="24"/>
        </w:rPr>
        <w:t xml:space="preserve">of </w:t>
      </w:r>
      <w:r w:rsidR="00E666E4" w:rsidRPr="00E666E4">
        <w:rPr>
          <w:rFonts w:asciiTheme="minorHAnsi" w:hAnsiTheme="minorHAnsi" w:cstheme="minorHAnsi"/>
          <w:color w:val="000000" w:themeColor="text1"/>
          <w:szCs w:val="24"/>
        </w:rPr>
        <w:t xml:space="preserve">Biosecurity Team </w:t>
      </w:r>
      <w:proofErr w:type="gramStart"/>
      <w:r w:rsidR="00E666E4" w:rsidRPr="00E666E4">
        <w:rPr>
          <w:rFonts w:asciiTheme="minorHAnsi" w:hAnsiTheme="minorHAnsi" w:cstheme="minorHAnsi"/>
          <w:color w:val="000000" w:themeColor="text1"/>
          <w:szCs w:val="24"/>
        </w:rPr>
        <w:t>Leader</w:t>
      </w:r>
      <w:r w:rsidR="00E666E4" w:rsidRPr="00E666E4">
        <w:rPr>
          <w:rFonts w:asciiTheme="minorHAnsi" w:hAnsiTheme="minorHAnsi" w:cstheme="minorHAnsi"/>
          <w:color w:val="000000" w:themeColor="text1"/>
          <w:szCs w:val="24"/>
        </w:rPr>
        <w:t xml:space="preserve"> </w:t>
      </w:r>
      <w:r w:rsidR="00E666E4">
        <w:rPr>
          <w:rFonts w:asciiTheme="minorHAnsi" w:hAnsiTheme="minorHAnsi" w:cstheme="minorHAnsi"/>
          <w:color w:val="000000" w:themeColor="text1"/>
          <w:szCs w:val="24"/>
        </w:rPr>
        <w:t xml:space="preserve"> </w:t>
      </w:r>
      <w:r w:rsidRPr="009116C0">
        <w:rPr>
          <w:rFonts w:asciiTheme="minorHAnsi" w:hAnsiTheme="minorHAnsi" w:cstheme="minorHAnsi"/>
          <w:szCs w:val="24"/>
        </w:rPr>
        <w:t>(</w:t>
      </w:r>
      <w:proofErr w:type="gramEnd"/>
      <w:r w:rsidRPr="009116C0">
        <w:rPr>
          <w:rFonts w:asciiTheme="minorHAnsi" w:hAnsiTheme="minorHAnsi" w:cstheme="minorHAnsi"/>
          <w:szCs w:val="24"/>
        </w:rPr>
        <w:t xml:space="preserve">position number </w:t>
      </w:r>
      <w:r w:rsidR="009731E7" w:rsidRPr="00731016">
        <w:rPr>
          <w:rFonts w:asciiTheme="minorHAnsi" w:hAnsiTheme="minorHAnsi" w:cstheme="minorHAnsi"/>
          <w:szCs w:val="24"/>
        </w:rPr>
        <w:t>P</w:t>
      </w:r>
      <w:r w:rsidR="00731016" w:rsidRPr="00731016">
        <w:rPr>
          <w:rFonts w:asciiTheme="minorHAnsi" w:hAnsiTheme="minorHAnsi" w:cstheme="minorHAnsi"/>
          <w:szCs w:val="24"/>
        </w:rPr>
        <w:t>72145</w:t>
      </w:r>
      <w:r w:rsidRPr="00731016">
        <w:rPr>
          <w:rFonts w:asciiTheme="minorHAnsi" w:hAnsiTheme="minorHAnsi" w:cstheme="minorHAnsi"/>
          <w:szCs w:val="24"/>
        </w:rPr>
        <w:t xml:space="preserve">) and </w:t>
      </w:r>
      <w:r w:rsidRPr="009116C0">
        <w:rPr>
          <w:rFonts w:asciiTheme="minorHAnsi" w:hAnsiTheme="minorHAnsi" w:cstheme="minorHAnsi"/>
          <w:szCs w:val="24"/>
        </w:rPr>
        <w:t>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5AF6FE6B" w14:textId="77777777" w:rsidTr="005B38C8">
        <w:trPr>
          <w:trHeight w:val="283"/>
        </w:trPr>
        <w:tc>
          <w:tcPr>
            <w:tcW w:w="6912" w:type="dxa"/>
            <w:vAlign w:val="center"/>
          </w:tcPr>
          <w:p w14:paraId="4610AF48"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sz w:val="24"/>
              <w:szCs w:val="24"/>
            </w:rPr>
            <w:id w:val="233384988"/>
            <w:placeholder>
              <w:docPart w:val="820950F4DCBF45D0BF0EFD2519949C8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A38A0F9" w:rsidR="00421950" w:rsidRPr="00A4740F" w:rsidRDefault="00421950" w:rsidP="00421950">
                <w:pPr>
                  <w:pStyle w:val="Tabletext"/>
                  <w:jc w:val="center"/>
                  <w:rPr>
                    <w:rFonts w:asciiTheme="minorHAnsi" w:hAnsiTheme="minorHAnsi" w:cstheme="minorHAnsi"/>
                    <w:sz w:val="24"/>
                    <w:szCs w:val="24"/>
                  </w:rPr>
                </w:pPr>
                <w:r>
                  <w:rPr>
                    <w:sz w:val="24"/>
                    <w:szCs w:val="24"/>
                  </w:rPr>
                  <w:t>Frequently</w:t>
                </w:r>
              </w:p>
            </w:tc>
          </w:sdtContent>
        </w:sdt>
      </w:tr>
      <w:tr w:rsidR="00421950" w:rsidRPr="00A4740F" w14:paraId="4D461F64" w14:textId="77777777" w:rsidTr="005B38C8">
        <w:trPr>
          <w:trHeight w:val="283"/>
        </w:trPr>
        <w:tc>
          <w:tcPr>
            <w:tcW w:w="6912" w:type="dxa"/>
            <w:vAlign w:val="center"/>
          </w:tcPr>
          <w:p w14:paraId="508B396B"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sz w:val="24"/>
              <w:szCs w:val="24"/>
            </w:rPr>
            <w:id w:val="407194553"/>
            <w:placeholder>
              <w:docPart w:val="031C506E8B5B47F1ABD2430615B5BE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8C3BDF2"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12DE95A3" w14:textId="77777777" w:rsidTr="005B38C8">
        <w:trPr>
          <w:trHeight w:val="283"/>
        </w:trPr>
        <w:tc>
          <w:tcPr>
            <w:tcW w:w="6912" w:type="dxa"/>
            <w:vAlign w:val="center"/>
          </w:tcPr>
          <w:p w14:paraId="162F1460"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sz w:val="24"/>
              <w:szCs w:val="24"/>
            </w:rPr>
            <w:id w:val="407194555"/>
            <w:placeholder>
              <w:docPart w:val="0BD21F98EDA545E6A93ACA91EDFAEE7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2AD1F10A"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6A1B1BCD" w14:textId="77777777" w:rsidTr="005B38C8">
        <w:trPr>
          <w:trHeight w:val="283"/>
        </w:trPr>
        <w:tc>
          <w:tcPr>
            <w:tcW w:w="6912" w:type="dxa"/>
            <w:vAlign w:val="center"/>
          </w:tcPr>
          <w:p w14:paraId="001F4478"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sz w:val="24"/>
              <w:szCs w:val="24"/>
            </w:rPr>
            <w:id w:val="407194556"/>
            <w:placeholder>
              <w:docPart w:val="95D283859B5142C8B4AA3607C137AF4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50039949"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316ED86A" w14:textId="77777777" w:rsidTr="005B38C8">
        <w:trPr>
          <w:trHeight w:val="283"/>
        </w:trPr>
        <w:tc>
          <w:tcPr>
            <w:tcW w:w="6912" w:type="dxa"/>
            <w:vAlign w:val="center"/>
          </w:tcPr>
          <w:p w14:paraId="2D0671F2"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sz w:val="24"/>
              <w:szCs w:val="24"/>
            </w:rPr>
            <w:id w:val="407194557"/>
            <w:placeholder>
              <w:docPart w:val="BBCA2F74DEC54196816589243E0551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235DF3E4"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670F3B30" w14:textId="77777777" w:rsidTr="005B38C8">
        <w:trPr>
          <w:trHeight w:val="283"/>
        </w:trPr>
        <w:tc>
          <w:tcPr>
            <w:tcW w:w="6912" w:type="dxa"/>
            <w:vAlign w:val="center"/>
          </w:tcPr>
          <w:p w14:paraId="04712F41"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sz w:val="24"/>
              <w:szCs w:val="24"/>
            </w:rPr>
            <w:id w:val="407194558"/>
            <w:placeholder>
              <w:docPart w:val="3E695196D93E408EA569ED50D918D1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763CB6E1"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02236A70" w14:textId="77777777" w:rsidTr="005B38C8">
        <w:trPr>
          <w:trHeight w:val="283"/>
        </w:trPr>
        <w:tc>
          <w:tcPr>
            <w:tcW w:w="6912" w:type="dxa"/>
            <w:vAlign w:val="center"/>
          </w:tcPr>
          <w:p w14:paraId="4E5E7B8D"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position in an </w:t>
            </w:r>
            <w:proofErr w:type="gramStart"/>
            <w:r w:rsidRPr="00A4740F">
              <w:rPr>
                <w:rFonts w:asciiTheme="minorHAnsi" w:hAnsiTheme="minorHAnsi" w:cstheme="minorHAnsi"/>
                <w:b/>
                <w:i/>
                <w:sz w:val="24"/>
                <w:szCs w:val="24"/>
              </w:rPr>
              <w:t>activity based</w:t>
            </w:r>
            <w:proofErr w:type="gramEnd"/>
            <w:r w:rsidRPr="00A4740F">
              <w:rPr>
                <w:rFonts w:asciiTheme="minorHAnsi" w:hAnsiTheme="minorHAnsi" w:cstheme="minorHAnsi"/>
                <w:b/>
                <w:i/>
                <w:sz w:val="24"/>
                <w:szCs w:val="24"/>
              </w:rPr>
              <w:t xml:space="preserve"> work environment</w:t>
            </w:r>
          </w:p>
        </w:tc>
        <w:sdt>
          <w:sdtPr>
            <w:rPr>
              <w:sz w:val="24"/>
              <w:szCs w:val="24"/>
            </w:rPr>
            <w:id w:val="407194559"/>
            <w:placeholder>
              <w:docPart w:val="9D93B5B2C4424E938BBEEA6AB4E556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57BB6ACC"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17EAE638" w14:textId="77777777" w:rsidTr="005B38C8">
        <w:trPr>
          <w:trHeight w:val="283"/>
        </w:trPr>
        <w:tc>
          <w:tcPr>
            <w:tcW w:w="6912" w:type="dxa"/>
            <w:vAlign w:val="center"/>
          </w:tcPr>
          <w:p w14:paraId="66ECD212"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working hours (access to flex time)</w:t>
            </w:r>
          </w:p>
        </w:tc>
        <w:sdt>
          <w:sdtPr>
            <w:rPr>
              <w:sz w:val="24"/>
              <w:szCs w:val="24"/>
            </w:rPr>
            <w:id w:val="407194600"/>
            <w:placeholder>
              <w:docPart w:val="2568AEA22B0E448784AFD544078034D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7D9A0400"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63E12389" w14:textId="77777777" w:rsidTr="005B38C8">
        <w:trPr>
          <w:trHeight w:val="283"/>
        </w:trPr>
        <w:tc>
          <w:tcPr>
            <w:tcW w:w="6912" w:type="dxa"/>
            <w:vAlign w:val="center"/>
          </w:tcPr>
          <w:p w14:paraId="298EA12D"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Fixed or specified start/finish times </w:t>
            </w:r>
          </w:p>
        </w:tc>
        <w:sdt>
          <w:sdtPr>
            <w:rPr>
              <w:sz w:val="24"/>
              <w:szCs w:val="24"/>
            </w:rPr>
            <w:id w:val="767433542"/>
            <w:placeholder>
              <w:docPart w:val="205BF6C7CCB049B1A17A83D20A64B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13B4C0F6"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16297C39" w14:textId="77777777" w:rsidTr="005B38C8">
        <w:trPr>
          <w:trHeight w:val="283"/>
        </w:trPr>
        <w:tc>
          <w:tcPr>
            <w:tcW w:w="6912" w:type="dxa"/>
            <w:vAlign w:val="center"/>
          </w:tcPr>
          <w:p w14:paraId="4F1D1C21"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extensive hours over a significant period due to the nature of the duties </w:t>
            </w:r>
          </w:p>
        </w:tc>
        <w:sdt>
          <w:sdtPr>
            <w:rPr>
              <w:sz w:val="24"/>
              <w:szCs w:val="24"/>
            </w:rPr>
            <w:id w:val="811215438"/>
            <w:placeholder>
              <w:docPart w:val="C89A2B6D01DA4AE9BF7D7E7BC90451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FB59810"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1A2C9608" w14:textId="77777777" w:rsidTr="005B38C8">
        <w:trPr>
          <w:trHeight w:val="283"/>
        </w:trPr>
        <w:tc>
          <w:tcPr>
            <w:tcW w:w="6912" w:type="dxa"/>
            <w:vAlign w:val="center"/>
          </w:tcPr>
          <w:p w14:paraId="508F502D"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sz w:val="24"/>
              <w:szCs w:val="24"/>
            </w:rPr>
            <w:id w:val="-1480376555"/>
            <w:placeholder>
              <w:docPart w:val="3F5A8E2BCA4F488BAA185811CFB124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645CD09E"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Never</w:t>
                </w:r>
              </w:p>
            </w:tc>
          </w:sdtContent>
        </w:sdt>
      </w:tr>
      <w:tr w:rsidR="00421950" w:rsidRPr="00A4740F" w14:paraId="27650F09" w14:textId="77777777" w:rsidTr="005B38C8">
        <w:trPr>
          <w:trHeight w:val="283"/>
        </w:trPr>
        <w:tc>
          <w:tcPr>
            <w:tcW w:w="6912" w:type="dxa"/>
            <w:vAlign w:val="center"/>
          </w:tcPr>
          <w:p w14:paraId="3B8476BD"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 xml:space="preserve">Peaks and troughs </w:t>
            </w:r>
          </w:p>
        </w:tc>
        <w:sdt>
          <w:sdtPr>
            <w:rPr>
              <w:sz w:val="24"/>
              <w:szCs w:val="24"/>
            </w:rPr>
            <w:id w:val="-2063856964"/>
            <w:placeholder>
              <w:docPart w:val="107351F2434C46D584BCB699684343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5BD5416F"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171EE3D0" w14:textId="77777777" w:rsidTr="005B38C8">
        <w:trPr>
          <w:trHeight w:val="283"/>
        </w:trPr>
        <w:tc>
          <w:tcPr>
            <w:tcW w:w="6912" w:type="dxa"/>
            <w:vAlign w:val="center"/>
          </w:tcPr>
          <w:p w14:paraId="6AFE8331"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paid overtime </w:t>
            </w:r>
          </w:p>
        </w:tc>
        <w:sdt>
          <w:sdtPr>
            <w:rPr>
              <w:sz w:val="24"/>
              <w:szCs w:val="24"/>
            </w:rPr>
            <w:id w:val="-769472630"/>
            <w:placeholder>
              <w:docPart w:val="0254EED968C44581BE577523B1DAA0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61266263"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25FA8287" w14:textId="77777777" w:rsidTr="005B38C8">
        <w:trPr>
          <w:trHeight w:val="283"/>
        </w:trPr>
        <w:tc>
          <w:tcPr>
            <w:tcW w:w="6912" w:type="dxa"/>
            <w:vAlign w:val="center"/>
          </w:tcPr>
          <w:p w14:paraId="17165BA9"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sz w:val="24"/>
              <w:szCs w:val="24"/>
            </w:rPr>
            <w:id w:val="362644059"/>
            <w:placeholder>
              <w:docPart w:val="6E8AB2A08E42489E829FA495C2FB0A9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38E9F6B3"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2C6F2F37" w14:textId="77777777" w:rsidTr="005B38C8">
        <w:trPr>
          <w:trHeight w:val="283"/>
        </w:trPr>
        <w:tc>
          <w:tcPr>
            <w:tcW w:w="6912" w:type="dxa"/>
            <w:vAlign w:val="center"/>
          </w:tcPr>
          <w:p w14:paraId="3FE9FB76"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sz w:val="24"/>
              <w:szCs w:val="24"/>
            </w:rPr>
            <w:id w:val="276452904"/>
            <w:placeholder>
              <w:docPart w:val="59571AB44781435D89F53502DAA2CEA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CA2DAB3"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1951CE36" w14:textId="77777777" w:rsidTr="005B38C8">
        <w:trPr>
          <w:trHeight w:val="283"/>
        </w:trPr>
        <w:tc>
          <w:tcPr>
            <w:tcW w:w="6912" w:type="dxa"/>
            <w:vAlign w:val="center"/>
          </w:tcPr>
          <w:p w14:paraId="40732666"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sz w:val="24"/>
              <w:szCs w:val="24"/>
            </w:rPr>
            <w:id w:val="469091548"/>
            <w:placeholder>
              <w:docPart w:val="92E7B4990FD14E1282775474E466EB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0F2161F8"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589765F0" w14:textId="77777777" w:rsidTr="005B38C8">
        <w:trPr>
          <w:trHeight w:val="283"/>
        </w:trPr>
        <w:tc>
          <w:tcPr>
            <w:tcW w:w="6912" w:type="dxa"/>
            <w:vAlign w:val="center"/>
          </w:tcPr>
          <w:p w14:paraId="7260A5BC"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sz w:val="24"/>
              <w:szCs w:val="24"/>
            </w:rPr>
            <w:id w:val="-686064316"/>
            <w:placeholder>
              <w:docPart w:val="E7AC5F2FD92B43E489A5CF0D398A03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4B068F6B"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Never</w:t>
                </w:r>
              </w:p>
            </w:tc>
          </w:sdtContent>
        </w:sdt>
      </w:tr>
      <w:tr w:rsidR="00421950" w:rsidRPr="00A4740F" w14:paraId="57EAB8A2" w14:textId="77777777" w:rsidTr="005B38C8">
        <w:trPr>
          <w:trHeight w:val="283"/>
        </w:trPr>
        <w:tc>
          <w:tcPr>
            <w:tcW w:w="6912" w:type="dxa"/>
            <w:vAlign w:val="center"/>
          </w:tcPr>
          <w:p w14:paraId="432E8DA4"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sz w:val="24"/>
              <w:szCs w:val="24"/>
            </w:rPr>
            <w:id w:val="959838140"/>
            <w:placeholder>
              <w:docPart w:val="518EB7D9EE1045F7936A2058F7863D3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04B80FF2"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0446BEE1" w14:textId="77777777" w:rsidTr="005B38C8">
        <w:trPr>
          <w:trHeight w:val="283"/>
        </w:trPr>
        <w:tc>
          <w:tcPr>
            <w:tcW w:w="6912" w:type="dxa"/>
            <w:vAlign w:val="center"/>
          </w:tcPr>
          <w:p w14:paraId="61E6630F"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sz w:val="24"/>
              <w:szCs w:val="24"/>
            </w:rPr>
            <w:id w:val="564302572"/>
            <w:placeholder>
              <w:docPart w:val="DD0F2C6A60A34FA8A12F7529A798865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719B3300"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324997AF" w14:textId="77777777" w:rsidTr="005B38C8">
        <w:trPr>
          <w:trHeight w:val="283"/>
        </w:trPr>
        <w:tc>
          <w:tcPr>
            <w:tcW w:w="6912" w:type="dxa"/>
            <w:vAlign w:val="center"/>
          </w:tcPr>
          <w:p w14:paraId="29157436"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sz w:val="24"/>
              <w:szCs w:val="24"/>
            </w:rPr>
            <w:id w:val="1881895718"/>
            <w:placeholder>
              <w:docPart w:val="6635F3BE87264FC5BCBD29EBE654283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7F7FEB8E"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18C437A0" w14:textId="77777777" w:rsidTr="005B38C8">
        <w:trPr>
          <w:trHeight w:val="283"/>
        </w:trPr>
        <w:tc>
          <w:tcPr>
            <w:tcW w:w="6912" w:type="dxa"/>
            <w:vAlign w:val="center"/>
          </w:tcPr>
          <w:p w14:paraId="7B9574D7"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sz w:val="24"/>
              <w:szCs w:val="24"/>
            </w:rPr>
            <w:id w:val="-764530087"/>
            <w:placeholder>
              <w:docPart w:val="BBE4AB76A4C44749BDAF5EB8A2CAEF6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A230644"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163AF008" w14:textId="77777777" w:rsidTr="005B38C8">
        <w:trPr>
          <w:trHeight w:val="283"/>
        </w:trPr>
        <w:tc>
          <w:tcPr>
            <w:tcW w:w="6912" w:type="dxa"/>
            <w:vAlign w:val="center"/>
          </w:tcPr>
          <w:p w14:paraId="3A96B783"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sz w:val="24"/>
              <w:szCs w:val="24"/>
            </w:rPr>
            <w:id w:val="733743622"/>
            <w:placeholder>
              <w:docPart w:val="5FF1D3447E8B41D5928394F85339F2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5ED1F4D7"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38D1261B" w14:textId="77777777" w:rsidTr="005B38C8">
        <w:trPr>
          <w:trHeight w:val="283"/>
        </w:trPr>
        <w:tc>
          <w:tcPr>
            <w:tcW w:w="6912" w:type="dxa"/>
            <w:vAlign w:val="center"/>
          </w:tcPr>
          <w:p w14:paraId="6E172EF5"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sz w:val="24"/>
              <w:szCs w:val="24"/>
            </w:rPr>
            <w:id w:val="-971285746"/>
            <w:placeholder>
              <w:docPart w:val="B4711CB084AB4EEE95AF5796BDBE29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66A6BF6D"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1F65FF74" w14:textId="77777777" w:rsidTr="005B38C8">
        <w:trPr>
          <w:trHeight w:val="283"/>
        </w:trPr>
        <w:tc>
          <w:tcPr>
            <w:tcW w:w="6912" w:type="dxa"/>
            <w:vAlign w:val="center"/>
          </w:tcPr>
          <w:p w14:paraId="4AAFBDC3"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sz w:val="24"/>
              <w:szCs w:val="24"/>
            </w:rPr>
            <w:id w:val="-667326781"/>
            <w:placeholder>
              <w:docPart w:val="8D5943CB89F34530AB79F55092015A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12D7267A"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78B4760D" w14:textId="77777777" w:rsidTr="005B38C8">
        <w:trPr>
          <w:trHeight w:val="283"/>
        </w:trPr>
        <w:tc>
          <w:tcPr>
            <w:tcW w:w="6912" w:type="dxa"/>
            <w:vAlign w:val="center"/>
          </w:tcPr>
          <w:p w14:paraId="2705B938"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sz w:val="24"/>
              <w:szCs w:val="24"/>
            </w:rPr>
            <w:id w:val="-1631547834"/>
            <w:placeholder>
              <w:docPart w:val="8D4FF4AE27E7441EB1ECA8257C0F44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44F553A7"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0DD1FE88" w14:textId="77777777" w:rsidTr="005B38C8">
        <w:trPr>
          <w:trHeight w:val="283"/>
        </w:trPr>
        <w:tc>
          <w:tcPr>
            <w:tcW w:w="6912" w:type="dxa"/>
            <w:vAlign w:val="center"/>
          </w:tcPr>
          <w:p w14:paraId="3E21C84F"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sz w:val="24"/>
              <w:szCs w:val="24"/>
            </w:rPr>
            <w:id w:val="1430312996"/>
            <w:placeholder>
              <w:docPart w:val="F7810B11B14D447CA7093B3F6017C89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123B8CD9"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603E5E2C" w14:textId="77777777" w:rsidTr="005B38C8">
        <w:trPr>
          <w:trHeight w:val="283"/>
        </w:trPr>
        <w:tc>
          <w:tcPr>
            <w:tcW w:w="6912" w:type="dxa"/>
            <w:vAlign w:val="center"/>
          </w:tcPr>
          <w:p w14:paraId="4C1E70E9"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sz w:val="24"/>
              <w:szCs w:val="24"/>
            </w:rPr>
            <w:id w:val="1622033149"/>
            <w:placeholder>
              <w:docPart w:val="36AB255BCDA746E4822E1A12B578F40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07992807"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6D40E6B9" w14:textId="77777777" w:rsidTr="005B38C8">
        <w:trPr>
          <w:trHeight w:val="283"/>
        </w:trPr>
        <w:tc>
          <w:tcPr>
            <w:tcW w:w="6912" w:type="dxa"/>
            <w:vAlign w:val="center"/>
          </w:tcPr>
          <w:p w14:paraId="53AFADA0"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sz w:val="24"/>
              <w:szCs w:val="24"/>
            </w:rPr>
            <w:id w:val="-1415322075"/>
            <w:placeholder>
              <w:docPart w:val="7057C6A397E44DE6894DA21A07ADCC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23A140D1"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3E324753" w14:textId="77777777" w:rsidTr="005B38C8">
        <w:trPr>
          <w:trHeight w:val="283"/>
        </w:trPr>
        <w:tc>
          <w:tcPr>
            <w:tcW w:w="6912" w:type="dxa"/>
            <w:vAlign w:val="center"/>
          </w:tcPr>
          <w:p w14:paraId="6016096E"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sz w:val="24"/>
              <w:szCs w:val="24"/>
            </w:rPr>
            <w:id w:val="-366520794"/>
            <w:placeholder>
              <w:docPart w:val="EEE7A2BC1F224E6090E95E1DC0A6DC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22C0D458"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55169D78" w14:textId="77777777" w:rsidTr="005B38C8">
        <w:trPr>
          <w:trHeight w:val="283"/>
        </w:trPr>
        <w:tc>
          <w:tcPr>
            <w:tcW w:w="6912" w:type="dxa"/>
            <w:vAlign w:val="center"/>
          </w:tcPr>
          <w:p w14:paraId="29E7093B"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sz w:val="24"/>
              <w:szCs w:val="24"/>
            </w:rPr>
            <w:id w:val="-1735620096"/>
            <w:placeholder>
              <w:docPart w:val="9FDA5F0FBC94485EA5FF71EC89974EF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3B7A40F1"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Frequently</w:t>
                </w:r>
              </w:p>
            </w:tc>
          </w:sdtContent>
        </w:sdt>
      </w:tr>
      <w:tr w:rsidR="00421950" w:rsidRPr="00A4740F" w14:paraId="37A1E3D8" w14:textId="77777777" w:rsidTr="005B38C8">
        <w:trPr>
          <w:trHeight w:val="283"/>
        </w:trPr>
        <w:tc>
          <w:tcPr>
            <w:tcW w:w="6912" w:type="dxa"/>
            <w:vAlign w:val="center"/>
          </w:tcPr>
          <w:p w14:paraId="5FA3E4BA"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sz w:val="24"/>
              <w:szCs w:val="24"/>
            </w:rPr>
            <w:id w:val="-805932433"/>
            <w:placeholder>
              <w:docPart w:val="22305C47F5434F0DA008485D6A4E313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5376C647"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421950" w:rsidRPr="00A4740F" w14:paraId="0A57F0D0" w14:textId="77777777" w:rsidTr="00442939">
        <w:trPr>
          <w:trHeight w:val="283"/>
        </w:trPr>
        <w:tc>
          <w:tcPr>
            <w:tcW w:w="6912" w:type="dxa"/>
            <w:vAlign w:val="center"/>
          </w:tcPr>
          <w:p w14:paraId="63AA6B0D"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sz w:val="24"/>
              <w:szCs w:val="24"/>
            </w:rPr>
            <w:id w:val="1640922922"/>
            <w:placeholder>
              <w:docPart w:val="E1D8699B0E5348F7815FBEB68DE94D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78AA6D6A"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35138CD3" w14:textId="77777777" w:rsidTr="00442939">
        <w:trPr>
          <w:trHeight w:val="283"/>
        </w:trPr>
        <w:tc>
          <w:tcPr>
            <w:tcW w:w="6912" w:type="dxa"/>
            <w:vAlign w:val="center"/>
          </w:tcPr>
          <w:p w14:paraId="6ABE17E1"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sz w:val="24"/>
              <w:szCs w:val="24"/>
            </w:rPr>
            <w:id w:val="1677610422"/>
            <w:placeholder>
              <w:docPart w:val="4AF52919312F48B7A13EF4CAE07D8F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2AC66314" w:rsidR="00421950" w:rsidRPr="00A4740F" w:rsidRDefault="00421950" w:rsidP="00421950">
                <w:pPr>
                  <w:pStyle w:val="Tabletext"/>
                  <w:spacing w:before="0" w:after="0"/>
                  <w:jc w:val="center"/>
                  <w:rPr>
                    <w:rFonts w:asciiTheme="minorHAnsi" w:hAnsiTheme="minorHAnsi" w:cstheme="minorHAnsi"/>
                    <w:sz w:val="24"/>
                    <w:szCs w:val="24"/>
                  </w:rPr>
                </w:pPr>
                <w:r>
                  <w:rPr>
                    <w:sz w:val="24"/>
                    <w:szCs w:val="24"/>
                  </w:rPr>
                  <w:t>Occasionally</w:t>
                </w:r>
              </w:p>
            </w:tc>
          </w:sdtContent>
        </w:sdt>
      </w:tr>
      <w:tr w:rsidR="00421950" w:rsidRPr="00A4740F" w14:paraId="644A1038" w14:textId="77777777" w:rsidTr="00442939">
        <w:trPr>
          <w:trHeight w:val="283"/>
        </w:trPr>
        <w:tc>
          <w:tcPr>
            <w:tcW w:w="6912" w:type="dxa"/>
            <w:vAlign w:val="center"/>
          </w:tcPr>
          <w:p w14:paraId="4A0E4EB9" w14:textId="77777777" w:rsidR="00421950" w:rsidRPr="00A4740F" w:rsidRDefault="00421950" w:rsidP="00421950">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6523018" w:rsidR="00421950" w:rsidRPr="00A4740F" w:rsidRDefault="0019570C" w:rsidP="00421950">
            <w:pPr>
              <w:pStyle w:val="Tabletext"/>
              <w:spacing w:before="0" w:after="0"/>
              <w:jc w:val="center"/>
              <w:rPr>
                <w:rFonts w:asciiTheme="minorHAnsi" w:hAnsiTheme="minorHAnsi" w:cstheme="minorHAnsi"/>
                <w:sz w:val="24"/>
                <w:szCs w:val="24"/>
              </w:rPr>
            </w:pPr>
            <w:sdt>
              <w:sdtPr>
                <w:rPr>
                  <w:sz w:val="24"/>
                  <w:szCs w:val="24"/>
                </w:rPr>
                <w:id w:val="97758137"/>
                <w:placeholder>
                  <w:docPart w:val="33184F58E3124C1CA0929202C715880A"/>
                </w:placeholder>
                <w:dropDownList>
                  <w:listItem w:value="Choose an item."/>
                  <w:listItem w:displayText="Never" w:value="Never"/>
                  <w:listItem w:displayText="Occasionally" w:value="Occasionally"/>
                  <w:listItem w:displayText="Frequently" w:value="Frequently"/>
                </w:dropDownList>
              </w:sdtPr>
              <w:sdtEndPr/>
              <w:sdtContent>
                <w:r w:rsidR="00421950">
                  <w:rPr>
                    <w:sz w:val="24"/>
                    <w:szCs w:val="24"/>
                  </w:rPr>
                  <w:t>Occasionally</w:t>
                </w:r>
              </w:sdtContent>
            </w:sdt>
            <w:r w:rsidR="00421950">
              <w:rPr>
                <w:sz w:val="24"/>
                <w:szCs w:val="24"/>
              </w:rPr>
              <w:t xml:space="preserve"> </w:t>
            </w:r>
          </w:p>
        </w:tc>
      </w:tr>
      <w:tr w:rsidR="00421950" w:rsidRPr="005A754D" w14:paraId="178E95DC" w14:textId="77777777" w:rsidTr="00442939">
        <w:trPr>
          <w:trHeight w:val="283"/>
        </w:trPr>
        <w:tc>
          <w:tcPr>
            <w:tcW w:w="6912" w:type="dxa"/>
            <w:vAlign w:val="center"/>
          </w:tcPr>
          <w:p w14:paraId="085D3274" w14:textId="77777777" w:rsidR="00421950" w:rsidRPr="00493773" w:rsidRDefault="00421950" w:rsidP="00421950">
            <w:pPr>
              <w:pStyle w:val="Tabletext"/>
              <w:spacing w:before="0" w:after="0"/>
              <w:rPr>
                <w:sz w:val="24"/>
              </w:rPr>
            </w:pPr>
            <w:r w:rsidRPr="00493773">
              <w:rPr>
                <w:sz w:val="24"/>
              </w:rPr>
              <w:t>Confined spaces</w:t>
            </w:r>
          </w:p>
        </w:tc>
        <w:sdt>
          <w:sdtPr>
            <w:rPr>
              <w:sz w:val="24"/>
              <w:szCs w:val="24"/>
            </w:rPr>
            <w:id w:val="-1996870511"/>
            <w:placeholder>
              <w:docPart w:val="8F3763367F2840DC8706356AC368DBE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0DDCFA4C" w:rsidR="00421950" w:rsidRPr="00493773" w:rsidRDefault="00421950" w:rsidP="00421950">
                <w:pPr>
                  <w:pStyle w:val="Tabletext"/>
                  <w:spacing w:before="0" w:after="0"/>
                  <w:jc w:val="center"/>
                  <w:rPr>
                    <w:sz w:val="24"/>
                  </w:rPr>
                </w:pPr>
                <w:r>
                  <w:rPr>
                    <w:sz w:val="24"/>
                    <w:szCs w:val="24"/>
                  </w:rPr>
                  <w:t>Never</w:t>
                </w:r>
              </w:p>
            </w:tc>
          </w:sdtContent>
        </w:sdt>
      </w:tr>
      <w:tr w:rsidR="00421950" w:rsidRPr="005A754D" w14:paraId="547B8320" w14:textId="77777777" w:rsidTr="00442939">
        <w:trPr>
          <w:trHeight w:val="283"/>
        </w:trPr>
        <w:tc>
          <w:tcPr>
            <w:tcW w:w="6912" w:type="dxa"/>
            <w:vAlign w:val="center"/>
          </w:tcPr>
          <w:p w14:paraId="5417DCBB" w14:textId="77777777" w:rsidR="00421950" w:rsidRPr="00493773" w:rsidRDefault="00421950" w:rsidP="00421950">
            <w:pPr>
              <w:pStyle w:val="Tabletext"/>
              <w:spacing w:before="0" w:after="0"/>
              <w:rPr>
                <w:sz w:val="24"/>
              </w:rPr>
            </w:pPr>
            <w:r w:rsidRPr="00493773">
              <w:rPr>
                <w:sz w:val="24"/>
              </w:rPr>
              <w:t>Excessive noise</w:t>
            </w:r>
          </w:p>
        </w:tc>
        <w:sdt>
          <w:sdtPr>
            <w:rPr>
              <w:sz w:val="24"/>
              <w:szCs w:val="24"/>
            </w:rPr>
            <w:id w:val="-787511567"/>
            <w:placeholder>
              <w:docPart w:val="E81277CD95D94436B2D3028F350BDC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76E81D56" w:rsidR="00421950" w:rsidRPr="00493773" w:rsidRDefault="00421950" w:rsidP="00421950">
                <w:pPr>
                  <w:pStyle w:val="Tabletext"/>
                  <w:spacing w:before="0" w:after="0"/>
                  <w:jc w:val="center"/>
                  <w:rPr>
                    <w:sz w:val="24"/>
                  </w:rPr>
                </w:pPr>
                <w:r>
                  <w:rPr>
                    <w:sz w:val="24"/>
                    <w:szCs w:val="24"/>
                  </w:rPr>
                  <w:t>Occasionally</w:t>
                </w:r>
              </w:p>
            </w:tc>
          </w:sdtContent>
        </w:sdt>
      </w:tr>
      <w:tr w:rsidR="00421950" w:rsidRPr="005A754D" w14:paraId="2BE8110A" w14:textId="77777777" w:rsidTr="00442939">
        <w:trPr>
          <w:trHeight w:val="283"/>
        </w:trPr>
        <w:tc>
          <w:tcPr>
            <w:tcW w:w="6912" w:type="dxa"/>
            <w:vAlign w:val="center"/>
          </w:tcPr>
          <w:p w14:paraId="216235CC" w14:textId="77777777" w:rsidR="00421950" w:rsidRPr="00493773" w:rsidRDefault="00421950" w:rsidP="00421950">
            <w:pPr>
              <w:pStyle w:val="Tabletext"/>
              <w:spacing w:before="0" w:after="0"/>
              <w:rPr>
                <w:sz w:val="24"/>
              </w:rPr>
            </w:pPr>
            <w:r w:rsidRPr="00493773">
              <w:rPr>
                <w:sz w:val="24"/>
              </w:rPr>
              <w:t>Low lighting</w:t>
            </w:r>
          </w:p>
        </w:tc>
        <w:sdt>
          <w:sdtPr>
            <w:rPr>
              <w:sz w:val="24"/>
              <w:szCs w:val="24"/>
            </w:rPr>
            <w:id w:val="-399835576"/>
            <w:placeholder>
              <w:docPart w:val="A06829622D854C108708354B70A170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0C7F4E8F" w:rsidR="00421950" w:rsidRPr="00493773" w:rsidRDefault="00421950" w:rsidP="00421950">
                <w:pPr>
                  <w:pStyle w:val="Tabletext"/>
                  <w:spacing w:before="0" w:after="0"/>
                  <w:jc w:val="center"/>
                  <w:rPr>
                    <w:sz w:val="24"/>
                  </w:rPr>
                </w:pPr>
                <w:r>
                  <w:rPr>
                    <w:sz w:val="24"/>
                    <w:szCs w:val="24"/>
                  </w:rPr>
                  <w:t>Occasionally</w:t>
                </w:r>
              </w:p>
            </w:tc>
          </w:sdtContent>
        </w:sdt>
      </w:tr>
      <w:tr w:rsidR="00421950" w:rsidRPr="005A754D" w14:paraId="0E0A1081" w14:textId="77777777" w:rsidTr="00442939">
        <w:trPr>
          <w:trHeight w:val="283"/>
        </w:trPr>
        <w:tc>
          <w:tcPr>
            <w:tcW w:w="6912" w:type="dxa"/>
            <w:vAlign w:val="center"/>
          </w:tcPr>
          <w:p w14:paraId="00E27FE2" w14:textId="77777777" w:rsidR="00421950" w:rsidRPr="00493773" w:rsidRDefault="00421950" w:rsidP="00421950">
            <w:pPr>
              <w:pStyle w:val="Tabletext"/>
              <w:spacing w:before="0" w:after="0"/>
              <w:rPr>
                <w:sz w:val="24"/>
              </w:rPr>
            </w:pPr>
            <w:r w:rsidRPr="00493773">
              <w:rPr>
                <w:sz w:val="24"/>
              </w:rPr>
              <w:t>Handling of dangerous goods/equipment</w:t>
            </w:r>
          </w:p>
        </w:tc>
        <w:sdt>
          <w:sdtPr>
            <w:rPr>
              <w:sz w:val="24"/>
              <w:szCs w:val="24"/>
            </w:rPr>
            <w:id w:val="1779673097"/>
            <w:placeholder>
              <w:docPart w:val="E0F86D16A2744C6D8577C2845F5608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1D15EF7C" w:rsidR="00421950" w:rsidRPr="00493773" w:rsidRDefault="00421950" w:rsidP="00421950">
                <w:pPr>
                  <w:pStyle w:val="Tabletext"/>
                  <w:spacing w:before="0" w:after="0"/>
                  <w:jc w:val="center"/>
                  <w:rPr>
                    <w:sz w:val="24"/>
                  </w:rPr>
                </w:pPr>
                <w:r>
                  <w:rPr>
                    <w:sz w:val="24"/>
                    <w:szCs w:val="24"/>
                  </w:rPr>
                  <w:t>Frequently</w:t>
                </w:r>
              </w:p>
            </w:tc>
          </w:sdtContent>
        </w:sdt>
      </w:tr>
      <w:tr w:rsidR="00421950" w:rsidRPr="005A754D" w14:paraId="6522CD79" w14:textId="77777777" w:rsidTr="00442939">
        <w:trPr>
          <w:trHeight w:val="283"/>
        </w:trPr>
        <w:tc>
          <w:tcPr>
            <w:tcW w:w="6912" w:type="dxa"/>
            <w:vAlign w:val="center"/>
          </w:tcPr>
          <w:p w14:paraId="3327DD9F" w14:textId="77777777" w:rsidR="00421950" w:rsidRPr="00493773" w:rsidRDefault="00421950" w:rsidP="00421950">
            <w:pPr>
              <w:pStyle w:val="Tabletext"/>
              <w:spacing w:before="0" w:after="0"/>
              <w:rPr>
                <w:sz w:val="24"/>
              </w:rPr>
            </w:pPr>
            <w:r w:rsidRPr="00493773">
              <w:rPr>
                <w:sz w:val="24"/>
              </w:rPr>
              <w:t xml:space="preserve">Working with asbestos </w:t>
            </w:r>
          </w:p>
        </w:tc>
        <w:sdt>
          <w:sdtPr>
            <w:rPr>
              <w:sz w:val="24"/>
              <w:szCs w:val="24"/>
            </w:rPr>
            <w:id w:val="1671133611"/>
            <w:placeholder>
              <w:docPart w:val="84CB7F1B800E48BA83B318A1E66C39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64FD5C1" w:rsidR="00421950" w:rsidRPr="00493773" w:rsidRDefault="00421950" w:rsidP="00421950">
                <w:pPr>
                  <w:pStyle w:val="Tabletext"/>
                  <w:spacing w:before="0" w:after="0"/>
                  <w:jc w:val="center"/>
                  <w:rPr>
                    <w:sz w:val="24"/>
                  </w:rPr>
                </w:pPr>
                <w:r>
                  <w:rPr>
                    <w:sz w:val="24"/>
                    <w:szCs w:val="24"/>
                  </w:rPr>
                  <w:t>Never</w:t>
                </w:r>
              </w:p>
            </w:tc>
          </w:sdtContent>
        </w:sdt>
      </w:tr>
      <w:tr w:rsidR="00421950" w:rsidRPr="00311AE8" w14:paraId="0E6BFE65" w14:textId="77777777" w:rsidTr="00442939">
        <w:trPr>
          <w:trHeight w:val="283"/>
        </w:trPr>
        <w:tc>
          <w:tcPr>
            <w:tcW w:w="6912" w:type="dxa"/>
            <w:vAlign w:val="center"/>
          </w:tcPr>
          <w:p w14:paraId="03318399" w14:textId="77777777" w:rsidR="00421950" w:rsidRPr="00493773" w:rsidRDefault="00421950" w:rsidP="00421950">
            <w:pPr>
              <w:pStyle w:val="Tabletext"/>
              <w:spacing w:before="0" w:after="0"/>
              <w:rPr>
                <w:sz w:val="24"/>
              </w:rPr>
            </w:pPr>
            <w:r w:rsidRPr="00493773">
              <w:rPr>
                <w:sz w:val="24"/>
              </w:rPr>
              <w:t>Potential to encounter agitated customers</w:t>
            </w:r>
          </w:p>
        </w:tc>
        <w:sdt>
          <w:sdtPr>
            <w:rPr>
              <w:sz w:val="24"/>
              <w:szCs w:val="24"/>
            </w:rPr>
            <w:id w:val="34940006"/>
            <w:placeholder>
              <w:docPart w:val="108C55E1ADB8472EA437973AA3DD5D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6F13E475" w:rsidR="00421950" w:rsidRPr="00493773" w:rsidRDefault="00421950" w:rsidP="00421950">
                <w:pPr>
                  <w:pStyle w:val="Tabletext"/>
                  <w:spacing w:before="0" w:after="0"/>
                  <w:jc w:val="center"/>
                  <w:rPr>
                    <w:sz w:val="24"/>
                  </w:rPr>
                </w:pPr>
                <w:r>
                  <w:rPr>
                    <w:sz w:val="24"/>
                    <w:szCs w:val="24"/>
                  </w:rPr>
                  <w:t>Occasionally</w:t>
                </w:r>
              </w:p>
            </w:tc>
          </w:sdtContent>
        </w:sdt>
      </w:tr>
      <w:tr w:rsidR="00421950" w:rsidRPr="00311AE8" w14:paraId="6F38EC00" w14:textId="77777777" w:rsidTr="00442939">
        <w:trPr>
          <w:trHeight w:val="283"/>
        </w:trPr>
        <w:tc>
          <w:tcPr>
            <w:tcW w:w="6912" w:type="dxa"/>
            <w:vAlign w:val="center"/>
          </w:tcPr>
          <w:p w14:paraId="600B0F94" w14:textId="77777777" w:rsidR="00421950" w:rsidRPr="005F1B26" w:rsidRDefault="00421950" w:rsidP="00421950">
            <w:pPr>
              <w:pStyle w:val="Tabletext"/>
              <w:spacing w:before="0" w:after="0"/>
              <w:rPr>
                <w:sz w:val="24"/>
              </w:rPr>
            </w:pPr>
            <w:r w:rsidRPr="005F1B26">
              <w:rPr>
                <w:sz w:val="24"/>
              </w:rPr>
              <w:t>Exposure to potentially distressing case material</w:t>
            </w:r>
          </w:p>
        </w:tc>
        <w:sdt>
          <w:sdtPr>
            <w:rPr>
              <w:sz w:val="24"/>
              <w:szCs w:val="24"/>
            </w:rPr>
            <w:id w:val="1342667259"/>
            <w:placeholder>
              <w:docPart w:val="D2E0EB2176BA4745A6CD9D84BFE151B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797743EE" w:rsidR="00421950" w:rsidRPr="005F1B26" w:rsidRDefault="00421950" w:rsidP="00421950">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lastRenderedPageBreak/>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421950" w:rsidRPr="005A754D" w14:paraId="58C323C1" w14:textId="77777777" w:rsidTr="00442939">
        <w:trPr>
          <w:trHeight w:val="283"/>
        </w:trPr>
        <w:tc>
          <w:tcPr>
            <w:tcW w:w="6912" w:type="dxa"/>
            <w:vAlign w:val="center"/>
          </w:tcPr>
          <w:p w14:paraId="3B1A0560" w14:textId="77777777" w:rsidR="00421950" w:rsidRPr="00493773" w:rsidRDefault="00421950" w:rsidP="00421950">
            <w:pPr>
              <w:pStyle w:val="Tabletext"/>
              <w:spacing w:before="0" w:after="0"/>
              <w:rPr>
                <w:sz w:val="24"/>
              </w:rPr>
            </w:pPr>
            <w:r w:rsidRPr="00493773">
              <w:rPr>
                <w:sz w:val="24"/>
              </w:rPr>
              <w:t xml:space="preserve">Uniform required </w:t>
            </w:r>
          </w:p>
        </w:tc>
        <w:sdt>
          <w:sdtPr>
            <w:rPr>
              <w:sz w:val="24"/>
              <w:szCs w:val="24"/>
            </w:rPr>
            <w:id w:val="1345441205"/>
            <w:placeholder>
              <w:docPart w:val="4755EF3D3E8D4342A7193B028AF45D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09FC2DBB" w:rsidR="00421950" w:rsidRPr="00493773" w:rsidRDefault="00421950" w:rsidP="00421950">
                <w:pPr>
                  <w:pStyle w:val="Tabletext"/>
                  <w:spacing w:before="0" w:after="0"/>
                  <w:jc w:val="center"/>
                  <w:rPr>
                    <w:sz w:val="24"/>
                  </w:rPr>
                </w:pPr>
                <w:r>
                  <w:rPr>
                    <w:sz w:val="24"/>
                    <w:szCs w:val="24"/>
                  </w:rPr>
                  <w:t>Frequently</w:t>
                </w:r>
              </w:p>
            </w:tc>
          </w:sdtContent>
        </w:sdt>
      </w:tr>
      <w:tr w:rsidR="00421950" w:rsidRPr="005A754D" w14:paraId="6C5F5372" w14:textId="77777777" w:rsidTr="00442939">
        <w:trPr>
          <w:trHeight w:val="283"/>
        </w:trPr>
        <w:tc>
          <w:tcPr>
            <w:tcW w:w="6912" w:type="dxa"/>
            <w:vAlign w:val="center"/>
          </w:tcPr>
          <w:p w14:paraId="513F7828" w14:textId="77777777" w:rsidR="00421950" w:rsidRPr="00493773" w:rsidRDefault="00421950" w:rsidP="00421950">
            <w:pPr>
              <w:pStyle w:val="Tabletext"/>
              <w:spacing w:before="0" w:after="0"/>
              <w:rPr>
                <w:sz w:val="24"/>
              </w:rPr>
            </w:pPr>
            <w:r w:rsidRPr="00493773">
              <w:rPr>
                <w:sz w:val="24"/>
              </w:rPr>
              <w:t>P</w:t>
            </w:r>
            <w:r>
              <w:rPr>
                <w:sz w:val="24"/>
              </w:rPr>
              <w:t xml:space="preserve">ersonal </w:t>
            </w:r>
            <w:r w:rsidRPr="00493773">
              <w:rPr>
                <w:sz w:val="24"/>
              </w:rPr>
              <w:t>P</w:t>
            </w:r>
            <w:r>
              <w:rPr>
                <w:sz w:val="24"/>
              </w:rPr>
              <w:t>rotective Equipment (PPE)</w:t>
            </w:r>
            <w:r w:rsidRPr="00493773">
              <w:rPr>
                <w:sz w:val="24"/>
              </w:rPr>
              <w:t xml:space="preserve"> required </w:t>
            </w:r>
          </w:p>
        </w:tc>
        <w:sdt>
          <w:sdtPr>
            <w:rPr>
              <w:sz w:val="24"/>
              <w:szCs w:val="24"/>
            </w:rPr>
            <w:id w:val="-2016527366"/>
            <w:placeholder>
              <w:docPart w:val="A327223210484B44AD21E60B67F0B2B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1DC52323" w:rsidR="00421950" w:rsidRPr="00493773" w:rsidRDefault="00421950" w:rsidP="00421950">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93A95" w14:textId="77777777" w:rsidR="0019570C" w:rsidRDefault="0019570C" w:rsidP="00456927">
      <w:pPr>
        <w:spacing w:after="0"/>
      </w:pPr>
      <w:r>
        <w:separator/>
      </w:r>
    </w:p>
  </w:endnote>
  <w:endnote w:type="continuationSeparator" w:id="0">
    <w:p w14:paraId="30A8F27B" w14:textId="77777777" w:rsidR="0019570C" w:rsidRDefault="0019570C"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778A9" w14:textId="77777777" w:rsidR="0019570C" w:rsidRDefault="0019570C" w:rsidP="00456927">
      <w:pPr>
        <w:spacing w:after="0"/>
      </w:pPr>
      <w:r>
        <w:separator/>
      </w:r>
    </w:p>
  </w:footnote>
  <w:footnote w:type="continuationSeparator" w:id="0">
    <w:p w14:paraId="78831C03" w14:textId="77777777" w:rsidR="0019570C" w:rsidRDefault="0019570C"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54067"/>
    <w:multiLevelType w:val="hybridMultilevel"/>
    <w:tmpl w:val="BBE48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2D71C8"/>
    <w:multiLevelType w:val="hybridMultilevel"/>
    <w:tmpl w:val="C072865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8"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D5C2E68"/>
    <w:multiLevelType w:val="multilevel"/>
    <w:tmpl w:val="3712182E"/>
    <w:lvl w:ilvl="0">
      <w:start w:val="1"/>
      <w:numFmt w:val="decimal"/>
      <w:lvlText w:val="%1."/>
      <w:lvlJc w:val="left"/>
      <w:pPr>
        <w:tabs>
          <w:tab w:val="num" w:pos="720"/>
        </w:tabs>
        <w:ind w:left="720" w:hanging="360"/>
      </w:pPr>
      <w:rPr>
        <w:rFonts w:asciiTheme="minorHAnsi"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021BB"/>
    <w:multiLevelType w:val="hybridMultilevel"/>
    <w:tmpl w:val="7D8CCF6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4"/>
  </w:num>
  <w:num w:numId="2" w16cid:durableId="1536960860">
    <w:abstractNumId w:val="5"/>
  </w:num>
  <w:num w:numId="3" w16cid:durableId="38435536">
    <w:abstractNumId w:val="1"/>
  </w:num>
  <w:num w:numId="4" w16cid:durableId="119034905">
    <w:abstractNumId w:val="0"/>
  </w:num>
  <w:num w:numId="5" w16cid:durableId="1172254070">
    <w:abstractNumId w:val="11"/>
  </w:num>
  <w:num w:numId="6" w16cid:durableId="423646233">
    <w:abstractNumId w:val="2"/>
  </w:num>
  <w:num w:numId="7" w16cid:durableId="1255476049">
    <w:abstractNumId w:val="9"/>
  </w:num>
  <w:num w:numId="8" w16cid:durableId="323632453">
    <w:abstractNumId w:val="6"/>
  </w:num>
  <w:num w:numId="9" w16cid:durableId="1728526378">
    <w:abstractNumId w:val="8"/>
  </w:num>
  <w:num w:numId="10" w16cid:durableId="192117055">
    <w:abstractNumId w:val="3"/>
  </w:num>
  <w:num w:numId="11" w16cid:durableId="30811376">
    <w:abstractNumId w:val="7"/>
  </w:num>
  <w:num w:numId="12" w16cid:durableId="2141604815">
    <w:abstractNumId w:val="8"/>
  </w:num>
  <w:num w:numId="13" w16cid:durableId="527448154">
    <w:abstractNumId w:val="4"/>
  </w:num>
  <w:num w:numId="14" w16cid:durableId="1042362617">
    <w:abstractNumId w:val="10"/>
  </w:num>
  <w:num w:numId="15" w16cid:durableId="132608385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2F1B"/>
    <w:rsid w:val="00036182"/>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17C7"/>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6DC"/>
    <w:rsid w:val="00191E48"/>
    <w:rsid w:val="001948AD"/>
    <w:rsid w:val="0019570C"/>
    <w:rsid w:val="001A12DC"/>
    <w:rsid w:val="001B306F"/>
    <w:rsid w:val="001B48A7"/>
    <w:rsid w:val="001B48AF"/>
    <w:rsid w:val="001B6E4C"/>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96BA4"/>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0CA7"/>
    <w:rsid w:val="00321863"/>
    <w:rsid w:val="00322F22"/>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3EAC"/>
    <w:rsid w:val="003C592D"/>
    <w:rsid w:val="003C6256"/>
    <w:rsid w:val="003C62C0"/>
    <w:rsid w:val="003D3A6F"/>
    <w:rsid w:val="00402D13"/>
    <w:rsid w:val="004061F4"/>
    <w:rsid w:val="00410BF0"/>
    <w:rsid w:val="004121AA"/>
    <w:rsid w:val="004128B6"/>
    <w:rsid w:val="00421950"/>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2F5C"/>
    <w:rsid w:val="004F6202"/>
    <w:rsid w:val="00505A6D"/>
    <w:rsid w:val="00507949"/>
    <w:rsid w:val="00510829"/>
    <w:rsid w:val="00514711"/>
    <w:rsid w:val="0052245D"/>
    <w:rsid w:val="00526413"/>
    <w:rsid w:val="00526BFC"/>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30D4E"/>
    <w:rsid w:val="006336CF"/>
    <w:rsid w:val="00634958"/>
    <w:rsid w:val="00634E13"/>
    <w:rsid w:val="00645D88"/>
    <w:rsid w:val="006616A2"/>
    <w:rsid w:val="0066400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31016"/>
    <w:rsid w:val="007311B6"/>
    <w:rsid w:val="007471D6"/>
    <w:rsid w:val="00750B78"/>
    <w:rsid w:val="00753085"/>
    <w:rsid w:val="007774E5"/>
    <w:rsid w:val="00797339"/>
    <w:rsid w:val="007C03C0"/>
    <w:rsid w:val="007C257B"/>
    <w:rsid w:val="007C308C"/>
    <w:rsid w:val="007C40E2"/>
    <w:rsid w:val="007E23ED"/>
    <w:rsid w:val="007E396F"/>
    <w:rsid w:val="007E3B64"/>
    <w:rsid w:val="007E4124"/>
    <w:rsid w:val="007F088F"/>
    <w:rsid w:val="007F332D"/>
    <w:rsid w:val="00801478"/>
    <w:rsid w:val="00801DAF"/>
    <w:rsid w:val="00802C7D"/>
    <w:rsid w:val="00810089"/>
    <w:rsid w:val="00813D1D"/>
    <w:rsid w:val="0081518C"/>
    <w:rsid w:val="00820021"/>
    <w:rsid w:val="0082108F"/>
    <w:rsid w:val="00827843"/>
    <w:rsid w:val="008343E7"/>
    <w:rsid w:val="0083521F"/>
    <w:rsid w:val="00852AF0"/>
    <w:rsid w:val="0085512F"/>
    <w:rsid w:val="008565FE"/>
    <w:rsid w:val="0085751D"/>
    <w:rsid w:val="008707DA"/>
    <w:rsid w:val="008778EF"/>
    <w:rsid w:val="00882BDD"/>
    <w:rsid w:val="00887553"/>
    <w:rsid w:val="008972E6"/>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2740"/>
    <w:rsid w:val="00A134F4"/>
    <w:rsid w:val="00A13839"/>
    <w:rsid w:val="00A25992"/>
    <w:rsid w:val="00A31D1D"/>
    <w:rsid w:val="00A331E5"/>
    <w:rsid w:val="00A358FA"/>
    <w:rsid w:val="00A41C26"/>
    <w:rsid w:val="00A4493D"/>
    <w:rsid w:val="00A4740F"/>
    <w:rsid w:val="00A55B22"/>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3387"/>
    <w:rsid w:val="00BF50AE"/>
    <w:rsid w:val="00BF5986"/>
    <w:rsid w:val="00BF6527"/>
    <w:rsid w:val="00BF721F"/>
    <w:rsid w:val="00C03BA9"/>
    <w:rsid w:val="00C100B3"/>
    <w:rsid w:val="00C11089"/>
    <w:rsid w:val="00C133A3"/>
    <w:rsid w:val="00C14B96"/>
    <w:rsid w:val="00C363C4"/>
    <w:rsid w:val="00C365EF"/>
    <w:rsid w:val="00C36A88"/>
    <w:rsid w:val="00C40FC1"/>
    <w:rsid w:val="00C47CF7"/>
    <w:rsid w:val="00C50B82"/>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56B"/>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666E4"/>
    <w:rsid w:val="00E709DC"/>
    <w:rsid w:val="00E75113"/>
    <w:rsid w:val="00E7588A"/>
    <w:rsid w:val="00E81F0F"/>
    <w:rsid w:val="00E873C4"/>
    <w:rsid w:val="00E87B6A"/>
    <w:rsid w:val="00E90313"/>
    <w:rsid w:val="00E97A2C"/>
    <w:rsid w:val="00EA4DEE"/>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9620C"/>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locked/>
    <w:rsid w:val="004219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0950F4DCBF45D0BF0EFD2519949C80"/>
        <w:category>
          <w:name w:val="General"/>
          <w:gallery w:val="placeholder"/>
        </w:category>
        <w:types>
          <w:type w:val="bbPlcHdr"/>
        </w:types>
        <w:behaviors>
          <w:behavior w:val="content"/>
        </w:behaviors>
        <w:guid w:val="{128008A7-BEC5-4FA4-A6A1-BF60096B5618}"/>
      </w:docPartPr>
      <w:docPartBody>
        <w:p w:rsidR="00B27F2C" w:rsidRDefault="00DD3B73" w:rsidP="00DD3B73">
          <w:pPr>
            <w:pStyle w:val="820950F4DCBF45D0BF0EFD2519949C80"/>
          </w:pPr>
          <w:r w:rsidRPr="004D2D92">
            <w:rPr>
              <w:rStyle w:val="PlaceholderText"/>
            </w:rPr>
            <w:t>Choose an item.</w:t>
          </w:r>
        </w:p>
      </w:docPartBody>
    </w:docPart>
    <w:docPart>
      <w:docPartPr>
        <w:name w:val="031C506E8B5B47F1ABD2430615B5BEEF"/>
        <w:category>
          <w:name w:val="General"/>
          <w:gallery w:val="placeholder"/>
        </w:category>
        <w:types>
          <w:type w:val="bbPlcHdr"/>
        </w:types>
        <w:behaviors>
          <w:behavior w:val="content"/>
        </w:behaviors>
        <w:guid w:val="{256A5635-1AD7-4C59-8B6E-B55521F967D0}"/>
      </w:docPartPr>
      <w:docPartBody>
        <w:p w:rsidR="00B27F2C" w:rsidRDefault="00DD3B73" w:rsidP="00DD3B73">
          <w:pPr>
            <w:pStyle w:val="031C506E8B5B47F1ABD2430615B5BEEF"/>
          </w:pPr>
          <w:r w:rsidRPr="004D2D92">
            <w:rPr>
              <w:rStyle w:val="PlaceholderText"/>
            </w:rPr>
            <w:t>Choose an item.</w:t>
          </w:r>
        </w:p>
      </w:docPartBody>
    </w:docPart>
    <w:docPart>
      <w:docPartPr>
        <w:name w:val="0BD21F98EDA545E6A93ACA91EDFAEE72"/>
        <w:category>
          <w:name w:val="General"/>
          <w:gallery w:val="placeholder"/>
        </w:category>
        <w:types>
          <w:type w:val="bbPlcHdr"/>
        </w:types>
        <w:behaviors>
          <w:behavior w:val="content"/>
        </w:behaviors>
        <w:guid w:val="{AA94C24A-A452-4288-98FB-190404F83363}"/>
      </w:docPartPr>
      <w:docPartBody>
        <w:p w:rsidR="00B27F2C" w:rsidRDefault="00DD3B73" w:rsidP="00DD3B73">
          <w:pPr>
            <w:pStyle w:val="0BD21F98EDA545E6A93ACA91EDFAEE72"/>
          </w:pPr>
          <w:r w:rsidRPr="004D2D92">
            <w:rPr>
              <w:rStyle w:val="PlaceholderText"/>
            </w:rPr>
            <w:t>Choose an item.</w:t>
          </w:r>
        </w:p>
      </w:docPartBody>
    </w:docPart>
    <w:docPart>
      <w:docPartPr>
        <w:name w:val="95D283859B5142C8B4AA3607C137AF4C"/>
        <w:category>
          <w:name w:val="General"/>
          <w:gallery w:val="placeholder"/>
        </w:category>
        <w:types>
          <w:type w:val="bbPlcHdr"/>
        </w:types>
        <w:behaviors>
          <w:behavior w:val="content"/>
        </w:behaviors>
        <w:guid w:val="{AB5F062E-7779-4D9D-B17E-DA82ED763F63}"/>
      </w:docPartPr>
      <w:docPartBody>
        <w:p w:rsidR="00B27F2C" w:rsidRDefault="00DD3B73" w:rsidP="00DD3B73">
          <w:pPr>
            <w:pStyle w:val="95D283859B5142C8B4AA3607C137AF4C"/>
          </w:pPr>
          <w:r w:rsidRPr="004D2D92">
            <w:rPr>
              <w:rStyle w:val="PlaceholderText"/>
            </w:rPr>
            <w:t>Choose an item.</w:t>
          </w:r>
        </w:p>
      </w:docPartBody>
    </w:docPart>
    <w:docPart>
      <w:docPartPr>
        <w:name w:val="BBCA2F74DEC54196816589243E055167"/>
        <w:category>
          <w:name w:val="General"/>
          <w:gallery w:val="placeholder"/>
        </w:category>
        <w:types>
          <w:type w:val="bbPlcHdr"/>
        </w:types>
        <w:behaviors>
          <w:behavior w:val="content"/>
        </w:behaviors>
        <w:guid w:val="{D2227482-6D2E-4D53-BD5C-BB4B1EEECDF4}"/>
      </w:docPartPr>
      <w:docPartBody>
        <w:p w:rsidR="00B27F2C" w:rsidRDefault="00DD3B73" w:rsidP="00DD3B73">
          <w:pPr>
            <w:pStyle w:val="BBCA2F74DEC54196816589243E055167"/>
          </w:pPr>
          <w:r w:rsidRPr="004D2D92">
            <w:rPr>
              <w:rStyle w:val="PlaceholderText"/>
            </w:rPr>
            <w:t>Choose an item.</w:t>
          </w:r>
        </w:p>
      </w:docPartBody>
    </w:docPart>
    <w:docPart>
      <w:docPartPr>
        <w:name w:val="3E695196D93E408EA569ED50D918D1A4"/>
        <w:category>
          <w:name w:val="General"/>
          <w:gallery w:val="placeholder"/>
        </w:category>
        <w:types>
          <w:type w:val="bbPlcHdr"/>
        </w:types>
        <w:behaviors>
          <w:behavior w:val="content"/>
        </w:behaviors>
        <w:guid w:val="{9960C914-84DE-47AF-A97B-5E95613465C4}"/>
      </w:docPartPr>
      <w:docPartBody>
        <w:p w:rsidR="00B27F2C" w:rsidRDefault="00DD3B73" w:rsidP="00DD3B73">
          <w:pPr>
            <w:pStyle w:val="3E695196D93E408EA569ED50D918D1A4"/>
          </w:pPr>
          <w:r w:rsidRPr="004D2D92">
            <w:rPr>
              <w:rStyle w:val="PlaceholderText"/>
            </w:rPr>
            <w:t>Choose an item.</w:t>
          </w:r>
        </w:p>
      </w:docPartBody>
    </w:docPart>
    <w:docPart>
      <w:docPartPr>
        <w:name w:val="9D93B5B2C4424E938BBEEA6AB4E55643"/>
        <w:category>
          <w:name w:val="General"/>
          <w:gallery w:val="placeholder"/>
        </w:category>
        <w:types>
          <w:type w:val="bbPlcHdr"/>
        </w:types>
        <w:behaviors>
          <w:behavior w:val="content"/>
        </w:behaviors>
        <w:guid w:val="{73739146-840D-48C4-882E-20A7360A5BD8}"/>
      </w:docPartPr>
      <w:docPartBody>
        <w:p w:rsidR="00B27F2C" w:rsidRDefault="00DD3B73" w:rsidP="00DD3B73">
          <w:pPr>
            <w:pStyle w:val="9D93B5B2C4424E938BBEEA6AB4E55643"/>
          </w:pPr>
          <w:r w:rsidRPr="004D2D92">
            <w:rPr>
              <w:rStyle w:val="PlaceholderText"/>
            </w:rPr>
            <w:t>Choose an item.</w:t>
          </w:r>
        </w:p>
      </w:docPartBody>
    </w:docPart>
    <w:docPart>
      <w:docPartPr>
        <w:name w:val="2568AEA22B0E448784AFD544078034D0"/>
        <w:category>
          <w:name w:val="General"/>
          <w:gallery w:val="placeholder"/>
        </w:category>
        <w:types>
          <w:type w:val="bbPlcHdr"/>
        </w:types>
        <w:behaviors>
          <w:behavior w:val="content"/>
        </w:behaviors>
        <w:guid w:val="{B12A3584-DF72-48DA-98D3-FEC846BC1E46}"/>
      </w:docPartPr>
      <w:docPartBody>
        <w:p w:rsidR="00B27F2C" w:rsidRDefault="00DD3B73" w:rsidP="00DD3B73">
          <w:pPr>
            <w:pStyle w:val="2568AEA22B0E448784AFD544078034D0"/>
          </w:pPr>
          <w:r w:rsidRPr="004D2D92">
            <w:rPr>
              <w:rStyle w:val="PlaceholderText"/>
            </w:rPr>
            <w:t>Choose an item.</w:t>
          </w:r>
        </w:p>
      </w:docPartBody>
    </w:docPart>
    <w:docPart>
      <w:docPartPr>
        <w:name w:val="205BF6C7CCB049B1A17A83D20A64BB0B"/>
        <w:category>
          <w:name w:val="General"/>
          <w:gallery w:val="placeholder"/>
        </w:category>
        <w:types>
          <w:type w:val="bbPlcHdr"/>
        </w:types>
        <w:behaviors>
          <w:behavior w:val="content"/>
        </w:behaviors>
        <w:guid w:val="{C726A5AE-2211-4AE8-9317-32ACE311D662}"/>
      </w:docPartPr>
      <w:docPartBody>
        <w:p w:rsidR="00B27F2C" w:rsidRDefault="00DD3B73" w:rsidP="00DD3B73">
          <w:pPr>
            <w:pStyle w:val="205BF6C7CCB049B1A17A83D20A64BB0B"/>
          </w:pPr>
          <w:r w:rsidRPr="004D2D92">
            <w:rPr>
              <w:rStyle w:val="PlaceholderText"/>
            </w:rPr>
            <w:t>Choose an item.</w:t>
          </w:r>
        </w:p>
      </w:docPartBody>
    </w:docPart>
    <w:docPart>
      <w:docPartPr>
        <w:name w:val="C89A2B6D01DA4AE9BF7D7E7BC904517A"/>
        <w:category>
          <w:name w:val="General"/>
          <w:gallery w:val="placeholder"/>
        </w:category>
        <w:types>
          <w:type w:val="bbPlcHdr"/>
        </w:types>
        <w:behaviors>
          <w:behavior w:val="content"/>
        </w:behaviors>
        <w:guid w:val="{7DDAEC50-D30D-48AD-9695-33CCEB6EC7A7}"/>
      </w:docPartPr>
      <w:docPartBody>
        <w:p w:rsidR="00B27F2C" w:rsidRDefault="00DD3B73" w:rsidP="00DD3B73">
          <w:pPr>
            <w:pStyle w:val="C89A2B6D01DA4AE9BF7D7E7BC904517A"/>
          </w:pPr>
          <w:r w:rsidRPr="004D2D92">
            <w:rPr>
              <w:rStyle w:val="PlaceholderText"/>
            </w:rPr>
            <w:t>Choose an item.</w:t>
          </w:r>
        </w:p>
      </w:docPartBody>
    </w:docPart>
    <w:docPart>
      <w:docPartPr>
        <w:name w:val="3F5A8E2BCA4F488BAA185811CFB124F2"/>
        <w:category>
          <w:name w:val="General"/>
          <w:gallery w:val="placeholder"/>
        </w:category>
        <w:types>
          <w:type w:val="bbPlcHdr"/>
        </w:types>
        <w:behaviors>
          <w:behavior w:val="content"/>
        </w:behaviors>
        <w:guid w:val="{1938C74D-30BF-48A9-8CAF-2229A3791504}"/>
      </w:docPartPr>
      <w:docPartBody>
        <w:p w:rsidR="00B27F2C" w:rsidRDefault="00DD3B73" w:rsidP="00DD3B73">
          <w:pPr>
            <w:pStyle w:val="3F5A8E2BCA4F488BAA185811CFB124F2"/>
          </w:pPr>
          <w:r w:rsidRPr="004D2D92">
            <w:rPr>
              <w:rStyle w:val="PlaceholderText"/>
            </w:rPr>
            <w:t>Choose an item.</w:t>
          </w:r>
        </w:p>
      </w:docPartBody>
    </w:docPart>
    <w:docPart>
      <w:docPartPr>
        <w:name w:val="107351F2434C46D584BCB6996843439D"/>
        <w:category>
          <w:name w:val="General"/>
          <w:gallery w:val="placeholder"/>
        </w:category>
        <w:types>
          <w:type w:val="bbPlcHdr"/>
        </w:types>
        <w:behaviors>
          <w:behavior w:val="content"/>
        </w:behaviors>
        <w:guid w:val="{9A064DAA-5AEC-4EE5-88E7-1D14A362AAB5}"/>
      </w:docPartPr>
      <w:docPartBody>
        <w:p w:rsidR="00B27F2C" w:rsidRDefault="00DD3B73" w:rsidP="00DD3B73">
          <w:pPr>
            <w:pStyle w:val="107351F2434C46D584BCB6996843439D"/>
          </w:pPr>
          <w:r w:rsidRPr="004D2D92">
            <w:rPr>
              <w:rStyle w:val="PlaceholderText"/>
            </w:rPr>
            <w:t>Choose an item.</w:t>
          </w:r>
        </w:p>
      </w:docPartBody>
    </w:docPart>
    <w:docPart>
      <w:docPartPr>
        <w:name w:val="0254EED968C44581BE577523B1DAA014"/>
        <w:category>
          <w:name w:val="General"/>
          <w:gallery w:val="placeholder"/>
        </w:category>
        <w:types>
          <w:type w:val="bbPlcHdr"/>
        </w:types>
        <w:behaviors>
          <w:behavior w:val="content"/>
        </w:behaviors>
        <w:guid w:val="{A7503312-07B3-47B6-8A85-9B2256DCA5B0}"/>
      </w:docPartPr>
      <w:docPartBody>
        <w:p w:rsidR="00B27F2C" w:rsidRDefault="00DD3B73" w:rsidP="00DD3B73">
          <w:pPr>
            <w:pStyle w:val="0254EED968C44581BE577523B1DAA014"/>
          </w:pPr>
          <w:r w:rsidRPr="004D2D92">
            <w:rPr>
              <w:rStyle w:val="PlaceholderText"/>
            </w:rPr>
            <w:t>Choose an item.</w:t>
          </w:r>
        </w:p>
      </w:docPartBody>
    </w:docPart>
    <w:docPart>
      <w:docPartPr>
        <w:name w:val="6E8AB2A08E42489E829FA495C2FB0A96"/>
        <w:category>
          <w:name w:val="General"/>
          <w:gallery w:val="placeholder"/>
        </w:category>
        <w:types>
          <w:type w:val="bbPlcHdr"/>
        </w:types>
        <w:behaviors>
          <w:behavior w:val="content"/>
        </w:behaviors>
        <w:guid w:val="{564FEF01-073E-4114-95DB-9719105E934F}"/>
      </w:docPartPr>
      <w:docPartBody>
        <w:p w:rsidR="00B27F2C" w:rsidRDefault="00DD3B73" w:rsidP="00DD3B73">
          <w:pPr>
            <w:pStyle w:val="6E8AB2A08E42489E829FA495C2FB0A96"/>
          </w:pPr>
          <w:r w:rsidRPr="004D2D92">
            <w:rPr>
              <w:rStyle w:val="PlaceholderText"/>
            </w:rPr>
            <w:t>Choose an item.</w:t>
          </w:r>
        </w:p>
      </w:docPartBody>
    </w:docPart>
    <w:docPart>
      <w:docPartPr>
        <w:name w:val="59571AB44781435D89F53502DAA2CEAA"/>
        <w:category>
          <w:name w:val="General"/>
          <w:gallery w:val="placeholder"/>
        </w:category>
        <w:types>
          <w:type w:val="bbPlcHdr"/>
        </w:types>
        <w:behaviors>
          <w:behavior w:val="content"/>
        </w:behaviors>
        <w:guid w:val="{47480C88-7C18-46D6-8003-3AA7C7469249}"/>
      </w:docPartPr>
      <w:docPartBody>
        <w:p w:rsidR="00B27F2C" w:rsidRDefault="00DD3B73" w:rsidP="00DD3B73">
          <w:pPr>
            <w:pStyle w:val="59571AB44781435D89F53502DAA2CEAA"/>
          </w:pPr>
          <w:r w:rsidRPr="004D2D92">
            <w:rPr>
              <w:rStyle w:val="PlaceholderText"/>
            </w:rPr>
            <w:t>Choose an item.</w:t>
          </w:r>
        </w:p>
      </w:docPartBody>
    </w:docPart>
    <w:docPart>
      <w:docPartPr>
        <w:name w:val="92E7B4990FD14E1282775474E466EB10"/>
        <w:category>
          <w:name w:val="General"/>
          <w:gallery w:val="placeholder"/>
        </w:category>
        <w:types>
          <w:type w:val="bbPlcHdr"/>
        </w:types>
        <w:behaviors>
          <w:behavior w:val="content"/>
        </w:behaviors>
        <w:guid w:val="{EBC1D579-0F57-4125-83F1-537A7CF93A11}"/>
      </w:docPartPr>
      <w:docPartBody>
        <w:p w:rsidR="00B27F2C" w:rsidRDefault="00DD3B73" w:rsidP="00DD3B73">
          <w:pPr>
            <w:pStyle w:val="92E7B4990FD14E1282775474E466EB10"/>
          </w:pPr>
          <w:r w:rsidRPr="004D2D92">
            <w:rPr>
              <w:rStyle w:val="PlaceholderText"/>
            </w:rPr>
            <w:t>Choose an item.</w:t>
          </w:r>
        </w:p>
      </w:docPartBody>
    </w:docPart>
    <w:docPart>
      <w:docPartPr>
        <w:name w:val="E7AC5F2FD92B43E489A5CF0D398A03D7"/>
        <w:category>
          <w:name w:val="General"/>
          <w:gallery w:val="placeholder"/>
        </w:category>
        <w:types>
          <w:type w:val="bbPlcHdr"/>
        </w:types>
        <w:behaviors>
          <w:behavior w:val="content"/>
        </w:behaviors>
        <w:guid w:val="{A4009E3B-A89F-45E9-A13D-C843EFB9662C}"/>
      </w:docPartPr>
      <w:docPartBody>
        <w:p w:rsidR="00B27F2C" w:rsidRDefault="00DD3B73" w:rsidP="00DD3B73">
          <w:pPr>
            <w:pStyle w:val="E7AC5F2FD92B43E489A5CF0D398A03D7"/>
          </w:pPr>
          <w:r w:rsidRPr="004D2D92">
            <w:rPr>
              <w:rStyle w:val="PlaceholderText"/>
            </w:rPr>
            <w:t>Choose an item.</w:t>
          </w:r>
        </w:p>
      </w:docPartBody>
    </w:docPart>
    <w:docPart>
      <w:docPartPr>
        <w:name w:val="518EB7D9EE1045F7936A2058F7863D3F"/>
        <w:category>
          <w:name w:val="General"/>
          <w:gallery w:val="placeholder"/>
        </w:category>
        <w:types>
          <w:type w:val="bbPlcHdr"/>
        </w:types>
        <w:behaviors>
          <w:behavior w:val="content"/>
        </w:behaviors>
        <w:guid w:val="{0216759A-7F18-47B0-9AC0-2786B4DA3240}"/>
      </w:docPartPr>
      <w:docPartBody>
        <w:p w:rsidR="00B27F2C" w:rsidRDefault="00DD3B73" w:rsidP="00DD3B73">
          <w:pPr>
            <w:pStyle w:val="518EB7D9EE1045F7936A2058F7863D3F"/>
          </w:pPr>
          <w:r w:rsidRPr="004D2D92">
            <w:rPr>
              <w:rStyle w:val="PlaceholderText"/>
            </w:rPr>
            <w:t>Choose an item.</w:t>
          </w:r>
        </w:p>
      </w:docPartBody>
    </w:docPart>
    <w:docPart>
      <w:docPartPr>
        <w:name w:val="DD0F2C6A60A34FA8A12F7529A7988655"/>
        <w:category>
          <w:name w:val="General"/>
          <w:gallery w:val="placeholder"/>
        </w:category>
        <w:types>
          <w:type w:val="bbPlcHdr"/>
        </w:types>
        <w:behaviors>
          <w:behavior w:val="content"/>
        </w:behaviors>
        <w:guid w:val="{52E2356B-FA8F-4014-93C8-7ACAF1F4E26E}"/>
      </w:docPartPr>
      <w:docPartBody>
        <w:p w:rsidR="00B27F2C" w:rsidRDefault="00DD3B73" w:rsidP="00DD3B73">
          <w:pPr>
            <w:pStyle w:val="DD0F2C6A60A34FA8A12F7529A7988655"/>
          </w:pPr>
          <w:r w:rsidRPr="004D2D92">
            <w:rPr>
              <w:rStyle w:val="PlaceholderText"/>
            </w:rPr>
            <w:t>Choose an item.</w:t>
          </w:r>
        </w:p>
      </w:docPartBody>
    </w:docPart>
    <w:docPart>
      <w:docPartPr>
        <w:name w:val="6635F3BE87264FC5BCBD29EBE6542837"/>
        <w:category>
          <w:name w:val="General"/>
          <w:gallery w:val="placeholder"/>
        </w:category>
        <w:types>
          <w:type w:val="bbPlcHdr"/>
        </w:types>
        <w:behaviors>
          <w:behavior w:val="content"/>
        </w:behaviors>
        <w:guid w:val="{DBE57B65-F886-46E0-B5C4-64D3C614F1F0}"/>
      </w:docPartPr>
      <w:docPartBody>
        <w:p w:rsidR="00B27F2C" w:rsidRDefault="00DD3B73" w:rsidP="00DD3B73">
          <w:pPr>
            <w:pStyle w:val="6635F3BE87264FC5BCBD29EBE6542837"/>
          </w:pPr>
          <w:r w:rsidRPr="004D2D92">
            <w:rPr>
              <w:rStyle w:val="PlaceholderText"/>
            </w:rPr>
            <w:t>Choose an item.</w:t>
          </w:r>
        </w:p>
      </w:docPartBody>
    </w:docPart>
    <w:docPart>
      <w:docPartPr>
        <w:name w:val="BBE4AB76A4C44749BDAF5EB8A2CAEF68"/>
        <w:category>
          <w:name w:val="General"/>
          <w:gallery w:val="placeholder"/>
        </w:category>
        <w:types>
          <w:type w:val="bbPlcHdr"/>
        </w:types>
        <w:behaviors>
          <w:behavior w:val="content"/>
        </w:behaviors>
        <w:guid w:val="{74F58913-8F01-46A2-9833-B6D35ABB1633}"/>
      </w:docPartPr>
      <w:docPartBody>
        <w:p w:rsidR="00B27F2C" w:rsidRDefault="00DD3B73" w:rsidP="00DD3B73">
          <w:pPr>
            <w:pStyle w:val="BBE4AB76A4C44749BDAF5EB8A2CAEF68"/>
          </w:pPr>
          <w:r w:rsidRPr="004D2D92">
            <w:rPr>
              <w:rStyle w:val="PlaceholderText"/>
            </w:rPr>
            <w:t>Choose an item.</w:t>
          </w:r>
        </w:p>
      </w:docPartBody>
    </w:docPart>
    <w:docPart>
      <w:docPartPr>
        <w:name w:val="5FF1D3447E8B41D5928394F85339F2EA"/>
        <w:category>
          <w:name w:val="General"/>
          <w:gallery w:val="placeholder"/>
        </w:category>
        <w:types>
          <w:type w:val="bbPlcHdr"/>
        </w:types>
        <w:behaviors>
          <w:behavior w:val="content"/>
        </w:behaviors>
        <w:guid w:val="{75E23ED6-B31F-49A7-8634-13E284738377}"/>
      </w:docPartPr>
      <w:docPartBody>
        <w:p w:rsidR="00B27F2C" w:rsidRDefault="00DD3B73" w:rsidP="00DD3B73">
          <w:pPr>
            <w:pStyle w:val="5FF1D3447E8B41D5928394F85339F2EA"/>
          </w:pPr>
          <w:r w:rsidRPr="004D2D92">
            <w:rPr>
              <w:rStyle w:val="PlaceholderText"/>
            </w:rPr>
            <w:t>Choose an item.</w:t>
          </w:r>
        </w:p>
      </w:docPartBody>
    </w:docPart>
    <w:docPart>
      <w:docPartPr>
        <w:name w:val="B4711CB084AB4EEE95AF5796BDBE2945"/>
        <w:category>
          <w:name w:val="General"/>
          <w:gallery w:val="placeholder"/>
        </w:category>
        <w:types>
          <w:type w:val="bbPlcHdr"/>
        </w:types>
        <w:behaviors>
          <w:behavior w:val="content"/>
        </w:behaviors>
        <w:guid w:val="{9B70B6C5-EB77-4B8D-8467-2A47488FE3A1}"/>
      </w:docPartPr>
      <w:docPartBody>
        <w:p w:rsidR="00B27F2C" w:rsidRDefault="00DD3B73" w:rsidP="00DD3B73">
          <w:pPr>
            <w:pStyle w:val="B4711CB084AB4EEE95AF5796BDBE2945"/>
          </w:pPr>
          <w:r w:rsidRPr="004D2D92">
            <w:rPr>
              <w:rStyle w:val="PlaceholderText"/>
            </w:rPr>
            <w:t>Choose an item.</w:t>
          </w:r>
        </w:p>
      </w:docPartBody>
    </w:docPart>
    <w:docPart>
      <w:docPartPr>
        <w:name w:val="8D5943CB89F34530AB79F55092015A0C"/>
        <w:category>
          <w:name w:val="General"/>
          <w:gallery w:val="placeholder"/>
        </w:category>
        <w:types>
          <w:type w:val="bbPlcHdr"/>
        </w:types>
        <w:behaviors>
          <w:behavior w:val="content"/>
        </w:behaviors>
        <w:guid w:val="{B42ECCD6-5B80-4E66-9DD0-248C7904087A}"/>
      </w:docPartPr>
      <w:docPartBody>
        <w:p w:rsidR="00B27F2C" w:rsidRDefault="00DD3B73" w:rsidP="00DD3B73">
          <w:pPr>
            <w:pStyle w:val="8D5943CB89F34530AB79F55092015A0C"/>
          </w:pPr>
          <w:r w:rsidRPr="004D2D92">
            <w:rPr>
              <w:rStyle w:val="PlaceholderText"/>
            </w:rPr>
            <w:t>Choose an item.</w:t>
          </w:r>
        </w:p>
      </w:docPartBody>
    </w:docPart>
    <w:docPart>
      <w:docPartPr>
        <w:name w:val="8D4FF4AE27E7441EB1ECA8257C0F4402"/>
        <w:category>
          <w:name w:val="General"/>
          <w:gallery w:val="placeholder"/>
        </w:category>
        <w:types>
          <w:type w:val="bbPlcHdr"/>
        </w:types>
        <w:behaviors>
          <w:behavior w:val="content"/>
        </w:behaviors>
        <w:guid w:val="{5A0D3DD1-812E-4868-953A-BB91DF3B3716}"/>
      </w:docPartPr>
      <w:docPartBody>
        <w:p w:rsidR="00B27F2C" w:rsidRDefault="00DD3B73" w:rsidP="00DD3B73">
          <w:pPr>
            <w:pStyle w:val="8D4FF4AE27E7441EB1ECA8257C0F4402"/>
          </w:pPr>
          <w:r w:rsidRPr="004D2D92">
            <w:rPr>
              <w:rStyle w:val="PlaceholderText"/>
            </w:rPr>
            <w:t>Choose an item.</w:t>
          </w:r>
        </w:p>
      </w:docPartBody>
    </w:docPart>
    <w:docPart>
      <w:docPartPr>
        <w:name w:val="F7810B11B14D447CA7093B3F6017C894"/>
        <w:category>
          <w:name w:val="General"/>
          <w:gallery w:val="placeholder"/>
        </w:category>
        <w:types>
          <w:type w:val="bbPlcHdr"/>
        </w:types>
        <w:behaviors>
          <w:behavior w:val="content"/>
        </w:behaviors>
        <w:guid w:val="{746A4E98-96EA-44B3-B366-0218CCAC5423}"/>
      </w:docPartPr>
      <w:docPartBody>
        <w:p w:rsidR="00B27F2C" w:rsidRDefault="00DD3B73" w:rsidP="00DD3B73">
          <w:pPr>
            <w:pStyle w:val="F7810B11B14D447CA7093B3F6017C894"/>
          </w:pPr>
          <w:r w:rsidRPr="004D2D92">
            <w:rPr>
              <w:rStyle w:val="PlaceholderText"/>
            </w:rPr>
            <w:t>Choose an item.</w:t>
          </w:r>
        </w:p>
      </w:docPartBody>
    </w:docPart>
    <w:docPart>
      <w:docPartPr>
        <w:name w:val="36AB255BCDA746E4822E1A12B578F409"/>
        <w:category>
          <w:name w:val="General"/>
          <w:gallery w:val="placeholder"/>
        </w:category>
        <w:types>
          <w:type w:val="bbPlcHdr"/>
        </w:types>
        <w:behaviors>
          <w:behavior w:val="content"/>
        </w:behaviors>
        <w:guid w:val="{57838C44-98E3-465C-9692-70BE6C4275F2}"/>
      </w:docPartPr>
      <w:docPartBody>
        <w:p w:rsidR="00B27F2C" w:rsidRDefault="00DD3B73" w:rsidP="00DD3B73">
          <w:pPr>
            <w:pStyle w:val="36AB255BCDA746E4822E1A12B578F409"/>
          </w:pPr>
          <w:r w:rsidRPr="004D2D92">
            <w:rPr>
              <w:rStyle w:val="PlaceholderText"/>
            </w:rPr>
            <w:t>Choose an item.</w:t>
          </w:r>
        </w:p>
      </w:docPartBody>
    </w:docPart>
    <w:docPart>
      <w:docPartPr>
        <w:name w:val="7057C6A397E44DE6894DA21A07ADCCFB"/>
        <w:category>
          <w:name w:val="General"/>
          <w:gallery w:val="placeholder"/>
        </w:category>
        <w:types>
          <w:type w:val="bbPlcHdr"/>
        </w:types>
        <w:behaviors>
          <w:behavior w:val="content"/>
        </w:behaviors>
        <w:guid w:val="{24543104-76A8-4D0F-BF08-DFDD1DF9319B}"/>
      </w:docPartPr>
      <w:docPartBody>
        <w:p w:rsidR="00B27F2C" w:rsidRDefault="00DD3B73" w:rsidP="00DD3B73">
          <w:pPr>
            <w:pStyle w:val="7057C6A397E44DE6894DA21A07ADCCFB"/>
          </w:pPr>
          <w:r w:rsidRPr="004D2D92">
            <w:rPr>
              <w:rStyle w:val="PlaceholderText"/>
            </w:rPr>
            <w:t>Choose an item.</w:t>
          </w:r>
        </w:p>
      </w:docPartBody>
    </w:docPart>
    <w:docPart>
      <w:docPartPr>
        <w:name w:val="EEE7A2BC1F224E6090E95E1DC0A6DCDC"/>
        <w:category>
          <w:name w:val="General"/>
          <w:gallery w:val="placeholder"/>
        </w:category>
        <w:types>
          <w:type w:val="bbPlcHdr"/>
        </w:types>
        <w:behaviors>
          <w:behavior w:val="content"/>
        </w:behaviors>
        <w:guid w:val="{E137C12F-555C-462A-9DA2-8A7DF66EDD18}"/>
      </w:docPartPr>
      <w:docPartBody>
        <w:p w:rsidR="00B27F2C" w:rsidRDefault="00DD3B73" w:rsidP="00DD3B73">
          <w:pPr>
            <w:pStyle w:val="EEE7A2BC1F224E6090E95E1DC0A6DCDC"/>
          </w:pPr>
          <w:r w:rsidRPr="004D2D92">
            <w:rPr>
              <w:rStyle w:val="PlaceholderText"/>
            </w:rPr>
            <w:t>Choose an item.</w:t>
          </w:r>
        </w:p>
      </w:docPartBody>
    </w:docPart>
    <w:docPart>
      <w:docPartPr>
        <w:name w:val="9FDA5F0FBC94485EA5FF71EC89974EF6"/>
        <w:category>
          <w:name w:val="General"/>
          <w:gallery w:val="placeholder"/>
        </w:category>
        <w:types>
          <w:type w:val="bbPlcHdr"/>
        </w:types>
        <w:behaviors>
          <w:behavior w:val="content"/>
        </w:behaviors>
        <w:guid w:val="{06FA44F2-E05E-495A-95B8-FC9E29DF5E43}"/>
      </w:docPartPr>
      <w:docPartBody>
        <w:p w:rsidR="00B27F2C" w:rsidRDefault="00DD3B73" w:rsidP="00DD3B73">
          <w:pPr>
            <w:pStyle w:val="9FDA5F0FBC94485EA5FF71EC89974EF6"/>
          </w:pPr>
          <w:r w:rsidRPr="004D2D92">
            <w:rPr>
              <w:rStyle w:val="PlaceholderText"/>
            </w:rPr>
            <w:t>Choose an item.</w:t>
          </w:r>
        </w:p>
      </w:docPartBody>
    </w:docPart>
    <w:docPart>
      <w:docPartPr>
        <w:name w:val="22305C47F5434F0DA008485D6A4E3136"/>
        <w:category>
          <w:name w:val="General"/>
          <w:gallery w:val="placeholder"/>
        </w:category>
        <w:types>
          <w:type w:val="bbPlcHdr"/>
        </w:types>
        <w:behaviors>
          <w:behavior w:val="content"/>
        </w:behaviors>
        <w:guid w:val="{D2C39EA2-36AA-48D6-830D-188DD89EB276}"/>
      </w:docPartPr>
      <w:docPartBody>
        <w:p w:rsidR="00B27F2C" w:rsidRDefault="00DD3B73" w:rsidP="00DD3B73">
          <w:pPr>
            <w:pStyle w:val="22305C47F5434F0DA008485D6A4E3136"/>
          </w:pPr>
          <w:r w:rsidRPr="004D2D92">
            <w:rPr>
              <w:rStyle w:val="PlaceholderText"/>
            </w:rPr>
            <w:t>Choose an item.</w:t>
          </w:r>
        </w:p>
      </w:docPartBody>
    </w:docPart>
    <w:docPart>
      <w:docPartPr>
        <w:name w:val="E1D8699B0E5348F7815FBEB68DE94DA2"/>
        <w:category>
          <w:name w:val="General"/>
          <w:gallery w:val="placeholder"/>
        </w:category>
        <w:types>
          <w:type w:val="bbPlcHdr"/>
        </w:types>
        <w:behaviors>
          <w:behavior w:val="content"/>
        </w:behaviors>
        <w:guid w:val="{418DAD9B-CDCE-4A2A-97CD-73819DAACD12}"/>
      </w:docPartPr>
      <w:docPartBody>
        <w:p w:rsidR="00B27F2C" w:rsidRDefault="00DD3B73" w:rsidP="00DD3B73">
          <w:pPr>
            <w:pStyle w:val="E1D8699B0E5348F7815FBEB68DE94DA2"/>
          </w:pPr>
          <w:r w:rsidRPr="004D2D92">
            <w:rPr>
              <w:rStyle w:val="PlaceholderText"/>
            </w:rPr>
            <w:t>Choose an item.</w:t>
          </w:r>
        </w:p>
      </w:docPartBody>
    </w:docPart>
    <w:docPart>
      <w:docPartPr>
        <w:name w:val="4AF52919312F48B7A13EF4CAE07D8FC0"/>
        <w:category>
          <w:name w:val="General"/>
          <w:gallery w:val="placeholder"/>
        </w:category>
        <w:types>
          <w:type w:val="bbPlcHdr"/>
        </w:types>
        <w:behaviors>
          <w:behavior w:val="content"/>
        </w:behaviors>
        <w:guid w:val="{4BBA1C03-FFD0-4641-8643-C7C50D9925FB}"/>
      </w:docPartPr>
      <w:docPartBody>
        <w:p w:rsidR="00B27F2C" w:rsidRDefault="00DD3B73" w:rsidP="00DD3B73">
          <w:pPr>
            <w:pStyle w:val="4AF52919312F48B7A13EF4CAE07D8FC0"/>
          </w:pPr>
          <w:r w:rsidRPr="004D2D92">
            <w:rPr>
              <w:rStyle w:val="PlaceholderText"/>
            </w:rPr>
            <w:t>Choose an item.</w:t>
          </w:r>
        </w:p>
      </w:docPartBody>
    </w:docPart>
    <w:docPart>
      <w:docPartPr>
        <w:name w:val="33184F58E3124C1CA0929202C715880A"/>
        <w:category>
          <w:name w:val="General"/>
          <w:gallery w:val="placeholder"/>
        </w:category>
        <w:types>
          <w:type w:val="bbPlcHdr"/>
        </w:types>
        <w:behaviors>
          <w:behavior w:val="content"/>
        </w:behaviors>
        <w:guid w:val="{D911927B-F502-48BE-9E70-48C85E7894C1}"/>
      </w:docPartPr>
      <w:docPartBody>
        <w:p w:rsidR="00B27F2C" w:rsidRDefault="00DD3B73" w:rsidP="00DD3B73">
          <w:pPr>
            <w:pStyle w:val="33184F58E3124C1CA0929202C715880A"/>
          </w:pPr>
          <w:r w:rsidRPr="004D2D92">
            <w:rPr>
              <w:rStyle w:val="PlaceholderText"/>
            </w:rPr>
            <w:t>Choose an item.</w:t>
          </w:r>
        </w:p>
      </w:docPartBody>
    </w:docPart>
    <w:docPart>
      <w:docPartPr>
        <w:name w:val="8F3763367F2840DC8706356AC368DBE8"/>
        <w:category>
          <w:name w:val="General"/>
          <w:gallery w:val="placeholder"/>
        </w:category>
        <w:types>
          <w:type w:val="bbPlcHdr"/>
        </w:types>
        <w:behaviors>
          <w:behavior w:val="content"/>
        </w:behaviors>
        <w:guid w:val="{4CAC89E5-03FF-4F42-BBC2-3F6203131631}"/>
      </w:docPartPr>
      <w:docPartBody>
        <w:p w:rsidR="00B27F2C" w:rsidRDefault="00DD3B73" w:rsidP="00DD3B73">
          <w:pPr>
            <w:pStyle w:val="8F3763367F2840DC8706356AC368DBE8"/>
          </w:pPr>
          <w:r w:rsidRPr="004D2D92">
            <w:rPr>
              <w:rStyle w:val="PlaceholderText"/>
            </w:rPr>
            <w:t>Choose an item.</w:t>
          </w:r>
        </w:p>
      </w:docPartBody>
    </w:docPart>
    <w:docPart>
      <w:docPartPr>
        <w:name w:val="E81277CD95D94436B2D3028F350BDC1F"/>
        <w:category>
          <w:name w:val="General"/>
          <w:gallery w:val="placeholder"/>
        </w:category>
        <w:types>
          <w:type w:val="bbPlcHdr"/>
        </w:types>
        <w:behaviors>
          <w:behavior w:val="content"/>
        </w:behaviors>
        <w:guid w:val="{9EDA581E-C359-4B28-825C-372ECFD8D73A}"/>
      </w:docPartPr>
      <w:docPartBody>
        <w:p w:rsidR="00B27F2C" w:rsidRDefault="00DD3B73" w:rsidP="00DD3B73">
          <w:pPr>
            <w:pStyle w:val="E81277CD95D94436B2D3028F350BDC1F"/>
          </w:pPr>
          <w:r w:rsidRPr="004D2D92">
            <w:rPr>
              <w:rStyle w:val="PlaceholderText"/>
            </w:rPr>
            <w:t>Choose an item.</w:t>
          </w:r>
        </w:p>
      </w:docPartBody>
    </w:docPart>
    <w:docPart>
      <w:docPartPr>
        <w:name w:val="A06829622D854C108708354B70A1702F"/>
        <w:category>
          <w:name w:val="General"/>
          <w:gallery w:val="placeholder"/>
        </w:category>
        <w:types>
          <w:type w:val="bbPlcHdr"/>
        </w:types>
        <w:behaviors>
          <w:behavior w:val="content"/>
        </w:behaviors>
        <w:guid w:val="{BFB1F47D-A51B-4206-B631-8AB3BE39F6E5}"/>
      </w:docPartPr>
      <w:docPartBody>
        <w:p w:rsidR="00B27F2C" w:rsidRDefault="00DD3B73" w:rsidP="00DD3B73">
          <w:pPr>
            <w:pStyle w:val="A06829622D854C108708354B70A1702F"/>
          </w:pPr>
          <w:r w:rsidRPr="004D2D92">
            <w:rPr>
              <w:rStyle w:val="PlaceholderText"/>
            </w:rPr>
            <w:t>Choose an item.</w:t>
          </w:r>
        </w:p>
      </w:docPartBody>
    </w:docPart>
    <w:docPart>
      <w:docPartPr>
        <w:name w:val="E0F86D16A2744C6D8577C2845F5608AF"/>
        <w:category>
          <w:name w:val="General"/>
          <w:gallery w:val="placeholder"/>
        </w:category>
        <w:types>
          <w:type w:val="bbPlcHdr"/>
        </w:types>
        <w:behaviors>
          <w:behavior w:val="content"/>
        </w:behaviors>
        <w:guid w:val="{EC54E61B-7B96-4616-9749-6592AF360931}"/>
      </w:docPartPr>
      <w:docPartBody>
        <w:p w:rsidR="00B27F2C" w:rsidRDefault="00DD3B73" w:rsidP="00DD3B73">
          <w:pPr>
            <w:pStyle w:val="E0F86D16A2744C6D8577C2845F5608AF"/>
          </w:pPr>
          <w:r w:rsidRPr="004D2D92">
            <w:rPr>
              <w:rStyle w:val="PlaceholderText"/>
            </w:rPr>
            <w:t>Choose an item.</w:t>
          </w:r>
        </w:p>
      </w:docPartBody>
    </w:docPart>
    <w:docPart>
      <w:docPartPr>
        <w:name w:val="84CB7F1B800E48BA83B318A1E66C3967"/>
        <w:category>
          <w:name w:val="General"/>
          <w:gallery w:val="placeholder"/>
        </w:category>
        <w:types>
          <w:type w:val="bbPlcHdr"/>
        </w:types>
        <w:behaviors>
          <w:behavior w:val="content"/>
        </w:behaviors>
        <w:guid w:val="{BD1BAEB4-5585-4D90-B1F4-1D25720693CE}"/>
      </w:docPartPr>
      <w:docPartBody>
        <w:p w:rsidR="00B27F2C" w:rsidRDefault="00DD3B73" w:rsidP="00DD3B73">
          <w:pPr>
            <w:pStyle w:val="84CB7F1B800E48BA83B318A1E66C3967"/>
          </w:pPr>
          <w:r w:rsidRPr="004D2D92">
            <w:rPr>
              <w:rStyle w:val="PlaceholderText"/>
            </w:rPr>
            <w:t>Choose an item.</w:t>
          </w:r>
        </w:p>
      </w:docPartBody>
    </w:docPart>
    <w:docPart>
      <w:docPartPr>
        <w:name w:val="108C55E1ADB8472EA437973AA3DD5D51"/>
        <w:category>
          <w:name w:val="General"/>
          <w:gallery w:val="placeholder"/>
        </w:category>
        <w:types>
          <w:type w:val="bbPlcHdr"/>
        </w:types>
        <w:behaviors>
          <w:behavior w:val="content"/>
        </w:behaviors>
        <w:guid w:val="{949B8277-BDC5-41CC-B7C5-3A6E6A3EB159}"/>
      </w:docPartPr>
      <w:docPartBody>
        <w:p w:rsidR="00B27F2C" w:rsidRDefault="00DD3B73" w:rsidP="00DD3B73">
          <w:pPr>
            <w:pStyle w:val="108C55E1ADB8472EA437973AA3DD5D51"/>
          </w:pPr>
          <w:r w:rsidRPr="004D2D92">
            <w:rPr>
              <w:rStyle w:val="PlaceholderText"/>
            </w:rPr>
            <w:t>Choose an item.</w:t>
          </w:r>
        </w:p>
      </w:docPartBody>
    </w:docPart>
    <w:docPart>
      <w:docPartPr>
        <w:name w:val="D2E0EB2176BA4745A6CD9D84BFE151BE"/>
        <w:category>
          <w:name w:val="General"/>
          <w:gallery w:val="placeholder"/>
        </w:category>
        <w:types>
          <w:type w:val="bbPlcHdr"/>
        </w:types>
        <w:behaviors>
          <w:behavior w:val="content"/>
        </w:behaviors>
        <w:guid w:val="{2E9C9347-C98E-4FC5-95B8-4FDE6AFC35EC}"/>
      </w:docPartPr>
      <w:docPartBody>
        <w:p w:rsidR="00B27F2C" w:rsidRDefault="00DD3B73" w:rsidP="00DD3B73">
          <w:pPr>
            <w:pStyle w:val="D2E0EB2176BA4745A6CD9D84BFE151BE"/>
          </w:pPr>
          <w:r w:rsidRPr="004D2D92">
            <w:rPr>
              <w:rStyle w:val="PlaceholderText"/>
            </w:rPr>
            <w:t>Choose an item.</w:t>
          </w:r>
        </w:p>
      </w:docPartBody>
    </w:docPart>
    <w:docPart>
      <w:docPartPr>
        <w:name w:val="4755EF3D3E8D4342A7193B028AF45D6B"/>
        <w:category>
          <w:name w:val="General"/>
          <w:gallery w:val="placeholder"/>
        </w:category>
        <w:types>
          <w:type w:val="bbPlcHdr"/>
        </w:types>
        <w:behaviors>
          <w:behavior w:val="content"/>
        </w:behaviors>
        <w:guid w:val="{0C7BE387-DFEA-4DD1-9D5A-C4BC1108A1C8}"/>
      </w:docPartPr>
      <w:docPartBody>
        <w:p w:rsidR="00B27F2C" w:rsidRDefault="00DD3B73" w:rsidP="00DD3B73">
          <w:pPr>
            <w:pStyle w:val="4755EF3D3E8D4342A7193B028AF45D6B"/>
          </w:pPr>
          <w:r w:rsidRPr="004D2D92">
            <w:rPr>
              <w:rStyle w:val="PlaceholderText"/>
            </w:rPr>
            <w:t>Choose an item.</w:t>
          </w:r>
        </w:p>
      </w:docPartBody>
    </w:docPart>
    <w:docPart>
      <w:docPartPr>
        <w:name w:val="A327223210484B44AD21E60B67F0B2B5"/>
        <w:category>
          <w:name w:val="General"/>
          <w:gallery w:val="placeholder"/>
        </w:category>
        <w:types>
          <w:type w:val="bbPlcHdr"/>
        </w:types>
        <w:behaviors>
          <w:behavior w:val="content"/>
        </w:behaviors>
        <w:guid w:val="{EFE82581-0043-4121-AC7F-5C1B2F0F8AE7}"/>
      </w:docPartPr>
      <w:docPartBody>
        <w:p w:rsidR="00B27F2C" w:rsidRDefault="00DD3B73" w:rsidP="00DD3B73">
          <w:pPr>
            <w:pStyle w:val="A327223210484B44AD21E60B67F0B2B5"/>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32F1B"/>
    <w:rsid w:val="000F0E7A"/>
    <w:rsid w:val="00126267"/>
    <w:rsid w:val="001410E7"/>
    <w:rsid w:val="001B6E4C"/>
    <w:rsid w:val="00244B26"/>
    <w:rsid w:val="0026689B"/>
    <w:rsid w:val="00291481"/>
    <w:rsid w:val="00321863"/>
    <w:rsid w:val="00343C8F"/>
    <w:rsid w:val="003511D2"/>
    <w:rsid w:val="003817A5"/>
    <w:rsid w:val="003957D2"/>
    <w:rsid w:val="003A737C"/>
    <w:rsid w:val="00401AFF"/>
    <w:rsid w:val="00435CA7"/>
    <w:rsid w:val="00436B75"/>
    <w:rsid w:val="00446BE1"/>
    <w:rsid w:val="0046078A"/>
    <w:rsid w:val="004A6B92"/>
    <w:rsid w:val="004B3190"/>
    <w:rsid w:val="004B6D71"/>
    <w:rsid w:val="004E0A60"/>
    <w:rsid w:val="00520533"/>
    <w:rsid w:val="00523305"/>
    <w:rsid w:val="00562F0B"/>
    <w:rsid w:val="005B4335"/>
    <w:rsid w:val="005F71F3"/>
    <w:rsid w:val="0060792E"/>
    <w:rsid w:val="006336CF"/>
    <w:rsid w:val="00657FBB"/>
    <w:rsid w:val="006A4CED"/>
    <w:rsid w:val="006E6E58"/>
    <w:rsid w:val="00724A4D"/>
    <w:rsid w:val="0076409F"/>
    <w:rsid w:val="007C308C"/>
    <w:rsid w:val="007D1DCD"/>
    <w:rsid w:val="008D269C"/>
    <w:rsid w:val="00915B75"/>
    <w:rsid w:val="0096648C"/>
    <w:rsid w:val="00A41C26"/>
    <w:rsid w:val="00A723AA"/>
    <w:rsid w:val="00B27F2C"/>
    <w:rsid w:val="00B35EEC"/>
    <w:rsid w:val="00B7004C"/>
    <w:rsid w:val="00BB4808"/>
    <w:rsid w:val="00BF721F"/>
    <w:rsid w:val="00C2221A"/>
    <w:rsid w:val="00C34F4F"/>
    <w:rsid w:val="00CF43E2"/>
    <w:rsid w:val="00D01C83"/>
    <w:rsid w:val="00D377B7"/>
    <w:rsid w:val="00DB0721"/>
    <w:rsid w:val="00DD3B73"/>
    <w:rsid w:val="00DD6D95"/>
    <w:rsid w:val="00E05648"/>
    <w:rsid w:val="00E169CE"/>
    <w:rsid w:val="00E307F5"/>
    <w:rsid w:val="00EE338B"/>
    <w:rsid w:val="00EF141F"/>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D3B73"/>
    <w:rPr>
      <w:color w:val="808080"/>
    </w:rPr>
  </w:style>
  <w:style w:type="paragraph" w:customStyle="1" w:styleId="820950F4DCBF45D0BF0EFD2519949C80">
    <w:name w:val="820950F4DCBF45D0BF0EFD2519949C80"/>
    <w:rsid w:val="00DD3B73"/>
    <w:pPr>
      <w:spacing w:after="160" w:line="278" w:lineRule="auto"/>
    </w:pPr>
    <w:rPr>
      <w:kern w:val="2"/>
      <w:sz w:val="24"/>
      <w:szCs w:val="24"/>
      <w14:ligatures w14:val="standardContextual"/>
    </w:rPr>
  </w:style>
  <w:style w:type="paragraph" w:customStyle="1" w:styleId="031C506E8B5B47F1ABD2430615B5BEEF">
    <w:name w:val="031C506E8B5B47F1ABD2430615B5BEEF"/>
    <w:rsid w:val="00DD3B73"/>
    <w:pPr>
      <w:spacing w:after="160" w:line="278" w:lineRule="auto"/>
    </w:pPr>
    <w:rPr>
      <w:kern w:val="2"/>
      <w:sz w:val="24"/>
      <w:szCs w:val="24"/>
      <w14:ligatures w14:val="standardContextual"/>
    </w:rPr>
  </w:style>
  <w:style w:type="paragraph" w:customStyle="1" w:styleId="0BD21F98EDA545E6A93ACA91EDFAEE72">
    <w:name w:val="0BD21F98EDA545E6A93ACA91EDFAEE72"/>
    <w:rsid w:val="00DD3B73"/>
    <w:pPr>
      <w:spacing w:after="160" w:line="278" w:lineRule="auto"/>
    </w:pPr>
    <w:rPr>
      <w:kern w:val="2"/>
      <w:sz w:val="24"/>
      <w:szCs w:val="24"/>
      <w14:ligatures w14:val="standardContextual"/>
    </w:rPr>
  </w:style>
  <w:style w:type="paragraph" w:customStyle="1" w:styleId="95D283859B5142C8B4AA3607C137AF4C">
    <w:name w:val="95D283859B5142C8B4AA3607C137AF4C"/>
    <w:rsid w:val="00DD3B73"/>
    <w:pPr>
      <w:spacing w:after="160" w:line="278" w:lineRule="auto"/>
    </w:pPr>
    <w:rPr>
      <w:kern w:val="2"/>
      <w:sz w:val="24"/>
      <w:szCs w:val="24"/>
      <w14:ligatures w14:val="standardContextual"/>
    </w:rPr>
  </w:style>
  <w:style w:type="paragraph" w:customStyle="1" w:styleId="BBCA2F74DEC54196816589243E055167">
    <w:name w:val="BBCA2F74DEC54196816589243E055167"/>
    <w:rsid w:val="00DD3B73"/>
    <w:pPr>
      <w:spacing w:after="160" w:line="278" w:lineRule="auto"/>
    </w:pPr>
    <w:rPr>
      <w:kern w:val="2"/>
      <w:sz w:val="24"/>
      <w:szCs w:val="24"/>
      <w14:ligatures w14:val="standardContextual"/>
    </w:rPr>
  </w:style>
  <w:style w:type="paragraph" w:customStyle="1" w:styleId="3E695196D93E408EA569ED50D918D1A4">
    <w:name w:val="3E695196D93E408EA569ED50D918D1A4"/>
    <w:rsid w:val="00DD3B73"/>
    <w:pPr>
      <w:spacing w:after="160" w:line="278" w:lineRule="auto"/>
    </w:pPr>
    <w:rPr>
      <w:kern w:val="2"/>
      <w:sz w:val="24"/>
      <w:szCs w:val="24"/>
      <w14:ligatures w14:val="standardContextual"/>
    </w:rPr>
  </w:style>
  <w:style w:type="paragraph" w:customStyle="1" w:styleId="9D93B5B2C4424E938BBEEA6AB4E55643">
    <w:name w:val="9D93B5B2C4424E938BBEEA6AB4E55643"/>
    <w:rsid w:val="00DD3B73"/>
    <w:pPr>
      <w:spacing w:after="160" w:line="278" w:lineRule="auto"/>
    </w:pPr>
    <w:rPr>
      <w:kern w:val="2"/>
      <w:sz w:val="24"/>
      <w:szCs w:val="24"/>
      <w14:ligatures w14:val="standardContextual"/>
    </w:rPr>
  </w:style>
  <w:style w:type="paragraph" w:customStyle="1" w:styleId="2568AEA22B0E448784AFD544078034D0">
    <w:name w:val="2568AEA22B0E448784AFD544078034D0"/>
    <w:rsid w:val="00DD3B73"/>
    <w:pPr>
      <w:spacing w:after="160" w:line="278" w:lineRule="auto"/>
    </w:pPr>
    <w:rPr>
      <w:kern w:val="2"/>
      <w:sz w:val="24"/>
      <w:szCs w:val="24"/>
      <w14:ligatures w14:val="standardContextual"/>
    </w:rPr>
  </w:style>
  <w:style w:type="paragraph" w:customStyle="1" w:styleId="205BF6C7CCB049B1A17A83D20A64BB0B">
    <w:name w:val="205BF6C7CCB049B1A17A83D20A64BB0B"/>
    <w:rsid w:val="00DD3B73"/>
    <w:pPr>
      <w:spacing w:after="160" w:line="278" w:lineRule="auto"/>
    </w:pPr>
    <w:rPr>
      <w:kern w:val="2"/>
      <w:sz w:val="24"/>
      <w:szCs w:val="24"/>
      <w14:ligatures w14:val="standardContextual"/>
    </w:rPr>
  </w:style>
  <w:style w:type="paragraph" w:customStyle="1" w:styleId="C89A2B6D01DA4AE9BF7D7E7BC904517A">
    <w:name w:val="C89A2B6D01DA4AE9BF7D7E7BC904517A"/>
    <w:rsid w:val="00DD3B73"/>
    <w:pPr>
      <w:spacing w:after="160" w:line="278" w:lineRule="auto"/>
    </w:pPr>
    <w:rPr>
      <w:kern w:val="2"/>
      <w:sz w:val="24"/>
      <w:szCs w:val="24"/>
      <w14:ligatures w14:val="standardContextual"/>
    </w:rPr>
  </w:style>
  <w:style w:type="paragraph" w:customStyle="1" w:styleId="3F5A8E2BCA4F488BAA185811CFB124F2">
    <w:name w:val="3F5A8E2BCA4F488BAA185811CFB124F2"/>
    <w:rsid w:val="00DD3B73"/>
    <w:pPr>
      <w:spacing w:after="160" w:line="278" w:lineRule="auto"/>
    </w:pPr>
    <w:rPr>
      <w:kern w:val="2"/>
      <w:sz w:val="24"/>
      <w:szCs w:val="24"/>
      <w14:ligatures w14:val="standardContextual"/>
    </w:rPr>
  </w:style>
  <w:style w:type="paragraph" w:customStyle="1" w:styleId="107351F2434C46D584BCB6996843439D">
    <w:name w:val="107351F2434C46D584BCB6996843439D"/>
    <w:rsid w:val="00DD3B73"/>
    <w:pPr>
      <w:spacing w:after="160" w:line="278" w:lineRule="auto"/>
    </w:pPr>
    <w:rPr>
      <w:kern w:val="2"/>
      <w:sz w:val="24"/>
      <w:szCs w:val="24"/>
      <w14:ligatures w14:val="standardContextual"/>
    </w:rPr>
  </w:style>
  <w:style w:type="paragraph" w:customStyle="1" w:styleId="0254EED968C44581BE577523B1DAA014">
    <w:name w:val="0254EED968C44581BE577523B1DAA014"/>
    <w:rsid w:val="00DD3B73"/>
    <w:pPr>
      <w:spacing w:after="160" w:line="278" w:lineRule="auto"/>
    </w:pPr>
    <w:rPr>
      <w:kern w:val="2"/>
      <w:sz w:val="24"/>
      <w:szCs w:val="24"/>
      <w14:ligatures w14:val="standardContextual"/>
    </w:rPr>
  </w:style>
  <w:style w:type="paragraph" w:customStyle="1" w:styleId="6E8AB2A08E42489E829FA495C2FB0A96">
    <w:name w:val="6E8AB2A08E42489E829FA495C2FB0A96"/>
    <w:rsid w:val="00DD3B73"/>
    <w:pPr>
      <w:spacing w:after="160" w:line="278" w:lineRule="auto"/>
    </w:pPr>
    <w:rPr>
      <w:kern w:val="2"/>
      <w:sz w:val="24"/>
      <w:szCs w:val="24"/>
      <w14:ligatures w14:val="standardContextual"/>
    </w:rPr>
  </w:style>
  <w:style w:type="paragraph" w:customStyle="1" w:styleId="59571AB44781435D89F53502DAA2CEAA">
    <w:name w:val="59571AB44781435D89F53502DAA2CEAA"/>
    <w:rsid w:val="00DD3B73"/>
    <w:pPr>
      <w:spacing w:after="160" w:line="278" w:lineRule="auto"/>
    </w:pPr>
    <w:rPr>
      <w:kern w:val="2"/>
      <w:sz w:val="24"/>
      <w:szCs w:val="24"/>
      <w14:ligatures w14:val="standardContextual"/>
    </w:rPr>
  </w:style>
  <w:style w:type="paragraph" w:customStyle="1" w:styleId="92E7B4990FD14E1282775474E466EB10">
    <w:name w:val="92E7B4990FD14E1282775474E466EB10"/>
    <w:rsid w:val="00DD3B73"/>
    <w:pPr>
      <w:spacing w:after="160" w:line="278" w:lineRule="auto"/>
    </w:pPr>
    <w:rPr>
      <w:kern w:val="2"/>
      <w:sz w:val="24"/>
      <w:szCs w:val="24"/>
      <w14:ligatures w14:val="standardContextual"/>
    </w:rPr>
  </w:style>
  <w:style w:type="paragraph" w:customStyle="1" w:styleId="E7AC5F2FD92B43E489A5CF0D398A03D7">
    <w:name w:val="E7AC5F2FD92B43E489A5CF0D398A03D7"/>
    <w:rsid w:val="00DD3B73"/>
    <w:pPr>
      <w:spacing w:after="160" w:line="278" w:lineRule="auto"/>
    </w:pPr>
    <w:rPr>
      <w:kern w:val="2"/>
      <w:sz w:val="24"/>
      <w:szCs w:val="24"/>
      <w14:ligatures w14:val="standardContextual"/>
    </w:rPr>
  </w:style>
  <w:style w:type="paragraph" w:customStyle="1" w:styleId="518EB7D9EE1045F7936A2058F7863D3F">
    <w:name w:val="518EB7D9EE1045F7936A2058F7863D3F"/>
    <w:rsid w:val="00DD3B73"/>
    <w:pPr>
      <w:spacing w:after="160" w:line="278" w:lineRule="auto"/>
    </w:pPr>
    <w:rPr>
      <w:kern w:val="2"/>
      <w:sz w:val="24"/>
      <w:szCs w:val="24"/>
      <w14:ligatures w14:val="standardContextual"/>
    </w:rPr>
  </w:style>
  <w:style w:type="paragraph" w:customStyle="1" w:styleId="DD0F2C6A60A34FA8A12F7529A7988655">
    <w:name w:val="DD0F2C6A60A34FA8A12F7529A7988655"/>
    <w:rsid w:val="00DD3B73"/>
    <w:pPr>
      <w:spacing w:after="160" w:line="278" w:lineRule="auto"/>
    </w:pPr>
    <w:rPr>
      <w:kern w:val="2"/>
      <w:sz w:val="24"/>
      <w:szCs w:val="24"/>
      <w14:ligatures w14:val="standardContextual"/>
    </w:rPr>
  </w:style>
  <w:style w:type="paragraph" w:customStyle="1" w:styleId="6635F3BE87264FC5BCBD29EBE6542837">
    <w:name w:val="6635F3BE87264FC5BCBD29EBE6542837"/>
    <w:rsid w:val="00DD3B73"/>
    <w:pPr>
      <w:spacing w:after="160" w:line="278" w:lineRule="auto"/>
    </w:pPr>
    <w:rPr>
      <w:kern w:val="2"/>
      <w:sz w:val="24"/>
      <w:szCs w:val="24"/>
      <w14:ligatures w14:val="standardContextual"/>
    </w:rPr>
  </w:style>
  <w:style w:type="paragraph" w:customStyle="1" w:styleId="BBE4AB76A4C44749BDAF5EB8A2CAEF68">
    <w:name w:val="BBE4AB76A4C44749BDAF5EB8A2CAEF68"/>
    <w:rsid w:val="00DD3B73"/>
    <w:pPr>
      <w:spacing w:after="160" w:line="278" w:lineRule="auto"/>
    </w:pPr>
    <w:rPr>
      <w:kern w:val="2"/>
      <w:sz w:val="24"/>
      <w:szCs w:val="24"/>
      <w14:ligatures w14:val="standardContextual"/>
    </w:rPr>
  </w:style>
  <w:style w:type="paragraph" w:customStyle="1" w:styleId="5FF1D3447E8B41D5928394F85339F2EA">
    <w:name w:val="5FF1D3447E8B41D5928394F85339F2EA"/>
    <w:rsid w:val="00DD3B73"/>
    <w:pPr>
      <w:spacing w:after="160" w:line="278" w:lineRule="auto"/>
    </w:pPr>
    <w:rPr>
      <w:kern w:val="2"/>
      <w:sz w:val="24"/>
      <w:szCs w:val="24"/>
      <w14:ligatures w14:val="standardContextual"/>
    </w:rPr>
  </w:style>
  <w:style w:type="paragraph" w:customStyle="1" w:styleId="B4711CB084AB4EEE95AF5796BDBE2945">
    <w:name w:val="B4711CB084AB4EEE95AF5796BDBE2945"/>
    <w:rsid w:val="00DD3B73"/>
    <w:pPr>
      <w:spacing w:after="160" w:line="278" w:lineRule="auto"/>
    </w:pPr>
    <w:rPr>
      <w:kern w:val="2"/>
      <w:sz w:val="24"/>
      <w:szCs w:val="24"/>
      <w14:ligatures w14:val="standardContextual"/>
    </w:rPr>
  </w:style>
  <w:style w:type="paragraph" w:customStyle="1" w:styleId="8D5943CB89F34530AB79F55092015A0C">
    <w:name w:val="8D5943CB89F34530AB79F55092015A0C"/>
    <w:rsid w:val="00DD3B73"/>
    <w:pPr>
      <w:spacing w:after="160" w:line="278" w:lineRule="auto"/>
    </w:pPr>
    <w:rPr>
      <w:kern w:val="2"/>
      <w:sz w:val="24"/>
      <w:szCs w:val="24"/>
      <w14:ligatures w14:val="standardContextual"/>
    </w:rPr>
  </w:style>
  <w:style w:type="paragraph" w:customStyle="1" w:styleId="8D4FF4AE27E7441EB1ECA8257C0F4402">
    <w:name w:val="8D4FF4AE27E7441EB1ECA8257C0F4402"/>
    <w:rsid w:val="00DD3B73"/>
    <w:pPr>
      <w:spacing w:after="160" w:line="278" w:lineRule="auto"/>
    </w:pPr>
    <w:rPr>
      <w:kern w:val="2"/>
      <w:sz w:val="24"/>
      <w:szCs w:val="24"/>
      <w14:ligatures w14:val="standardContextual"/>
    </w:rPr>
  </w:style>
  <w:style w:type="paragraph" w:customStyle="1" w:styleId="F7810B11B14D447CA7093B3F6017C894">
    <w:name w:val="F7810B11B14D447CA7093B3F6017C894"/>
    <w:rsid w:val="00DD3B73"/>
    <w:pPr>
      <w:spacing w:after="160" w:line="278" w:lineRule="auto"/>
    </w:pPr>
    <w:rPr>
      <w:kern w:val="2"/>
      <w:sz w:val="24"/>
      <w:szCs w:val="24"/>
      <w14:ligatures w14:val="standardContextual"/>
    </w:rPr>
  </w:style>
  <w:style w:type="paragraph" w:customStyle="1" w:styleId="36AB255BCDA746E4822E1A12B578F409">
    <w:name w:val="36AB255BCDA746E4822E1A12B578F409"/>
    <w:rsid w:val="00DD3B73"/>
    <w:pPr>
      <w:spacing w:after="160" w:line="278" w:lineRule="auto"/>
    </w:pPr>
    <w:rPr>
      <w:kern w:val="2"/>
      <w:sz w:val="24"/>
      <w:szCs w:val="24"/>
      <w14:ligatures w14:val="standardContextual"/>
    </w:rPr>
  </w:style>
  <w:style w:type="paragraph" w:customStyle="1" w:styleId="7057C6A397E44DE6894DA21A07ADCCFB">
    <w:name w:val="7057C6A397E44DE6894DA21A07ADCCFB"/>
    <w:rsid w:val="00DD3B73"/>
    <w:pPr>
      <w:spacing w:after="160" w:line="278" w:lineRule="auto"/>
    </w:pPr>
    <w:rPr>
      <w:kern w:val="2"/>
      <w:sz w:val="24"/>
      <w:szCs w:val="24"/>
      <w14:ligatures w14:val="standardContextual"/>
    </w:rPr>
  </w:style>
  <w:style w:type="paragraph" w:customStyle="1" w:styleId="EEE7A2BC1F224E6090E95E1DC0A6DCDC">
    <w:name w:val="EEE7A2BC1F224E6090E95E1DC0A6DCDC"/>
    <w:rsid w:val="00DD3B73"/>
    <w:pPr>
      <w:spacing w:after="160" w:line="278" w:lineRule="auto"/>
    </w:pPr>
    <w:rPr>
      <w:kern w:val="2"/>
      <w:sz w:val="24"/>
      <w:szCs w:val="24"/>
      <w14:ligatures w14:val="standardContextual"/>
    </w:rPr>
  </w:style>
  <w:style w:type="paragraph" w:customStyle="1" w:styleId="9FDA5F0FBC94485EA5FF71EC89974EF6">
    <w:name w:val="9FDA5F0FBC94485EA5FF71EC89974EF6"/>
    <w:rsid w:val="00DD3B73"/>
    <w:pPr>
      <w:spacing w:after="160" w:line="278" w:lineRule="auto"/>
    </w:pPr>
    <w:rPr>
      <w:kern w:val="2"/>
      <w:sz w:val="24"/>
      <w:szCs w:val="24"/>
      <w14:ligatures w14:val="standardContextual"/>
    </w:rPr>
  </w:style>
  <w:style w:type="paragraph" w:customStyle="1" w:styleId="22305C47F5434F0DA008485D6A4E3136">
    <w:name w:val="22305C47F5434F0DA008485D6A4E3136"/>
    <w:rsid w:val="00DD3B73"/>
    <w:pPr>
      <w:spacing w:after="160" w:line="278" w:lineRule="auto"/>
    </w:pPr>
    <w:rPr>
      <w:kern w:val="2"/>
      <w:sz w:val="24"/>
      <w:szCs w:val="24"/>
      <w14:ligatures w14:val="standardContextual"/>
    </w:rPr>
  </w:style>
  <w:style w:type="paragraph" w:customStyle="1" w:styleId="E1D8699B0E5348F7815FBEB68DE94DA2">
    <w:name w:val="E1D8699B0E5348F7815FBEB68DE94DA2"/>
    <w:rsid w:val="00DD3B73"/>
    <w:pPr>
      <w:spacing w:after="160" w:line="278" w:lineRule="auto"/>
    </w:pPr>
    <w:rPr>
      <w:kern w:val="2"/>
      <w:sz w:val="24"/>
      <w:szCs w:val="24"/>
      <w14:ligatures w14:val="standardContextual"/>
    </w:rPr>
  </w:style>
  <w:style w:type="paragraph" w:customStyle="1" w:styleId="4AF52919312F48B7A13EF4CAE07D8FC0">
    <w:name w:val="4AF52919312F48B7A13EF4CAE07D8FC0"/>
    <w:rsid w:val="00DD3B73"/>
    <w:pPr>
      <w:spacing w:after="160" w:line="278" w:lineRule="auto"/>
    </w:pPr>
    <w:rPr>
      <w:kern w:val="2"/>
      <w:sz w:val="24"/>
      <w:szCs w:val="24"/>
      <w14:ligatures w14:val="standardContextual"/>
    </w:rPr>
  </w:style>
  <w:style w:type="paragraph" w:customStyle="1" w:styleId="33184F58E3124C1CA0929202C715880A">
    <w:name w:val="33184F58E3124C1CA0929202C715880A"/>
    <w:rsid w:val="00DD3B73"/>
    <w:pPr>
      <w:spacing w:after="160" w:line="278" w:lineRule="auto"/>
    </w:pPr>
    <w:rPr>
      <w:kern w:val="2"/>
      <w:sz w:val="24"/>
      <w:szCs w:val="24"/>
      <w14:ligatures w14:val="standardContextual"/>
    </w:rPr>
  </w:style>
  <w:style w:type="paragraph" w:customStyle="1" w:styleId="8F3763367F2840DC8706356AC368DBE8">
    <w:name w:val="8F3763367F2840DC8706356AC368DBE8"/>
    <w:rsid w:val="00DD3B73"/>
    <w:pPr>
      <w:spacing w:after="160" w:line="278" w:lineRule="auto"/>
    </w:pPr>
    <w:rPr>
      <w:kern w:val="2"/>
      <w:sz w:val="24"/>
      <w:szCs w:val="24"/>
      <w14:ligatures w14:val="standardContextual"/>
    </w:rPr>
  </w:style>
  <w:style w:type="paragraph" w:customStyle="1" w:styleId="E81277CD95D94436B2D3028F350BDC1F">
    <w:name w:val="E81277CD95D94436B2D3028F350BDC1F"/>
    <w:rsid w:val="00DD3B73"/>
    <w:pPr>
      <w:spacing w:after="160" w:line="278" w:lineRule="auto"/>
    </w:pPr>
    <w:rPr>
      <w:kern w:val="2"/>
      <w:sz w:val="24"/>
      <w:szCs w:val="24"/>
      <w14:ligatures w14:val="standardContextual"/>
    </w:rPr>
  </w:style>
  <w:style w:type="paragraph" w:customStyle="1" w:styleId="A06829622D854C108708354B70A1702F">
    <w:name w:val="A06829622D854C108708354B70A1702F"/>
    <w:rsid w:val="00DD3B73"/>
    <w:pPr>
      <w:spacing w:after="160" w:line="278" w:lineRule="auto"/>
    </w:pPr>
    <w:rPr>
      <w:kern w:val="2"/>
      <w:sz w:val="24"/>
      <w:szCs w:val="24"/>
      <w14:ligatures w14:val="standardContextual"/>
    </w:rPr>
  </w:style>
  <w:style w:type="paragraph" w:customStyle="1" w:styleId="E0F86D16A2744C6D8577C2845F5608AF">
    <w:name w:val="E0F86D16A2744C6D8577C2845F5608AF"/>
    <w:rsid w:val="00DD3B73"/>
    <w:pPr>
      <w:spacing w:after="160" w:line="278" w:lineRule="auto"/>
    </w:pPr>
    <w:rPr>
      <w:kern w:val="2"/>
      <w:sz w:val="24"/>
      <w:szCs w:val="24"/>
      <w14:ligatures w14:val="standardContextual"/>
    </w:rPr>
  </w:style>
  <w:style w:type="paragraph" w:customStyle="1" w:styleId="84CB7F1B800E48BA83B318A1E66C3967">
    <w:name w:val="84CB7F1B800E48BA83B318A1E66C3967"/>
    <w:rsid w:val="00DD3B73"/>
    <w:pPr>
      <w:spacing w:after="160" w:line="278" w:lineRule="auto"/>
    </w:pPr>
    <w:rPr>
      <w:kern w:val="2"/>
      <w:sz w:val="24"/>
      <w:szCs w:val="24"/>
      <w14:ligatures w14:val="standardContextual"/>
    </w:rPr>
  </w:style>
  <w:style w:type="paragraph" w:customStyle="1" w:styleId="108C55E1ADB8472EA437973AA3DD5D51">
    <w:name w:val="108C55E1ADB8472EA437973AA3DD5D51"/>
    <w:rsid w:val="00DD3B73"/>
    <w:pPr>
      <w:spacing w:after="160" w:line="278" w:lineRule="auto"/>
    </w:pPr>
    <w:rPr>
      <w:kern w:val="2"/>
      <w:sz w:val="24"/>
      <w:szCs w:val="24"/>
      <w14:ligatures w14:val="standardContextual"/>
    </w:rPr>
  </w:style>
  <w:style w:type="paragraph" w:customStyle="1" w:styleId="D2E0EB2176BA4745A6CD9D84BFE151BE">
    <w:name w:val="D2E0EB2176BA4745A6CD9D84BFE151BE"/>
    <w:rsid w:val="00DD3B73"/>
    <w:pPr>
      <w:spacing w:after="160" w:line="278" w:lineRule="auto"/>
    </w:pPr>
    <w:rPr>
      <w:kern w:val="2"/>
      <w:sz w:val="24"/>
      <w:szCs w:val="24"/>
      <w14:ligatures w14:val="standardContextual"/>
    </w:rPr>
  </w:style>
  <w:style w:type="paragraph" w:customStyle="1" w:styleId="4755EF3D3E8D4342A7193B028AF45D6B">
    <w:name w:val="4755EF3D3E8D4342A7193B028AF45D6B"/>
    <w:rsid w:val="00DD3B73"/>
    <w:pPr>
      <w:spacing w:after="160" w:line="278" w:lineRule="auto"/>
    </w:pPr>
    <w:rPr>
      <w:kern w:val="2"/>
      <w:sz w:val="24"/>
      <w:szCs w:val="24"/>
      <w14:ligatures w14:val="standardContextual"/>
    </w:rPr>
  </w:style>
  <w:style w:type="paragraph" w:customStyle="1" w:styleId="A327223210484B44AD21E60B67F0B2B5">
    <w:name w:val="A327223210484B44AD21E60B67F0B2B5"/>
    <w:rsid w:val="00DD3B7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1C16C-9693-4E5A-B7D5-BAEFFAF2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2026-09-24T02:22:00Z</dcterms:created>
  <dcterms:modified xsi:type="dcterms:W3CDTF">2026-09-24T02:22:00Z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2026-09-24T02:22:13Z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e3802eb4-9725-4645-8f99-baf94901e49e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