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555725FE" w:rsidR="006F09E8" w:rsidRPr="003D617F" w:rsidRDefault="00B26FD2" w:rsidP="003D617F">
      <w:pPr>
        <w:pStyle w:val="Title"/>
        <w:spacing w:after="0"/>
        <w:jc w:val="right"/>
        <w:rPr>
          <w:rFonts w:asciiTheme="minorHAnsi" w:hAnsiTheme="minorHAnsi"/>
          <w:sz w:val="52"/>
        </w:rPr>
      </w:pPr>
      <w:r>
        <w:rPr>
          <w:rFonts w:asciiTheme="minorHAnsi" w:hAnsiTheme="minorHAnsi"/>
          <w:noProof/>
          <w:sz w:val="52"/>
          <w:szCs w:val="52"/>
        </w:rPr>
        <w:drawing>
          <wp:inline distT="0" distB="0" distL="0" distR="0" wp14:anchorId="228CC00A" wp14:editId="0CB0101C">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4C6A21">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5053D932" w:rsidR="006F09E8" w:rsidRPr="008C40B5" w:rsidRDefault="002A43D2" w:rsidP="002A43D2">
      <w:pPr>
        <w:tabs>
          <w:tab w:val="left" w:pos="3600"/>
        </w:tabs>
        <w:rPr>
          <w:szCs w:val="24"/>
        </w:rPr>
      </w:pPr>
      <w:r>
        <w:rPr>
          <w:b/>
          <w:szCs w:val="24"/>
        </w:rPr>
        <w:t>D</w:t>
      </w:r>
      <w:r w:rsidR="00882746">
        <w:rPr>
          <w:b/>
          <w:szCs w:val="24"/>
        </w:rPr>
        <w:t xml:space="preserve">irectorate: </w:t>
      </w:r>
      <w:r w:rsidR="00CC2EE9" w:rsidRPr="00B44F9F">
        <w:rPr>
          <w:szCs w:val="24"/>
        </w:rPr>
        <w:t xml:space="preserve">Health </w:t>
      </w:r>
      <w:r w:rsidR="00CC2EE9">
        <w:rPr>
          <w:szCs w:val="24"/>
        </w:rPr>
        <w:t xml:space="preserve">and Community Services Directorate </w:t>
      </w:r>
    </w:p>
    <w:p w14:paraId="485D5660" w14:textId="41B7B885" w:rsidR="006F09E8" w:rsidRPr="005578E4" w:rsidRDefault="00882746" w:rsidP="002A43D2">
      <w:pPr>
        <w:spacing w:before="240"/>
        <w:rPr>
          <w:bCs/>
          <w:szCs w:val="24"/>
        </w:rPr>
      </w:pPr>
      <w:r>
        <w:rPr>
          <w:b/>
          <w:szCs w:val="24"/>
        </w:rPr>
        <w:t xml:space="preserve">Division: </w:t>
      </w:r>
      <w:r w:rsidR="00210BDE">
        <w:rPr>
          <w:bCs/>
          <w:szCs w:val="24"/>
        </w:rPr>
        <w:t>Children Youth and Families</w:t>
      </w:r>
    </w:p>
    <w:p w14:paraId="3FC77432" w14:textId="18857063" w:rsidR="006F09E8" w:rsidRPr="00210BDE" w:rsidRDefault="00882746" w:rsidP="002A43D2">
      <w:pPr>
        <w:spacing w:before="240"/>
        <w:rPr>
          <w:iCs/>
          <w:szCs w:val="24"/>
        </w:rPr>
      </w:pPr>
      <w:r>
        <w:rPr>
          <w:b/>
          <w:szCs w:val="24"/>
        </w:rPr>
        <w:t xml:space="preserve">Business Unit: </w:t>
      </w:r>
      <w:r w:rsidR="00B232AF">
        <w:rPr>
          <w:bCs/>
          <w:szCs w:val="24"/>
        </w:rPr>
        <w:t>Youth Justice and Adolescent Services</w:t>
      </w:r>
    </w:p>
    <w:p w14:paraId="61C17B67" w14:textId="375DB309" w:rsidR="008C40B5" w:rsidRPr="00210BDE" w:rsidRDefault="00E866A9" w:rsidP="00617DE2">
      <w:pPr>
        <w:spacing w:before="240" w:after="120"/>
        <w:rPr>
          <w:szCs w:val="24"/>
        </w:rPr>
      </w:pPr>
      <w:r>
        <w:rPr>
          <w:b/>
          <w:szCs w:val="24"/>
        </w:rPr>
        <w:t xml:space="preserve">Position Title: </w:t>
      </w:r>
      <w:r w:rsidR="00C75465">
        <w:rPr>
          <w:bCs/>
          <w:szCs w:val="24"/>
        </w:rPr>
        <w:t xml:space="preserve">Therapeutic Casework Support Practitioner </w:t>
      </w:r>
    </w:p>
    <w:p w14:paraId="246E49D8" w14:textId="0B596921" w:rsidR="003D617F" w:rsidRPr="00B26FD2" w:rsidRDefault="006F09E8" w:rsidP="006F09E8">
      <w:pPr>
        <w:spacing w:before="240"/>
        <w:rPr>
          <w:szCs w:val="24"/>
        </w:rPr>
      </w:pPr>
      <w:r>
        <w:rPr>
          <w:szCs w:val="24"/>
        </w:rPr>
        <w:br w:type="column"/>
      </w:r>
    </w:p>
    <w:p w14:paraId="06D7578A" w14:textId="6D599155" w:rsidR="006F09E8" w:rsidRPr="00B74516" w:rsidRDefault="00E866A9" w:rsidP="006F09E8">
      <w:pPr>
        <w:spacing w:before="240"/>
        <w:rPr>
          <w:b/>
          <w:i/>
          <w:szCs w:val="24"/>
        </w:rPr>
      </w:pPr>
      <w:r>
        <w:rPr>
          <w:b/>
          <w:szCs w:val="24"/>
        </w:rPr>
        <w:t xml:space="preserve">Position Number: </w:t>
      </w:r>
      <w:r w:rsidR="002D65CC">
        <w:t>P66415</w:t>
      </w:r>
    </w:p>
    <w:p w14:paraId="0E45EE00" w14:textId="647A295E" w:rsidR="006F09E8" w:rsidRPr="00BD011C" w:rsidRDefault="006F09E8" w:rsidP="006F09E8">
      <w:pPr>
        <w:spacing w:before="240"/>
        <w:rPr>
          <w:i/>
          <w:szCs w:val="24"/>
        </w:rPr>
      </w:pPr>
      <w:r w:rsidRPr="00D13EC3">
        <w:rPr>
          <w:b/>
          <w:szCs w:val="24"/>
        </w:rPr>
        <w:t>Classification:</w:t>
      </w:r>
      <w:r w:rsidR="00BD011C">
        <w:rPr>
          <w:b/>
          <w:szCs w:val="24"/>
        </w:rPr>
        <w:t xml:space="preserve"> </w:t>
      </w:r>
      <w:r w:rsidR="00C75465">
        <w:rPr>
          <w:szCs w:val="24"/>
        </w:rPr>
        <w:t>Child and Youth Protection Practitioner 3 (CYPP3)</w:t>
      </w:r>
    </w:p>
    <w:p w14:paraId="2BC83790" w14:textId="5BB4FE45" w:rsidR="002A43D2" w:rsidRPr="00210BDE" w:rsidRDefault="00E866A9" w:rsidP="002A43D2">
      <w:pPr>
        <w:spacing w:before="240"/>
        <w:rPr>
          <w:bCs/>
          <w:iCs/>
          <w:szCs w:val="24"/>
        </w:rPr>
      </w:pPr>
      <w:r>
        <w:rPr>
          <w:b/>
          <w:szCs w:val="24"/>
        </w:rPr>
        <w:t xml:space="preserve">Location: </w:t>
      </w:r>
      <w:r w:rsidR="00210BDE">
        <w:rPr>
          <w:bCs/>
          <w:szCs w:val="24"/>
        </w:rPr>
        <w:t>220 London Circuit, City</w:t>
      </w:r>
      <w:r w:rsidR="00B1494B">
        <w:rPr>
          <w:bCs/>
          <w:szCs w:val="24"/>
        </w:rPr>
        <w:t xml:space="preserve"> | Morisset Road, Gungahlin</w:t>
      </w:r>
    </w:p>
    <w:p w14:paraId="6D42FC50" w14:textId="34E205FF" w:rsidR="000D7F08" w:rsidRDefault="00E866A9" w:rsidP="003E5074">
      <w:pPr>
        <w:spacing w:before="240" w:after="0"/>
        <w:rPr>
          <w:szCs w:val="24"/>
        </w:rPr>
      </w:pPr>
      <w:r>
        <w:rPr>
          <w:b/>
          <w:szCs w:val="24"/>
        </w:rPr>
        <w:t xml:space="preserve">Last Reviewed: </w:t>
      </w:r>
      <w:r w:rsidR="00B26FD2">
        <w:rPr>
          <w:szCs w:val="24"/>
        </w:rPr>
        <w:t xml:space="preserve">August </w:t>
      </w:r>
      <w:r w:rsidR="00B1494B">
        <w:rPr>
          <w:szCs w:val="24"/>
        </w:rPr>
        <w:t>202</w:t>
      </w:r>
      <w:r w:rsidR="00B26FD2">
        <w:rPr>
          <w:szCs w:val="24"/>
        </w:rPr>
        <w:t>6</w:t>
      </w:r>
    </w:p>
    <w:p w14:paraId="4C57F31B" w14:textId="7FAB4BBB" w:rsidR="00617DE2" w:rsidRPr="00C96B9F" w:rsidRDefault="00617DE2" w:rsidP="003E5074">
      <w:pPr>
        <w:spacing w:before="240" w:after="0"/>
        <w:rPr>
          <w:szCs w:val="24"/>
        </w:rPr>
        <w:sectPr w:rsidR="00617DE2" w:rsidRPr="00C96B9F" w:rsidSect="004C6A21">
          <w:type w:val="continuous"/>
          <w:pgSz w:w="11906" w:h="16838" w:code="9"/>
          <w:pgMar w:top="851" w:right="1134" w:bottom="1134" w:left="1134" w:header="680" w:footer="680" w:gutter="0"/>
          <w:cols w:num="2" w:space="720"/>
          <w:docGrid w:linePitch="326"/>
        </w:sectPr>
      </w:pPr>
    </w:p>
    <w:p w14:paraId="6516411A" w14:textId="6B20C45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0AA49A34" w14:textId="77777777" w:rsidR="00B26FD2" w:rsidRPr="00B44F9F" w:rsidRDefault="00B26FD2" w:rsidP="00B26FD2">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67BC6D98" w14:textId="77777777" w:rsidR="00B26FD2" w:rsidRPr="00B44F9F" w:rsidRDefault="00B26FD2" w:rsidP="00B26FD2">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42C53C9B" w14:textId="77777777" w:rsidR="00B26FD2" w:rsidRPr="00B44F9F" w:rsidRDefault="00B26FD2" w:rsidP="00B26FD2">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21D3A4CC" w14:textId="192199B5" w:rsidR="00C954D9" w:rsidRPr="00B26FD2" w:rsidRDefault="00C954D9" w:rsidP="00C954D9">
      <w:pPr>
        <w:pStyle w:val="NormalWeb"/>
        <w:spacing w:after="120" w:afterAutospacing="0" w:line="276" w:lineRule="auto"/>
        <w:rPr>
          <w:rFonts w:ascii="Calibri" w:hAnsi="Calibri" w:cs="Calibri"/>
          <w:sz w:val="22"/>
          <w:szCs w:val="22"/>
        </w:rPr>
      </w:pPr>
      <w:r w:rsidRPr="00B26FD2">
        <w:rPr>
          <w:rFonts w:ascii="Calibri" w:hAnsi="Calibri" w:cs="Calibri"/>
          <w:sz w:val="22"/>
          <w:szCs w:val="22"/>
        </w:rPr>
        <w:t xml:space="preserve">Children, Youth and Families (CYF) is a division of the </w:t>
      </w:r>
      <w:r w:rsidR="00CC2EE9" w:rsidRPr="00B26FD2">
        <w:rPr>
          <w:rFonts w:ascii="Calibri" w:hAnsi="Calibri" w:cs="Calibri"/>
          <w:sz w:val="22"/>
          <w:szCs w:val="22"/>
        </w:rPr>
        <w:t>Health and Community Services Directorate</w:t>
      </w:r>
      <w:r w:rsidRPr="00B26FD2">
        <w:rPr>
          <w:rFonts w:ascii="Calibri" w:hAnsi="Calibri" w:cs="Calibri"/>
          <w:sz w:val="22"/>
          <w:szCs w:val="22"/>
        </w:rPr>
        <w:t>. It works in partnership with the community to protect children and young people from being harmed and from harming others. CYF also works in partnership with families, carers and community agencies to ensure children and young people are safe and achieve the best possible life outcomes.</w:t>
      </w:r>
    </w:p>
    <w:p w14:paraId="4F65F708" w14:textId="77777777" w:rsidR="00C954D9" w:rsidRPr="00B26FD2" w:rsidRDefault="00C954D9" w:rsidP="00C954D9">
      <w:pPr>
        <w:pStyle w:val="NormalWeb"/>
        <w:spacing w:after="120" w:afterAutospacing="0" w:line="276" w:lineRule="auto"/>
        <w:rPr>
          <w:rFonts w:ascii="Calibri" w:hAnsi="Calibri" w:cs="Calibri"/>
          <w:sz w:val="22"/>
          <w:szCs w:val="22"/>
        </w:rPr>
      </w:pPr>
      <w:r w:rsidRPr="00B26FD2">
        <w:rPr>
          <w:rFonts w:ascii="Calibri" w:hAnsi="Calibri" w:cs="Calibri"/>
          <w:sz w:val="22"/>
          <w:szCs w:val="22"/>
        </w:rPr>
        <w:t>Next Steps for Our Kids 2022-2030 captures a vision for an ACT child protection system which places the needs of children and young people at the centre of its mission and prioritises their best interests as the paramount consideration in decision making.</w:t>
      </w:r>
    </w:p>
    <w:p w14:paraId="15C2CE58" w14:textId="77777777" w:rsidR="00C954D9" w:rsidRPr="00C954D9" w:rsidRDefault="00C954D9" w:rsidP="00C954D9">
      <w:pPr>
        <w:pStyle w:val="NormalWeb"/>
        <w:spacing w:after="120" w:afterAutospacing="0" w:line="276" w:lineRule="auto"/>
        <w:rPr>
          <w:rFonts w:ascii="Calibri" w:hAnsi="Calibri"/>
          <w:sz w:val="22"/>
          <w:szCs w:val="22"/>
        </w:rPr>
      </w:pPr>
      <w:r w:rsidRPr="00B26FD2">
        <w:rPr>
          <w:rFonts w:ascii="Calibri" w:hAnsi="Calibri" w:cs="Calibri"/>
          <w:sz w:val="22"/>
          <w:szCs w:val="22"/>
        </w:rPr>
        <w:t>Children, Youth and Families Division (CYF) deliver a family services model that integrates family support and targeted prevention with statutory interventions and out of home care (OOHC). The model ensures</w:t>
      </w:r>
      <w:r w:rsidRPr="00C954D9">
        <w:rPr>
          <w:rFonts w:ascii="Calibri" w:hAnsi="Calibri"/>
          <w:sz w:val="22"/>
          <w:szCs w:val="22"/>
        </w:rPr>
        <w:t xml:space="preserve"> </w:t>
      </w:r>
      <w:r w:rsidRPr="00C954D9">
        <w:rPr>
          <w:rFonts w:ascii="Calibri" w:hAnsi="Calibri"/>
          <w:sz w:val="22"/>
          <w:szCs w:val="22"/>
        </w:rPr>
        <w:lastRenderedPageBreak/>
        <w:t xml:space="preserve">effective supports for children and young people are in place and enhances our response to work with Aboriginal and Torres Strait Islander families and communities. </w:t>
      </w:r>
    </w:p>
    <w:p w14:paraId="6D72B0AD" w14:textId="77777777" w:rsidR="00C954D9" w:rsidRPr="00C954D9" w:rsidRDefault="00C954D9" w:rsidP="00C954D9">
      <w:pPr>
        <w:pStyle w:val="NormalWeb"/>
        <w:spacing w:after="120" w:afterAutospacing="0" w:line="276" w:lineRule="auto"/>
        <w:rPr>
          <w:rFonts w:ascii="Calibri" w:hAnsi="Calibri"/>
          <w:sz w:val="22"/>
          <w:szCs w:val="22"/>
        </w:rPr>
      </w:pPr>
      <w:r w:rsidRPr="00C954D9">
        <w:rPr>
          <w:rFonts w:ascii="Calibri" w:hAnsi="Calibri"/>
          <w:sz w:val="22"/>
          <w:szCs w:val="22"/>
        </w:rPr>
        <w:t>This model drives greater focus on targeted prevention programs, and specialised adolescent services that acknowledge the unique needs of young people engaged, or at risk of engaging with the youth justice system.</w:t>
      </w:r>
    </w:p>
    <w:p w14:paraId="67D07A52" w14:textId="3BDE33BF" w:rsidR="00210BDE" w:rsidRPr="00C954D9" w:rsidRDefault="00C954D9" w:rsidP="00C954D9">
      <w:pPr>
        <w:pStyle w:val="NormalWeb"/>
        <w:spacing w:after="200" w:afterAutospacing="0" w:line="276" w:lineRule="auto"/>
        <w:rPr>
          <w:rFonts w:ascii="Calibri" w:hAnsi="Calibri"/>
          <w:sz w:val="22"/>
          <w:szCs w:val="22"/>
        </w:rPr>
      </w:pPr>
      <w:r w:rsidRPr="00C954D9">
        <w:rPr>
          <w:rFonts w:ascii="Calibri" w:hAnsi="Calibri"/>
          <w:sz w:val="22"/>
          <w:szCs w:val="22"/>
        </w:rPr>
        <w:t>Children, Youth and Families Division will steward the new system across all government, non-government and other key stakeholders to achieve these results for the ACT.</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bookmarkStart w:id="0" w:name="_Hlk124927831"/>
      <w:r w:rsidRPr="005145A1">
        <w:rPr>
          <w:rFonts w:asciiTheme="minorHAnsi" w:hAnsiTheme="minorHAnsi"/>
          <w:sz w:val="32"/>
        </w:rPr>
        <w:t>BUSINESS UNIT OVERVIEW</w:t>
      </w:r>
    </w:p>
    <w:p w14:paraId="29585F41" w14:textId="77777777" w:rsidR="00332511" w:rsidRPr="00B26FD2" w:rsidRDefault="00332511" w:rsidP="00FD5C00">
      <w:pPr>
        <w:spacing w:before="240" w:after="120" w:line="276" w:lineRule="auto"/>
        <w:rPr>
          <w:rFonts w:cs="Calibri"/>
          <w:sz w:val="22"/>
          <w:szCs w:val="22"/>
        </w:rPr>
      </w:pPr>
      <w:bookmarkStart w:id="1" w:name="_Hlk124927840"/>
      <w:bookmarkEnd w:id="0"/>
      <w:r w:rsidRPr="00B26FD2">
        <w:rPr>
          <w:rFonts w:cs="Calibri"/>
          <w:sz w:val="22"/>
          <w:szCs w:val="22"/>
        </w:rPr>
        <w:t>The Youth Justice and Adolescent Services Branch (YJAS) is a Branch with a newly expanded remit. Previously only responsible for custodial youth justice services, the YJAS is undertaking significant policy and service design reform work to including to operationalise the ‘Raising the Minimum Age of Criminal Responsibility’ reform and build new service relationships– both within the ACT Government and the community sector.</w:t>
      </w:r>
    </w:p>
    <w:p w14:paraId="16276CA9" w14:textId="75C5CDB8" w:rsidR="00C422AF" w:rsidRPr="00B26FD2" w:rsidRDefault="003D2CE2" w:rsidP="00FD5C00">
      <w:pPr>
        <w:spacing w:before="45" w:line="276" w:lineRule="auto"/>
        <w:rPr>
          <w:rFonts w:cs="Calibri"/>
          <w:sz w:val="22"/>
          <w:szCs w:val="22"/>
        </w:rPr>
      </w:pPr>
      <w:r w:rsidRPr="00B26FD2">
        <w:rPr>
          <w:rFonts w:cs="Calibri"/>
          <w:sz w:val="22"/>
          <w:szCs w:val="22"/>
        </w:rPr>
        <w:t>The Therapeutic Casework Support team (</w:t>
      </w:r>
      <w:r w:rsidR="00C422AF" w:rsidRPr="00B26FD2">
        <w:rPr>
          <w:rFonts w:cs="Calibri"/>
          <w:sz w:val="22"/>
          <w:szCs w:val="22"/>
        </w:rPr>
        <w:t>Minimum Age of Criminal Responsibility (MACR)</w:t>
      </w:r>
      <w:r w:rsidRPr="00B26FD2">
        <w:rPr>
          <w:rFonts w:cs="Calibri"/>
          <w:sz w:val="22"/>
          <w:szCs w:val="22"/>
        </w:rPr>
        <w:t>)</w:t>
      </w:r>
      <w:r w:rsidR="00C422AF" w:rsidRPr="00B26FD2">
        <w:rPr>
          <w:rFonts w:cs="Calibri"/>
          <w:sz w:val="22"/>
          <w:szCs w:val="22"/>
        </w:rPr>
        <w:t xml:space="preserve"> </w:t>
      </w:r>
      <w:r w:rsidRPr="00B26FD2">
        <w:rPr>
          <w:rFonts w:cs="Calibri"/>
          <w:sz w:val="22"/>
          <w:szCs w:val="22"/>
        </w:rPr>
        <w:t xml:space="preserve">within YJAS </w:t>
      </w:r>
      <w:r w:rsidR="00C422AF" w:rsidRPr="00B26FD2">
        <w:rPr>
          <w:rFonts w:cs="Calibri"/>
          <w:sz w:val="22"/>
          <w:szCs w:val="22"/>
        </w:rPr>
        <w:t xml:space="preserve">is a service response for children </w:t>
      </w:r>
      <w:r w:rsidR="008569EB" w:rsidRPr="00B26FD2">
        <w:rPr>
          <w:rFonts w:cs="Calibri"/>
          <w:sz w:val="22"/>
          <w:szCs w:val="22"/>
        </w:rPr>
        <w:t>under 18, with a focus on children under 12</w:t>
      </w:r>
      <w:r w:rsidR="00C422AF" w:rsidRPr="00B26FD2">
        <w:rPr>
          <w:rFonts w:cs="Calibri"/>
          <w:sz w:val="22"/>
          <w:szCs w:val="22"/>
        </w:rPr>
        <w:t xml:space="preserve">. Functions of this team include assessment, case management and referrals to support services for children referred to the Therapeutic panel. Case management support for children subject to Therapeutic Treatment Orders will also be undertaken by this specialist team. </w:t>
      </w:r>
    </w:p>
    <w:bookmarkEnd w:id="1"/>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1"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F35C5" id="Rectangle 9" o:spid="_x0000_s1026" style="position:absolute;margin-left:48.45pt;margin-top:20.5pt;width:484.9pt;height:1.4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03E486BA" w14:textId="36845377" w:rsidR="000D7F08" w:rsidRPr="00FD5C00" w:rsidRDefault="00601A42" w:rsidP="00FD5C00">
      <w:pPr>
        <w:widowControl w:val="0"/>
        <w:suppressAutoHyphens w:val="0"/>
        <w:autoSpaceDE w:val="0"/>
        <w:autoSpaceDN w:val="0"/>
        <w:spacing w:before="240" w:line="276" w:lineRule="auto"/>
        <w:rPr>
          <w:rFonts w:cs="Calibri"/>
          <w:sz w:val="22"/>
          <w:szCs w:val="22"/>
        </w:rPr>
      </w:pPr>
      <w:r w:rsidRPr="00FD5C00">
        <w:rPr>
          <w:rFonts w:cs="Calibri"/>
          <w:sz w:val="22"/>
          <w:szCs w:val="22"/>
        </w:rPr>
        <w:t xml:space="preserve">The </w:t>
      </w:r>
      <w:r w:rsidR="006E3324" w:rsidRPr="00FD5C00">
        <w:rPr>
          <w:rFonts w:cs="Calibri"/>
          <w:sz w:val="22"/>
          <w:szCs w:val="22"/>
        </w:rPr>
        <w:t>Therapeutic Casework Support Practitioner</w:t>
      </w:r>
      <w:r w:rsidRPr="00FD5C00">
        <w:rPr>
          <w:rFonts w:cs="Calibri"/>
          <w:sz w:val="22"/>
          <w:szCs w:val="22"/>
        </w:rPr>
        <w:t xml:space="preserve"> role is focused on delivering the best possible outcomes for children and young people by delivering best practices in therapeutic casework support for children and young people who engage in harmful behaviours, as well as their families and communities, including appropriate support for First Nations and culturally and linguistically diverse people.</w:t>
      </w: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926A9" id="Rectangle 8" o:spid="_x0000_s1026" style="position:absolute;margin-left:48.45pt;margin-top:21.95pt;width:484.9pt;height:1.4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693EF7F6" w14:textId="03558369" w:rsidR="009E3063" w:rsidRPr="009E3063" w:rsidRDefault="005F383F" w:rsidP="00640D65">
      <w:pPr>
        <w:widowControl w:val="0"/>
        <w:suppressAutoHyphens w:val="0"/>
        <w:autoSpaceDE w:val="0"/>
        <w:autoSpaceDN w:val="0"/>
        <w:spacing w:before="240" w:after="120" w:line="276" w:lineRule="auto"/>
        <w:ind w:right="249"/>
        <w:jc w:val="both"/>
        <w:rPr>
          <w:rFonts w:eastAsia="Calibri" w:cs="Calibri"/>
          <w:sz w:val="22"/>
          <w:szCs w:val="22"/>
          <w:lang w:val="en-US" w:eastAsia="en-US"/>
        </w:rPr>
      </w:pPr>
      <w:r w:rsidRPr="009E3063">
        <w:rPr>
          <w:rFonts w:eastAsia="Calibri" w:cs="Calibri"/>
          <w:sz w:val="22"/>
          <w:szCs w:val="22"/>
          <w:lang w:val="en-US" w:eastAsia="en-US"/>
        </w:rPr>
        <w:t>Un</w:t>
      </w:r>
      <w:r w:rsidR="009E3063" w:rsidRPr="009E3063">
        <w:rPr>
          <w:rFonts w:eastAsia="Calibri" w:cs="Calibri"/>
          <w:sz w:val="22"/>
          <w:szCs w:val="22"/>
          <w:lang w:val="en-US" w:eastAsia="en-US"/>
        </w:rPr>
        <w:t>der</w:t>
      </w:r>
      <w:r w:rsidR="00643B17">
        <w:rPr>
          <w:rFonts w:eastAsia="Calibri" w:cs="Calibri"/>
          <w:sz w:val="22"/>
          <w:szCs w:val="22"/>
          <w:lang w:val="en-US" w:eastAsia="en-US"/>
        </w:rPr>
        <w:t xml:space="preserve"> limited</w:t>
      </w:r>
      <w:r w:rsidR="009E3063" w:rsidRPr="00FD5C00">
        <w:rPr>
          <w:rFonts w:eastAsia="Calibri" w:cs="Calibri"/>
          <w:sz w:val="22"/>
          <w:szCs w:val="22"/>
          <w:lang w:val="en-US" w:eastAsia="en-US"/>
        </w:rPr>
        <w:t xml:space="preserve"> </w:t>
      </w:r>
      <w:r w:rsidR="009E3063" w:rsidRPr="009E3063">
        <w:rPr>
          <w:rFonts w:eastAsia="Calibri" w:cs="Calibri"/>
          <w:sz w:val="22"/>
          <w:szCs w:val="22"/>
          <w:lang w:val="en-US" w:eastAsia="en-US"/>
        </w:rPr>
        <w:t>direction, you will:</w:t>
      </w:r>
    </w:p>
    <w:p w14:paraId="194A032B" w14:textId="72A1CDED" w:rsidR="000D7F08" w:rsidRPr="005544BC" w:rsidRDefault="006E3324" w:rsidP="005544BC">
      <w:pPr>
        <w:widowControl w:val="0"/>
        <w:numPr>
          <w:ilvl w:val="0"/>
          <w:numId w:val="7"/>
        </w:numPr>
        <w:tabs>
          <w:tab w:val="left" w:pos="894"/>
        </w:tabs>
        <w:suppressAutoHyphens w:val="0"/>
        <w:autoSpaceDE w:val="0"/>
        <w:autoSpaceDN w:val="0"/>
        <w:spacing w:before="45" w:after="120" w:line="276" w:lineRule="auto"/>
        <w:rPr>
          <w:rFonts w:eastAsia="Calibri" w:cs="Calibri"/>
          <w:iCs/>
          <w:sz w:val="22"/>
          <w:szCs w:val="22"/>
          <w:lang w:val="en-US" w:eastAsia="en-US"/>
        </w:rPr>
      </w:pPr>
      <w:r>
        <w:rPr>
          <w:rFonts w:eastAsia="Calibri" w:cs="Calibri"/>
          <w:iCs/>
          <w:spacing w:val="-2"/>
          <w:sz w:val="22"/>
          <w:szCs w:val="22"/>
          <w:lang w:val="en-US" w:eastAsia="en-US"/>
        </w:rPr>
        <w:t xml:space="preserve">Engage with children, young people, and families around their voluntary involvement with the Therapeutic Support Panel and facilitate family-led and children and young person-led decision making. </w:t>
      </w:r>
    </w:p>
    <w:p w14:paraId="08882936" w14:textId="14BF13E1" w:rsidR="000D7F08" w:rsidRPr="005544BC" w:rsidRDefault="006E3324" w:rsidP="005544BC">
      <w:pPr>
        <w:widowControl w:val="0"/>
        <w:numPr>
          <w:ilvl w:val="0"/>
          <w:numId w:val="7"/>
        </w:numPr>
        <w:tabs>
          <w:tab w:val="left" w:pos="894"/>
        </w:tabs>
        <w:suppressAutoHyphens w:val="0"/>
        <w:autoSpaceDE w:val="0"/>
        <w:autoSpaceDN w:val="0"/>
        <w:spacing w:before="45" w:after="120" w:line="276" w:lineRule="auto"/>
        <w:rPr>
          <w:rFonts w:eastAsia="Calibri" w:cs="Calibri"/>
          <w:iCs/>
          <w:sz w:val="22"/>
          <w:szCs w:val="22"/>
          <w:lang w:val="en-US" w:eastAsia="en-US"/>
        </w:rPr>
      </w:pPr>
      <w:r>
        <w:rPr>
          <w:rFonts w:eastAsia="Calibri" w:cs="Calibri"/>
          <w:iCs/>
          <w:spacing w:val="-2"/>
          <w:sz w:val="22"/>
          <w:szCs w:val="22"/>
          <w:lang w:val="en-US" w:eastAsia="en-US"/>
        </w:rPr>
        <w:t xml:space="preserve">Directly manage several cases to deliver meaningful engagement on complex and sensitive </w:t>
      </w:r>
      <w:r w:rsidR="00CC2EE9">
        <w:rPr>
          <w:rFonts w:eastAsia="Calibri" w:cs="Calibri"/>
          <w:iCs/>
          <w:spacing w:val="-2"/>
          <w:sz w:val="22"/>
          <w:szCs w:val="22"/>
          <w:lang w:val="en-US" w:eastAsia="en-US"/>
        </w:rPr>
        <w:t>therapeutic</w:t>
      </w:r>
      <w:r>
        <w:rPr>
          <w:rFonts w:eastAsia="Calibri" w:cs="Calibri"/>
          <w:iCs/>
          <w:spacing w:val="-2"/>
          <w:sz w:val="22"/>
          <w:szCs w:val="22"/>
          <w:lang w:val="en-US" w:eastAsia="en-US"/>
        </w:rPr>
        <w:t xml:space="preserve"> plans for children, young people and their family and/or kin support networks. </w:t>
      </w:r>
    </w:p>
    <w:p w14:paraId="15EEF1D0" w14:textId="25D9DA70" w:rsidR="006E3324" w:rsidRDefault="70734D28" w:rsidP="006E3324">
      <w:pPr>
        <w:widowControl w:val="0"/>
        <w:numPr>
          <w:ilvl w:val="0"/>
          <w:numId w:val="7"/>
        </w:numPr>
        <w:tabs>
          <w:tab w:val="left" w:pos="894"/>
        </w:tabs>
        <w:suppressAutoHyphens w:val="0"/>
        <w:autoSpaceDE w:val="0"/>
        <w:autoSpaceDN w:val="0"/>
        <w:spacing w:before="45" w:after="120" w:line="276" w:lineRule="auto"/>
        <w:rPr>
          <w:rFonts w:eastAsia="Calibri" w:cs="Calibri"/>
          <w:iCs/>
          <w:spacing w:val="-2"/>
          <w:sz w:val="22"/>
          <w:szCs w:val="22"/>
          <w:lang w:val="en-US" w:eastAsia="en-US"/>
        </w:rPr>
      </w:pPr>
      <w:r w:rsidRPr="00FD5C00">
        <w:rPr>
          <w:rFonts w:eastAsia="Calibri" w:cs="Calibri"/>
          <w:sz w:val="22"/>
          <w:szCs w:val="22"/>
          <w:lang w:val="en-US" w:eastAsia="en-US"/>
        </w:rPr>
        <w:t>Undertake and support children, young people and families to engage in activities such as restorative justice processes, family group conferencing or similar, pro-social supports and other activities as appropriate</w:t>
      </w:r>
      <w:r w:rsidR="00FD5C00">
        <w:rPr>
          <w:rFonts w:eastAsia="Calibri" w:cs="Calibri"/>
          <w:sz w:val="22"/>
          <w:szCs w:val="22"/>
          <w:lang w:val="en-US" w:eastAsia="en-US"/>
        </w:rPr>
        <w:t>.</w:t>
      </w:r>
    </w:p>
    <w:p w14:paraId="640CE3C7" w14:textId="77777777" w:rsidR="006E3324" w:rsidRDefault="006E3324" w:rsidP="006E3324">
      <w:pPr>
        <w:widowControl w:val="0"/>
        <w:numPr>
          <w:ilvl w:val="0"/>
          <w:numId w:val="7"/>
        </w:numPr>
        <w:tabs>
          <w:tab w:val="left" w:pos="894"/>
        </w:tabs>
        <w:suppressAutoHyphens w:val="0"/>
        <w:autoSpaceDE w:val="0"/>
        <w:autoSpaceDN w:val="0"/>
        <w:spacing w:before="45" w:after="120" w:line="276" w:lineRule="auto"/>
        <w:rPr>
          <w:rFonts w:eastAsia="Calibri" w:cs="Calibri"/>
          <w:iCs/>
          <w:spacing w:val="-2"/>
          <w:sz w:val="22"/>
          <w:szCs w:val="22"/>
          <w:lang w:val="en-US" w:eastAsia="en-US"/>
        </w:rPr>
      </w:pPr>
      <w:r>
        <w:rPr>
          <w:rFonts w:eastAsia="Calibri" w:cs="Calibri"/>
          <w:iCs/>
          <w:spacing w:val="-2"/>
          <w:sz w:val="22"/>
          <w:szCs w:val="22"/>
          <w:lang w:val="en-US" w:eastAsia="en-US"/>
        </w:rPr>
        <w:t>Develop relationships with the community service sector to support referrals for children, young people and their families.</w:t>
      </w:r>
    </w:p>
    <w:p w14:paraId="324D8527" w14:textId="77777777" w:rsidR="006E3324" w:rsidRDefault="006E3324" w:rsidP="006E3324">
      <w:pPr>
        <w:widowControl w:val="0"/>
        <w:numPr>
          <w:ilvl w:val="0"/>
          <w:numId w:val="7"/>
        </w:numPr>
        <w:tabs>
          <w:tab w:val="left" w:pos="894"/>
        </w:tabs>
        <w:suppressAutoHyphens w:val="0"/>
        <w:autoSpaceDE w:val="0"/>
        <w:autoSpaceDN w:val="0"/>
        <w:spacing w:before="45" w:after="120" w:line="276" w:lineRule="auto"/>
        <w:rPr>
          <w:rFonts w:eastAsia="Calibri" w:cs="Calibri"/>
          <w:iCs/>
          <w:spacing w:val="-2"/>
          <w:sz w:val="22"/>
          <w:szCs w:val="22"/>
          <w:lang w:val="en-US" w:eastAsia="en-US"/>
        </w:rPr>
      </w:pPr>
      <w:r>
        <w:rPr>
          <w:rFonts w:eastAsia="Calibri" w:cs="Calibri"/>
          <w:iCs/>
          <w:spacing w:val="-2"/>
          <w:sz w:val="22"/>
          <w:szCs w:val="22"/>
          <w:lang w:val="en-US" w:eastAsia="en-US"/>
        </w:rPr>
        <w:t xml:space="preserve">Undertake innovative engagement methodologies for children, young people and their families in order to pursue voluntary participation in a meaningful and effective way. </w:t>
      </w:r>
    </w:p>
    <w:p w14:paraId="784CDF7E" w14:textId="77777777" w:rsidR="006E3324" w:rsidRDefault="006E3324" w:rsidP="006E3324">
      <w:pPr>
        <w:widowControl w:val="0"/>
        <w:numPr>
          <w:ilvl w:val="0"/>
          <w:numId w:val="7"/>
        </w:numPr>
        <w:tabs>
          <w:tab w:val="left" w:pos="894"/>
        </w:tabs>
        <w:suppressAutoHyphens w:val="0"/>
        <w:autoSpaceDE w:val="0"/>
        <w:autoSpaceDN w:val="0"/>
        <w:spacing w:before="45" w:after="120" w:line="276" w:lineRule="auto"/>
        <w:rPr>
          <w:rFonts w:eastAsia="Calibri" w:cs="Calibri"/>
          <w:iCs/>
          <w:spacing w:val="-2"/>
          <w:sz w:val="22"/>
          <w:szCs w:val="22"/>
          <w:lang w:val="en-US" w:eastAsia="en-US"/>
        </w:rPr>
      </w:pPr>
      <w:r>
        <w:rPr>
          <w:rFonts w:eastAsia="Calibri" w:cs="Calibri"/>
          <w:iCs/>
          <w:spacing w:val="-2"/>
          <w:sz w:val="22"/>
          <w:szCs w:val="22"/>
          <w:lang w:val="en-US" w:eastAsia="en-US"/>
        </w:rPr>
        <w:lastRenderedPageBreak/>
        <w:t xml:space="preserve">Represent the Community Services Directorate with a view to actively promoting and supporting culturally safe and inclusive practice. </w:t>
      </w:r>
    </w:p>
    <w:p w14:paraId="02748CD8" w14:textId="016A6D7E" w:rsidR="006E3324" w:rsidRPr="006E3324" w:rsidRDefault="006E3324" w:rsidP="006E3324">
      <w:pPr>
        <w:widowControl w:val="0"/>
        <w:numPr>
          <w:ilvl w:val="0"/>
          <w:numId w:val="7"/>
        </w:numPr>
        <w:tabs>
          <w:tab w:val="left" w:pos="894"/>
        </w:tabs>
        <w:suppressAutoHyphens w:val="0"/>
        <w:autoSpaceDE w:val="0"/>
        <w:autoSpaceDN w:val="0"/>
        <w:spacing w:before="45" w:after="120" w:line="276" w:lineRule="auto"/>
        <w:rPr>
          <w:rFonts w:eastAsia="Calibri" w:cs="Calibri"/>
          <w:iCs/>
          <w:spacing w:val="-2"/>
          <w:sz w:val="22"/>
          <w:szCs w:val="22"/>
          <w:lang w:val="en-US" w:eastAsia="en-US"/>
        </w:rPr>
      </w:pPr>
      <w:r>
        <w:rPr>
          <w:rFonts w:eastAsia="Calibri" w:cs="Calibri"/>
          <w:iCs/>
          <w:spacing w:val="-2"/>
          <w:sz w:val="22"/>
          <w:szCs w:val="22"/>
          <w:lang w:val="en-US" w:eastAsia="en-US"/>
        </w:rPr>
        <w:t xml:space="preserve">Engage in collaborative practice with </w:t>
      </w:r>
      <w:r w:rsidR="0097002A">
        <w:rPr>
          <w:rFonts w:eastAsia="Calibri" w:cs="Calibri"/>
          <w:iCs/>
          <w:spacing w:val="-2"/>
          <w:sz w:val="22"/>
          <w:szCs w:val="22"/>
          <w:lang w:val="en-US" w:eastAsia="en-US"/>
        </w:rPr>
        <w:t>children</w:t>
      </w:r>
      <w:r>
        <w:rPr>
          <w:rFonts w:eastAsia="Calibri" w:cs="Calibri"/>
          <w:iCs/>
          <w:spacing w:val="-2"/>
          <w:sz w:val="22"/>
          <w:szCs w:val="22"/>
          <w:lang w:val="en-US" w:eastAsia="en-US"/>
        </w:rPr>
        <w:t>, young people, families and government and non-government agencies to facilitate improved outcomes within a statutory framework</w:t>
      </w:r>
      <w:r w:rsidR="00521576">
        <w:rPr>
          <w:rFonts w:eastAsia="Calibri" w:cs="Calibri"/>
          <w:iCs/>
          <w:spacing w:val="-2"/>
          <w:sz w:val="22"/>
          <w:szCs w:val="22"/>
          <w:lang w:val="en-US" w:eastAsia="en-US"/>
        </w:rPr>
        <w:t xml:space="preserve">. </w:t>
      </w:r>
    </w:p>
    <w:p w14:paraId="354A36A7" w14:textId="3C294B98" w:rsidR="000D7F08" w:rsidRPr="005544BC" w:rsidRDefault="006E3324" w:rsidP="005544BC">
      <w:pPr>
        <w:widowControl w:val="0"/>
        <w:numPr>
          <w:ilvl w:val="0"/>
          <w:numId w:val="7"/>
        </w:numPr>
        <w:tabs>
          <w:tab w:val="left" w:pos="894"/>
        </w:tabs>
        <w:suppressAutoHyphens w:val="0"/>
        <w:autoSpaceDE w:val="0"/>
        <w:autoSpaceDN w:val="0"/>
        <w:spacing w:before="45" w:after="120" w:line="276" w:lineRule="auto"/>
        <w:rPr>
          <w:rFonts w:eastAsia="Calibri" w:cs="Calibri"/>
          <w:iCs/>
          <w:sz w:val="22"/>
          <w:szCs w:val="22"/>
          <w:lang w:val="en-US" w:eastAsia="en-US"/>
        </w:rPr>
      </w:pPr>
      <w:r>
        <w:rPr>
          <w:rFonts w:eastAsia="Calibri" w:cs="Calibri"/>
          <w:iCs/>
          <w:spacing w:val="-2"/>
          <w:sz w:val="22"/>
          <w:szCs w:val="22"/>
          <w:lang w:val="en-US" w:eastAsia="en-US"/>
        </w:rPr>
        <w:t xml:space="preserve">Provide a high standard of client care through culturally informed interventions to achiever positive outcomes for children, young people and families. </w:t>
      </w:r>
    </w:p>
    <w:p w14:paraId="7E907D93" w14:textId="4588C257" w:rsidR="000D7F08" w:rsidRPr="005544BC" w:rsidRDefault="006E3324" w:rsidP="005544BC">
      <w:pPr>
        <w:widowControl w:val="0"/>
        <w:numPr>
          <w:ilvl w:val="0"/>
          <w:numId w:val="7"/>
        </w:numPr>
        <w:tabs>
          <w:tab w:val="left" w:pos="948"/>
          <w:tab w:val="left" w:pos="949"/>
        </w:tabs>
        <w:suppressAutoHyphens w:val="0"/>
        <w:autoSpaceDE w:val="0"/>
        <w:autoSpaceDN w:val="0"/>
        <w:spacing w:before="45" w:after="120" w:line="276" w:lineRule="auto"/>
        <w:rPr>
          <w:rFonts w:eastAsia="Calibri" w:cs="Calibri"/>
          <w:iCs/>
          <w:sz w:val="22"/>
          <w:szCs w:val="22"/>
          <w:lang w:val="en-US" w:eastAsia="en-US"/>
        </w:rPr>
      </w:pPr>
      <w:r>
        <w:rPr>
          <w:rFonts w:eastAsia="Calibri" w:cs="Calibri"/>
          <w:iCs/>
          <w:spacing w:val="-2"/>
          <w:sz w:val="22"/>
          <w:szCs w:val="22"/>
          <w:lang w:val="en-US" w:eastAsia="en-US"/>
        </w:rPr>
        <w:t xml:space="preserve">Prepare high quality case notes, reports and recommendations to the Team Leader, Therapeutic Support Panel and CSD senior executives on the recommended actions in the best interest of the child or young person. </w:t>
      </w:r>
    </w:p>
    <w:p w14:paraId="7566E14C" w14:textId="3A0A4CA0" w:rsidR="000D7F08" w:rsidRPr="005544BC" w:rsidRDefault="000D7F08" w:rsidP="005544BC">
      <w:pPr>
        <w:widowControl w:val="0"/>
        <w:numPr>
          <w:ilvl w:val="0"/>
          <w:numId w:val="7"/>
        </w:numPr>
        <w:tabs>
          <w:tab w:val="left" w:pos="894"/>
        </w:tabs>
        <w:suppressAutoHyphens w:val="0"/>
        <w:autoSpaceDE w:val="0"/>
        <w:autoSpaceDN w:val="0"/>
        <w:spacing w:before="45" w:after="120" w:line="276" w:lineRule="auto"/>
        <w:rPr>
          <w:rFonts w:eastAsia="Calibri" w:cs="Calibri"/>
          <w:iCs/>
          <w:spacing w:val="-2"/>
          <w:sz w:val="22"/>
          <w:szCs w:val="22"/>
          <w:lang w:val="en-US" w:eastAsia="en-US"/>
        </w:rPr>
      </w:pPr>
      <w:r w:rsidRPr="005544BC">
        <w:rPr>
          <w:rFonts w:eastAsia="Calibri" w:cs="Calibri"/>
          <w:iCs/>
          <w:spacing w:val="-2"/>
          <w:sz w:val="22"/>
          <w:szCs w:val="22"/>
          <w:lang w:val="en-US" w:eastAsia="en-US"/>
        </w:rPr>
        <w:t xml:space="preserve">This </w:t>
      </w:r>
      <w:r w:rsidRPr="00FD5C00">
        <w:rPr>
          <w:rFonts w:eastAsia="Calibri" w:cs="Calibri"/>
          <w:iCs/>
          <w:spacing w:val="-2"/>
          <w:sz w:val="22"/>
          <w:szCs w:val="22"/>
          <w:lang w:val="en-US" w:eastAsia="en-US"/>
        </w:rPr>
        <w:t>position does not</w:t>
      </w:r>
      <w:r w:rsidR="00FD5C00" w:rsidRPr="00FD5C00">
        <w:rPr>
          <w:rFonts w:eastAsia="Calibri" w:cs="Calibri"/>
          <w:iCs/>
          <w:spacing w:val="-2"/>
          <w:sz w:val="22"/>
          <w:szCs w:val="22"/>
          <w:lang w:val="en-US" w:eastAsia="en-US"/>
        </w:rPr>
        <w:t xml:space="preserve"> </w:t>
      </w:r>
      <w:r w:rsidRPr="00FD5C00">
        <w:rPr>
          <w:rFonts w:eastAsia="Calibri" w:cs="Calibri"/>
          <w:iCs/>
          <w:spacing w:val="-2"/>
          <w:sz w:val="22"/>
          <w:szCs w:val="22"/>
          <w:lang w:val="en-US" w:eastAsia="en-US"/>
        </w:rPr>
        <w:t xml:space="preserve">involve </w:t>
      </w:r>
      <w:r w:rsidRPr="005544BC">
        <w:rPr>
          <w:rFonts w:eastAsia="Calibri" w:cs="Calibri"/>
          <w:iCs/>
          <w:spacing w:val="-2"/>
          <w:sz w:val="22"/>
          <w:szCs w:val="22"/>
          <w:lang w:val="en-US" w:eastAsia="en-US"/>
        </w:rPr>
        <w:t>direct supervision of staff.</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3"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60A3C" id="Rectangle 7" o:spid="_x0000_s1026" style="position:absolute;margin-left:55.2pt;margin-top:20.5pt;width:484.9pt;height:1.4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5F886E98" w14:textId="77777777" w:rsidR="000D7F08" w:rsidRPr="00F03A34" w:rsidRDefault="000D7F08" w:rsidP="00F03A34">
      <w:pPr>
        <w:widowControl w:val="0"/>
        <w:suppressAutoHyphens w:val="0"/>
        <w:autoSpaceDE w:val="0"/>
        <w:autoSpaceDN w:val="0"/>
        <w:spacing w:before="240" w:after="120" w:line="276" w:lineRule="auto"/>
        <w:ind w:right="249"/>
        <w:jc w:val="both"/>
        <w:rPr>
          <w:rFonts w:eastAsia="Calibri" w:cs="Calibri"/>
          <w:sz w:val="22"/>
          <w:szCs w:val="22"/>
          <w:lang w:val="en-US" w:eastAsia="en-US"/>
        </w:rPr>
      </w:pPr>
      <w:r w:rsidRPr="00F03A34">
        <w:rPr>
          <w:rFonts w:eastAsia="Calibri" w:cs="Calibri"/>
          <w:sz w:val="22"/>
          <w:szCs w:val="22"/>
          <w:lang w:val="en-US" w:eastAsia="en-US"/>
        </w:rPr>
        <w:t>The following capabilities form the criteria that are required to perform the duties and responsibilities of the position.</w:t>
      </w: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138A897" w14:textId="5D981209" w:rsidR="000D7F08" w:rsidRPr="009179CC" w:rsidRDefault="00E4265E" w:rsidP="00FD5C00">
      <w:pPr>
        <w:pStyle w:val="ListParagraph"/>
        <w:widowControl w:val="0"/>
        <w:numPr>
          <w:ilvl w:val="0"/>
          <w:numId w:val="6"/>
        </w:numPr>
        <w:suppressAutoHyphens w:val="0"/>
        <w:autoSpaceDE w:val="0"/>
        <w:autoSpaceDN w:val="0"/>
        <w:spacing w:before="120" w:after="120" w:line="276" w:lineRule="auto"/>
        <w:ind w:left="958" w:right="680" w:hanging="357"/>
        <w:contextualSpacing w:val="0"/>
        <w:rPr>
          <w:rFonts w:eastAsia="Calibri" w:cs="Calibri"/>
          <w:iCs/>
          <w:sz w:val="22"/>
          <w:szCs w:val="22"/>
          <w:lang w:val="en-US" w:eastAsia="en-US"/>
        </w:rPr>
      </w:pPr>
      <w:r w:rsidRPr="009179CC">
        <w:rPr>
          <w:rFonts w:cs="Calibri"/>
          <w:sz w:val="22"/>
          <w:szCs w:val="22"/>
        </w:rPr>
        <w:t>Experience and a desire to work with children, young people, and families in a social work/case management role; and/or experience working with Aboriginal and Torres Strait Islander families and communities.</w:t>
      </w:r>
    </w:p>
    <w:p w14:paraId="2E50DD4D" w14:textId="50601983" w:rsidR="00E505FD" w:rsidRPr="009179CC" w:rsidRDefault="00E505FD" w:rsidP="00FD5C00">
      <w:pPr>
        <w:pStyle w:val="ListParagraph"/>
        <w:widowControl w:val="0"/>
        <w:numPr>
          <w:ilvl w:val="0"/>
          <w:numId w:val="6"/>
        </w:numPr>
        <w:suppressAutoHyphens w:val="0"/>
        <w:autoSpaceDE w:val="0"/>
        <w:autoSpaceDN w:val="0"/>
        <w:spacing w:before="120" w:after="120" w:line="276" w:lineRule="auto"/>
        <w:ind w:left="958" w:right="680" w:hanging="357"/>
        <w:contextualSpacing w:val="0"/>
        <w:rPr>
          <w:rFonts w:eastAsia="Calibri" w:cs="Calibri"/>
          <w:iCs/>
          <w:sz w:val="22"/>
          <w:szCs w:val="22"/>
          <w:lang w:val="en-US" w:eastAsia="en-US"/>
        </w:rPr>
      </w:pPr>
      <w:r w:rsidRPr="009179CC">
        <w:rPr>
          <w:rFonts w:cs="Calibri"/>
          <w:sz w:val="22"/>
          <w:szCs w:val="22"/>
        </w:rPr>
        <w:t>Strong communication skills, both written and oral, including the capability to effectively engage with a diverse client base.</w:t>
      </w:r>
    </w:p>
    <w:p w14:paraId="3FFD920E" w14:textId="5B7C9ED3" w:rsidR="000D7F08" w:rsidRPr="009179CC" w:rsidRDefault="00E505FD" w:rsidP="00FD5C00">
      <w:pPr>
        <w:widowControl w:val="0"/>
        <w:numPr>
          <w:ilvl w:val="0"/>
          <w:numId w:val="6"/>
        </w:numPr>
        <w:tabs>
          <w:tab w:val="left" w:pos="961"/>
        </w:tabs>
        <w:suppressAutoHyphens w:val="0"/>
        <w:autoSpaceDE w:val="0"/>
        <w:autoSpaceDN w:val="0"/>
        <w:spacing w:before="45" w:after="120" w:line="276" w:lineRule="auto"/>
        <w:ind w:hanging="361"/>
        <w:rPr>
          <w:rFonts w:eastAsia="Calibri" w:cs="Calibri"/>
          <w:iCs/>
          <w:sz w:val="22"/>
          <w:szCs w:val="22"/>
          <w:lang w:val="en-US" w:eastAsia="en-US"/>
        </w:rPr>
      </w:pPr>
      <w:r w:rsidRPr="009179CC">
        <w:rPr>
          <w:rFonts w:cs="Calibri"/>
          <w:sz w:val="22"/>
          <w:szCs w:val="22"/>
        </w:rPr>
        <w:t>An understanding of, or ability to quickly acquire an understanding of, relevant legislation and policies underpinning the core responsibilities and principles of raising the minimum age of criminal responsibility.</w:t>
      </w:r>
    </w:p>
    <w:p w14:paraId="2791081A"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2496DA88" w14:textId="77F08C89" w:rsidR="000D7F08" w:rsidRPr="009179CC" w:rsidRDefault="00E505FD" w:rsidP="00FD5C00">
      <w:pPr>
        <w:pStyle w:val="ListParagraph"/>
        <w:widowControl w:val="0"/>
        <w:numPr>
          <w:ilvl w:val="0"/>
          <w:numId w:val="6"/>
        </w:numPr>
        <w:suppressAutoHyphens w:val="0"/>
        <w:autoSpaceDE w:val="0"/>
        <w:autoSpaceDN w:val="0"/>
        <w:spacing w:before="120" w:after="120" w:line="276" w:lineRule="auto"/>
        <w:ind w:left="958" w:right="680" w:hanging="357"/>
        <w:contextualSpacing w:val="0"/>
        <w:rPr>
          <w:rFonts w:eastAsia="Calibri" w:cs="Calibri"/>
          <w:iCs/>
          <w:sz w:val="22"/>
          <w:szCs w:val="22"/>
          <w:lang w:val="en-US" w:eastAsia="en-US"/>
        </w:rPr>
      </w:pPr>
      <w:r w:rsidRPr="009179CC">
        <w:rPr>
          <w:rFonts w:cs="Calibri"/>
          <w:sz w:val="22"/>
          <w:szCs w:val="22"/>
        </w:rPr>
        <w:t>Demonstrated commitment to high quality customer service principles, practices, and attributes. Ability to display resilience and remain professional when faced with obstacles.</w:t>
      </w:r>
    </w:p>
    <w:p w14:paraId="276A9BCB" w14:textId="382A74E9" w:rsidR="00E505FD" w:rsidRPr="009179CC" w:rsidRDefault="00941904" w:rsidP="00FD5C00">
      <w:pPr>
        <w:pStyle w:val="ListParagraph"/>
        <w:widowControl w:val="0"/>
        <w:numPr>
          <w:ilvl w:val="0"/>
          <w:numId w:val="6"/>
        </w:numPr>
        <w:suppressAutoHyphens w:val="0"/>
        <w:autoSpaceDE w:val="0"/>
        <w:autoSpaceDN w:val="0"/>
        <w:spacing w:before="120" w:after="120" w:line="276" w:lineRule="auto"/>
        <w:ind w:left="958" w:right="680" w:hanging="357"/>
        <w:contextualSpacing w:val="0"/>
        <w:rPr>
          <w:rFonts w:eastAsia="Calibri" w:cs="Calibri"/>
          <w:iCs/>
          <w:sz w:val="22"/>
          <w:szCs w:val="22"/>
          <w:lang w:val="en-US" w:eastAsia="en-US"/>
        </w:rPr>
      </w:pPr>
      <w:r w:rsidRPr="009179CC">
        <w:rPr>
          <w:rFonts w:cs="Calibri"/>
          <w:sz w:val="22"/>
          <w:szCs w:val="22"/>
        </w:rPr>
        <w:t>Strong ability to engage effectively with First Nations and culturally and linguistically diverse children, young people, and families to deliver therapeutic outcomes</w:t>
      </w:r>
      <w:r w:rsidR="00FD5C00">
        <w:rPr>
          <w:rFonts w:cs="Calibri"/>
          <w:sz w:val="22"/>
          <w:szCs w:val="22"/>
        </w:rPr>
        <w:t>.</w:t>
      </w:r>
    </w:p>
    <w:p w14:paraId="3F551FB5" w14:textId="77777777" w:rsidR="00941904" w:rsidRPr="009179CC" w:rsidRDefault="00941904" w:rsidP="00FD5C00">
      <w:pPr>
        <w:pStyle w:val="ListParagraph"/>
        <w:widowControl w:val="0"/>
        <w:numPr>
          <w:ilvl w:val="0"/>
          <w:numId w:val="6"/>
        </w:numPr>
        <w:suppressAutoHyphens w:val="0"/>
        <w:autoSpaceDE w:val="0"/>
        <w:autoSpaceDN w:val="0"/>
        <w:spacing w:before="45" w:line="276" w:lineRule="auto"/>
        <w:ind w:left="958" w:right="680" w:hanging="357"/>
        <w:contextualSpacing w:val="0"/>
        <w:rPr>
          <w:rFonts w:eastAsia="Calibri" w:cs="Calibri"/>
          <w:iCs/>
          <w:sz w:val="22"/>
          <w:szCs w:val="22"/>
          <w:lang w:val="en-US" w:eastAsia="en-US"/>
        </w:rPr>
      </w:pPr>
      <w:r w:rsidRPr="009179CC">
        <w:rPr>
          <w:rFonts w:cs="Calibri"/>
          <w:sz w:val="22"/>
          <w:szCs w:val="22"/>
        </w:rPr>
        <w:t>Proven ability to maintain effective working relationships (including with stakeholders) to achieve positive outcomes.</w:t>
      </w:r>
    </w:p>
    <w:p w14:paraId="4B7B51E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22131F96" w14:textId="77777777" w:rsidR="009C7A1C" w:rsidRPr="009C2502" w:rsidRDefault="009C7A1C" w:rsidP="009C7A1C">
      <w:pPr>
        <w:widowControl w:val="0"/>
        <w:numPr>
          <w:ilvl w:val="0"/>
          <w:numId w:val="7"/>
        </w:numPr>
        <w:tabs>
          <w:tab w:val="left" w:pos="567"/>
        </w:tabs>
        <w:suppressAutoHyphens w:val="0"/>
        <w:autoSpaceDE w:val="0"/>
        <w:autoSpaceDN w:val="0"/>
        <w:spacing w:before="45" w:after="120" w:line="276" w:lineRule="auto"/>
        <w:ind w:right="238"/>
        <w:rPr>
          <w:rFonts w:eastAsia="Calibri" w:cs="Calibri"/>
          <w:sz w:val="22"/>
          <w:szCs w:val="22"/>
          <w:lang w:val="en-US" w:eastAsia="en-US"/>
        </w:rPr>
      </w:pPr>
      <w:r w:rsidRPr="009C2502">
        <w:rPr>
          <w:rFonts w:eastAsia="Calibri" w:cs="Calibri"/>
          <w:sz w:val="22"/>
          <w:szCs w:val="22"/>
          <w:lang w:val="en-US" w:eastAsia="en-US"/>
        </w:rPr>
        <w:t xml:space="preserve">Relevant tertiary qualifications in Social Work, Psychology, Social Welfare, Social Science or related discipline is essential. </w:t>
      </w:r>
      <w:r w:rsidRPr="009C2502">
        <w:rPr>
          <w:rFonts w:eastAsia="Calibri" w:cs="Calibri"/>
          <w:sz w:val="22"/>
          <w:szCs w:val="22"/>
          <w:lang w:val="en-US" w:eastAsia="en-US"/>
        </w:rPr>
        <w:br/>
        <w:t>Please note: Aboriginal and Torres Strait Islander people who do not have these qualifications but who have appropriate and relevant Aboriginal and Torres Strait Islander cultural heritage and experience are eligible to apply.</w:t>
      </w:r>
    </w:p>
    <w:p w14:paraId="52AF729E" w14:textId="77777777" w:rsidR="009C7A1C" w:rsidRPr="009C2502" w:rsidRDefault="009C7A1C" w:rsidP="009C7A1C">
      <w:pPr>
        <w:widowControl w:val="0"/>
        <w:tabs>
          <w:tab w:val="left" w:pos="993"/>
        </w:tabs>
        <w:suppressAutoHyphens w:val="0"/>
        <w:autoSpaceDE w:val="0"/>
        <w:autoSpaceDN w:val="0"/>
        <w:spacing w:before="45" w:after="120" w:line="276" w:lineRule="auto"/>
        <w:ind w:left="893" w:right="238"/>
        <w:rPr>
          <w:rFonts w:eastAsia="Calibri" w:cs="Calibri"/>
          <w:sz w:val="22"/>
          <w:szCs w:val="22"/>
          <w:lang w:val="en-US" w:eastAsia="en-US"/>
        </w:rPr>
      </w:pPr>
      <w:r w:rsidRPr="009C2502">
        <w:rPr>
          <w:rFonts w:eastAsia="Calibri" w:cs="Calibri"/>
          <w:sz w:val="22"/>
          <w:szCs w:val="22"/>
          <w:lang w:val="en-US" w:eastAsia="en-US"/>
        </w:rPr>
        <w:t>For Youth Justice positions, relevant qualification in Criminology or Law may be considered as compliant.</w:t>
      </w:r>
    </w:p>
    <w:p w14:paraId="2FCCE8EC" w14:textId="77777777" w:rsidR="009C7A1C" w:rsidRPr="009C2502" w:rsidRDefault="009C7A1C" w:rsidP="009C7A1C">
      <w:pPr>
        <w:widowControl w:val="0"/>
        <w:numPr>
          <w:ilvl w:val="0"/>
          <w:numId w:val="7"/>
        </w:numPr>
        <w:tabs>
          <w:tab w:val="left" w:pos="567"/>
        </w:tabs>
        <w:suppressAutoHyphens w:val="0"/>
        <w:autoSpaceDE w:val="0"/>
        <w:autoSpaceDN w:val="0"/>
        <w:spacing w:before="45" w:line="276" w:lineRule="auto"/>
        <w:ind w:left="890" w:right="238" w:hanging="357"/>
        <w:rPr>
          <w:rFonts w:eastAsia="Calibri" w:cs="Calibri"/>
          <w:sz w:val="22"/>
          <w:szCs w:val="22"/>
          <w:lang w:val="en-US" w:eastAsia="en-US"/>
        </w:rPr>
      </w:pPr>
      <w:r w:rsidRPr="009C2502">
        <w:rPr>
          <w:rFonts w:eastAsia="Calibri" w:cs="Calibri"/>
          <w:sz w:val="22"/>
          <w:szCs w:val="22"/>
          <w:lang w:val="en-US" w:eastAsia="en-US"/>
        </w:rPr>
        <w:lastRenderedPageBreak/>
        <w:t xml:space="preserve">CYPP </w:t>
      </w:r>
      <w:r>
        <w:rPr>
          <w:rFonts w:eastAsia="Calibri" w:cs="Calibri"/>
          <w:sz w:val="22"/>
          <w:szCs w:val="22"/>
          <w:lang w:val="en-US" w:eastAsia="en-US"/>
        </w:rPr>
        <w:t>3</w:t>
      </w:r>
      <w:r w:rsidRPr="009C2502">
        <w:rPr>
          <w:rFonts w:eastAsia="Calibri" w:cs="Calibri"/>
          <w:sz w:val="22"/>
          <w:szCs w:val="22"/>
          <w:lang w:val="en-US" w:eastAsia="en-US"/>
        </w:rPr>
        <w:t xml:space="preserve"> must have at least </w:t>
      </w:r>
      <w:r>
        <w:rPr>
          <w:rFonts w:eastAsia="Calibri" w:cs="Calibri"/>
          <w:sz w:val="22"/>
          <w:szCs w:val="22"/>
          <w:lang w:val="en-US" w:eastAsia="en-US"/>
        </w:rPr>
        <w:t>two</w:t>
      </w:r>
      <w:r w:rsidRPr="009C2502">
        <w:rPr>
          <w:rFonts w:eastAsia="Calibri" w:cs="Calibri"/>
          <w:sz w:val="22"/>
          <w:szCs w:val="22"/>
          <w:lang w:val="en-US" w:eastAsia="en-US"/>
        </w:rPr>
        <w:t xml:space="preserve"> (</w:t>
      </w:r>
      <w:r>
        <w:rPr>
          <w:rFonts w:eastAsia="Calibri" w:cs="Calibri"/>
          <w:sz w:val="22"/>
          <w:szCs w:val="22"/>
          <w:lang w:val="en-US" w:eastAsia="en-US"/>
        </w:rPr>
        <w:t>2</w:t>
      </w:r>
      <w:r w:rsidRPr="009C2502">
        <w:rPr>
          <w:rFonts w:eastAsia="Calibri" w:cs="Calibri"/>
          <w:sz w:val="22"/>
          <w:szCs w:val="22"/>
          <w:lang w:val="en-US" w:eastAsia="en-US"/>
        </w:rPr>
        <w:t>) years of practical experience working with children, young people and/or their families in a social work/case management role.</w:t>
      </w:r>
    </w:p>
    <w:p w14:paraId="1327EC0D" w14:textId="77777777" w:rsidR="00EA6E2F" w:rsidRPr="009C2502" w:rsidRDefault="00EA6E2F" w:rsidP="00FD5C00">
      <w:pPr>
        <w:widowControl w:val="0"/>
        <w:numPr>
          <w:ilvl w:val="0"/>
          <w:numId w:val="7"/>
        </w:numPr>
        <w:tabs>
          <w:tab w:val="left" w:pos="567"/>
        </w:tabs>
        <w:suppressAutoHyphens w:val="0"/>
        <w:autoSpaceDE w:val="0"/>
        <w:autoSpaceDN w:val="0"/>
        <w:spacing w:before="45" w:after="120" w:line="276" w:lineRule="auto"/>
        <w:ind w:right="238"/>
        <w:rPr>
          <w:rStyle w:val="normaltextrun"/>
          <w:sz w:val="22"/>
          <w:szCs w:val="22"/>
        </w:rPr>
      </w:pPr>
      <w:r w:rsidRPr="009C2502">
        <w:rPr>
          <w:rStyle w:val="normaltextrun"/>
          <w:rFonts w:cstheme="minorHAnsi"/>
          <w:sz w:val="22"/>
          <w:szCs w:val="22"/>
        </w:rPr>
        <w:t xml:space="preserve">Experience and/or a desire to work in a community services environment </w:t>
      </w:r>
      <w:r w:rsidRPr="009C2502">
        <w:rPr>
          <w:rStyle w:val="normaltextrun"/>
          <w:sz w:val="22"/>
          <w:szCs w:val="22"/>
        </w:rPr>
        <w:t>is essential.</w:t>
      </w:r>
    </w:p>
    <w:p w14:paraId="7D976FE8" w14:textId="77777777" w:rsidR="00EA6E2F" w:rsidRPr="009C2502" w:rsidRDefault="00EA6E2F" w:rsidP="00FD5C00">
      <w:pPr>
        <w:widowControl w:val="0"/>
        <w:numPr>
          <w:ilvl w:val="0"/>
          <w:numId w:val="7"/>
        </w:numPr>
        <w:tabs>
          <w:tab w:val="left" w:pos="567"/>
        </w:tabs>
        <w:suppressAutoHyphens w:val="0"/>
        <w:autoSpaceDE w:val="0"/>
        <w:autoSpaceDN w:val="0"/>
        <w:spacing w:before="45" w:after="120" w:line="276" w:lineRule="auto"/>
        <w:ind w:right="238"/>
        <w:rPr>
          <w:rStyle w:val="ui-provider"/>
          <w:rFonts w:eastAsiaTheme="minorHAnsi"/>
          <w:sz w:val="22"/>
          <w:szCs w:val="22"/>
        </w:rPr>
      </w:pPr>
      <w:r w:rsidRPr="009C2502">
        <w:rPr>
          <w:rStyle w:val="ui-provider"/>
          <w:rFonts w:eastAsiaTheme="minorHAnsi"/>
          <w:sz w:val="22"/>
          <w:szCs w:val="22"/>
        </w:rPr>
        <w:t>Prior to commencement, the successful candidate will be required to undergo a pre-employment National Police Check. </w:t>
      </w:r>
    </w:p>
    <w:p w14:paraId="35AD1889" w14:textId="77777777" w:rsidR="00EA6E2F" w:rsidRPr="009C2502" w:rsidRDefault="00EA6E2F" w:rsidP="00FD5C00">
      <w:pPr>
        <w:widowControl w:val="0"/>
        <w:numPr>
          <w:ilvl w:val="0"/>
          <w:numId w:val="7"/>
        </w:numPr>
        <w:tabs>
          <w:tab w:val="left" w:pos="567"/>
        </w:tabs>
        <w:suppressAutoHyphens w:val="0"/>
        <w:autoSpaceDE w:val="0"/>
        <w:autoSpaceDN w:val="0"/>
        <w:spacing w:before="45" w:after="120" w:line="276" w:lineRule="auto"/>
        <w:ind w:right="238"/>
        <w:rPr>
          <w:rStyle w:val="normaltextrun"/>
          <w:sz w:val="22"/>
          <w:szCs w:val="22"/>
        </w:rPr>
      </w:pPr>
      <w:r w:rsidRPr="009C2502">
        <w:rPr>
          <w:rStyle w:val="normaltextrun"/>
          <w:rFonts w:cstheme="minorHAnsi"/>
          <w:sz w:val="22"/>
          <w:szCs w:val="22"/>
        </w:rPr>
        <w:t xml:space="preserve">This position requires a Working with Vulnerable People Check. Prior to commencing in this role, a current registration issued under the </w:t>
      </w:r>
      <w:r w:rsidRPr="009C2502">
        <w:rPr>
          <w:rStyle w:val="normaltextrun"/>
          <w:rFonts w:cstheme="minorHAnsi"/>
          <w:i/>
          <w:iCs/>
          <w:sz w:val="22"/>
          <w:szCs w:val="22"/>
        </w:rPr>
        <w:t>Working with Vulnerable People (Background Checking) Ac</w:t>
      </w:r>
      <w:r w:rsidRPr="009C2502">
        <w:rPr>
          <w:rStyle w:val="normaltextrun"/>
          <w:i/>
          <w:iCs/>
          <w:sz w:val="22"/>
          <w:szCs w:val="22"/>
        </w:rPr>
        <w:t>t</w:t>
      </w:r>
      <w:r w:rsidRPr="009C2502">
        <w:rPr>
          <w:rStyle w:val="normaltextrun"/>
          <w:rFonts w:cstheme="minorHAnsi"/>
          <w:i/>
          <w:iCs/>
          <w:sz w:val="22"/>
          <w:szCs w:val="22"/>
        </w:rPr>
        <w:t xml:space="preserve"> 2011</w:t>
      </w:r>
      <w:r w:rsidRPr="009C2502">
        <w:rPr>
          <w:rStyle w:val="normaltextrun"/>
          <w:rFonts w:cstheme="minorHAnsi"/>
          <w:sz w:val="22"/>
          <w:szCs w:val="22"/>
        </w:rPr>
        <w:t xml:space="preserve"> will be required. For further information on Working with Vulnerable people registrations, refer to Access Canberra.</w:t>
      </w:r>
      <w:r w:rsidRPr="009C2502">
        <w:rPr>
          <w:rStyle w:val="normaltextrun"/>
          <w:sz w:val="22"/>
          <w:szCs w:val="22"/>
        </w:rPr>
        <w:t xml:space="preserve"> </w:t>
      </w:r>
    </w:p>
    <w:p w14:paraId="4C92FFFC" w14:textId="77777777" w:rsidR="00EA6E2F" w:rsidRPr="009C2502" w:rsidRDefault="00EA6E2F" w:rsidP="00FD5C00">
      <w:pPr>
        <w:widowControl w:val="0"/>
        <w:numPr>
          <w:ilvl w:val="0"/>
          <w:numId w:val="7"/>
        </w:numPr>
        <w:tabs>
          <w:tab w:val="left" w:pos="567"/>
        </w:tabs>
        <w:suppressAutoHyphens w:val="0"/>
        <w:autoSpaceDE w:val="0"/>
        <w:autoSpaceDN w:val="0"/>
        <w:spacing w:before="45" w:after="120" w:line="276" w:lineRule="auto"/>
        <w:ind w:right="238"/>
        <w:rPr>
          <w:rFonts w:eastAsia="Calibri"/>
          <w:sz w:val="22"/>
          <w:szCs w:val="22"/>
          <w:lang w:val="en-US" w:eastAsia="en-US"/>
        </w:rPr>
      </w:pPr>
      <w:r w:rsidRPr="009C2502">
        <w:rPr>
          <w:rFonts w:eastAsia="Calibri" w:cs="Calibri"/>
          <w:sz w:val="22"/>
          <w:szCs w:val="22"/>
          <w:lang w:val="en-US" w:eastAsia="en-US"/>
        </w:rPr>
        <w:t>Driver’s license (C class) is essential.</w:t>
      </w:r>
    </w:p>
    <w:p w14:paraId="3E733393" w14:textId="77777777" w:rsidR="00EA6E2F" w:rsidRPr="009C2502" w:rsidRDefault="00EA6E2F" w:rsidP="00FD5C00">
      <w:pPr>
        <w:widowControl w:val="0"/>
        <w:numPr>
          <w:ilvl w:val="0"/>
          <w:numId w:val="7"/>
        </w:numPr>
        <w:tabs>
          <w:tab w:val="left" w:pos="567"/>
        </w:tabs>
        <w:suppressAutoHyphens w:val="0"/>
        <w:autoSpaceDE w:val="0"/>
        <w:autoSpaceDN w:val="0"/>
        <w:spacing w:before="45" w:after="120" w:line="276" w:lineRule="auto"/>
        <w:ind w:right="238"/>
        <w:rPr>
          <w:rStyle w:val="normaltextrun"/>
          <w:rFonts w:cstheme="minorHAnsi"/>
          <w:sz w:val="22"/>
          <w:szCs w:val="22"/>
        </w:rPr>
      </w:pPr>
      <w:r w:rsidRPr="009C2502">
        <w:rPr>
          <w:rStyle w:val="normaltextrun"/>
          <w:rFonts w:cstheme="minorHAnsi"/>
          <w:sz w:val="22"/>
          <w:szCs w:val="22"/>
        </w:rPr>
        <w:t>The successful candidate will work in accordance with and uphold the ACT Public Service Values and Signature Behaviours, ACT Government’s Respect, Equity and Diversity Framework and the Directorate’s Work Health and Safety System.</w:t>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4"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CAC15" id="Rectangle 6" o:spid="_x0000_s1026" style="position:absolute;margin-left:55.2pt;margin-top:20.5pt;width:484.9pt;height:.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405C7286" w14:textId="55F27213"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w:t>
      </w:r>
      <w:r w:rsidR="00CD00FD">
        <w:rPr>
          <w:rFonts w:eastAsia="Calibri" w:cs="Calibri"/>
          <w:szCs w:val="22"/>
          <w:lang w:val="en-US" w:eastAsia="en-US"/>
        </w:rPr>
        <w:t xml:space="preserve">of </w:t>
      </w:r>
      <w:r w:rsidR="00BF7BF5">
        <w:rPr>
          <w:rFonts w:eastAsia="Calibri" w:cs="Calibri"/>
          <w:szCs w:val="22"/>
          <w:lang w:val="en-US" w:eastAsia="en-US"/>
        </w:rPr>
        <w:t xml:space="preserve">Therapeutic Casework Support Practitioner </w:t>
      </w:r>
      <w:r w:rsidRPr="000D7F08">
        <w:rPr>
          <w:rFonts w:eastAsia="Calibri" w:cs="Calibri"/>
          <w:szCs w:val="22"/>
          <w:lang w:val="en-US" w:eastAsia="en-US"/>
        </w:rPr>
        <w:t>and</w:t>
      </w:r>
      <w:r w:rsidRPr="000D7F08">
        <w:rPr>
          <w:rFonts w:eastAsia="Calibri" w:cs="Calibri"/>
          <w:spacing w:val="-2"/>
          <w:szCs w:val="22"/>
          <w:lang w:val="en-US" w:eastAsia="en-US"/>
        </w:rPr>
        <w:t xml:space="preserve"> </w:t>
      </w:r>
      <w:r w:rsidRPr="000D7F08">
        <w:rPr>
          <w:rFonts w:eastAsia="Calibri" w:cs="Calibri"/>
          <w:szCs w:val="22"/>
          <w:lang w:val="en-US" w:eastAsia="en-US"/>
        </w:rPr>
        <w:t>indicates</w:t>
      </w:r>
      <w:r w:rsidRPr="000D7F08">
        <w:rPr>
          <w:rFonts w:eastAsia="Calibri" w:cs="Calibri"/>
          <w:spacing w:val="-2"/>
          <w:szCs w:val="22"/>
          <w:lang w:val="en-US" w:eastAsia="en-US"/>
        </w:rPr>
        <w:t xml:space="preserve"> </w:t>
      </w:r>
      <w:r w:rsidRPr="000D7F08">
        <w:rPr>
          <w:rFonts w:eastAsia="Calibri" w:cs="Calibri"/>
          <w:szCs w:val="22"/>
          <w:lang w:val="en-US" w:eastAsia="en-US"/>
        </w:rPr>
        <w:t>how</w:t>
      </w:r>
      <w:r w:rsidRPr="000D7F08">
        <w:rPr>
          <w:rFonts w:eastAsia="Calibri" w:cs="Calibri"/>
          <w:spacing w:val="-3"/>
          <w:szCs w:val="22"/>
          <w:lang w:val="en-US" w:eastAsia="en-US"/>
        </w:rPr>
        <w:t xml:space="preserve"> </w:t>
      </w:r>
      <w:r w:rsidRPr="000D7F08">
        <w:rPr>
          <w:rFonts w:eastAsia="Calibri" w:cs="Calibri"/>
          <w:szCs w:val="22"/>
          <w:lang w:val="en-US" w:eastAsia="en-US"/>
        </w:rPr>
        <w:t>frequently</w:t>
      </w:r>
      <w:r w:rsidRPr="000D7F08">
        <w:rPr>
          <w:rFonts w:eastAsia="Calibri" w:cs="Calibri"/>
          <w:spacing w:val="-6"/>
          <w:szCs w:val="22"/>
          <w:lang w:val="en-US" w:eastAsia="en-US"/>
        </w:rPr>
        <w:t xml:space="preserve"> </w:t>
      </w:r>
      <w:r w:rsidRPr="000D7F08">
        <w:rPr>
          <w:rFonts w:eastAsia="Calibri" w:cs="Calibri"/>
          <w:szCs w:val="22"/>
          <w:lang w:val="en-US" w:eastAsia="en-US"/>
        </w:rPr>
        <w:t>each</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4"/>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7FA3E9FC" w:rsidR="000D7F08" w:rsidRPr="000D7F08" w:rsidRDefault="00107204"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1449A1D9" w:rsidR="000D7F08" w:rsidRPr="000D7F08" w:rsidRDefault="00107204"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6C545B49" w:rsidR="000D7F08" w:rsidRPr="008C6D4C" w:rsidRDefault="0010720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361F84FE" w:rsidR="000D7F08" w:rsidRPr="008C6D4C" w:rsidRDefault="0010720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4A8A4FB0" w:rsidR="000D7F08" w:rsidRPr="008C6D4C" w:rsidRDefault="0010720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62073AB8" w:rsidR="000D7F08" w:rsidRPr="008C6D4C" w:rsidRDefault="0010720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00107204">
        <w:trPr>
          <w:trHeight w:val="313"/>
        </w:trPr>
        <w:tc>
          <w:tcPr>
            <w:tcW w:w="6913" w:type="dxa"/>
          </w:tcPr>
          <w:p w14:paraId="29F5BAA8" w14:textId="0ED99D0C" w:rsidR="000D7F08" w:rsidRPr="000D7F08" w:rsidRDefault="000D7F08" w:rsidP="00107204">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0CA78DE3" w:rsidR="000D7F08" w:rsidRPr="008C6D4C" w:rsidRDefault="0010720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B608A8">
        <w:trPr>
          <w:trHeight w:val="215"/>
        </w:trPr>
        <w:tc>
          <w:tcPr>
            <w:tcW w:w="6913" w:type="dxa"/>
          </w:tcPr>
          <w:p w14:paraId="2F01E663" w14:textId="482DB4BB"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p>
        </w:tc>
        <w:tc>
          <w:tcPr>
            <w:tcW w:w="2695" w:type="dxa"/>
          </w:tcPr>
          <w:sdt>
            <w:sdtPr>
              <w:rPr>
                <w:rFonts w:eastAsia="Calibri" w:cs="Calibri"/>
                <w:color w:val="808080"/>
                <w:szCs w:val="22"/>
                <w:lang w:val="en-US" w:eastAsia="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7E0E8CF0" w:rsidR="008C6D4C" w:rsidRPr="00B608A8" w:rsidRDefault="00B608A8" w:rsidP="00B608A8">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sidRPr="00B608A8">
                  <w:rPr>
                    <w:rFonts w:eastAsia="Calibri" w:cs="Calibri"/>
                    <w:color w:val="808080"/>
                    <w:szCs w:val="22"/>
                    <w:lang w:val="en-US" w:eastAsia="en-US"/>
                  </w:rPr>
                  <w:t>Occasionally</w:t>
                </w:r>
              </w:p>
            </w:sdtContent>
          </w:sdt>
        </w:tc>
      </w:tr>
      <w:tr w:rsidR="008C6D4C" w:rsidRPr="000D7F08" w14:paraId="5807ADDA" w14:textId="77777777" w:rsidTr="00B608A8">
        <w:trPr>
          <w:trHeight w:val="323"/>
        </w:trPr>
        <w:tc>
          <w:tcPr>
            <w:tcW w:w="6913" w:type="dxa"/>
          </w:tcPr>
          <w:p w14:paraId="66570107" w14:textId="05EBA99A" w:rsidR="008C6D4C" w:rsidRPr="000D7F08" w:rsidRDefault="008C6D4C" w:rsidP="00B608A8">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3F11FE0B" w:rsidR="008C6D4C" w:rsidRPr="00B608A8" w:rsidRDefault="00B608A8" w:rsidP="00B608A8">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sidRPr="00B608A8">
                  <w:rPr>
                    <w:rFonts w:eastAsia="Calibri" w:cs="Calibri"/>
                    <w:color w:val="808080"/>
                    <w:szCs w:val="22"/>
                    <w:lang w:val="en-US" w:eastAsia="en-US"/>
                  </w:rPr>
                  <w:t>Frequently</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7E622490" w:rsidR="008C6D4C" w:rsidRPr="000D7F08" w:rsidRDefault="00FF13F6"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238CEA3D" w:rsidR="008C6D4C" w:rsidRPr="000D7F08" w:rsidRDefault="00FF13F6"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p w14:paraId="3C653DA4" w14:textId="7A5C803F" w:rsidR="008C6D4C" w:rsidRPr="000D7F08" w:rsidRDefault="005902CC"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r w:rsidR="00B608A8">
                  <w:rPr>
                    <w:rFonts w:eastAsia="Calibri" w:cs="Calibri"/>
                    <w:color w:val="808080"/>
                    <w:szCs w:val="22"/>
                    <w:lang w:val="en-US" w:eastAsia="en-US"/>
                  </w:rPr>
                  <w:t>Never</w:t>
                </w:r>
              </w:sdtContent>
            </w:sdt>
          </w:p>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17611ACC" w:rsidR="000D7F08"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59FB6AF8" w:rsidR="000D7F08"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45BD64BC" w:rsidR="000D7F08"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62C5AA68" w14:textId="1D5D2418" w:rsidR="000D7F08" w:rsidRPr="00832E2E" w:rsidRDefault="00832E2E" w:rsidP="00832E2E">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lastRenderedPageBreak/>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0B86D29D" w:rsidR="000D7F08"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1A20FA68" w:rsidR="000D7F08"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0A942822"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1C618089"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2AFD9A48"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54CB8054"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0BE09D7E"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6FC990BB"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1183F017"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0EE23775" w:rsidR="000D7F08"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30164B1A"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181F2B6D"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500965F5"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791851CB"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61E8FD98"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674D8B3B"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7D7FBA2E"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3D40C243"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01CE35E5"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29B31919" w:rsidR="00E246DC" w:rsidRPr="00805523" w:rsidRDefault="00832E2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7A7EF653" w:rsidR="00E246DC" w:rsidRPr="00805523" w:rsidRDefault="00A64A5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2CC3F0B4" w:rsidR="00E246DC" w:rsidRPr="00805523" w:rsidRDefault="00A64A5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3B3AF5E8" w:rsidR="00E246DC" w:rsidRPr="00805523" w:rsidRDefault="00A64A5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70022DF3" w:rsidR="00E246DC" w:rsidRPr="00531642" w:rsidRDefault="00A64A50"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A64A50">
        <w:trPr>
          <w:trHeight w:val="253"/>
        </w:trPr>
        <w:tc>
          <w:tcPr>
            <w:tcW w:w="6913" w:type="dxa"/>
          </w:tcPr>
          <w:p w14:paraId="71C48056" w14:textId="0A26F5BD" w:rsidR="00E246DC" w:rsidRPr="000D7F08" w:rsidRDefault="00E246DC" w:rsidP="00A64A50">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p>
        </w:tc>
        <w:tc>
          <w:tcPr>
            <w:tcW w:w="2695" w:type="dxa"/>
          </w:tcPr>
          <w:sdt>
            <w:sdtPr>
              <w:rPr>
                <w:rFonts w:eastAsia="Calibri" w:cs="Calibri"/>
                <w:color w:val="808080"/>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32057278" w14:textId="0A3ED806" w:rsidR="00E246DC" w:rsidRPr="00A64A50" w:rsidRDefault="00A64A50" w:rsidP="00A64A50">
                <w:pPr>
                  <w:widowControl w:val="0"/>
                  <w:autoSpaceDE w:val="0"/>
                  <w:autoSpaceDN w:val="0"/>
                  <w:spacing w:after="0" w:line="275" w:lineRule="exact"/>
                  <w:ind w:left="552" w:right="541"/>
                  <w:jc w:val="center"/>
                  <w:rPr>
                    <w:rFonts w:eastAsia="Calibri" w:cs="Calibri"/>
                    <w:color w:val="808080"/>
                    <w:lang w:val="en-US" w:eastAsia="en-US"/>
                  </w:rPr>
                </w:pPr>
                <w:r w:rsidRPr="00A64A50">
                  <w:rPr>
                    <w:rFonts w:eastAsia="Calibri" w:cs="Calibri"/>
                    <w:color w:val="808080"/>
                    <w:lang w:val="en-US" w:eastAsia="en-US"/>
                  </w:rPr>
                  <w:t>Never</w:t>
                </w:r>
              </w:p>
            </w:sdtContent>
          </w:sdt>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4C6A21">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CCD1A" w14:textId="77777777" w:rsidR="005902CC" w:rsidRDefault="005902CC" w:rsidP="00456927">
      <w:pPr>
        <w:spacing w:after="0"/>
      </w:pPr>
      <w:r>
        <w:separator/>
      </w:r>
    </w:p>
  </w:endnote>
  <w:endnote w:type="continuationSeparator" w:id="0">
    <w:p w14:paraId="497BD091" w14:textId="77777777" w:rsidR="005902CC" w:rsidRDefault="005902CC" w:rsidP="00456927">
      <w:pPr>
        <w:spacing w:after="0"/>
      </w:pPr>
      <w:r>
        <w:continuationSeparator/>
      </w:r>
    </w:p>
  </w:endnote>
  <w:endnote w:type="continuationNotice" w:id="1">
    <w:p w14:paraId="60F929F2" w14:textId="77777777" w:rsidR="005902CC" w:rsidRDefault="005902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FE02C" w14:textId="77777777" w:rsidR="005902CC" w:rsidRDefault="005902CC" w:rsidP="00456927">
      <w:pPr>
        <w:spacing w:after="0"/>
      </w:pPr>
      <w:r>
        <w:separator/>
      </w:r>
    </w:p>
  </w:footnote>
  <w:footnote w:type="continuationSeparator" w:id="0">
    <w:p w14:paraId="10D815E4" w14:textId="77777777" w:rsidR="005902CC" w:rsidRDefault="005902CC" w:rsidP="00456927">
      <w:pPr>
        <w:spacing w:after="0"/>
      </w:pPr>
      <w:r>
        <w:continuationSeparator/>
      </w:r>
    </w:p>
  </w:footnote>
  <w:footnote w:type="continuationNotice" w:id="1">
    <w:p w14:paraId="5B2FE119" w14:textId="77777777" w:rsidR="005902CC" w:rsidRDefault="005902C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6" w15:restartNumberingAfterBreak="0">
    <w:nsid w:val="79FB6291"/>
    <w:multiLevelType w:val="hybridMultilevel"/>
    <w:tmpl w:val="26C6CCF8"/>
    <w:lvl w:ilvl="0" w:tplc="E612CE6E">
      <w:start w:val="1"/>
      <w:numFmt w:val="decimal"/>
      <w:lvlText w:val="%1."/>
      <w:lvlJc w:val="left"/>
      <w:pPr>
        <w:ind w:left="960" w:hanging="360"/>
      </w:pPr>
      <w:rPr>
        <w:rFonts w:ascii="Calibri" w:eastAsia="Calibri" w:hAnsi="Calibri" w:cs="Calibri" w:hint="default"/>
        <w:b w:val="0"/>
        <w:bCs w:val="0"/>
        <w:i w:val="0"/>
        <w:iCs w:val="0"/>
        <w:w w:val="100"/>
        <w:sz w:val="22"/>
        <w:szCs w:val="22"/>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4"/>
  </w:num>
  <w:num w:numId="2" w16cid:durableId="514737056">
    <w:abstractNumId w:val="5"/>
  </w:num>
  <w:num w:numId="3" w16cid:durableId="1723825570">
    <w:abstractNumId w:val="1"/>
  </w:num>
  <w:num w:numId="4" w16cid:durableId="70471809">
    <w:abstractNumId w:val="0"/>
  </w:num>
  <w:num w:numId="5" w16cid:durableId="1957448669">
    <w:abstractNumId w:val="7"/>
  </w:num>
  <w:num w:numId="6" w16cid:durableId="150024751">
    <w:abstractNumId w:val="6"/>
  </w:num>
  <w:num w:numId="7" w16cid:durableId="1376201116">
    <w:abstractNumId w:val="2"/>
  </w:num>
  <w:num w:numId="8" w16cid:durableId="147235839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40CD3"/>
    <w:rsid w:val="00041A76"/>
    <w:rsid w:val="00044187"/>
    <w:rsid w:val="000456E0"/>
    <w:rsid w:val="00045D17"/>
    <w:rsid w:val="00051744"/>
    <w:rsid w:val="00057CF9"/>
    <w:rsid w:val="00061670"/>
    <w:rsid w:val="00061E15"/>
    <w:rsid w:val="0006223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07204"/>
    <w:rsid w:val="00114CE0"/>
    <w:rsid w:val="001167DA"/>
    <w:rsid w:val="00127312"/>
    <w:rsid w:val="0013296E"/>
    <w:rsid w:val="00136B64"/>
    <w:rsid w:val="001429A6"/>
    <w:rsid w:val="00144FE6"/>
    <w:rsid w:val="001479B7"/>
    <w:rsid w:val="001501F0"/>
    <w:rsid w:val="0015056D"/>
    <w:rsid w:val="001552C6"/>
    <w:rsid w:val="00160D2A"/>
    <w:rsid w:val="00166318"/>
    <w:rsid w:val="0016790E"/>
    <w:rsid w:val="00173E02"/>
    <w:rsid w:val="0017746E"/>
    <w:rsid w:val="00183A2A"/>
    <w:rsid w:val="00185003"/>
    <w:rsid w:val="00186AF1"/>
    <w:rsid w:val="001872FC"/>
    <w:rsid w:val="001905C2"/>
    <w:rsid w:val="001948AD"/>
    <w:rsid w:val="00194CA2"/>
    <w:rsid w:val="00196DC8"/>
    <w:rsid w:val="00197820"/>
    <w:rsid w:val="001A098A"/>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5AE4"/>
    <w:rsid w:val="001F6C2F"/>
    <w:rsid w:val="001F76A4"/>
    <w:rsid w:val="00200F0B"/>
    <w:rsid w:val="002014E5"/>
    <w:rsid w:val="00204473"/>
    <w:rsid w:val="0020493E"/>
    <w:rsid w:val="00210BDE"/>
    <w:rsid w:val="002113B4"/>
    <w:rsid w:val="0021151E"/>
    <w:rsid w:val="00214732"/>
    <w:rsid w:val="00220092"/>
    <w:rsid w:val="0022484E"/>
    <w:rsid w:val="0022677F"/>
    <w:rsid w:val="0023024E"/>
    <w:rsid w:val="00231B57"/>
    <w:rsid w:val="00235257"/>
    <w:rsid w:val="0023640E"/>
    <w:rsid w:val="002413C7"/>
    <w:rsid w:val="00243603"/>
    <w:rsid w:val="00252449"/>
    <w:rsid w:val="00254616"/>
    <w:rsid w:val="00257833"/>
    <w:rsid w:val="0026001C"/>
    <w:rsid w:val="0026097A"/>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D65CC"/>
    <w:rsid w:val="002E6343"/>
    <w:rsid w:val="002E6B75"/>
    <w:rsid w:val="002E78B8"/>
    <w:rsid w:val="002F0510"/>
    <w:rsid w:val="002F3365"/>
    <w:rsid w:val="002F69C3"/>
    <w:rsid w:val="00301AC2"/>
    <w:rsid w:val="0030208D"/>
    <w:rsid w:val="003020B5"/>
    <w:rsid w:val="00305A5F"/>
    <w:rsid w:val="00306ED0"/>
    <w:rsid w:val="0031523D"/>
    <w:rsid w:val="0031679C"/>
    <w:rsid w:val="00317078"/>
    <w:rsid w:val="0032166D"/>
    <w:rsid w:val="003216ED"/>
    <w:rsid w:val="00326758"/>
    <w:rsid w:val="00327679"/>
    <w:rsid w:val="003302D5"/>
    <w:rsid w:val="0033156E"/>
    <w:rsid w:val="00332511"/>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2CE2"/>
    <w:rsid w:val="003D422A"/>
    <w:rsid w:val="003D617F"/>
    <w:rsid w:val="003E5074"/>
    <w:rsid w:val="003F14CF"/>
    <w:rsid w:val="003F3342"/>
    <w:rsid w:val="003F4670"/>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B40A5"/>
    <w:rsid w:val="004C1716"/>
    <w:rsid w:val="004C2E3C"/>
    <w:rsid w:val="004C5DF2"/>
    <w:rsid w:val="004C6A21"/>
    <w:rsid w:val="004C6C23"/>
    <w:rsid w:val="004D2218"/>
    <w:rsid w:val="004F2565"/>
    <w:rsid w:val="004F3F6F"/>
    <w:rsid w:val="004F4613"/>
    <w:rsid w:val="004F46AC"/>
    <w:rsid w:val="00500118"/>
    <w:rsid w:val="00502348"/>
    <w:rsid w:val="0050282A"/>
    <w:rsid w:val="00505A6D"/>
    <w:rsid w:val="00507949"/>
    <w:rsid w:val="00514711"/>
    <w:rsid w:val="00516A35"/>
    <w:rsid w:val="00521576"/>
    <w:rsid w:val="0052245D"/>
    <w:rsid w:val="00522DF0"/>
    <w:rsid w:val="0052752E"/>
    <w:rsid w:val="0053083B"/>
    <w:rsid w:val="00531642"/>
    <w:rsid w:val="00536C34"/>
    <w:rsid w:val="00541C41"/>
    <w:rsid w:val="005466BD"/>
    <w:rsid w:val="0054727B"/>
    <w:rsid w:val="0055314F"/>
    <w:rsid w:val="005544BC"/>
    <w:rsid w:val="005562B5"/>
    <w:rsid w:val="0055729E"/>
    <w:rsid w:val="005578E4"/>
    <w:rsid w:val="005612EE"/>
    <w:rsid w:val="00561454"/>
    <w:rsid w:val="00573D58"/>
    <w:rsid w:val="00576FB9"/>
    <w:rsid w:val="00577D66"/>
    <w:rsid w:val="00582863"/>
    <w:rsid w:val="0058419A"/>
    <w:rsid w:val="00584463"/>
    <w:rsid w:val="00585FF1"/>
    <w:rsid w:val="005861A6"/>
    <w:rsid w:val="00587DFD"/>
    <w:rsid w:val="005902CC"/>
    <w:rsid w:val="005907F2"/>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5F383F"/>
    <w:rsid w:val="00601827"/>
    <w:rsid w:val="00601A42"/>
    <w:rsid w:val="006030D0"/>
    <w:rsid w:val="0060487C"/>
    <w:rsid w:val="00604AD4"/>
    <w:rsid w:val="00604B5C"/>
    <w:rsid w:val="006055C3"/>
    <w:rsid w:val="00615D88"/>
    <w:rsid w:val="00617DE2"/>
    <w:rsid w:val="00621532"/>
    <w:rsid w:val="00622D9B"/>
    <w:rsid w:val="00623B2F"/>
    <w:rsid w:val="00625479"/>
    <w:rsid w:val="00626AEC"/>
    <w:rsid w:val="0063013F"/>
    <w:rsid w:val="00634E13"/>
    <w:rsid w:val="00640D65"/>
    <w:rsid w:val="00643B17"/>
    <w:rsid w:val="006522B3"/>
    <w:rsid w:val="00653FBE"/>
    <w:rsid w:val="006555E2"/>
    <w:rsid w:val="00661329"/>
    <w:rsid w:val="006616A2"/>
    <w:rsid w:val="00661700"/>
    <w:rsid w:val="00665693"/>
    <w:rsid w:val="00666999"/>
    <w:rsid w:val="00673846"/>
    <w:rsid w:val="00676EE5"/>
    <w:rsid w:val="00681784"/>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E3324"/>
    <w:rsid w:val="006E453E"/>
    <w:rsid w:val="006E50E1"/>
    <w:rsid w:val="006F09E8"/>
    <w:rsid w:val="006F1CFE"/>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3665C"/>
    <w:rsid w:val="007471D6"/>
    <w:rsid w:val="00753085"/>
    <w:rsid w:val="00764EF4"/>
    <w:rsid w:val="007722D9"/>
    <w:rsid w:val="00773688"/>
    <w:rsid w:val="00776334"/>
    <w:rsid w:val="007774E5"/>
    <w:rsid w:val="007906FF"/>
    <w:rsid w:val="007A08C0"/>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2E2E"/>
    <w:rsid w:val="008343E7"/>
    <w:rsid w:val="00834933"/>
    <w:rsid w:val="0083521F"/>
    <w:rsid w:val="00853027"/>
    <w:rsid w:val="0085512F"/>
    <w:rsid w:val="008569EB"/>
    <w:rsid w:val="00856DD7"/>
    <w:rsid w:val="0085751D"/>
    <w:rsid w:val="00860D79"/>
    <w:rsid w:val="008612C8"/>
    <w:rsid w:val="008707DA"/>
    <w:rsid w:val="008778EF"/>
    <w:rsid w:val="00882746"/>
    <w:rsid w:val="008857A5"/>
    <w:rsid w:val="00885BF9"/>
    <w:rsid w:val="00887553"/>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03FFB"/>
    <w:rsid w:val="00910A68"/>
    <w:rsid w:val="0091264C"/>
    <w:rsid w:val="009130C1"/>
    <w:rsid w:val="00914F3E"/>
    <w:rsid w:val="0091504C"/>
    <w:rsid w:val="00917324"/>
    <w:rsid w:val="009179CC"/>
    <w:rsid w:val="00917A43"/>
    <w:rsid w:val="00917AED"/>
    <w:rsid w:val="00921435"/>
    <w:rsid w:val="00923697"/>
    <w:rsid w:val="00925679"/>
    <w:rsid w:val="00925D84"/>
    <w:rsid w:val="00930318"/>
    <w:rsid w:val="009304D0"/>
    <w:rsid w:val="0093111B"/>
    <w:rsid w:val="00931430"/>
    <w:rsid w:val="009334E9"/>
    <w:rsid w:val="0093491F"/>
    <w:rsid w:val="00934C54"/>
    <w:rsid w:val="00941904"/>
    <w:rsid w:val="00942FBD"/>
    <w:rsid w:val="00944B05"/>
    <w:rsid w:val="009468CB"/>
    <w:rsid w:val="00951EF1"/>
    <w:rsid w:val="00956BB9"/>
    <w:rsid w:val="00960BB8"/>
    <w:rsid w:val="0096540C"/>
    <w:rsid w:val="0097002A"/>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1C"/>
    <w:rsid w:val="009C7A6B"/>
    <w:rsid w:val="009D329B"/>
    <w:rsid w:val="009D33ED"/>
    <w:rsid w:val="009D46E6"/>
    <w:rsid w:val="009D62CA"/>
    <w:rsid w:val="009D6C8B"/>
    <w:rsid w:val="009E0BC2"/>
    <w:rsid w:val="009E1DD3"/>
    <w:rsid w:val="009E3063"/>
    <w:rsid w:val="009E635F"/>
    <w:rsid w:val="009E69AB"/>
    <w:rsid w:val="009E6DF2"/>
    <w:rsid w:val="009F246B"/>
    <w:rsid w:val="009F5427"/>
    <w:rsid w:val="00A0134E"/>
    <w:rsid w:val="00A04F15"/>
    <w:rsid w:val="00A05E7F"/>
    <w:rsid w:val="00A1015A"/>
    <w:rsid w:val="00A1194D"/>
    <w:rsid w:val="00A12502"/>
    <w:rsid w:val="00A13839"/>
    <w:rsid w:val="00A149FD"/>
    <w:rsid w:val="00A21C8C"/>
    <w:rsid w:val="00A25992"/>
    <w:rsid w:val="00A31D1D"/>
    <w:rsid w:val="00A331E5"/>
    <w:rsid w:val="00A358FA"/>
    <w:rsid w:val="00A42B6C"/>
    <w:rsid w:val="00A446C6"/>
    <w:rsid w:val="00A64424"/>
    <w:rsid w:val="00A64A50"/>
    <w:rsid w:val="00A6799C"/>
    <w:rsid w:val="00A67D9A"/>
    <w:rsid w:val="00A67EFD"/>
    <w:rsid w:val="00A67FDF"/>
    <w:rsid w:val="00A724FD"/>
    <w:rsid w:val="00A75FA8"/>
    <w:rsid w:val="00A81E05"/>
    <w:rsid w:val="00A82BCC"/>
    <w:rsid w:val="00A940E8"/>
    <w:rsid w:val="00A97920"/>
    <w:rsid w:val="00AA5EBD"/>
    <w:rsid w:val="00AA6A2F"/>
    <w:rsid w:val="00AA6CAF"/>
    <w:rsid w:val="00AB1EA0"/>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94B"/>
    <w:rsid w:val="00B14F71"/>
    <w:rsid w:val="00B16D45"/>
    <w:rsid w:val="00B1764A"/>
    <w:rsid w:val="00B232AF"/>
    <w:rsid w:val="00B266D2"/>
    <w:rsid w:val="00B26FD2"/>
    <w:rsid w:val="00B34F4E"/>
    <w:rsid w:val="00B3698A"/>
    <w:rsid w:val="00B41628"/>
    <w:rsid w:val="00B44529"/>
    <w:rsid w:val="00B45C3A"/>
    <w:rsid w:val="00B52740"/>
    <w:rsid w:val="00B537FA"/>
    <w:rsid w:val="00B54281"/>
    <w:rsid w:val="00B608A8"/>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B7D90"/>
    <w:rsid w:val="00BC022B"/>
    <w:rsid w:val="00BC27D2"/>
    <w:rsid w:val="00BC3C2D"/>
    <w:rsid w:val="00BD011C"/>
    <w:rsid w:val="00BD285D"/>
    <w:rsid w:val="00BE0A3B"/>
    <w:rsid w:val="00BE45BF"/>
    <w:rsid w:val="00BE5DBE"/>
    <w:rsid w:val="00BF50AE"/>
    <w:rsid w:val="00BF6527"/>
    <w:rsid w:val="00BF7BF5"/>
    <w:rsid w:val="00C03BA9"/>
    <w:rsid w:val="00C0471B"/>
    <w:rsid w:val="00C10B9D"/>
    <w:rsid w:val="00C11089"/>
    <w:rsid w:val="00C133A3"/>
    <w:rsid w:val="00C14B96"/>
    <w:rsid w:val="00C15B5E"/>
    <w:rsid w:val="00C1607D"/>
    <w:rsid w:val="00C336DE"/>
    <w:rsid w:val="00C34784"/>
    <w:rsid w:val="00C363C4"/>
    <w:rsid w:val="00C365EF"/>
    <w:rsid w:val="00C36633"/>
    <w:rsid w:val="00C422AF"/>
    <w:rsid w:val="00C43765"/>
    <w:rsid w:val="00C51FDA"/>
    <w:rsid w:val="00C52211"/>
    <w:rsid w:val="00C565DC"/>
    <w:rsid w:val="00C5687B"/>
    <w:rsid w:val="00C60047"/>
    <w:rsid w:val="00C62CDF"/>
    <w:rsid w:val="00C63771"/>
    <w:rsid w:val="00C63BEA"/>
    <w:rsid w:val="00C63F3A"/>
    <w:rsid w:val="00C65EA5"/>
    <w:rsid w:val="00C720FF"/>
    <w:rsid w:val="00C73B8C"/>
    <w:rsid w:val="00C75465"/>
    <w:rsid w:val="00C75A36"/>
    <w:rsid w:val="00C82721"/>
    <w:rsid w:val="00C84B1A"/>
    <w:rsid w:val="00C91044"/>
    <w:rsid w:val="00C927A2"/>
    <w:rsid w:val="00C944C2"/>
    <w:rsid w:val="00C954D9"/>
    <w:rsid w:val="00C96B9F"/>
    <w:rsid w:val="00CA0FBD"/>
    <w:rsid w:val="00CA359C"/>
    <w:rsid w:val="00CA6011"/>
    <w:rsid w:val="00CA76D9"/>
    <w:rsid w:val="00CB2FA2"/>
    <w:rsid w:val="00CB4C91"/>
    <w:rsid w:val="00CB5777"/>
    <w:rsid w:val="00CC2EE9"/>
    <w:rsid w:val="00CD00FD"/>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259B"/>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2CD3"/>
    <w:rsid w:val="00DE3037"/>
    <w:rsid w:val="00DE3CE5"/>
    <w:rsid w:val="00DF144B"/>
    <w:rsid w:val="00DF344C"/>
    <w:rsid w:val="00DF46B4"/>
    <w:rsid w:val="00E059B1"/>
    <w:rsid w:val="00E06429"/>
    <w:rsid w:val="00E11CED"/>
    <w:rsid w:val="00E160EF"/>
    <w:rsid w:val="00E242E5"/>
    <w:rsid w:val="00E246DC"/>
    <w:rsid w:val="00E25E98"/>
    <w:rsid w:val="00E376FD"/>
    <w:rsid w:val="00E4265E"/>
    <w:rsid w:val="00E43160"/>
    <w:rsid w:val="00E505FD"/>
    <w:rsid w:val="00E513E1"/>
    <w:rsid w:val="00E57678"/>
    <w:rsid w:val="00E66219"/>
    <w:rsid w:val="00E662A3"/>
    <w:rsid w:val="00E7588A"/>
    <w:rsid w:val="00E80AE9"/>
    <w:rsid w:val="00E83374"/>
    <w:rsid w:val="00E84DEF"/>
    <w:rsid w:val="00E866A9"/>
    <w:rsid w:val="00E873C4"/>
    <w:rsid w:val="00E87B6A"/>
    <w:rsid w:val="00E87DE2"/>
    <w:rsid w:val="00E97A2C"/>
    <w:rsid w:val="00EA64C1"/>
    <w:rsid w:val="00EA6D12"/>
    <w:rsid w:val="00EA6E2F"/>
    <w:rsid w:val="00EB0DAE"/>
    <w:rsid w:val="00EB1248"/>
    <w:rsid w:val="00EB3BC0"/>
    <w:rsid w:val="00EB3F11"/>
    <w:rsid w:val="00EB4229"/>
    <w:rsid w:val="00EB76C6"/>
    <w:rsid w:val="00EB777E"/>
    <w:rsid w:val="00EC5BAD"/>
    <w:rsid w:val="00EC7F5A"/>
    <w:rsid w:val="00ED14FF"/>
    <w:rsid w:val="00ED156A"/>
    <w:rsid w:val="00ED1695"/>
    <w:rsid w:val="00ED2B07"/>
    <w:rsid w:val="00ED638F"/>
    <w:rsid w:val="00ED798F"/>
    <w:rsid w:val="00EE044E"/>
    <w:rsid w:val="00EE1E55"/>
    <w:rsid w:val="00EF1299"/>
    <w:rsid w:val="00EF6E84"/>
    <w:rsid w:val="00F03A34"/>
    <w:rsid w:val="00F046A0"/>
    <w:rsid w:val="00F10165"/>
    <w:rsid w:val="00F128FA"/>
    <w:rsid w:val="00F15A25"/>
    <w:rsid w:val="00F1669D"/>
    <w:rsid w:val="00F20919"/>
    <w:rsid w:val="00F2728D"/>
    <w:rsid w:val="00F312A2"/>
    <w:rsid w:val="00F322AA"/>
    <w:rsid w:val="00F336A6"/>
    <w:rsid w:val="00F35F74"/>
    <w:rsid w:val="00F36DB6"/>
    <w:rsid w:val="00F36ECD"/>
    <w:rsid w:val="00F36F2D"/>
    <w:rsid w:val="00F4186F"/>
    <w:rsid w:val="00F439F3"/>
    <w:rsid w:val="00F43DC5"/>
    <w:rsid w:val="00F502FD"/>
    <w:rsid w:val="00F517A9"/>
    <w:rsid w:val="00F533E7"/>
    <w:rsid w:val="00F55F6E"/>
    <w:rsid w:val="00F56AB9"/>
    <w:rsid w:val="00F57A4E"/>
    <w:rsid w:val="00F60676"/>
    <w:rsid w:val="00F62F0E"/>
    <w:rsid w:val="00F63605"/>
    <w:rsid w:val="00F64F3B"/>
    <w:rsid w:val="00F66B23"/>
    <w:rsid w:val="00F67280"/>
    <w:rsid w:val="00F726C0"/>
    <w:rsid w:val="00F7692D"/>
    <w:rsid w:val="00F775E8"/>
    <w:rsid w:val="00F840EE"/>
    <w:rsid w:val="00F862C7"/>
    <w:rsid w:val="00F863CF"/>
    <w:rsid w:val="00F94966"/>
    <w:rsid w:val="00F962A2"/>
    <w:rsid w:val="00FA7EBD"/>
    <w:rsid w:val="00FB019C"/>
    <w:rsid w:val="00FB0CD2"/>
    <w:rsid w:val="00FB36C8"/>
    <w:rsid w:val="00FB5C3A"/>
    <w:rsid w:val="00FC73AE"/>
    <w:rsid w:val="00FD2E2F"/>
    <w:rsid w:val="00FD5A4A"/>
    <w:rsid w:val="00FD5C00"/>
    <w:rsid w:val="00FE3CB6"/>
    <w:rsid w:val="00FF0930"/>
    <w:rsid w:val="00FF13F6"/>
    <w:rsid w:val="014D6A45"/>
    <w:rsid w:val="0591F657"/>
    <w:rsid w:val="0CAA0E7E"/>
    <w:rsid w:val="0DF8BE33"/>
    <w:rsid w:val="1ADDD875"/>
    <w:rsid w:val="2272EF1F"/>
    <w:rsid w:val="2F72BA17"/>
    <w:rsid w:val="3B8A5E03"/>
    <w:rsid w:val="41BE15FE"/>
    <w:rsid w:val="46D2B9FB"/>
    <w:rsid w:val="52F44EE8"/>
    <w:rsid w:val="55C114B2"/>
    <w:rsid w:val="5DB6C188"/>
    <w:rsid w:val="70734D2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customStyle="1" w:styleId="Teamoverviewtitle">
    <w:name w:val="Team overview title"/>
    <w:basedOn w:val="Normal"/>
    <w:link w:val="TeamoverviewtitleChar"/>
    <w:qFormat/>
    <w:rsid w:val="001F5AE4"/>
    <w:pPr>
      <w:suppressAutoHyphens w:val="0"/>
      <w:spacing w:after="120"/>
      <w:ind w:left="170"/>
    </w:pPr>
    <w:rPr>
      <w:rFonts w:asciiTheme="minorHAnsi" w:eastAsiaTheme="minorHAnsi" w:hAnsiTheme="minorHAnsi" w:cstheme="minorHAnsi"/>
      <w:b/>
      <w:bCs/>
      <w:color w:val="767171" w:themeColor="background2" w:themeShade="80"/>
      <w:kern w:val="2"/>
      <w:szCs w:val="24"/>
      <w:lang w:eastAsia="en-US"/>
      <w14:ligatures w14:val="standardContextual"/>
    </w:rPr>
  </w:style>
  <w:style w:type="character" w:customStyle="1" w:styleId="TeamoverviewtitleChar">
    <w:name w:val="Team overview title Char"/>
    <w:basedOn w:val="DefaultParagraphFont"/>
    <w:link w:val="Teamoverviewtitle"/>
    <w:rsid w:val="001F5AE4"/>
    <w:rPr>
      <w:rFonts w:asciiTheme="minorHAnsi" w:eastAsiaTheme="minorHAnsi" w:hAnsiTheme="minorHAnsi" w:cstheme="minorHAnsi"/>
      <w:b/>
      <w:bCs/>
      <w:color w:val="767171" w:themeColor="background2" w:themeShade="80"/>
      <w:kern w:val="2"/>
      <w:sz w:val="24"/>
      <w:szCs w:val="24"/>
      <w:lang w:eastAsia="en-US"/>
      <w14:ligatures w14:val="standardContextual"/>
    </w:rPr>
  </w:style>
  <w:style w:type="character" w:customStyle="1" w:styleId="normaltextrun">
    <w:name w:val="normaltextrun"/>
    <w:basedOn w:val="DefaultParagraphFont"/>
    <w:rsid w:val="001F5AE4"/>
  </w:style>
  <w:style w:type="paragraph" w:customStyle="1" w:styleId="BusinessAreaoverviewtitle">
    <w:name w:val="Business Area overview title"/>
    <w:basedOn w:val="Normal"/>
    <w:link w:val="BusinessAreaoverviewtitleChar"/>
    <w:qFormat/>
    <w:rsid w:val="00885BF9"/>
    <w:pPr>
      <w:suppressAutoHyphens w:val="0"/>
      <w:spacing w:after="120"/>
    </w:pPr>
    <w:rPr>
      <w:rFonts w:asciiTheme="minorHAnsi" w:eastAsiaTheme="minorHAnsi" w:hAnsiTheme="minorHAnsi" w:cstheme="minorHAnsi"/>
      <w:b/>
      <w:bCs/>
      <w:color w:val="3B3838" w:themeColor="background2" w:themeShade="40"/>
      <w:kern w:val="2"/>
      <w:sz w:val="26"/>
      <w:szCs w:val="28"/>
      <w:lang w:eastAsia="en-US"/>
      <w14:ligatures w14:val="standardContextual"/>
    </w:rPr>
  </w:style>
  <w:style w:type="character" w:customStyle="1" w:styleId="BusinessAreaoverviewtitleChar">
    <w:name w:val="Business Area overview title Char"/>
    <w:basedOn w:val="DefaultParagraphFont"/>
    <w:link w:val="BusinessAreaoverviewtitle"/>
    <w:rsid w:val="00885BF9"/>
    <w:rPr>
      <w:rFonts w:asciiTheme="minorHAnsi" w:eastAsiaTheme="minorHAnsi" w:hAnsiTheme="minorHAnsi" w:cstheme="minorHAnsi"/>
      <w:b/>
      <w:bCs/>
      <w:color w:val="3B3838" w:themeColor="background2" w:themeShade="40"/>
      <w:kern w:val="2"/>
      <w:sz w:val="26"/>
      <w:szCs w:val="28"/>
      <w:lang w:eastAsia="en-US"/>
      <w14:ligatures w14:val="standardContextual"/>
    </w:rPr>
  </w:style>
  <w:style w:type="character" w:customStyle="1" w:styleId="ui-provider">
    <w:name w:val="ui-provider"/>
    <w:basedOn w:val="DefaultParagraphFont"/>
    <w:rsid w:val="00EA6E2F"/>
  </w:style>
  <w:style w:type="paragraph" w:styleId="Revision">
    <w:name w:val="Revision"/>
    <w:hidden/>
    <w:uiPriority w:val="99"/>
    <w:semiHidden/>
    <w:rsid w:val="006E332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8168B"/>
    <w:rsid w:val="000C4BF6"/>
    <w:rsid w:val="00121DBB"/>
    <w:rsid w:val="00256C4A"/>
    <w:rsid w:val="0026097A"/>
    <w:rsid w:val="002C62B1"/>
    <w:rsid w:val="003E7C37"/>
    <w:rsid w:val="00423FEC"/>
    <w:rsid w:val="005016B1"/>
    <w:rsid w:val="005B09FE"/>
    <w:rsid w:val="00827E4A"/>
    <w:rsid w:val="008F4778"/>
    <w:rsid w:val="00AE070D"/>
    <w:rsid w:val="00B3698A"/>
    <w:rsid w:val="00BB457E"/>
    <w:rsid w:val="00BF43F4"/>
    <w:rsid w:val="00C77DB0"/>
    <w:rsid w:val="00CA76D9"/>
    <w:rsid w:val="00ED14FF"/>
    <w:rsid w:val="00F55F6E"/>
    <w:rsid w:val="00F57A4E"/>
    <w:rsid w:val="00F840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9503</Characters>
  <Application>Microsoft Office Word</Application>
  <DocSecurity>0</DocSecurity>
  <Lines>250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2026-08-12T21:49:00Z</dcterms:created>
  <dcterms:modified xsi:type="dcterms:W3CDTF">2026-08-12T21:49:00Z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2026-08-12T21:49:24Z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1fb55e68-1a07-4d04-b7d3-8d30083e611d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