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5FCC" w14:textId="0E6650D2" w:rsidR="00590572" w:rsidRPr="00571164" w:rsidRDefault="00986153" w:rsidP="00571164">
      <w:pPr>
        <w:pStyle w:val="Title"/>
        <w:jc w:val="right"/>
        <w:rPr>
          <w:rFonts w:asciiTheme="minorHAnsi" w:hAnsiTheme="minorHAnsi"/>
          <w:sz w:val="52"/>
        </w:rPr>
        <w:sectPr w:rsidR="00590572" w:rsidRPr="00571164" w:rsidSect="005B38C8">
          <w:headerReference w:type="even" r:id="rId13"/>
          <w:headerReference w:type="default" r:id="rId14"/>
          <w:footerReference w:type="even" r:id="rId15"/>
          <w:headerReference w:type="first" r:id="rId16"/>
          <w:footerReference w:type="first" r:id="rId17"/>
          <w:pgSz w:w="11906" w:h="16838" w:code="9"/>
          <w:pgMar w:top="851" w:right="1134" w:bottom="1134" w:left="1134" w:header="680" w:footer="680" w:gutter="0"/>
          <w:cols w:space="720"/>
          <w:docGrid w:linePitch="326"/>
        </w:sectPr>
      </w:pPr>
      <w:r w:rsidRPr="00501591">
        <w:rPr>
          <w:rFonts w:ascii="Times New Roman"/>
          <w:noProof/>
          <w:sz w:val="20"/>
        </w:rPr>
        <w:drawing>
          <wp:anchor distT="0" distB="0" distL="114300" distR="114300" simplePos="0" relativeHeight="251659264" behindDoc="1" locked="0" layoutInCell="1" allowOverlap="1" wp14:anchorId="58172920" wp14:editId="4DC92BCB">
            <wp:simplePos x="0" y="0"/>
            <wp:positionH relativeFrom="margin">
              <wp:posOffset>0</wp:posOffset>
            </wp:positionH>
            <wp:positionV relativeFrom="paragraph">
              <wp:posOffset>-114300</wp:posOffset>
            </wp:positionV>
            <wp:extent cx="2036445" cy="944880"/>
            <wp:effectExtent l="0" t="0" r="1905" b="7620"/>
            <wp:wrapTight wrapText="bothSides">
              <wp:wrapPolygon edited="0">
                <wp:start x="3031" y="0"/>
                <wp:lineTo x="1819" y="1306"/>
                <wp:lineTo x="0" y="5226"/>
                <wp:lineTo x="0" y="15677"/>
                <wp:lineTo x="2021" y="20903"/>
                <wp:lineTo x="3031" y="21339"/>
                <wp:lineTo x="6668" y="21339"/>
                <wp:lineTo x="21418" y="20032"/>
                <wp:lineTo x="21418" y="13935"/>
                <wp:lineTo x="17377" y="13935"/>
                <wp:lineTo x="19802" y="12194"/>
                <wp:lineTo x="18993" y="6968"/>
                <wp:lineTo x="20004" y="871"/>
                <wp:lineTo x="18993" y="435"/>
                <wp:lineTo x="6668" y="0"/>
                <wp:lineTo x="3031" y="0"/>
              </wp:wrapPolygon>
            </wp:wrapTight>
            <wp:docPr id="7839859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6445" cy="944880"/>
                    </a:xfrm>
                    <a:prstGeom prst="rect">
                      <a:avLst/>
                    </a:prstGeom>
                    <a:noFill/>
                  </pic:spPr>
                </pic:pic>
              </a:graphicData>
            </a:graphic>
            <wp14:sizeRelH relativeFrom="page">
              <wp14:pctWidth>0</wp14:pctWidth>
            </wp14:sizeRelH>
            <wp14:sizeRelV relativeFrom="page">
              <wp14:pctHeight>0</wp14:pctHeight>
            </wp14:sizeRelV>
          </wp:anchor>
        </w:drawing>
      </w:r>
      <w:r w:rsidR="002A43D2">
        <w:rPr>
          <w:rFonts w:asciiTheme="minorHAnsi" w:hAnsiTheme="minorHAnsi"/>
          <w:sz w:val="52"/>
        </w:rPr>
        <w:t>POSITION DESCRIPTION</w:t>
      </w:r>
    </w:p>
    <w:p w14:paraId="71E55FCD" w14:textId="77777777" w:rsidR="002A43D2" w:rsidRPr="002A43D2" w:rsidRDefault="002A43D2" w:rsidP="002A43D2"/>
    <w:p w14:paraId="71E55FCE" w14:textId="77777777" w:rsidR="006F09E8" w:rsidRDefault="006F09E8" w:rsidP="002A43D2">
      <w:pPr>
        <w:tabs>
          <w:tab w:val="left" w:pos="3600"/>
        </w:tabs>
        <w:rPr>
          <w:b/>
          <w:szCs w:val="24"/>
        </w:rPr>
        <w:sectPr w:rsidR="006F09E8" w:rsidSect="00590572">
          <w:type w:val="continuous"/>
          <w:pgSz w:w="11906" w:h="16838" w:code="9"/>
          <w:pgMar w:top="851" w:right="1134" w:bottom="1134" w:left="1134" w:header="680" w:footer="680" w:gutter="0"/>
          <w:cols w:space="720"/>
          <w:docGrid w:linePitch="326"/>
        </w:sectPr>
      </w:pPr>
    </w:p>
    <w:p w14:paraId="71E55FD1" w14:textId="77777777" w:rsidR="00590572" w:rsidRDefault="00590572" w:rsidP="002A43D2">
      <w:pPr>
        <w:tabs>
          <w:tab w:val="left" w:pos="3600"/>
        </w:tabs>
        <w:rPr>
          <w:b/>
          <w:szCs w:val="24"/>
        </w:rPr>
        <w:sectPr w:rsidR="00590572" w:rsidSect="00590572">
          <w:type w:val="continuous"/>
          <w:pgSz w:w="11906" w:h="16838" w:code="9"/>
          <w:pgMar w:top="851" w:right="1134" w:bottom="1134" w:left="1134" w:header="680" w:footer="680" w:gutter="0"/>
          <w:cols w:space="720"/>
          <w:docGrid w:linePitch="326"/>
        </w:sectPr>
      </w:pPr>
    </w:p>
    <w:p w14:paraId="71E55FD2" w14:textId="49DF24CA" w:rsidR="006F09E8" w:rsidRDefault="002A43D2" w:rsidP="002A43D2">
      <w:pPr>
        <w:tabs>
          <w:tab w:val="left" w:pos="3600"/>
        </w:tabs>
        <w:rPr>
          <w:szCs w:val="24"/>
        </w:rPr>
      </w:pPr>
      <w:r>
        <w:rPr>
          <w:b/>
          <w:szCs w:val="24"/>
        </w:rPr>
        <w:t>D</w:t>
      </w:r>
      <w:r w:rsidRPr="00D13EC3">
        <w:rPr>
          <w:b/>
          <w:szCs w:val="24"/>
        </w:rPr>
        <w:t xml:space="preserve">irectorate: </w:t>
      </w:r>
      <w:r w:rsidR="00986153" w:rsidRPr="00501591">
        <w:t>Digital Canberra</w:t>
      </w:r>
    </w:p>
    <w:p w14:paraId="53857474" w14:textId="77777777" w:rsidR="00986153" w:rsidRDefault="00986153" w:rsidP="00986153">
      <w:pPr>
        <w:spacing w:before="240"/>
        <w:rPr>
          <w:bCs/>
          <w:szCs w:val="24"/>
        </w:rPr>
      </w:pPr>
      <w:r>
        <w:rPr>
          <w:b/>
          <w:szCs w:val="24"/>
        </w:rPr>
        <w:t>Division:</w:t>
      </w:r>
      <w:r w:rsidRPr="00786D0D">
        <w:rPr>
          <w:bCs/>
          <w:szCs w:val="24"/>
        </w:rPr>
        <w:t xml:space="preserve"> </w:t>
      </w:r>
      <w:r w:rsidRPr="00501591">
        <w:rPr>
          <w:bCs/>
          <w:szCs w:val="24"/>
        </w:rPr>
        <w:t>Customer, Data and Technology</w:t>
      </w:r>
    </w:p>
    <w:p w14:paraId="41D1666C" w14:textId="77777777" w:rsidR="00986153" w:rsidRPr="003B7C2C" w:rsidRDefault="00986153" w:rsidP="00986153">
      <w:pPr>
        <w:pStyle w:val="BodyText"/>
      </w:pPr>
      <w:r w:rsidRPr="003B7C2C">
        <w:rPr>
          <w:b/>
          <w:bCs/>
        </w:rPr>
        <w:t>Branch</w:t>
      </w:r>
      <w:r>
        <w:t xml:space="preserve">: </w:t>
      </w:r>
      <w:r w:rsidRPr="00501591">
        <w:rPr>
          <w:szCs w:val="24"/>
        </w:rPr>
        <w:t>Data, AI and Digital Records</w:t>
      </w:r>
    </w:p>
    <w:p w14:paraId="3282E5F5" w14:textId="68FE8D30" w:rsidR="00986153" w:rsidRDefault="00986153" w:rsidP="00986153">
      <w:pPr>
        <w:spacing w:before="240"/>
        <w:rPr>
          <w:b/>
          <w:bCs/>
        </w:rPr>
      </w:pPr>
      <w:r>
        <w:rPr>
          <w:b/>
          <w:szCs w:val="24"/>
        </w:rPr>
        <w:t xml:space="preserve">Business Unit: </w:t>
      </w:r>
      <w:r>
        <w:rPr>
          <w:szCs w:val="24"/>
        </w:rPr>
        <w:t>Data</w:t>
      </w:r>
      <w:r w:rsidR="00581261">
        <w:rPr>
          <w:szCs w:val="24"/>
        </w:rPr>
        <w:t xml:space="preserve"> and AI</w:t>
      </w:r>
      <w:r>
        <w:rPr>
          <w:szCs w:val="24"/>
        </w:rPr>
        <w:t xml:space="preserve"> </w:t>
      </w:r>
      <w:r w:rsidR="00964A5A">
        <w:rPr>
          <w:szCs w:val="24"/>
        </w:rPr>
        <w:t>Policy</w:t>
      </w:r>
    </w:p>
    <w:p w14:paraId="71E55FD4" w14:textId="4398DADD" w:rsidR="006F09E8" w:rsidRPr="00F322AA" w:rsidRDefault="006F09E8" w:rsidP="00986153">
      <w:pPr>
        <w:spacing w:before="240"/>
        <w:rPr>
          <w:b/>
          <w:bCs/>
        </w:rPr>
      </w:pPr>
      <w:r w:rsidRPr="0745A30D">
        <w:rPr>
          <w:b/>
          <w:bCs/>
        </w:rPr>
        <w:t>Position Title:</w:t>
      </w:r>
      <w:r w:rsidRPr="00D13EC3">
        <w:rPr>
          <w:b/>
          <w:szCs w:val="24"/>
        </w:rPr>
        <w:tab/>
      </w:r>
      <w:r w:rsidR="00525A38" w:rsidRPr="0745A30D">
        <w:t>Assistant Director</w:t>
      </w:r>
      <w:r w:rsidR="00B3361C">
        <w:t xml:space="preserve"> </w:t>
      </w:r>
      <w:r w:rsidR="00525A38" w:rsidRPr="0745A30D">
        <w:t xml:space="preserve">- </w:t>
      </w:r>
      <w:r w:rsidR="08E1D910">
        <w:t xml:space="preserve">Data </w:t>
      </w:r>
      <w:r w:rsidR="00964A5A">
        <w:t>Policy and Governance</w:t>
      </w:r>
      <w:r w:rsidR="08E1D910" w:rsidRPr="7482B132">
        <w:t xml:space="preserve"> </w:t>
      </w:r>
      <w:r>
        <w:rPr>
          <w:szCs w:val="24"/>
        </w:rPr>
        <w:br w:type="column"/>
      </w:r>
      <w:r w:rsidRPr="0745A30D">
        <w:rPr>
          <w:b/>
          <w:bCs/>
        </w:rPr>
        <w:t xml:space="preserve">Position Number: </w:t>
      </w:r>
      <w:r w:rsidR="003D28A3" w:rsidRPr="0745A30D">
        <w:t>P</w:t>
      </w:r>
      <w:r w:rsidR="00C65576" w:rsidRPr="0745A30D">
        <w:t>4012</w:t>
      </w:r>
      <w:r w:rsidR="00964A5A">
        <w:t>4</w:t>
      </w:r>
    </w:p>
    <w:p w14:paraId="71E55FD5" w14:textId="24DBB7FA" w:rsidR="006F09E8" w:rsidRPr="00D13EC3" w:rsidRDefault="006F09E8" w:rsidP="006F09E8">
      <w:pPr>
        <w:spacing w:before="240"/>
        <w:rPr>
          <w:b/>
          <w:szCs w:val="24"/>
        </w:rPr>
      </w:pPr>
      <w:r w:rsidRPr="00D13EC3">
        <w:rPr>
          <w:b/>
          <w:szCs w:val="24"/>
        </w:rPr>
        <w:t>Classification:</w:t>
      </w:r>
      <w:r>
        <w:rPr>
          <w:b/>
          <w:szCs w:val="24"/>
        </w:rPr>
        <w:t xml:space="preserve"> </w:t>
      </w:r>
      <w:r w:rsidR="003D28A3">
        <w:rPr>
          <w:szCs w:val="24"/>
        </w:rPr>
        <w:t>Senior Officer Grade C</w:t>
      </w:r>
    </w:p>
    <w:p w14:paraId="71E55FD6" w14:textId="3B3708AD" w:rsidR="002A43D2" w:rsidRPr="00D13EC3" w:rsidRDefault="002A43D2" w:rsidP="002A43D2">
      <w:pPr>
        <w:spacing w:before="240"/>
        <w:rPr>
          <w:b/>
          <w:szCs w:val="24"/>
        </w:rPr>
      </w:pPr>
      <w:r w:rsidRPr="00D13EC3">
        <w:rPr>
          <w:b/>
          <w:szCs w:val="24"/>
        </w:rPr>
        <w:t xml:space="preserve">Location: </w:t>
      </w:r>
      <w:r w:rsidR="009A5639" w:rsidRPr="009A5639">
        <w:rPr>
          <w:szCs w:val="24"/>
        </w:rPr>
        <w:t xml:space="preserve"> </w:t>
      </w:r>
      <w:r w:rsidR="00986153" w:rsidRPr="00501591">
        <w:t>Gungahlin (Winyu House) with flexible working arrangements agreed with the supervisor</w:t>
      </w:r>
    </w:p>
    <w:p w14:paraId="71E55FD7" w14:textId="0E1FA307" w:rsidR="006F09E8" w:rsidRPr="00BB15CA" w:rsidRDefault="002A43D2" w:rsidP="7A466F19">
      <w:pPr>
        <w:spacing w:before="240"/>
        <w:sectPr w:rsidR="006F09E8" w:rsidRPr="00BB15CA" w:rsidSect="006F09E8">
          <w:type w:val="continuous"/>
          <w:pgSz w:w="11906" w:h="16838" w:code="9"/>
          <w:pgMar w:top="851" w:right="1134" w:bottom="1134" w:left="1134" w:header="680" w:footer="680" w:gutter="0"/>
          <w:cols w:num="2" w:space="720"/>
          <w:docGrid w:linePitch="326"/>
        </w:sectPr>
      </w:pPr>
      <w:r w:rsidRPr="7A466F19">
        <w:rPr>
          <w:b/>
          <w:bCs/>
        </w:rPr>
        <w:t xml:space="preserve">Last Reviewed: </w:t>
      </w:r>
      <w:r w:rsidR="00964A5A">
        <w:t>July</w:t>
      </w:r>
      <w:r w:rsidR="00CC0441">
        <w:t xml:space="preserve"> </w:t>
      </w:r>
      <w:r w:rsidR="6F2DC0A8">
        <w:t>202</w:t>
      </w:r>
      <w:r w:rsidR="00BE58E0">
        <w:t>6</w:t>
      </w:r>
    </w:p>
    <w:p w14:paraId="009F89FC" w14:textId="77777777" w:rsidR="00D45995" w:rsidRDefault="00D45995" w:rsidP="00D45995">
      <w:pPr>
        <w:pStyle w:val="BodyText"/>
        <w:spacing w:after="0" w:line="276" w:lineRule="auto"/>
        <w:rPr>
          <w:rFonts w:asciiTheme="minorHAnsi" w:hAnsiTheme="minorHAnsi" w:cstheme="minorHAnsi"/>
          <w:szCs w:val="24"/>
        </w:rPr>
      </w:pPr>
    </w:p>
    <w:p w14:paraId="0CE2BBA5" w14:textId="77777777" w:rsidR="004B1BB7" w:rsidRPr="00740158" w:rsidRDefault="004B1BB7" w:rsidP="004B1BB7">
      <w:pPr>
        <w:pStyle w:val="Heading1"/>
        <w:pBdr>
          <w:bottom w:val="single" w:sz="12" w:space="1" w:color="auto"/>
        </w:pBdr>
        <w:rPr>
          <w:rFonts w:asciiTheme="minorHAnsi" w:hAnsiTheme="minorHAnsi"/>
          <w:sz w:val="28"/>
        </w:rPr>
      </w:pPr>
      <w:r>
        <w:rPr>
          <w:rFonts w:asciiTheme="minorHAnsi" w:hAnsiTheme="minorHAnsi"/>
          <w:sz w:val="28"/>
        </w:rPr>
        <w:t>DIRECTORATE OVERVIEW</w:t>
      </w:r>
    </w:p>
    <w:p w14:paraId="23623846" w14:textId="77777777" w:rsidR="00E444C3" w:rsidRPr="003B7C2C" w:rsidRDefault="00E444C3" w:rsidP="00E444C3">
      <w:pPr>
        <w:rPr>
          <w:szCs w:val="24"/>
        </w:rPr>
      </w:pPr>
      <w:r w:rsidRPr="003B7C2C">
        <w:rPr>
          <w:szCs w:val="24"/>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1D96EB8D" w14:textId="04A94FB0" w:rsidR="00D45995" w:rsidRDefault="00E444C3" w:rsidP="00E444C3">
      <w:pPr>
        <w:rPr>
          <w:szCs w:val="24"/>
        </w:rPr>
      </w:pPr>
      <w:r w:rsidRPr="00501591">
        <w:rPr>
          <w:rFonts w:asciiTheme="minorHAnsi" w:hAnsiTheme="minorHAnsi"/>
          <w:szCs w:val="24"/>
        </w:rPr>
        <w:t xml:space="preserve">Digital Canberra leads the implementation of the </w:t>
      </w:r>
      <w:hyperlink r:id="rId19">
        <w:r w:rsidRPr="00501591">
          <w:rPr>
            <w:rStyle w:val="Hyperlink"/>
            <w:rFonts w:asciiTheme="minorHAnsi" w:eastAsia="Calibri" w:hAnsiTheme="minorHAnsi"/>
            <w:szCs w:val="24"/>
          </w:rPr>
          <w:t>ACT Digital Strategy</w:t>
        </w:r>
      </w:hyperlink>
      <w:r w:rsidRPr="00501591">
        <w:rPr>
          <w:rFonts w:asciiTheme="minorHAnsi" w:hAnsiTheme="minorHAnsi"/>
          <w:szCs w:val="24"/>
        </w:rPr>
        <w:t xml:space="preserve"> </w:t>
      </w:r>
      <w:bookmarkStart w:id="0" w:name="_Int_BgGZFDb8"/>
      <w:r w:rsidRPr="00501591">
        <w:rPr>
          <w:rFonts w:asciiTheme="minorHAnsi" w:hAnsiTheme="minorHAnsi"/>
          <w:szCs w:val="24"/>
        </w:rPr>
        <w:t>and</w:t>
      </w:r>
      <w:bookmarkEnd w:id="0"/>
      <w:r w:rsidRPr="00501591">
        <w:rPr>
          <w:rFonts w:asciiTheme="minorHAnsi" w:hAnsiTheme="minorHAnsi"/>
          <w:szCs w:val="24"/>
        </w:rPr>
        <w:t xml:space="preserve"> </w:t>
      </w:r>
      <w:hyperlink r:id="rId20">
        <w:r w:rsidRPr="00501591">
          <w:rPr>
            <w:rStyle w:val="Hyperlink"/>
            <w:rFonts w:asciiTheme="minorHAnsi" w:eastAsia="Calibri" w:hAnsiTheme="minorHAnsi"/>
            <w:szCs w:val="24"/>
          </w:rPr>
          <w:t>ACT Digital Health Strategy</w:t>
        </w:r>
      </w:hyperlink>
      <w:r w:rsidRPr="00501591">
        <w:rPr>
          <w:rFonts w:asciiTheme="minorHAnsi" w:hAnsiTheme="minorHAnsi"/>
          <w:szCs w:val="24"/>
          <w:lang w:val="en-GB"/>
        </w:rPr>
        <w:t>, manages ICT infrastructure for our hospitals, schools, and public service, and represents the ACT at national digital, data, and cyber security forums.</w:t>
      </w:r>
      <w:r w:rsidR="00964A5A">
        <w:rPr>
          <w:rFonts w:asciiTheme="minorHAnsi" w:hAnsiTheme="minorHAnsi"/>
          <w:szCs w:val="24"/>
          <w:lang w:val="en-GB"/>
        </w:rPr>
        <w:t xml:space="preserve"> </w:t>
      </w:r>
      <w:r w:rsidRPr="00501591">
        <w:rPr>
          <w:szCs w:val="24"/>
        </w:rPr>
        <w:t>Digital Canberra has a diverse workforce across many functions and sites. We have an inclusive culture, and we ensure our people are respected, valued, and involved.</w:t>
      </w:r>
      <w:r w:rsidR="00D45995" w:rsidRPr="00CA1EC7">
        <w:rPr>
          <w:szCs w:val="24"/>
        </w:rPr>
        <w:t xml:space="preserve"> </w:t>
      </w:r>
    </w:p>
    <w:p w14:paraId="0E510E64" w14:textId="5AFD7F03" w:rsidR="00964A5A" w:rsidRPr="00964A5A" w:rsidRDefault="00964A5A" w:rsidP="00964A5A">
      <w:pPr>
        <w:pStyle w:val="BodyText"/>
        <w:spacing w:after="0" w:line="276" w:lineRule="auto"/>
        <w:rPr>
          <w:rFonts w:asciiTheme="minorHAnsi" w:hAnsiTheme="minorHAnsi" w:cstheme="minorHAnsi"/>
          <w:szCs w:val="24"/>
        </w:rPr>
      </w:pPr>
      <w:r w:rsidRPr="0022006C">
        <w:rPr>
          <w:rFonts w:asciiTheme="minorHAnsi" w:hAnsiTheme="minorHAnsi" w:cstheme="minorHAnsi"/>
          <w:szCs w:val="24"/>
        </w:rPr>
        <w:t>The Australian Capital Territory Public Service (ACTPS) is a values</w:t>
      </w:r>
      <w:r>
        <w:rPr>
          <w:rFonts w:asciiTheme="minorHAnsi" w:hAnsiTheme="minorHAnsi" w:cstheme="minorHAnsi"/>
          <w:szCs w:val="24"/>
        </w:rPr>
        <w:t>-</w:t>
      </w:r>
      <w:r w:rsidRPr="0022006C">
        <w:rPr>
          <w:rFonts w:asciiTheme="minorHAnsi" w:hAnsiTheme="minorHAnsi" w:cstheme="minorHAnsi"/>
          <w:szCs w:val="24"/>
        </w:rPr>
        <w:t xml:space="preserve">based organisation where all employees are expected to embody the prescribed core values of respect, integrity, collaboration and innovation, as well as demonstrate the related signature behaviours.   </w:t>
      </w:r>
    </w:p>
    <w:p w14:paraId="65959AC3" w14:textId="77777777" w:rsidR="004B1BB7" w:rsidRPr="00740158" w:rsidRDefault="004B1BB7" w:rsidP="004B1BB7">
      <w:pPr>
        <w:pStyle w:val="Heading1"/>
        <w:pBdr>
          <w:bottom w:val="single" w:sz="12" w:space="1" w:color="auto"/>
        </w:pBdr>
        <w:spacing w:before="240"/>
        <w:rPr>
          <w:rFonts w:asciiTheme="minorHAnsi" w:hAnsiTheme="minorHAnsi"/>
          <w:sz w:val="28"/>
        </w:rPr>
      </w:pPr>
      <w:r>
        <w:rPr>
          <w:rFonts w:asciiTheme="minorHAnsi" w:hAnsiTheme="minorHAnsi"/>
          <w:sz w:val="28"/>
        </w:rPr>
        <w:t>DIVISION OVERVIEW</w:t>
      </w:r>
    </w:p>
    <w:p w14:paraId="2D052928" w14:textId="77777777" w:rsidR="00E444C3" w:rsidRPr="00501591" w:rsidRDefault="00E444C3" w:rsidP="00E444C3">
      <w:pPr>
        <w:spacing w:line="276" w:lineRule="auto"/>
        <w:rPr>
          <w:szCs w:val="24"/>
        </w:rPr>
      </w:pPr>
      <w:r w:rsidRPr="00501591">
        <w:rPr>
          <w:szCs w:val="24"/>
        </w:rPr>
        <w:t>The Customer, Data and Technology Group enables a modern, digitally empowered ACT Government. By delivering shared services that are efficient, secure, AI-enabled, and customer-focused the group helps ensure that citizens and businesses benefit from responsive, transparent, and innovative public administration.</w:t>
      </w:r>
    </w:p>
    <w:p w14:paraId="3A089DAD" w14:textId="77777777" w:rsidR="00E444C3" w:rsidRPr="00501591" w:rsidRDefault="00E444C3" w:rsidP="00E444C3">
      <w:pPr>
        <w:spacing w:line="276" w:lineRule="auto"/>
        <w:rPr>
          <w:szCs w:val="24"/>
        </w:rPr>
      </w:pPr>
      <w:r w:rsidRPr="00501591">
        <w:rPr>
          <w:szCs w:val="24"/>
        </w:rPr>
        <w:t>The group has a wide range of strategy, policy and operational responsibilities across ACT Government including:</w:t>
      </w:r>
    </w:p>
    <w:p w14:paraId="7795CDE3" w14:textId="77777777" w:rsidR="00E444C3" w:rsidRPr="00BD4341" w:rsidRDefault="00E444C3" w:rsidP="00BD4341">
      <w:pPr>
        <w:pStyle w:val="ListParagraph"/>
        <w:numPr>
          <w:ilvl w:val="0"/>
          <w:numId w:val="49"/>
        </w:numPr>
        <w:spacing w:after="120"/>
        <w:contextualSpacing w:val="0"/>
        <w:rPr>
          <w:szCs w:val="24"/>
        </w:rPr>
      </w:pPr>
      <w:r w:rsidRPr="00BD4341">
        <w:rPr>
          <w:szCs w:val="24"/>
        </w:rPr>
        <w:t>management of Information Communications Technology services,</w:t>
      </w:r>
    </w:p>
    <w:p w14:paraId="490867B7" w14:textId="77777777" w:rsidR="00E444C3" w:rsidRPr="00BD4341" w:rsidRDefault="00E444C3" w:rsidP="00BD4341">
      <w:pPr>
        <w:pStyle w:val="ListParagraph"/>
        <w:numPr>
          <w:ilvl w:val="0"/>
          <w:numId w:val="49"/>
        </w:numPr>
        <w:spacing w:after="120"/>
        <w:contextualSpacing w:val="0"/>
        <w:rPr>
          <w:szCs w:val="24"/>
        </w:rPr>
      </w:pPr>
      <w:r w:rsidRPr="00BD4341">
        <w:rPr>
          <w:szCs w:val="24"/>
        </w:rPr>
        <w:t>service integration and management</w:t>
      </w:r>
    </w:p>
    <w:p w14:paraId="627FA0D5" w14:textId="77777777" w:rsidR="00E444C3" w:rsidRPr="00BD4341" w:rsidRDefault="00E444C3" w:rsidP="00BD4341">
      <w:pPr>
        <w:pStyle w:val="ListParagraph"/>
        <w:numPr>
          <w:ilvl w:val="0"/>
          <w:numId w:val="49"/>
        </w:numPr>
        <w:spacing w:after="120"/>
        <w:contextualSpacing w:val="0"/>
        <w:rPr>
          <w:szCs w:val="24"/>
        </w:rPr>
      </w:pPr>
      <w:r w:rsidRPr="00BD4341">
        <w:rPr>
          <w:szCs w:val="24"/>
        </w:rPr>
        <w:t>program and project management</w:t>
      </w:r>
    </w:p>
    <w:p w14:paraId="554A04E9" w14:textId="77777777" w:rsidR="00E444C3" w:rsidRPr="00BD4341" w:rsidRDefault="00E444C3" w:rsidP="00BD4341">
      <w:pPr>
        <w:pStyle w:val="ListParagraph"/>
        <w:numPr>
          <w:ilvl w:val="0"/>
          <w:numId w:val="49"/>
        </w:numPr>
        <w:spacing w:after="120"/>
        <w:contextualSpacing w:val="0"/>
        <w:rPr>
          <w:szCs w:val="24"/>
        </w:rPr>
      </w:pPr>
      <w:r w:rsidRPr="00BD4341">
        <w:rPr>
          <w:szCs w:val="24"/>
        </w:rPr>
        <w:lastRenderedPageBreak/>
        <w:t>cyber, risk and governance</w:t>
      </w:r>
    </w:p>
    <w:p w14:paraId="13AB5050" w14:textId="77777777" w:rsidR="00E444C3" w:rsidRPr="00BD4341" w:rsidRDefault="00E444C3" w:rsidP="00BD4341">
      <w:pPr>
        <w:pStyle w:val="ListParagraph"/>
        <w:numPr>
          <w:ilvl w:val="0"/>
          <w:numId w:val="49"/>
        </w:numPr>
        <w:spacing w:after="120"/>
        <w:contextualSpacing w:val="0"/>
        <w:rPr>
          <w:szCs w:val="24"/>
        </w:rPr>
      </w:pPr>
      <w:r w:rsidRPr="00BD4341">
        <w:rPr>
          <w:szCs w:val="24"/>
        </w:rPr>
        <w:t>strategic asset management</w:t>
      </w:r>
    </w:p>
    <w:p w14:paraId="6BF70E62" w14:textId="2E34D598" w:rsidR="004B1BB7" w:rsidRPr="00BD4341" w:rsidRDefault="00E444C3" w:rsidP="00BD4341">
      <w:pPr>
        <w:pStyle w:val="ListParagraph"/>
        <w:numPr>
          <w:ilvl w:val="0"/>
          <w:numId w:val="49"/>
        </w:numPr>
        <w:spacing w:after="120"/>
        <w:contextualSpacing w:val="0"/>
        <w:rPr>
          <w:szCs w:val="24"/>
        </w:rPr>
      </w:pPr>
      <w:r w:rsidRPr="00BD4341">
        <w:rPr>
          <w:szCs w:val="24"/>
        </w:rPr>
        <w:t>data and artificial intelligence (AI) including digital records</w:t>
      </w:r>
      <w:r w:rsidR="004B1BB7" w:rsidRPr="00BD4341">
        <w:rPr>
          <w:szCs w:val="24"/>
        </w:rPr>
        <w:t>.</w:t>
      </w:r>
    </w:p>
    <w:p w14:paraId="7FEFA5BB" w14:textId="496D5341" w:rsidR="004B1BB7" w:rsidRPr="002A43D2" w:rsidRDefault="00E444C3" w:rsidP="004B1BB7">
      <w:pPr>
        <w:pStyle w:val="Heading1"/>
        <w:pBdr>
          <w:bottom w:val="single" w:sz="12" w:space="1" w:color="auto"/>
        </w:pBdr>
        <w:spacing w:before="240"/>
        <w:rPr>
          <w:rFonts w:asciiTheme="minorHAnsi" w:hAnsiTheme="minorHAnsi"/>
          <w:sz w:val="28"/>
        </w:rPr>
      </w:pPr>
      <w:r>
        <w:rPr>
          <w:rFonts w:asciiTheme="minorHAnsi" w:hAnsiTheme="minorHAnsi"/>
          <w:sz w:val="28"/>
        </w:rPr>
        <w:t>BRANCH</w:t>
      </w:r>
      <w:r w:rsidR="004B1BB7">
        <w:rPr>
          <w:rFonts w:asciiTheme="minorHAnsi" w:hAnsiTheme="minorHAnsi"/>
          <w:sz w:val="28"/>
        </w:rPr>
        <w:t xml:space="preserve"> OVERVIEW</w:t>
      </w:r>
    </w:p>
    <w:p w14:paraId="021FBF35" w14:textId="327949FE" w:rsidR="00B774A2" w:rsidRPr="000E3A3A" w:rsidRDefault="00B774A2" w:rsidP="00B774A2">
      <w:pPr>
        <w:spacing w:line="276" w:lineRule="auto"/>
        <w:rPr>
          <w:szCs w:val="24"/>
        </w:rPr>
      </w:pPr>
      <w:r w:rsidRPr="000E3A3A">
        <w:rPr>
          <w:szCs w:val="24"/>
        </w:rPr>
        <w:t xml:space="preserve">Data, AI and Digital Records Branch (DAIDR) </w:t>
      </w:r>
      <w:r w:rsidR="000E3A3A" w:rsidRPr="000E3A3A">
        <w:rPr>
          <w:szCs w:val="24"/>
        </w:rPr>
        <w:t xml:space="preserve">includes </w:t>
      </w:r>
      <w:r w:rsidRPr="000E3A3A">
        <w:rPr>
          <w:szCs w:val="24"/>
        </w:rPr>
        <w:t xml:space="preserve">the Data and AI Policy, Strategy and Implementation, Data and AI Services, national Data and AI partnerships, and Digital Records Systems and Strategy teams. The branch provides the ACT Government with direction on digital information management, Artificial Intelligence (AI), and data policy and governance. DAIDR represents the ACT Government on interjurisdictional data and AI forums, manages national and state government data and AI partnerships, and provides high level administration for the Government’s Electronic Records Management Systems (EDRMS). </w:t>
      </w:r>
    </w:p>
    <w:p w14:paraId="32C8ACF0" w14:textId="77777777" w:rsidR="00005F49" w:rsidRPr="00B53AB4" w:rsidRDefault="00005F49" w:rsidP="00005F49">
      <w:pPr>
        <w:pStyle w:val="Heading1"/>
        <w:pBdr>
          <w:bottom w:val="single" w:sz="12" w:space="1" w:color="auto"/>
        </w:pBdr>
        <w:spacing w:before="240"/>
        <w:rPr>
          <w:rFonts w:asciiTheme="minorHAnsi" w:hAnsiTheme="minorHAnsi"/>
          <w:sz w:val="28"/>
        </w:rPr>
      </w:pPr>
      <w:r>
        <w:rPr>
          <w:rFonts w:asciiTheme="minorHAnsi" w:hAnsiTheme="minorHAnsi"/>
          <w:sz w:val="28"/>
        </w:rPr>
        <w:t>POSITION OVERVIEW</w:t>
      </w:r>
    </w:p>
    <w:p w14:paraId="47C0190F" w14:textId="77777777" w:rsidR="00113407" w:rsidRPr="00113407" w:rsidRDefault="00113407" w:rsidP="00113407">
      <w:pPr>
        <w:pStyle w:val="BodyText"/>
      </w:pPr>
      <w:r w:rsidRPr="00113407">
        <w:t>The Assistant Director, Data Policy and Governance is responsible for leading the development, implementation and ongoing review of whole-of-government data policy, governance frameworks and strategic initiatives that support the ACT Government’s data maturity, information stewardship and evidence-based decision-making.</w:t>
      </w:r>
    </w:p>
    <w:p w14:paraId="2F8E22C0" w14:textId="77777777" w:rsidR="00113407" w:rsidRPr="00113407" w:rsidRDefault="00113407" w:rsidP="00113407">
      <w:pPr>
        <w:pStyle w:val="BodyText"/>
      </w:pPr>
      <w:r w:rsidRPr="00113407">
        <w:t>The position provides specialist policy leadership and authoritative advice on complex and emerging data issues, including data governance, data sharing, data ethics, data management, national data reforms, and the strategic use of data across government. The role works collaboratively with directorates, senior executives and interjurisdictional partners to develop coordinated policy responses and drive consistent approaches to data governance across the ACT Public Service.</w:t>
      </w:r>
    </w:p>
    <w:p w14:paraId="7AD7F278" w14:textId="011252E1" w:rsidR="00113407" w:rsidRPr="00113407" w:rsidRDefault="00113407" w:rsidP="00113407">
      <w:pPr>
        <w:pStyle w:val="BodyText"/>
      </w:pPr>
      <w:r w:rsidRPr="00113407">
        <w:t xml:space="preserve">Reporting to the </w:t>
      </w:r>
      <w:r>
        <w:t xml:space="preserve">Senior </w:t>
      </w:r>
      <w:r w:rsidRPr="00113407">
        <w:t xml:space="preserve">Director, Data </w:t>
      </w:r>
      <w:r>
        <w:t xml:space="preserve">and AI </w:t>
      </w:r>
      <w:r w:rsidRPr="00113407">
        <w:t>Policy, the Assistant Director leads a small team responsible for delivering strategic policy projects, managing stakeholder engagement activities, preparing high-quality advice for government and executive decision-makers, and supporting the implementation of the ACT Government’s data priorities. The position operates with a high degree of autonomy and is accountable for managing competing priorities, influencing organisational outcomes and contributing to the strategic direction of the Data Policy team and broader Branch</w:t>
      </w:r>
    </w:p>
    <w:p w14:paraId="278E9E42" w14:textId="7464D0A2" w:rsidR="00E01A94" w:rsidRPr="00B53AB4" w:rsidRDefault="00E01A94" w:rsidP="00E01A94">
      <w:pPr>
        <w:pStyle w:val="Heading1"/>
        <w:pBdr>
          <w:bottom w:val="single" w:sz="12" w:space="1" w:color="auto"/>
        </w:pBdr>
        <w:spacing w:before="240"/>
        <w:rPr>
          <w:rFonts w:asciiTheme="minorHAnsi" w:hAnsiTheme="minorHAnsi"/>
          <w:sz w:val="28"/>
        </w:rPr>
      </w:pPr>
      <w:r>
        <w:rPr>
          <w:rFonts w:asciiTheme="minorHAnsi" w:hAnsiTheme="minorHAnsi"/>
          <w:sz w:val="28"/>
        </w:rPr>
        <w:t>WHAT YOU WILL DO</w:t>
      </w:r>
    </w:p>
    <w:p w14:paraId="5F64CE7E" w14:textId="77777777" w:rsidR="00113407" w:rsidRPr="00113407" w:rsidRDefault="00113407" w:rsidP="00113407">
      <w:pPr>
        <w:pStyle w:val="ListParagraph"/>
        <w:numPr>
          <w:ilvl w:val="0"/>
          <w:numId w:val="50"/>
        </w:numPr>
        <w:spacing w:before="120"/>
        <w:rPr>
          <w:szCs w:val="24"/>
        </w:rPr>
      </w:pPr>
      <w:r w:rsidRPr="00113407">
        <w:rPr>
          <w:szCs w:val="24"/>
        </w:rPr>
        <w:t>Lead the development, implementation, review and evaluation of whole-of-government data policy, governance frameworks, standards and guidance material.</w:t>
      </w:r>
    </w:p>
    <w:p w14:paraId="1E9735F6" w14:textId="28B74D60" w:rsidR="00113407" w:rsidRPr="00113407" w:rsidRDefault="00113407" w:rsidP="00113407">
      <w:pPr>
        <w:pStyle w:val="ListParagraph"/>
        <w:numPr>
          <w:ilvl w:val="0"/>
          <w:numId w:val="50"/>
        </w:numPr>
        <w:spacing w:before="120"/>
        <w:rPr>
          <w:szCs w:val="24"/>
        </w:rPr>
      </w:pPr>
      <w:r w:rsidRPr="00113407">
        <w:rPr>
          <w:szCs w:val="24"/>
        </w:rPr>
        <w:t>Coordinate and oversee implementation of government priorities relating to data strategy, governance, sharing, ethics and capability.</w:t>
      </w:r>
    </w:p>
    <w:p w14:paraId="134F820E" w14:textId="77777777" w:rsidR="00113407" w:rsidRPr="00113407" w:rsidRDefault="00113407" w:rsidP="00113407">
      <w:pPr>
        <w:pStyle w:val="ListParagraph"/>
        <w:numPr>
          <w:ilvl w:val="0"/>
          <w:numId w:val="50"/>
        </w:numPr>
        <w:spacing w:before="120"/>
        <w:rPr>
          <w:szCs w:val="24"/>
        </w:rPr>
      </w:pPr>
      <w:r w:rsidRPr="00113407">
        <w:rPr>
          <w:szCs w:val="24"/>
        </w:rPr>
        <w:t>Build and maintain productive relationships with stakeholders across ACT Government directorates, Commonwealth agencies, local jurisdictions and external partners.</w:t>
      </w:r>
    </w:p>
    <w:p w14:paraId="1BDD8CE4" w14:textId="7696D3FD" w:rsidR="00113407" w:rsidRPr="00113407" w:rsidRDefault="00113407" w:rsidP="00113407">
      <w:pPr>
        <w:pStyle w:val="ListParagraph"/>
        <w:numPr>
          <w:ilvl w:val="0"/>
          <w:numId w:val="50"/>
        </w:numPr>
        <w:spacing w:before="120"/>
        <w:rPr>
          <w:szCs w:val="24"/>
        </w:rPr>
      </w:pPr>
      <w:r w:rsidRPr="00113407">
        <w:rPr>
          <w:szCs w:val="24"/>
        </w:rPr>
        <w:t>Lead consultation processes and negotiate outcomes on complex and sensitive policy matters involving diverse stakeholder interests.</w:t>
      </w:r>
    </w:p>
    <w:p w14:paraId="7DCF815C" w14:textId="57B1D377" w:rsidR="00113407" w:rsidRPr="00113407" w:rsidRDefault="00113407" w:rsidP="00113407">
      <w:pPr>
        <w:pStyle w:val="ListParagraph"/>
        <w:numPr>
          <w:ilvl w:val="0"/>
          <w:numId w:val="50"/>
        </w:numPr>
        <w:spacing w:before="120"/>
        <w:rPr>
          <w:szCs w:val="24"/>
        </w:rPr>
      </w:pPr>
      <w:r w:rsidRPr="00113407">
        <w:rPr>
          <w:szCs w:val="24"/>
        </w:rPr>
        <w:t>Manage work programs, priorities and resources to ensure quality outcomes are delivered within agreed timeframes.</w:t>
      </w:r>
    </w:p>
    <w:p w14:paraId="6DFCDA53" w14:textId="76AEDD25" w:rsidR="00113407" w:rsidRPr="00113407" w:rsidRDefault="00113407" w:rsidP="00113407">
      <w:pPr>
        <w:pStyle w:val="ListParagraph"/>
        <w:numPr>
          <w:ilvl w:val="0"/>
          <w:numId w:val="50"/>
        </w:numPr>
        <w:spacing w:before="120"/>
        <w:rPr>
          <w:szCs w:val="24"/>
        </w:rPr>
      </w:pPr>
      <w:r w:rsidRPr="00113407">
        <w:rPr>
          <w:szCs w:val="24"/>
        </w:rPr>
        <w:lastRenderedPageBreak/>
        <w:t>Prepare high-quality briefs, submissions, correspondence, reports and policy papers for senior executives, Ministers and government decision-makers.</w:t>
      </w:r>
    </w:p>
    <w:p w14:paraId="118A5ADD" w14:textId="251CF50B" w:rsidR="00B774A2" w:rsidRPr="00113407" w:rsidRDefault="00113407" w:rsidP="00113407">
      <w:pPr>
        <w:pStyle w:val="ListParagraph"/>
        <w:numPr>
          <w:ilvl w:val="0"/>
          <w:numId w:val="50"/>
        </w:numPr>
        <w:spacing w:before="120"/>
        <w:rPr>
          <w:szCs w:val="24"/>
        </w:rPr>
      </w:pPr>
      <w:r w:rsidRPr="00113407">
        <w:rPr>
          <w:szCs w:val="24"/>
        </w:rPr>
        <w:t>Contribute to branch and divisional planning, reporting and continuous improvement activities.</w:t>
      </w:r>
    </w:p>
    <w:p w14:paraId="71E55FEA" w14:textId="166690DB" w:rsidR="002A43D2" w:rsidRPr="002A43D2" w:rsidRDefault="00E01A94" w:rsidP="00921435">
      <w:pPr>
        <w:pStyle w:val="Heading1"/>
        <w:pBdr>
          <w:bottom w:val="single" w:sz="12" w:space="1" w:color="auto"/>
        </w:pBdr>
        <w:spacing w:before="240" w:after="0"/>
        <w:rPr>
          <w:rFonts w:asciiTheme="minorHAnsi" w:hAnsiTheme="minorHAnsi"/>
          <w:sz w:val="28"/>
        </w:rPr>
      </w:pPr>
      <w:r>
        <w:rPr>
          <w:rFonts w:asciiTheme="minorHAnsi" w:hAnsiTheme="minorHAnsi"/>
          <w:sz w:val="28"/>
        </w:rPr>
        <w:t>WHAT YOU REQUIRE</w:t>
      </w:r>
    </w:p>
    <w:p w14:paraId="0315DBDF" w14:textId="53040FFB" w:rsidR="003B035E" w:rsidRPr="003B035E" w:rsidRDefault="00E01A94" w:rsidP="007F56CE">
      <w:r w:rsidRPr="008A61CD">
        <w:t>The information below describes the capabilities that are required to perform the duties and responsibilities of the position.</w:t>
      </w:r>
    </w:p>
    <w:p w14:paraId="49517994" w14:textId="19E8F33F" w:rsidR="007A7333" w:rsidRPr="003165A4" w:rsidRDefault="003B035E" w:rsidP="003165A4">
      <w:pPr>
        <w:pStyle w:val="DotPoint"/>
        <w:numPr>
          <w:ilvl w:val="0"/>
          <w:numId w:val="0"/>
        </w:numPr>
        <w:spacing w:after="120"/>
        <w:contextualSpacing w:val="0"/>
        <w:rPr>
          <w:b/>
          <w:bCs/>
        </w:rPr>
      </w:pPr>
      <w:r w:rsidRPr="00046F78">
        <w:rPr>
          <w:b/>
          <w:bCs/>
          <w:szCs w:val="24"/>
        </w:rPr>
        <w:t>Professional / Technical Skills and Knowledge</w:t>
      </w:r>
    </w:p>
    <w:p w14:paraId="55D93B85" w14:textId="77777777" w:rsidR="00113407" w:rsidRDefault="00113407" w:rsidP="00113407">
      <w:pPr>
        <w:pStyle w:val="DotPoint"/>
        <w:numPr>
          <w:ilvl w:val="0"/>
          <w:numId w:val="19"/>
        </w:numPr>
        <w:spacing w:after="120"/>
        <w:ind w:left="754" w:hanging="357"/>
      </w:pPr>
      <w:r>
        <w:t>Demonstrated experience leading the development, implementation and evaluation of complex public policy, governance frameworks or reform initiatives in a government environment.</w:t>
      </w:r>
    </w:p>
    <w:p w14:paraId="09CD343D" w14:textId="77777777" w:rsidR="00113407" w:rsidRDefault="00113407" w:rsidP="00113407">
      <w:pPr>
        <w:pStyle w:val="DotPoint"/>
        <w:numPr>
          <w:ilvl w:val="0"/>
          <w:numId w:val="19"/>
        </w:numPr>
        <w:spacing w:after="120"/>
        <w:ind w:left="754" w:hanging="357"/>
      </w:pPr>
      <w:r>
        <w:t>Strong understanding of contemporary data policy, data governance, data management, information sharing and stewardship principles, including emerging national and jurisdictional developments.</w:t>
      </w:r>
    </w:p>
    <w:p w14:paraId="2059B040" w14:textId="77777777" w:rsidR="00113407" w:rsidRDefault="00113407" w:rsidP="00113407">
      <w:pPr>
        <w:pStyle w:val="DotPoint"/>
        <w:numPr>
          <w:ilvl w:val="0"/>
          <w:numId w:val="19"/>
        </w:numPr>
        <w:spacing w:after="120"/>
        <w:ind w:left="754" w:hanging="357"/>
      </w:pPr>
      <w:r>
        <w:t>Demonstrated ability to analyse complex issues, identify strategic risks and opportunities, and develop practical policy solutions.</w:t>
      </w:r>
    </w:p>
    <w:p w14:paraId="2BCB418C" w14:textId="77777777" w:rsidR="00113407" w:rsidRDefault="00113407" w:rsidP="00113407">
      <w:pPr>
        <w:pStyle w:val="DotPoint"/>
        <w:numPr>
          <w:ilvl w:val="0"/>
          <w:numId w:val="19"/>
        </w:numPr>
        <w:spacing w:after="120"/>
        <w:ind w:left="754" w:hanging="357"/>
      </w:pPr>
      <w:r>
        <w:t>Highly developed stakeholder engagement, negotiation and influencing skills, including the ability to work collaboratively across organisational boundaries and achieve outcomes in complex environments.</w:t>
      </w:r>
    </w:p>
    <w:p w14:paraId="2F9E577A" w14:textId="77777777" w:rsidR="00113407" w:rsidRDefault="00113407" w:rsidP="00113407">
      <w:pPr>
        <w:pStyle w:val="DotPoint"/>
        <w:numPr>
          <w:ilvl w:val="0"/>
          <w:numId w:val="19"/>
        </w:numPr>
        <w:spacing w:after="120"/>
        <w:ind w:left="754" w:hanging="357"/>
      </w:pPr>
      <w:r>
        <w:t>Experience leading projects and work programs, managing competing priorities and delivering high-quality outcomes under limited direction.</w:t>
      </w:r>
    </w:p>
    <w:p w14:paraId="688E9EF6" w14:textId="77777777" w:rsidR="00113407" w:rsidRDefault="00113407" w:rsidP="00113407">
      <w:pPr>
        <w:pStyle w:val="DotPoint"/>
        <w:numPr>
          <w:ilvl w:val="0"/>
          <w:numId w:val="19"/>
        </w:numPr>
        <w:spacing w:after="120"/>
        <w:ind w:left="754" w:hanging="357"/>
      </w:pPr>
      <w:r>
        <w:t>Demonstrated ability to provide authoritative written and verbal advice, including preparation of executive briefings, cabinet-style submissions, discussion papers and reports.</w:t>
      </w:r>
    </w:p>
    <w:p w14:paraId="427533AF" w14:textId="77777777" w:rsidR="00113407" w:rsidRDefault="00113407" w:rsidP="00113407">
      <w:pPr>
        <w:pStyle w:val="DotPoint"/>
        <w:numPr>
          <w:ilvl w:val="0"/>
          <w:numId w:val="19"/>
        </w:numPr>
        <w:spacing w:after="120"/>
        <w:ind w:left="754" w:hanging="357"/>
      </w:pPr>
      <w:r>
        <w:t>Sound understanding of government decision-making processes, governance arrangements and administrative frameworks.</w:t>
      </w:r>
    </w:p>
    <w:p w14:paraId="66602776" w14:textId="254CA521" w:rsidR="00113407" w:rsidRDefault="00113407" w:rsidP="00113407">
      <w:pPr>
        <w:pStyle w:val="DotPoint"/>
        <w:numPr>
          <w:ilvl w:val="0"/>
          <w:numId w:val="19"/>
        </w:numPr>
        <w:spacing w:after="120"/>
        <w:ind w:left="754" w:hanging="357"/>
        <w:contextualSpacing w:val="0"/>
      </w:pPr>
      <w:r>
        <w:t>Experience supervising staff, managing performance and developing team capability.</w:t>
      </w:r>
    </w:p>
    <w:p w14:paraId="78E0579B" w14:textId="77777777" w:rsidR="003B035E" w:rsidRPr="00046F78" w:rsidRDefault="003B035E" w:rsidP="003B035E">
      <w:pPr>
        <w:pStyle w:val="DotPoint"/>
        <w:numPr>
          <w:ilvl w:val="0"/>
          <w:numId w:val="0"/>
        </w:numPr>
        <w:spacing w:after="120"/>
        <w:ind w:left="360" w:hanging="360"/>
        <w:contextualSpacing w:val="0"/>
        <w:rPr>
          <w:b/>
          <w:bCs/>
        </w:rPr>
      </w:pPr>
      <w:r w:rsidRPr="00046F78">
        <w:rPr>
          <w:b/>
          <w:bCs/>
        </w:rPr>
        <w:t>Behavioural Capabilities</w:t>
      </w:r>
    </w:p>
    <w:p w14:paraId="72537BF1" w14:textId="7A74DB2E" w:rsidR="00113407" w:rsidRDefault="00113407" w:rsidP="00113407">
      <w:pPr>
        <w:pStyle w:val="DotPoint"/>
        <w:numPr>
          <w:ilvl w:val="0"/>
          <w:numId w:val="33"/>
        </w:numPr>
        <w:spacing w:after="120"/>
        <w:ind w:left="754" w:hanging="357"/>
      </w:pPr>
      <w:r>
        <w:t>Demonstrate strategic thinking and sound judgement when dealing with complex, sensitive and ambiguous issues.</w:t>
      </w:r>
    </w:p>
    <w:p w14:paraId="07C6BED2" w14:textId="700971F6" w:rsidR="00113407" w:rsidRDefault="00113407" w:rsidP="00113407">
      <w:pPr>
        <w:pStyle w:val="DotPoint"/>
        <w:numPr>
          <w:ilvl w:val="0"/>
          <w:numId w:val="33"/>
        </w:numPr>
        <w:spacing w:after="120"/>
        <w:ind w:left="754" w:hanging="357"/>
      </w:pPr>
      <w:r>
        <w:t>Build productive relationships and collaborates effectively with diverse stakeholders to achieve shared outcomes.</w:t>
      </w:r>
    </w:p>
    <w:p w14:paraId="6E9331EA" w14:textId="035273AA" w:rsidR="00113407" w:rsidRDefault="00113407" w:rsidP="00113407">
      <w:pPr>
        <w:pStyle w:val="DotPoint"/>
        <w:numPr>
          <w:ilvl w:val="0"/>
          <w:numId w:val="33"/>
        </w:numPr>
        <w:spacing w:after="120"/>
        <w:ind w:left="754" w:hanging="357"/>
      </w:pPr>
      <w:r>
        <w:t>Show initiative, resilience and personal accountability while working with a high degree of autonomy.</w:t>
      </w:r>
    </w:p>
    <w:p w14:paraId="535354A7" w14:textId="7BB71A11" w:rsidR="00113407" w:rsidRDefault="00113407" w:rsidP="006272EF">
      <w:pPr>
        <w:pStyle w:val="DotPoint"/>
        <w:numPr>
          <w:ilvl w:val="0"/>
          <w:numId w:val="33"/>
        </w:numPr>
        <w:spacing w:after="120"/>
        <w:ind w:left="754" w:hanging="357"/>
        <w:contextualSpacing w:val="0"/>
      </w:pPr>
      <w:r>
        <w:t>Demonstrate leadership through integrity, professionalism and commitment to ACTPS values. Support and develops others through coaching, mentoring and constructive feedback.</w:t>
      </w:r>
    </w:p>
    <w:p w14:paraId="6EFCB647" w14:textId="1BFAA09B" w:rsidR="00E01A94" w:rsidRPr="0015262D" w:rsidRDefault="003B035E" w:rsidP="0015262D">
      <w:pPr>
        <w:pStyle w:val="Heading2"/>
      </w:pPr>
      <w:r>
        <w:t xml:space="preserve">QUALIFICATIONS/ </w:t>
      </w:r>
      <w:r w:rsidR="3A4A8A94">
        <w:t xml:space="preserve">COMPLIANCE </w:t>
      </w:r>
      <w:r>
        <w:t>REQUIREMENTS</w:t>
      </w:r>
      <w:r w:rsidR="00E01A94">
        <w:t xml:space="preserve"> </w:t>
      </w:r>
    </w:p>
    <w:p w14:paraId="6E7BE523" w14:textId="14EF9F53" w:rsidR="003B035E" w:rsidRPr="00B774A2" w:rsidRDefault="003B035E" w:rsidP="00FF23FA">
      <w:pPr>
        <w:pStyle w:val="ListParagraph"/>
        <w:numPr>
          <w:ilvl w:val="0"/>
          <w:numId w:val="34"/>
        </w:numPr>
        <w:spacing w:after="120"/>
        <w:ind w:left="714" w:hanging="357"/>
        <w:contextualSpacing w:val="0"/>
        <w:rPr>
          <w:szCs w:val="24"/>
        </w:rPr>
      </w:pPr>
      <w:r w:rsidRPr="00B774A2">
        <w:rPr>
          <w:szCs w:val="24"/>
        </w:rPr>
        <w:t>This position involves direct supervision of personnel.</w:t>
      </w:r>
    </w:p>
    <w:p w14:paraId="11BBBF28" w14:textId="073E1D1C" w:rsidR="0015262D" w:rsidRPr="007E6657" w:rsidRDefault="0015262D" w:rsidP="00A42638">
      <w:pPr>
        <w:pStyle w:val="ListParagraph"/>
        <w:numPr>
          <w:ilvl w:val="0"/>
          <w:numId w:val="34"/>
        </w:numPr>
        <w:spacing w:after="120"/>
        <w:ind w:left="714" w:hanging="357"/>
        <w:contextualSpacing w:val="0"/>
        <w:rPr>
          <w:szCs w:val="24"/>
        </w:rPr>
      </w:pPr>
      <w:r w:rsidRPr="00E15A99">
        <w:t>This position does not require a pre-employment medical</w:t>
      </w:r>
      <w:r>
        <w:t>.</w:t>
      </w:r>
    </w:p>
    <w:p w14:paraId="0876B173" w14:textId="51B2E8CD" w:rsidR="007E6657" w:rsidRDefault="007E6657" w:rsidP="00A42638">
      <w:pPr>
        <w:pStyle w:val="ListParagraph"/>
        <w:numPr>
          <w:ilvl w:val="0"/>
          <w:numId w:val="34"/>
        </w:numPr>
        <w:spacing w:after="120"/>
        <w:ind w:left="714" w:hanging="357"/>
        <w:contextualSpacing w:val="0"/>
        <w:rPr>
          <w:szCs w:val="24"/>
        </w:rPr>
      </w:pPr>
      <w:r w:rsidRPr="00E15A99">
        <w:t>This position does not require a Working with Vulnerable People Check</w:t>
      </w:r>
      <w:r>
        <w:t>.</w:t>
      </w:r>
    </w:p>
    <w:p w14:paraId="4463D606" w14:textId="508CC229" w:rsidR="00485F6C" w:rsidRPr="0015262D" w:rsidRDefault="0015262D" w:rsidP="0015262D">
      <w:pPr>
        <w:pStyle w:val="ListParagraph"/>
        <w:numPr>
          <w:ilvl w:val="0"/>
          <w:numId w:val="34"/>
        </w:numPr>
        <w:spacing w:after="120"/>
        <w:ind w:left="714" w:hanging="357"/>
        <w:contextualSpacing w:val="0"/>
      </w:pPr>
      <w:r>
        <w:t>A CMTEDD-issued ACT Government Personnel Vetting Program certificate (equivalent to a baseline security clearance) is required for this position. More information can be found here:</w:t>
      </w:r>
      <w:r w:rsidRPr="028F6200">
        <w:rPr>
          <w:rStyle w:val="normaltextrun"/>
          <w:rFonts w:cs="Calibri"/>
        </w:rPr>
        <w:t xml:space="preserve"> </w:t>
      </w:r>
      <w:hyperlink r:id="rId21">
        <w:r w:rsidRPr="028F6200">
          <w:rPr>
            <w:rStyle w:val="normaltextrun"/>
            <w:rFonts w:asciiTheme="minorHAnsi" w:hAnsiTheme="minorHAnsi" w:cstheme="minorBidi"/>
            <w:color w:val="0000FF"/>
            <w:u w:val="single"/>
          </w:rPr>
          <w:t>Accept your offer - Careers and Employment (act.gov.au)</w:t>
        </w:r>
      </w:hyperlink>
      <w:r w:rsidR="007E6657">
        <w:t>.</w:t>
      </w:r>
    </w:p>
    <w:p w14:paraId="46FEBCB2" w14:textId="77777777" w:rsidR="007000AA" w:rsidRPr="002A43D2" w:rsidRDefault="007000AA" w:rsidP="007000AA">
      <w:pPr>
        <w:pStyle w:val="Heading1"/>
        <w:pBdr>
          <w:bottom w:val="single" w:sz="12" w:space="1" w:color="auto"/>
        </w:pBdr>
        <w:rPr>
          <w:rFonts w:asciiTheme="minorHAnsi" w:hAnsiTheme="minorHAnsi"/>
          <w:sz w:val="28"/>
        </w:rPr>
      </w:pPr>
      <w:r w:rsidRPr="002A43D2">
        <w:rPr>
          <w:rFonts w:asciiTheme="minorHAnsi" w:hAnsiTheme="minorHAnsi"/>
          <w:sz w:val="28"/>
        </w:rPr>
        <w:lastRenderedPageBreak/>
        <w:t xml:space="preserve">WORK ENVIRONMENT DESCRIPTION </w:t>
      </w:r>
    </w:p>
    <w:p w14:paraId="3599C6EE" w14:textId="6B3C91B3" w:rsidR="007000AA" w:rsidRPr="005A754D" w:rsidRDefault="007000AA" w:rsidP="007000AA">
      <w:pPr>
        <w:spacing w:before="240" w:line="276" w:lineRule="auto"/>
      </w:pPr>
      <w:r>
        <w:t xml:space="preserve">The following work environment description outlines the inherent requirements of the role of </w:t>
      </w:r>
      <w:r w:rsidR="003F49C9" w:rsidRPr="0745A30D">
        <w:t>Assistant Director</w:t>
      </w:r>
      <w:r w:rsidR="003F49C9">
        <w:t xml:space="preserve"> </w:t>
      </w:r>
      <w:r w:rsidR="003F49C9" w:rsidRPr="0745A30D">
        <w:t xml:space="preserve">- </w:t>
      </w:r>
      <w:r w:rsidR="003F49C9">
        <w:t>Data Policy and Governance</w:t>
      </w:r>
      <w:r w:rsidR="003F49C9" w:rsidRPr="7482B132">
        <w:t xml:space="preserve"> </w:t>
      </w:r>
      <w:r>
        <w:t>(</w:t>
      </w:r>
      <w:r w:rsidR="005C0EF9">
        <w:t>P4012</w:t>
      </w:r>
      <w:r w:rsidR="003F49C9">
        <w:t>4</w:t>
      </w:r>
      <w:r>
        <w:t xml:space="preserve">) and indicates how frequently each of these requirements would be performed. </w:t>
      </w:r>
      <w:r w:rsidR="007E6657">
        <w:t>Please note that ACTPS is committed to providing reasonable adjustment and ensuring all individuals have equal opportunities in the workplace</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7000AA" w:rsidRPr="00985DC5" w14:paraId="64B58047" w14:textId="77777777">
        <w:trPr>
          <w:trHeight w:val="454"/>
        </w:trPr>
        <w:tc>
          <w:tcPr>
            <w:tcW w:w="6912" w:type="dxa"/>
            <w:shd w:val="clear" w:color="auto" w:fill="DEEAF6" w:themeFill="accent1" w:themeFillTint="33"/>
            <w:vAlign w:val="center"/>
          </w:tcPr>
          <w:p w14:paraId="67716B7B" w14:textId="77777777" w:rsidR="007000AA" w:rsidRPr="00DA4EF8" w:rsidRDefault="007000AA">
            <w:pPr>
              <w:pStyle w:val="Tableheading"/>
            </w:pPr>
            <w:r w:rsidRPr="00DA4EF8">
              <w:t>ADMINISTRATIVE</w:t>
            </w:r>
          </w:p>
        </w:tc>
        <w:tc>
          <w:tcPr>
            <w:tcW w:w="2694" w:type="dxa"/>
            <w:shd w:val="clear" w:color="auto" w:fill="DEEAF6" w:themeFill="accent1" w:themeFillTint="33"/>
            <w:vAlign w:val="center"/>
          </w:tcPr>
          <w:p w14:paraId="0535316B" w14:textId="77777777" w:rsidR="007000AA" w:rsidRPr="00DA4EF8" w:rsidRDefault="007000AA">
            <w:pPr>
              <w:pStyle w:val="Tableheading"/>
              <w:jc w:val="center"/>
            </w:pPr>
            <w:r>
              <w:t>FREQUENCY</w:t>
            </w:r>
          </w:p>
        </w:tc>
      </w:tr>
      <w:tr w:rsidR="007000AA" w:rsidRPr="005A754D" w14:paraId="724F89CD" w14:textId="77777777">
        <w:trPr>
          <w:trHeight w:val="283"/>
        </w:trPr>
        <w:tc>
          <w:tcPr>
            <w:tcW w:w="6912" w:type="dxa"/>
            <w:vAlign w:val="center"/>
          </w:tcPr>
          <w:p w14:paraId="22071CA8" w14:textId="77777777" w:rsidR="007000AA" w:rsidRPr="00493773" w:rsidRDefault="007000AA">
            <w:pPr>
              <w:pStyle w:val="Tabletext"/>
              <w:spacing w:before="0" w:after="0"/>
              <w:rPr>
                <w:sz w:val="24"/>
              </w:rPr>
            </w:pPr>
            <w:r w:rsidRPr="00493773">
              <w:rPr>
                <w:sz w:val="24"/>
              </w:rPr>
              <w:t>Telephone use</w:t>
            </w:r>
          </w:p>
        </w:tc>
        <w:sdt>
          <w:sdtPr>
            <w:rPr>
              <w:sz w:val="24"/>
              <w:szCs w:val="24"/>
            </w:rPr>
            <w:id w:val="233384988"/>
            <w:placeholder>
              <w:docPart w:val="5FFCEDAF935E477C87EF7848B296EC3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E30BFD" w14:textId="77777777" w:rsidR="007000AA" w:rsidRPr="00493773" w:rsidRDefault="007000AA">
                <w:pPr>
                  <w:pStyle w:val="Tabletext"/>
                  <w:spacing w:before="0" w:after="0"/>
                  <w:jc w:val="center"/>
                  <w:rPr>
                    <w:sz w:val="24"/>
                    <w:szCs w:val="24"/>
                  </w:rPr>
                </w:pPr>
                <w:r>
                  <w:rPr>
                    <w:sz w:val="24"/>
                    <w:szCs w:val="24"/>
                  </w:rPr>
                  <w:t>Frequently</w:t>
                </w:r>
              </w:p>
            </w:tc>
          </w:sdtContent>
        </w:sdt>
      </w:tr>
      <w:tr w:rsidR="007000AA" w:rsidRPr="005A754D" w14:paraId="1B99AF11" w14:textId="77777777">
        <w:trPr>
          <w:trHeight w:val="283"/>
        </w:trPr>
        <w:tc>
          <w:tcPr>
            <w:tcW w:w="6912" w:type="dxa"/>
            <w:vAlign w:val="center"/>
          </w:tcPr>
          <w:p w14:paraId="706673B5" w14:textId="77777777" w:rsidR="007000AA" w:rsidRPr="00493773" w:rsidRDefault="007000AA">
            <w:pPr>
              <w:pStyle w:val="Tabletext"/>
              <w:spacing w:before="0" w:after="0"/>
              <w:rPr>
                <w:sz w:val="24"/>
              </w:rPr>
            </w:pPr>
            <w:r w:rsidRPr="00493773">
              <w:rPr>
                <w:sz w:val="24"/>
              </w:rPr>
              <w:t>General computer use</w:t>
            </w:r>
          </w:p>
        </w:tc>
        <w:sdt>
          <w:sdtPr>
            <w:rPr>
              <w:sz w:val="24"/>
              <w:szCs w:val="24"/>
            </w:rPr>
            <w:id w:val="407194553"/>
            <w:placeholder>
              <w:docPart w:val="7957B732711F4F89864754E9E7C4531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71D8DF" w14:textId="77777777" w:rsidR="007000AA" w:rsidRPr="00493773" w:rsidRDefault="007000AA">
                <w:pPr>
                  <w:pStyle w:val="Tabletext"/>
                  <w:spacing w:before="0" w:after="0"/>
                  <w:jc w:val="center"/>
                  <w:rPr>
                    <w:sz w:val="24"/>
                    <w:szCs w:val="24"/>
                  </w:rPr>
                </w:pPr>
                <w:r>
                  <w:rPr>
                    <w:sz w:val="24"/>
                    <w:szCs w:val="24"/>
                  </w:rPr>
                  <w:t>Frequently</w:t>
                </w:r>
              </w:p>
            </w:tc>
          </w:sdtContent>
        </w:sdt>
      </w:tr>
      <w:tr w:rsidR="007000AA" w:rsidRPr="005A754D" w14:paraId="7C8C969F" w14:textId="77777777">
        <w:trPr>
          <w:trHeight w:val="283"/>
        </w:trPr>
        <w:tc>
          <w:tcPr>
            <w:tcW w:w="6912" w:type="dxa"/>
            <w:vAlign w:val="center"/>
          </w:tcPr>
          <w:p w14:paraId="71DDE0A9" w14:textId="77777777" w:rsidR="007000AA" w:rsidRPr="00493773" w:rsidRDefault="007000AA">
            <w:pPr>
              <w:pStyle w:val="Tabletext"/>
              <w:spacing w:before="0" w:after="0"/>
              <w:rPr>
                <w:sz w:val="24"/>
              </w:rPr>
            </w:pPr>
            <w:r w:rsidRPr="00493773">
              <w:rPr>
                <w:sz w:val="24"/>
              </w:rPr>
              <w:t>Extensive keying/data entry</w:t>
            </w:r>
          </w:p>
        </w:tc>
        <w:sdt>
          <w:sdtPr>
            <w:rPr>
              <w:sz w:val="24"/>
              <w:szCs w:val="24"/>
            </w:rPr>
            <w:id w:val="407194555"/>
            <w:placeholder>
              <w:docPart w:val="8ED53ACC9F5E42368A0D4737D23ADF1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800AA27" w14:textId="77777777" w:rsidR="007000AA" w:rsidRPr="00493773" w:rsidRDefault="007000AA">
                <w:pPr>
                  <w:pStyle w:val="Tabletext"/>
                  <w:spacing w:before="0" w:after="0"/>
                  <w:jc w:val="center"/>
                  <w:rPr>
                    <w:sz w:val="24"/>
                    <w:szCs w:val="24"/>
                  </w:rPr>
                </w:pPr>
                <w:r>
                  <w:rPr>
                    <w:sz w:val="24"/>
                    <w:szCs w:val="24"/>
                  </w:rPr>
                  <w:t>Frequently</w:t>
                </w:r>
              </w:p>
            </w:tc>
          </w:sdtContent>
        </w:sdt>
      </w:tr>
      <w:tr w:rsidR="007000AA" w:rsidRPr="005A754D" w14:paraId="28EBCD52" w14:textId="77777777">
        <w:trPr>
          <w:trHeight w:val="283"/>
        </w:trPr>
        <w:tc>
          <w:tcPr>
            <w:tcW w:w="6912" w:type="dxa"/>
            <w:vAlign w:val="center"/>
          </w:tcPr>
          <w:p w14:paraId="387B46A7" w14:textId="77777777" w:rsidR="007000AA" w:rsidRPr="00493773" w:rsidRDefault="007000AA">
            <w:pPr>
              <w:pStyle w:val="Tabletext"/>
              <w:spacing w:before="0" w:after="0"/>
              <w:rPr>
                <w:sz w:val="24"/>
              </w:rPr>
            </w:pPr>
            <w:r w:rsidRPr="00493773">
              <w:rPr>
                <w:sz w:val="24"/>
              </w:rPr>
              <w:t>Graphical/analytical based</w:t>
            </w:r>
          </w:p>
        </w:tc>
        <w:sdt>
          <w:sdtPr>
            <w:rPr>
              <w:sz w:val="24"/>
              <w:szCs w:val="24"/>
            </w:rPr>
            <w:id w:val="407194556"/>
            <w:placeholder>
              <w:docPart w:val="1E341B08B7124C5D940AAEC564D316F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C5235EE" w14:textId="77777777" w:rsidR="007000AA" w:rsidRPr="00493773" w:rsidRDefault="007000AA">
                <w:pPr>
                  <w:pStyle w:val="Tabletext"/>
                  <w:spacing w:before="0" w:after="0"/>
                  <w:jc w:val="center"/>
                  <w:rPr>
                    <w:sz w:val="24"/>
                    <w:szCs w:val="24"/>
                  </w:rPr>
                </w:pPr>
                <w:r>
                  <w:rPr>
                    <w:sz w:val="24"/>
                    <w:szCs w:val="24"/>
                  </w:rPr>
                  <w:t>Frequently</w:t>
                </w:r>
              </w:p>
            </w:tc>
          </w:sdtContent>
        </w:sdt>
      </w:tr>
      <w:tr w:rsidR="007000AA" w:rsidRPr="005A754D" w14:paraId="4CD597BB" w14:textId="77777777">
        <w:trPr>
          <w:trHeight w:val="283"/>
        </w:trPr>
        <w:tc>
          <w:tcPr>
            <w:tcW w:w="6912" w:type="dxa"/>
            <w:vAlign w:val="center"/>
          </w:tcPr>
          <w:p w14:paraId="79307EF4" w14:textId="77777777" w:rsidR="007000AA" w:rsidRPr="00493773" w:rsidRDefault="007000AA">
            <w:pPr>
              <w:pStyle w:val="Tabletext"/>
              <w:spacing w:before="0" w:after="0"/>
              <w:rPr>
                <w:sz w:val="24"/>
              </w:rPr>
            </w:pPr>
            <w:r w:rsidRPr="00493773">
              <w:rPr>
                <w:sz w:val="24"/>
              </w:rPr>
              <w:t>Sitting at a desk</w:t>
            </w:r>
          </w:p>
        </w:tc>
        <w:sdt>
          <w:sdtPr>
            <w:rPr>
              <w:sz w:val="24"/>
              <w:szCs w:val="24"/>
            </w:rPr>
            <w:id w:val="407194557"/>
            <w:placeholder>
              <w:docPart w:val="4AC7DBE6C077485AA2A31690ACEEF2B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483515F" w14:textId="77777777" w:rsidR="007000AA" w:rsidRPr="00493773" w:rsidRDefault="007000AA">
                <w:pPr>
                  <w:pStyle w:val="Tabletext"/>
                  <w:spacing w:before="0" w:after="0"/>
                  <w:jc w:val="center"/>
                  <w:rPr>
                    <w:sz w:val="24"/>
                    <w:szCs w:val="24"/>
                  </w:rPr>
                </w:pPr>
                <w:r>
                  <w:rPr>
                    <w:sz w:val="24"/>
                    <w:szCs w:val="24"/>
                  </w:rPr>
                  <w:t>Frequently</w:t>
                </w:r>
              </w:p>
            </w:tc>
          </w:sdtContent>
        </w:sdt>
      </w:tr>
      <w:tr w:rsidR="007000AA" w:rsidRPr="005A754D" w14:paraId="213A5383" w14:textId="77777777">
        <w:trPr>
          <w:trHeight w:val="283"/>
        </w:trPr>
        <w:tc>
          <w:tcPr>
            <w:tcW w:w="6912" w:type="dxa"/>
            <w:vAlign w:val="center"/>
          </w:tcPr>
          <w:p w14:paraId="392AC231" w14:textId="77777777" w:rsidR="007000AA" w:rsidRPr="00493773" w:rsidRDefault="007000AA">
            <w:pPr>
              <w:pStyle w:val="Tabletext"/>
              <w:spacing w:before="0" w:after="0"/>
              <w:rPr>
                <w:sz w:val="24"/>
              </w:rPr>
            </w:pPr>
            <w:r w:rsidRPr="00493773">
              <w:rPr>
                <w:sz w:val="24"/>
              </w:rPr>
              <w:t xml:space="preserve">Standing for long periods </w:t>
            </w:r>
          </w:p>
        </w:tc>
        <w:sdt>
          <w:sdtPr>
            <w:rPr>
              <w:sz w:val="24"/>
              <w:szCs w:val="24"/>
            </w:rPr>
            <w:id w:val="407194558"/>
            <w:placeholder>
              <w:docPart w:val="83486A1D621A410CB944F70D761378C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868A2CD" w14:textId="77777777" w:rsidR="007000AA" w:rsidRPr="00493773" w:rsidRDefault="007000AA">
                <w:pPr>
                  <w:pStyle w:val="Tabletext"/>
                  <w:spacing w:before="0" w:after="0"/>
                  <w:jc w:val="center"/>
                  <w:rPr>
                    <w:sz w:val="24"/>
                    <w:szCs w:val="24"/>
                  </w:rPr>
                </w:pPr>
                <w:r>
                  <w:rPr>
                    <w:sz w:val="24"/>
                    <w:szCs w:val="24"/>
                  </w:rPr>
                  <w:t>Occasionally</w:t>
                </w:r>
              </w:p>
            </w:tc>
          </w:sdtContent>
        </w:sdt>
      </w:tr>
      <w:tr w:rsidR="007000AA" w:rsidRPr="005A754D" w14:paraId="6334260C" w14:textId="77777777">
        <w:trPr>
          <w:trHeight w:val="283"/>
        </w:trPr>
        <w:tc>
          <w:tcPr>
            <w:tcW w:w="6912" w:type="dxa"/>
            <w:vAlign w:val="center"/>
          </w:tcPr>
          <w:p w14:paraId="55A2958A" w14:textId="39952856" w:rsidR="007000AA" w:rsidRPr="00493773" w:rsidRDefault="007000AA">
            <w:pPr>
              <w:pStyle w:val="Tabletext"/>
              <w:spacing w:before="0" w:after="0"/>
              <w:rPr>
                <w:sz w:val="24"/>
              </w:rPr>
            </w:pPr>
            <w:r w:rsidRPr="00493773">
              <w:rPr>
                <w:sz w:val="24"/>
              </w:rPr>
              <w:t xml:space="preserve">Designated workstation </w:t>
            </w:r>
            <w:r w:rsidR="00E01A94">
              <w:rPr>
                <w:sz w:val="24"/>
              </w:rPr>
              <w:t>*</w:t>
            </w:r>
          </w:p>
        </w:tc>
        <w:sdt>
          <w:sdtPr>
            <w:rPr>
              <w:sz w:val="24"/>
              <w:szCs w:val="24"/>
            </w:rPr>
            <w:id w:val="407194559"/>
            <w:placeholder>
              <w:docPart w:val="DAB8E48702F2479D89421636F61544D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94FBDE0" w14:textId="77777777" w:rsidR="007000AA" w:rsidRPr="00493773" w:rsidRDefault="007000AA">
                <w:pPr>
                  <w:pStyle w:val="Tabletext"/>
                  <w:spacing w:before="0" w:after="0"/>
                  <w:jc w:val="center"/>
                  <w:rPr>
                    <w:sz w:val="24"/>
                    <w:szCs w:val="24"/>
                  </w:rPr>
                </w:pPr>
                <w:r>
                  <w:rPr>
                    <w:sz w:val="24"/>
                    <w:szCs w:val="24"/>
                  </w:rPr>
                  <w:t>Frequently</w:t>
                </w:r>
              </w:p>
            </w:tc>
          </w:sdtContent>
        </w:sdt>
      </w:tr>
    </w:tbl>
    <w:p w14:paraId="62A474DF" w14:textId="41E39DA9" w:rsidR="007000AA" w:rsidRPr="005A754D" w:rsidRDefault="00E01A94" w:rsidP="007000AA">
      <w:pPr>
        <w:spacing w:after="0"/>
        <w:rPr>
          <w:szCs w:val="24"/>
        </w:rPr>
      </w:pPr>
      <w:bookmarkStart w:id="1" w:name="_Hlk134621880"/>
      <w:r w:rsidRPr="003700CE">
        <w:rPr>
          <w:color w:val="0070C0"/>
          <w:sz w:val="18"/>
          <w:szCs w:val="18"/>
        </w:rPr>
        <w:t>*</w:t>
      </w:r>
      <w:bookmarkStart w:id="2" w:name="_Hlk114062250"/>
      <w:r w:rsidRPr="003700CE">
        <w:rPr>
          <w:color w:val="0070C0"/>
          <w:sz w:val="18"/>
          <w:szCs w:val="18"/>
        </w:rPr>
        <w:t xml:space="preserve">Note: the position works in an </w:t>
      </w:r>
      <w:r>
        <w:rPr>
          <w:color w:val="0070C0"/>
          <w:sz w:val="18"/>
          <w:szCs w:val="18"/>
        </w:rPr>
        <w:t>A</w:t>
      </w:r>
      <w:r w:rsidRPr="003700CE">
        <w:rPr>
          <w:color w:val="0070C0"/>
          <w:sz w:val="18"/>
          <w:szCs w:val="18"/>
        </w:rPr>
        <w:t xml:space="preserve">ctivity </w:t>
      </w:r>
      <w:r>
        <w:rPr>
          <w:color w:val="0070C0"/>
          <w:sz w:val="18"/>
          <w:szCs w:val="18"/>
        </w:rPr>
        <w:t>B</w:t>
      </w:r>
      <w:r w:rsidRPr="003700CE">
        <w:rPr>
          <w:color w:val="0070C0"/>
          <w:sz w:val="18"/>
          <w:szCs w:val="18"/>
        </w:rPr>
        <w:t xml:space="preserve">ased </w:t>
      </w:r>
      <w:r>
        <w:rPr>
          <w:color w:val="0070C0"/>
          <w:sz w:val="18"/>
          <w:szCs w:val="18"/>
        </w:rPr>
        <w:t>W</w:t>
      </w:r>
      <w:r w:rsidRPr="003700CE">
        <w:rPr>
          <w:color w:val="0070C0"/>
          <w:sz w:val="18"/>
          <w:szCs w:val="18"/>
        </w:rPr>
        <w:t>ork (ABW) environment. Under ABW arrangements, staff do not have a designated workstation/desk.</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7000AA" w:rsidRPr="00985DC5" w14:paraId="05E32A6D" w14:textId="77777777">
        <w:trPr>
          <w:trHeight w:val="454"/>
        </w:trPr>
        <w:tc>
          <w:tcPr>
            <w:tcW w:w="6912" w:type="dxa"/>
            <w:shd w:val="clear" w:color="auto" w:fill="DEEAF6" w:themeFill="accent1" w:themeFillTint="33"/>
            <w:vAlign w:val="center"/>
          </w:tcPr>
          <w:p w14:paraId="5A247909" w14:textId="77777777" w:rsidR="007000AA" w:rsidRPr="00985DC5" w:rsidRDefault="007000AA">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44428EF" w14:textId="77777777" w:rsidR="007000AA" w:rsidRPr="00DA4EF8" w:rsidRDefault="007000AA">
            <w:pPr>
              <w:pStyle w:val="Tableheading"/>
              <w:jc w:val="center"/>
            </w:pPr>
            <w:r>
              <w:t>FREQUENCY</w:t>
            </w:r>
          </w:p>
        </w:tc>
      </w:tr>
      <w:tr w:rsidR="007000AA" w:rsidRPr="005A754D" w14:paraId="428592B1" w14:textId="77777777">
        <w:trPr>
          <w:trHeight w:val="283"/>
        </w:trPr>
        <w:tc>
          <w:tcPr>
            <w:tcW w:w="6912" w:type="dxa"/>
            <w:vAlign w:val="center"/>
          </w:tcPr>
          <w:p w14:paraId="76DF43A7" w14:textId="632C3E9B" w:rsidR="007000AA" w:rsidRPr="00493773" w:rsidRDefault="007000AA" w:rsidP="0094317D">
            <w:pPr>
              <w:pStyle w:val="Tabletext"/>
              <w:spacing w:before="0" w:after="0"/>
              <w:rPr>
                <w:sz w:val="24"/>
              </w:rPr>
            </w:pPr>
            <w:r w:rsidRPr="00493773">
              <w:rPr>
                <w:sz w:val="24"/>
              </w:rPr>
              <w:t>Flexible working hours (access to flex time)</w:t>
            </w:r>
          </w:p>
        </w:tc>
        <w:sdt>
          <w:sdtPr>
            <w:rPr>
              <w:sz w:val="24"/>
              <w:szCs w:val="24"/>
            </w:rPr>
            <w:id w:val="407194600"/>
            <w:placeholder>
              <w:docPart w:val="4B3EA8BF05264577B1D7074F6435072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E335660" w14:textId="511ED5F9" w:rsidR="007000AA" w:rsidRPr="00493773" w:rsidRDefault="00FC42A1">
                <w:pPr>
                  <w:pStyle w:val="Tabletext"/>
                  <w:spacing w:before="0" w:after="0"/>
                  <w:jc w:val="center"/>
                  <w:rPr>
                    <w:sz w:val="24"/>
                  </w:rPr>
                </w:pPr>
                <w:r>
                  <w:rPr>
                    <w:sz w:val="24"/>
                    <w:szCs w:val="24"/>
                  </w:rPr>
                  <w:t>Frequently</w:t>
                </w:r>
              </w:p>
            </w:tc>
          </w:sdtContent>
        </w:sdt>
      </w:tr>
      <w:tr w:rsidR="007000AA" w:rsidRPr="005A754D" w14:paraId="312743F4" w14:textId="77777777">
        <w:trPr>
          <w:trHeight w:val="283"/>
        </w:trPr>
        <w:tc>
          <w:tcPr>
            <w:tcW w:w="6912" w:type="dxa"/>
            <w:vAlign w:val="center"/>
          </w:tcPr>
          <w:p w14:paraId="195966D8" w14:textId="4BFEB877" w:rsidR="007000AA" w:rsidRPr="00493773" w:rsidRDefault="007000AA" w:rsidP="0094317D">
            <w:pPr>
              <w:pStyle w:val="Tabletext"/>
              <w:spacing w:before="0" w:after="0"/>
              <w:rPr>
                <w:sz w:val="24"/>
              </w:rPr>
            </w:pPr>
            <w:r w:rsidRPr="00493773">
              <w:rPr>
                <w:sz w:val="24"/>
              </w:rPr>
              <w:t>Fixed or specified start/finish times</w:t>
            </w:r>
          </w:p>
        </w:tc>
        <w:sdt>
          <w:sdtPr>
            <w:rPr>
              <w:sz w:val="24"/>
              <w:szCs w:val="24"/>
            </w:rPr>
            <w:id w:val="407194601"/>
            <w:placeholder>
              <w:docPart w:val="F1EDB68495744AFFAB7B95D1D4C9427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CB3E71" w14:textId="37F8720F" w:rsidR="007000AA" w:rsidRPr="00493773" w:rsidRDefault="001E20CA">
                <w:pPr>
                  <w:pStyle w:val="Tabletext"/>
                  <w:spacing w:before="0" w:after="0"/>
                  <w:jc w:val="center"/>
                  <w:rPr>
                    <w:sz w:val="24"/>
                  </w:rPr>
                </w:pPr>
                <w:r>
                  <w:rPr>
                    <w:sz w:val="24"/>
                    <w:szCs w:val="24"/>
                  </w:rPr>
                  <w:t>Never</w:t>
                </w:r>
              </w:p>
            </w:tc>
          </w:sdtContent>
        </w:sdt>
      </w:tr>
      <w:tr w:rsidR="007000AA" w:rsidRPr="005A754D" w14:paraId="636165F5" w14:textId="77777777">
        <w:trPr>
          <w:trHeight w:val="283"/>
        </w:trPr>
        <w:tc>
          <w:tcPr>
            <w:tcW w:w="6912" w:type="dxa"/>
            <w:vAlign w:val="center"/>
          </w:tcPr>
          <w:p w14:paraId="78EE9EF6" w14:textId="77777777" w:rsidR="007000AA" w:rsidRPr="00493773" w:rsidRDefault="007000AA">
            <w:pPr>
              <w:pStyle w:val="Tabletext"/>
              <w:spacing w:before="0" w:after="0"/>
              <w:rPr>
                <w:sz w:val="24"/>
              </w:rPr>
            </w:pPr>
            <w:r>
              <w:rPr>
                <w:sz w:val="24"/>
              </w:rPr>
              <w:t>Access to Accrued Days Off (ADO’s)</w:t>
            </w:r>
          </w:p>
        </w:tc>
        <w:sdt>
          <w:sdtPr>
            <w:rPr>
              <w:sz w:val="24"/>
              <w:szCs w:val="24"/>
            </w:rPr>
            <w:id w:val="596444115"/>
            <w:placeholder>
              <w:docPart w:val="A9522576CC414ACCAC3700838101502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55545BD" w14:textId="77777777" w:rsidR="007000AA" w:rsidRDefault="007000AA">
                <w:pPr>
                  <w:pStyle w:val="Tabletext"/>
                  <w:spacing w:before="0" w:after="0"/>
                  <w:jc w:val="center"/>
                  <w:rPr>
                    <w:sz w:val="24"/>
                    <w:szCs w:val="24"/>
                  </w:rPr>
                </w:pPr>
                <w:r>
                  <w:rPr>
                    <w:sz w:val="24"/>
                    <w:szCs w:val="24"/>
                  </w:rPr>
                  <w:t>Never</w:t>
                </w:r>
              </w:p>
            </w:tc>
          </w:sdtContent>
        </w:sdt>
      </w:tr>
      <w:tr w:rsidR="007000AA" w:rsidRPr="005A754D" w14:paraId="52DF067C" w14:textId="77777777">
        <w:trPr>
          <w:trHeight w:val="283"/>
        </w:trPr>
        <w:tc>
          <w:tcPr>
            <w:tcW w:w="6912" w:type="dxa"/>
            <w:vAlign w:val="center"/>
          </w:tcPr>
          <w:p w14:paraId="2A91636A" w14:textId="77777777" w:rsidR="007000AA" w:rsidRPr="00493773" w:rsidRDefault="007000AA">
            <w:pPr>
              <w:pStyle w:val="Tabletext"/>
              <w:spacing w:before="0" w:after="0"/>
              <w:rPr>
                <w:sz w:val="24"/>
              </w:rPr>
            </w:pPr>
            <w:r w:rsidRPr="00493773">
              <w:rPr>
                <w:sz w:val="24"/>
              </w:rPr>
              <w:t xml:space="preserve">Peaks and troughs </w:t>
            </w:r>
          </w:p>
        </w:tc>
        <w:sdt>
          <w:sdtPr>
            <w:rPr>
              <w:sz w:val="24"/>
              <w:szCs w:val="24"/>
            </w:rPr>
            <w:id w:val="407194562"/>
            <w:placeholder>
              <w:docPart w:val="2571F1853F6B4B34BAE3EB9C6958647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9F9334" w14:textId="77777777" w:rsidR="007000AA" w:rsidRPr="00493773" w:rsidRDefault="007000AA">
                <w:pPr>
                  <w:pStyle w:val="Tabletext"/>
                  <w:spacing w:before="0" w:after="0"/>
                  <w:jc w:val="center"/>
                  <w:rPr>
                    <w:sz w:val="24"/>
                  </w:rPr>
                </w:pPr>
                <w:r>
                  <w:rPr>
                    <w:sz w:val="24"/>
                    <w:szCs w:val="24"/>
                  </w:rPr>
                  <w:t>Occasionally</w:t>
                </w:r>
              </w:p>
            </w:tc>
          </w:sdtContent>
        </w:sdt>
      </w:tr>
      <w:tr w:rsidR="007000AA" w:rsidRPr="005A754D" w14:paraId="3DF5A00F" w14:textId="77777777">
        <w:trPr>
          <w:trHeight w:val="283"/>
        </w:trPr>
        <w:tc>
          <w:tcPr>
            <w:tcW w:w="6912" w:type="dxa"/>
            <w:vAlign w:val="center"/>
          </w:tcPr>
          <w:p w14:paraId="51089FA8" w14:textId="77777777" w:rsidR="007000AA" w:rsidRPr="00493773" w:rsidRDefault="007000AA">
            <w:pPr>
              <w:pStyle w:val="Tabletext"/>
              <w:spacing w:before="0" w:after="0"/>
              <w:rPr>
                <w:sz w:val="24"/>
              </w:rPr>
            </w:pPr>
            <w:r w:rsidRPr="00493773">
              <w:rPr>
                <w:sz w:val="24"/>
              </w:rPr>
              <w:t xml:space="preserve">Frequent overtime </w:t>
            </w:r>
          </w:p>
        </w:tc>
        <w:sdt>
          <w:sdtPr>
            <w:rPr>
              <w:sz w:val="24"/>
              <w:szCs w:val="24"/>
            </w:rPr>
            <w:id w:val="407194563"/>
            <w:placeholder>
              <w:docPart w:val="1CEEAA9B6EF34DA3B12B2839E3C6057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2E1DD5A" w14:textId="77777777" w:rsidR="007000AA" w:rsidRPr="00493773" w:rsidRDefault="007000AA">
                <w:pPr>
                  <w:pStyle w:val="Tabletext"/>
                  <w:spacing w:before="0" w:after="0"/>
                  <w:jc w:val="center"/>
                  <w:rPr>
                    <w:sz w:val="24"/>
                  </w:rPr>
                </w:pPr>
                <w:r>
                  <w:rPr>
                    <w:sz w:val="24"/>
                    <w:szCs w:val="24"/>
                  </w:rPr>
                  <w:t>Occasionally</w:t>
                </w:r>
              </w:p>
            </w:tc>
          </w:sdtContent>
        </w:sdt>
      </w:tr>
      <w:tr w:rsidR="007000AA" w:rsidRPr="005A754D" w14:paraId="719D92B1" w14:textId="77777777">
        <w:trPr>
          <w:trHeight w:val="283"/>
        </w:trPr>
        <w:tc>
          <w:tcPr>
            <w:tcW w:w="6912" w:type="dxa"/>
            <w:vAlign w:val="center"/>
          </w:tcPr>
          <w:p w14:paraId="130A3B8A" w14:textId="77777777" w:rsidR="007000AA" w:rsidRPr="00493773" w:rsidRDefault="007000AA">
            <w:pPr>
              <w:pStyle w:val="Tabletext"/>
              <w:spacing w:before="0" w:after="0"/>
              <w:rPr>
                <w:sz w:val="24"/>
              </w:rPr>
            </w:pPr>
            <w:r w:rsidRPr="00493773">
              <w:rPr>
                <w:sz w:val="24"/>
              </w:rPr>
              <w:t xml:space="preserve">Rostered shift work </w:t>
            </w:r>
          </w:p>
        </w:tc>
        <w:sdt>
          <w:sdtPr>
            <w:rPr>
              <w:sz w:val="24"/>
              <w:szCs w:val="24"/>
            </w:rPr>
            <w:id w:val="407194564"/>
            <w:placeholder>
              <w:docPart w:val="903B1458F2674DC094284F711F1CA7F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9AD9AE" w14:textId="77777777" w:rsidR="007000AA" w:rsidRPr="00493773" w:rsidRDefault="007000AA">
                <w:pPr>
                  <w:pStyle w:val="Tabletext"/>
                  <w:spacing w:before="0" w:after="0"/>
                  <w:jc w:val="center"/>
                  <w:rPr>
                    <w:sz w:val="24"/>
                  </w:rPr>
                </w:pPr>
                <w:r>
                  <w:rPr>
                    <w:sz w:val="24"/>
                    <w:szCs w:val="24"/>
                  </w:rPr>
                  <w:t>Never</w:t>
                </w:r>
              </w:p>
            </w:tc>
          </w:sdtContent>
        </w:sdt>
      </w:tr>
    </w:tbl>
    <w:p w14:paraId="45119021" w14:textId="77777777" w:rsidR="007000AA" w:rsidRPr="005A754D" w:rsidRDefault="007000AA" w:rsidP="007000AA">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7000AA" w:rsidRPr="00985DC5" w14:paraId="5ACC18E3" w14:textId="77777777">
        <w:trPr>
          <w:trHeight w:val="454"/>
        </w:trPr>
        <w:tc>
          <w:tcPr>
            <w:tcW w:w="6912" w:type="dxa"/>
            <w:shd w:val="clear" w:color="auto" w:fill="DEEAF6" w:themeFill="accent1" w:themeFillTint="33"/>
            <w:vAlign w:val="center"/>
          </w:tcPr>
          <w:p w14:paraId="4DD31755" w14:textId="77777777" w:rsidR="007000AA" w:rsidRPr="00985DC5" w:rsidRDefault="007000AA">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632ED73" w14:textId="77777777" w:rsidR="007000AA" w:rsidRPr="00DA4EF8" w:rsidRDefault="007000AA">
            <w:pPr>
              <w:pStyle w:val="Tableheading"/>
              <w:jc w:val="center"/>
            </w:pPr>
            <w:r>
              <w:t>FREQUENCY</w:t>
            </w:r>
          </w:p>
        </w:tc>
      </w:tr>
      <w:tr w:rsidR="007000AA" w:rsidRPr="005A754D" w14:paraId="385CB9E2" w14:textId="77777777">
        <w:trPr>
          <w:trHeight w:val="283"/>
        </w:trPr>
        <w:tc>
          <w:tcPr>
            <w:tcW w:w="6912" w:type="dxa"/>
            <w:vAlign w:val="center"/>
          </w:tcPr>
          <w:p w14:paraId="62E39A93" w14:textId="77777777" w:rsidR="007000AA" w:rsidRPr="00493773" w:rsidRDefault="007000AA">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63AD9E52F963480C957198F10256918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0ADD8A3" w14:textId="77777777" w:rsidR="007000AA" w:rsidRPr="00493773" w:rsidRDefault="007000AA">
                <w:pPr>
                  <w:pStyle w:val="Tabletext"/>
                  <w:spacing w:before="0" w:after="0"/>
                  <w:jc w:val="center"/>
                  <w:rPr>
                    <w:sz w:val="24"/>
                  </w:rPr>
                </w:pPr>
                <w:r>
                  <w:rPr>
                    <w:sz w:val="24"/>
                    <w:szCs w:val="24"/>
                  </w:rPr>
                  <w:t>Frequently</w:t>
                </w:r>
              </w:p>
            </w:tc>
          </w:sdtContent>
        </w:sdt>
      </w:tr>
      <w:tr w:rsidR="007000AA" w:rsidRPr="005A754D" w14:paraId="223848E3" w14:textId="77777777">
        <w:trPr>
          <w:trHeight w:val="283"/>
        </w:trPr>
        <w:tc>
          <w:tcPr>
            <w:tcW w:w="6912" w:type="dxa"/>
            <w:vAlign w:val="center"/>
          </w:tcPr>
          <w:p w14:paraId="5853F6AE" w14:textId="77777777" w:rsidR="007000AA" w:rsidRPr="00493773" w:rsidRDefault="007000AA">
            <w:pPr>
              <w:pStyle w:val="Tabletext"/>
              <w:spacing w:before="0" w:after="0"/>
              <w:rPr>
                <w:sz w:val="24"/>
              </w:rPr>
            </w:pPr>
            <w:r w:rsidRPr="00493773">
              <w:rPr>
                <w:sz w:val="24"/>
              </w:rPr>
              <w:t>Work in isolation from other staff (remote supervision)</w:t>
            </w:r>
          </w:p>
        </w:tc>
        <w:sdt>
          <w:sdtPr>
            <w:rPr>
              <w:sz w:val="24"/>
              <w:szCs w:val="24"/>
            </w:rPr>
            <w:id w:val="407194566"/>
            <w:placeholder>
              <w:docPart w:val="B90015AD91A64056A0701FFEF4F75BD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82B5A69" w14:textId="19D31C11" w:rsidR="007000AA" w:rsidRPr="00493773" w:rsidRDefault="001E20CA">
                <w:pPr>
                  <w:pStyle w:val="Tabletext"/>
                  <w:spacing w:before="0" w:after="0"/>
                  <w:jc w:val="center"/>
                  <w:rPr>
                    <w:sz w:val="24"/>
                  </w:rPr>
                </w:pPr>
                <w:r>
                  <w:rPr>
                    <w:sz w:val="24"/>
                    <w:szCs w:val="24"/>
                  </w:rPr>
                  <w:t>Occasionally</w:t>
                </w:r>
              </w:p>
            </w:tc>
          </w:sdtContent>
        </w:sdt>
      </w:tr>
      <w:tr w:rsidR="007000AA" w:rsidRPr="005A754D" w14:paraId="45CB45F5" w14:textId="77777777">
        <w:trPr>
          <w:trHeight w:val="283"/>
        </w:trPr>
        <w:tc>
          <w:tcPr>
            <w:tcW w:w="6912" w:type="dxa"/>
            <w:vAlign w:val="center"/>
          </w:tcPr>
          <w:p w14:paraId="6450DEAA" w14:textId="77777777" w:rsidR="007000AA" w:rsidRPr="00493773" w:rsidRDefault="007000AA">
            <w:pPr>
              <w:pStyle w:val="Tabletext"/>
              <w:spacing w:before="0" w:after="0"/>
              <w:rPr>
                <w:sz w:val="24"/>
              </w:rPr>
            </w:pPr>
            <w:r w:rsidRPr="00493773">
              <w:rPr>
                <w:sz w:val="24"/>
              </w:rPr>
              <w:t>Working in a call centre environment</w:t>
            </w:r>
          </w:p>
        </w:tc>
        <w:sdt>
          <w:sdtPr>
            <w:rPr>
              <w:sz w:val="24"/>
              <w:szCs w:val="24"/>
            </w:rPr>
            <w:id w:val="407194567"/>
            <w:placeholder>
              <w:docPart w:val="9396C0B8560445E6A3095F52BDCBFEE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D7B146D"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38B3D1B6" w14:textId="77777777">
        <w:trPr>
          <w:trHeight w:val="283"/>
        </w:trPr>
        <w:tc>
          <w:tcPr>
            <w:tcW w:w="6912" w:type="dxa"/>
            <w:vAlign w:val="center"/>
          </w:tcPr>
          <w:p w14:paraId="22478FDD" w14:textId="77777777" w:rsidR="007000AA" w:rsidRPr="00493773" w:rsidRDefault="007000AA">
            <w:pPr>
              <w:pStyle w:val="Tabletext"/>
              <w:spacing w:before="0" w:after="0"/>
              <w:rPr>
                <w:sz w:val="24"/>
              </w:rPr>
            </w:pPr>
            <w:r w:rsidRPr="00493773">
              <w:rPr>
                <w:sz w:val="24"/>
              </w:rPr>
              <w:t>Working directly with the public</w:t>
            </w:r>
          </w:p>
        </w:tc>
        <w:sdt>
          <w:sdtPr>
            <w:rPr>
              <w:sz w:val="24"/>
              <w:szCs w:val="24"/>
            </w:rPr>
            <w:id w:val="407194568"/>
            <w:placeholder>
              <w:docPart w:val="5DFA41102650441B9C50F0B72971C43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66CC2E" w14:textId="77777777" w:rsidR="007000AA" w:rsidRPr="00493773" w:rsidRDefault="007000AA">
                <w:pPr>
                  <w:pStyle w:val="Tabletext"/>
                  <w:spacing w:before="0" w:after="0"/>
                  <w:jc w:val="center"/>
                  <w:rPr>
                    <w:sz w:val="24"/>
                  </w:rPr>
                </w:pPr>
                <w:r>
                  <w:rPr>
                    <w:sz w:val="24"/>
                    <w:szCs w:val="24"/>
                  </w:rPr>
                  <w:t>Never</w:t>
                </w:r>
              </w:p>
            </w:tc>
          </w:sdtContent>
        </w:sdt>
      </w:tr>
    </w:tbl>
    <w:p w14:paraId="6580F427" w14:textId="77777777" w:rsidR="007000AA" w:rsidRPr="005A754D" w:rsidRDefault="007000AA" w:rsidP="007000AA">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7000AA" w:rsidRPr="00985DC5" w14:paraId="0A153146" w14:textId="77777777">
        <w:trPr>
          <w:trHeight w:val="454"/>
        </w:trPr>
        <w:tc>
          <w:tcPr>
            <w:tcW w:w="6912" w:type="dxa"/>
            <w:shd w:val="clear" w:color="auto" w:fill="DEEAF6" w:themeFill="accent1" w:themeFillTint="33"/>
            <w:vAlign w:val="center"/>
          </w:tcPr>
          <w:p w14:paraId="1F236F7C" w14:textId="77777777" w:rsidR="007000AA" w:rsidRPr="00985DC5" w:rsidRDefault="007000AA">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D78B06E" w14:textId="77777777" w:rsidR="007000AA" w:rsidRPr="00DA4EF8" w:rsidRDefault="007000AA">
            <w:pPr>
              <w:pStyle w:val="Tableheading"/>
              <w:jc w:val="center"/>
            </w:pPr>
            <w:r>
              <w:t>FREQUENCY</w:t>
            </w:r>
          </w:p>
        </w:tc>
      </w:tr>
      <w:tr w:rsidR="007000AA" w:rsidRPr="005A754D" w14:paraId="4368E90C" w14:textId="77777777">
        <w:trPr>
          <w:trHeight w:val="283"/>
        </w:trPr>
        <w:tc>
          <w:tcPr>
            <w:tcW w:w="6912" w:type="dxa"/>
            <w:vAlign w:val="center"/>
          </w:tcPr>
          <w:p w14:paraId="6A0FFE94" w14:textId="77777777" w:rsidR="007000AA" w:rsidRPr="00493773" w:rsidRDefault="007000AA">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0A3D758718C644DE96A4C6ECFFA41CD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2A65DCB" w14:textId="77777777" w:rsidR="007000AA" w:rsidRPr="00493773" w:rsidRDefault="007000AA">
                <w:pPr>
                  <w:pStyle w:val="Tabletext"/>
                  <w:spacing w:before="0" w:after="0"/>
                  <w:jc w:val="center"/>
                  <w:rPr>
                    <w:sz w:val="24"/>
                  </w:rPr>
                </w:pPr>
                <w:r>
                  <w:rPr>
                    <w:sz w:val="24"/>
                    <w:szCs w:val="24"/>
                  </w:rPr>
                  <w:t>Occasionally</w:t>
                </w:r>
              </w:p>
            </w:tc>
          </w:sdtContent>
        </w:sdt>
      </w:tr>
      <w:tr w:rsidR="007000AA" w:rsidRPr="005A754D" w14:paraId="575B373D" w14:textId="77777777">
        <w:trPr>
          <w:trHeight w:val="283"/>
        </w:trPr>
        <w:tc>
          <w:tcPr>
            <w:tcW w:w="6912" w:type="dxa"/>
            <w:vAlign w:val="center"/>
          </w:tcPr>
          <w:p w14:paraId="2AC142F6" w14:textId="77777777" w:rsidR="007000AA" w:rsidRPr="00493773" w:rsidRDefault="007000AA">
            <w:pPr>
              <w:pStyle w:val="Tabletext"/>
              <w:spacing w:before="0" w:after="0"/>
              <w:rPr>
                <w:sz w:val="24"/>
              </w:rPr>
            </w:pPr>
            <w:r w:rsidRPr="00493773">
              <w:rPr>
                <w:sz w:val="24"/>
              </w:rPr>
              <w:t xml:space="preserve">Working outdoors </w:t>
            </w:r>
          </w:p>
        </w:tc>
        <w:sdt>
          <w:sdtPr>
            <w:rPr>
              <w:sz w:val="24"/>
              <w:szCs w:val="24"/>
            </w:rPr>
            <w:id w:val="407194570"/>
            <w:placeholder>
              <w:docPart w:val="D91958DEAB074DE48497CC6EE523047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329A6D" w14:textId="77777777" w:rsidR="007000AA" w:rsidRPr="00493773" w:rsidRDefault="007000AA">
                <w:pPr>
                  <w:pStyle w:val="Tabletext"/>
                  <w:spacing w:before="0" w:after="0"/>
                  <w:jc w:val="center"/>
                  <w:rPr>
                    <w:sz w:val="24"/>
                  </w:rPr>
                </w:pPr>
                <w:r>
                  <w:rPr>
                    <w:sz w:val="24"/>
                    <w:szCs w:val="24"/>
                  </w:rPr>
                  <w:t>Never</w:t>
                </w:r>
              </w:p>
            </w:tc>
          </w:sdtContent>
        </w:sdt>
      </w:tr>
    </w:tbl>
    <w:p w14:paraId="616311B9" w14:textId="77777777" w:rsidR="007000AA" w:rsidRPr="005A754D" w:rsidRDefault="007000AA" w:rsidP="007000AA">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7000AA" w:rsidRPr="00985DC5" w14:paraId="0B037B84" w14:textId="77777777">
        <w:trPr>
          <w:trHeight w:val="454"/>
        </w:trPr>
        <w:tc>
          <w:tcPr>
            <w:tcW w:w="6912" w:type="dxa"/>
            <w:shd w:val="clear" w:color="auto" w:fill="DEEAF6" w:themeFill="accent1" w:themeFillTint="33"/>
            <w:vAlign w:val="center"/>
          </w:tcPr>
          <w:p w14:paraId="30ABDBFF" w14:textId="77777777" w:rsidR="007000AA" w:rsidRPr="00985DC5" w:rsidRDefault="007000AA">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C238DCB" w14:textId="77777777" w:rsidR="007000AA" w:rsidRPr="00DA4EF8" w:rsidRDefault="007000AA">
            <w:pPr>
              <w:pStyle w:val="Tableheading"/>
              <w:jc w:val="center"/>
            </w:pPr>
            <w:r>
              <w:t>FREQUENCY</w:t>
            </w:r>
          </w:p>
        </w:tc>
      </w:tr>
      <w:tr w:rsidR="007000AA" w:rsidRPr="005A754D" w14:paraId="1E8D0C38" w14:textId="77777777">
        <w:trPr>
          <w:trHeight w:val="283"/>
        </w:trPr>
        <w:tc>
          <w:tcPr>
            <w:tcW w:w="6912" w:type="dxa"/>
            <w:vAlign w:val="center"/>
          </w:tcPr>
          <w:p w14:paraId="1FA63778" w14:textId="77777777" w:rsidR="007000AA" w:rsidRPr="00493773" w:rsidRDefault="007000AA">
            <w:pPr>
              <w:pStyle w:val="Tabletext"/>
              <w:spacing w:before="0" w:after="0"/>
              <w:rPr>
                <w:sz w:val="24"/>
              </w:rPr>
            </w:pPr>
            <w:r w:rsidRPr="00493773">
              <w:rPr>
                <w:sz w:val="24"/>
              </w:rPr>
              <w:t>Lifting 0 – 5kg</w:t>
            </w:r>
          </w:p>
        </w:tc>
        <w:sdt>
          <w:sdtPr>
            <w:rPr>
              <w:sz w:val="24"/>
              <w:szCs w:val="24"/>
            </w:rPr>
            <w:id w:val="407194571"/>
            <w:placeholder>
              <w:docPart w:val="57BD74C801474210AF82D88D7AE7F7F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AAB921" w14:textId="39F81185" w:rsidR="007000AA" w:rsidRPr="00493773" w:rsidRDefault="001E20CA">
                <w:pPr>
                  <w:pStyle w:val="Tabletext"/>
                  <w:spacing w:before="0" w:after="0"/>
                  <w:jc w:val="center"/>
                  <w:rPr>
                    <w:sz w:val="24"/>
                  </w:rPr>
                </w:pPr>
                <w:r>
                  <w:rPr>
                    <w:sz w:val="24"/>
                    <w:szCs w:val="24"/>
                  </w:rPr>
                  <w:t>Occasionally</w:t>
                </w:r>
              </w:p>
            </w:tc>
          </w:sdtContent>
        </w:sdt>
      </w:tr>
      <w:tr w:rsidR="007000AA" w:rsidRPr="005A754D" w14:paraId="2B9F7E90" w14:textId="77777777">
        <w:trPr>
          <w:trHeight w:val="283"/>
        </w:trPr>
        <w:tc>
          <w:tcPr>
            <w:tcW w:w="6912" w:type="dxa"/>
            <w:vAlign w:val="center"/>
          </w:tcPr>
          <w:p w14:paraId="241A8308" w14:textId="77777777" w:rsidR="007000AA" w:rsidRPr="00493773" w:rsidRDefault="007000AA">
            <w:pPr>
              <w:pStyle w:val="Tabletext"/>
              <w:spacing w:before="0" w:after="0"/>
              <w:rPr>
                <w:sz w:val="24"/>
              </w:rPr>
            </w:pPr>
            <w:r w:rsidRPr="00493773">
              <w:rPr>
                <w:sz w:val="24"/>
              </w:rPr>
              <w:t>Lifting 5 – 10kg</w:t>
            </w:r>
          </w:p>
        </w:tc>
        <w:sdt>
          <w:sdtPr>
            <w:rPr>
              <w:sz w:val="24"/>
              <w:szCs w:val="24"/>
            </w:rPr>
            <w:id w:val="407194572"/>
            <w:placeholder>
              <w:docPart w:val="AC1641C24109437C964F0ADCB100DCA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82196B6"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2ABA746E" w14:textId="77777777">
        <w:trPr>
          <w:trHeight w:val="283"/>
        </w:trPr>
        <w:tc>
          <w:tcPr>
            <w:tcW w:w="6912" w:type="dxa"/>
            <w:vAlign w:val="center"/>
          </w:tcPr>
          <w:p w14:paraId="20C727DE" w14:textId="77777777" w:rsidR="007000AA" w:rsidRPr="00493773" w:rsidRDefault="007000AA">
            <w:pPr>
              <w:pStyle w:val="Tabletext"/>
              <w:spacing w:before="0" w:after="0"/>
              <w:rPr>
                <w:sz w:val="24"/>
              </w:rPr>
            </w:pPr>
            <w:r w:rsidRPr="00493773">
              <w:rPr>
                <w:sz w:val="24"/>
              </w:rPr>
              <w:t>Lifting 10kg+</w:t>
            </w:r>
          </w:p>
        </w:tc>
        <w:sdt>
          <w:sdtPr>
            <w:rPr>
              <w:sz w:val="24"/>
              <w:szCs w:val="24"/>
            </w:rPr>
            <w:id w:val="407194573"/>
            <w:placeholder>
              <w:docPart w:val="8ABA52B71DC04C97A7057B20139AD1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51230D"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78130473" w14:textId="77777777">
        <w:trPr>
          <w:trHeight w:val="283"/>
        </w:trPr>
        <w:tc>
          <w:tcPr>
            <w:tcW w:w="6912" w:type="dxa"/>
            <w:vAlign w:val="center"/>
          </w:tcPr>
          <w:p w14:paraId="4E11571C" w14:textId="77777777" w:rsidR="007000AA" w:rsidRPr="00493773" w:rsidRDefault="007000AA">
            <w:pPr>
              <w:pStyle w:val="Tabletext"/>
              <w:spacing w:before="0" w:after="0"/>
              <w:rPr>
                <w:sz w:val="24"/>
              </w:rPr>
            </w:pPr>
            <w:r w:rsidRPr="00493773">
              <w:rPr>
                <w:sz w:val="24"/>
              </w:rPr>
              <w:t>Climbing</w:t>
            </w:r>
          </w:p>
        </w:tc>
        <w:sdt>
          <w:sdtPr>
            <w:rPr>
              <w:sz w:val="24"/>
              <w:szCs w:val="24"/>
            </w:rPr>
            <w:id w:val="407194574"/>
            <w:placeholder>
              <w:docPart w:val="34AC5B3B0035452DB18E60CA214818C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479B07"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5E6221FA" w14:textId="77777777">
        <w:trPr>
          <w:trHeight w:val="283"/>
        </w:trPr>
        <w:tc>
          <w:tcPr>
            <w:tcW w:w="6912" w:type="dxa"/>
            <w:vAlign w:val="center"/>
          </w:tcPr>
          <w:p w14:paraId="0C9EB6BA" w14:textId="77777777" w:rsidR="007000AA" w:rsidRPr="00493773" w:rsidRDefault="007000AA">
            <w:pPr>
              <w:pStyle w:val="Tabletext"/>
              <w:spacing w:before="0" w:after="0"/>
              <w:rPr>
                <w:sz w:val="24"/>
              </w:rPr>
            </w:pPr>
            <w:r w:rsidRPr="00493773">
              <w:rPr>
                <w:sz w:val="24"/>
              </w:rPr>
              <w:t>Reaching</w:t>
            </w:r>
          </w:p>
        </w:tc>
        <w:sdt>
          <w:sdtPr>
            <w:rPr>
              <w:sz w:val="24"/>
              <w:szCs w:val="24"/>
            </w:rPr>
            <w:id w:val="407194575"/>
            <w:placeholder>
              <w:docPart w:val="9F813DDC03E54109B7F0C27B252AAE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FD4B64B"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67AF9179" w14:textId="77777777">
        <w:trPr>
          <w:trHeight w:val="283"/>
        </w:trPr>
        <w:tc>
          <w:tcPr>
            <w:tcW w:w="6912" w:type="dxa"/>
            <w:vAlign w:val="center"/>
          </w:tcPr>
          <w:p w14:paraId="75BE5FA4" w14:textId="77777777" w:rsidR="007000AA" w:rsidRPr="00493773" w:rsidRDefault="007000AA">
            <w:pPr>
              <w:pStyle w:val="Tabletext"/>
              <w:spacing w:before="0" w:after="0"/>
              <w:rPr>
                <w:sz w:val="24"/>
              </w:rPr>
            </w:pPr>
            <w:r w:rsidRPr="00493773">
              <w:rPr>
                <w:sz w:val="24"/>
              </w:rPr>
              <w:t>Bending/squatting</w:t>
            </w:r>
          </w:p>
        </w:tc>
        <w:sdt>
          <w:sdtPr>
            <w:rPr>
              <w:sz w:val="24"/>
              <w:szCs w:val="24"/>
            </w:rPr>
            <w:id w:val="407194576"/>
            <w:placeholder>
              <w:docPart w:val="C5FCF79BF85F4CA6A7C2E84E392B521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7FF08"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37E7506A" w14:textId="77777777">
        <w:trPr>
          <w:trHeight w:val="283"/>
        </w:trPr>
        <w:tc>
          <w:tcPr>
            <w:tcW w:w="6912" w:type="dxa"/>
            <w:vAlign w:val="center"/>
          </w:tcPr>
          <w:p w14:paraId="556CB84E" w14:textId="77777777" w:rsidR="007000AA" w:rsidRPr="00493773" w:rsidRDefault="007000AA">
            <w:pPr>
              <w:pStyle w:val="Tabletext"/>
              <w:spacing w:before="0" w:after="0"/>
              <w:rPr>
                <w:sz w:val="24"/>
              </w:rPr>
            </w:pPr>
            <w:r w:rsidRPr="00493773">
              <w:rPr>
                <w:sz w:val="24"/>
              </w:rPr>
              <w:t>Push/pull</w:t>
            </w:r>
          </w:p>
        </w:tc>
        <w:sdt>
          <w:sdtPr>
            <w:rPr>
              <w:sz w:val="24"/>
              <w:szCs w:val="24"/>
            </w:rPr>
            <w:id w:val="407194577"/>
            <w:placeholder>
              <w:docPart w:val="84E77C97481A4B2A87D2D5E529D2E12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E77103"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5042237F" w14:textId="77777777">
        <w:trPr>
          <w:trHeight w:val="283"/>
        </w:trPr>
        <w:tc>
          <w:tcPr>
            <w:tcW w:w="6912" w:type="dxa"/>
            <w:vAlign w:val="center"/>
          </w:tcPr>
          <w:p w14:paraId="4004C18F" w14:textId="77777777" w:rsidR="007000AA" w:rsidRPr="00493773" w:rsidRDefault="007000AA">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5923FF70D1D7482485F351E63567F43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18256A1" w14:textId="1BA76DFF" w:rsidR="007000AA" w:rsidRPr="00493773" w:rsidRDefault="00884A72">
                <w:pPr>
                  <w:pStyle w:val="Tabletext"/>
                  <w:spacing w:before="0" w:after="0"/>
                  <w:jc w:val="center"/>
                  <w:rPr>
                    <w:sz w:val="24"/>
                  </w:rPr>
                </w:pPr>
                <w:r>
                  <w:rPr>
                    <w:sz w:val="24"/>
                    <w:szCs w:val="24"/>
                  </w:rPr>
                  <w:t>Occasionally</w:t>
                </w:r>
              </w:p>
            </w:tc>
          </w:sdtContent>
        </w:sdt>
      </w:tr>
    </w:tbl>
    <w:p w14:paraId="1458A425" w14:textId="77777777" w:rsidR="007000AA" w:rsidRPr="005A754D" w:rsidRDefault="007000AA" w:rsidP="007000AA">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7000AA" w:rsidRPr="00985DC5" w14:paraId="2CE436B2" w14:textId="77777777">
        <w:trPr>
          <w:trHeight w:val="454"/>
        </w:trPr>
        <w:tc>
          <w:tcPr>
            <w:tcW w:w="6912" w:type="dxa"/>
            <w:shd w:val="clear" w:color="auto" w:fill="DEEAF6" w:themeFill="accent1" w:themeFillTint="33"/>
            <w:vAlign w:val="center"/>
          </w:tcPr>
          <w:p w14:paraId="279DCD39" w14:textId="77777777" w:rsidR="007000AA" w:rsidRPr="00985DC5" w:rsidRDefault="007000AA">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6BD6DCDF" w14:textId="77777777" w:rsidR="007000AA" w:rsidRPr="00DA4EF8" w:rsidRDefault="007000AA">
            <w:pPr>
              <w:pStyle w:val="Tableheading"/>
              <w:jc w:val="center"/>
            </w:pPr>
            <w:r>
              <w:t>FREQUENCY</w:t>
            </w:r>
          </w:p>
        </w:tc>
      </w:tr>
      <w:tr w:rsidR="007000AA" w:rsidRPr="005A754D" w14:paraId="68015990" w14:textId="77777777">
        <w:trPr>
          <w:trHeight w:val="283"/>
        </w:trPr>
        <w:tc>
          <w:tcPr>
            <w:tcW w:w="6912" w:type="dxa"/>
            <w:vAlign w:val="center"/>
          </w:tcPr>
          <w:p w14:paraId="4A1322DB" w14:textId="77777777" w:rsidR="007000AA" w:rsidRPr="00493773" w:rsidRDefault="007000AA">
            <w:pPr>
              <w:pStyle w:val="Tabletext"/>
              <w:spacing w:before="0" w:after="0"/>
              <w:rPr>
                <w:sz w:val="24"/>
              </w:rPr>
            </w:pPr>
            <w:r w:rsidRPr="00493773">
              <w:rPr>
                <w:sz w:val="24"/>
              </w:rPr>
              <w:t>Frequent travel – multiple work sites</w:t>
            </w:r>
          </w:p>
        </w:tc>
        <w:sdt>
          <w:sdtPr>
            <w:rPr>
              <w:sz w:val="24"/>
              <w:szCs w:val="24"/>
            </w:rPr>
            <w:id w:val="407194580"/>
            <w:placeholder>
              <w:docPart w:val="7B4941FBA80B4993B3CFCEC0B42D59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2CFD61" w14:textId="77777777" w:rsidR="007000AA" w:rsidRPr="00493773" w:rsidRDefault="007000AA">
                <w:pPr>
                  <w:pStyle w:val="Tabletext"/>
                  <w:spacing w:before="0" w:after="0"/>
                  <w:jc w:val="center"/>
                  <w:rPr>
                    <w:sz w:val="24"/>
                  </w:rPr>
                </w:pPr>
                <w:r>
                  <w:rPr>
                    <w:sz w:val="24"/>
                    <w:szCs w:val="24"/>
                  </w:rPr>
                  <w:t>Occasionally</w:t>
                </w:r>
              </w:p>
            </w:tc>
          </w:sdtContent>
        </w:sdt>
      </w:tr>
      <w:tr w:rsidR="007000AA" w:rsidRPr="005A754D" w14:paraId="57C7BC7D" w14:textId="77777777">
        <w:trPr>
          <w:trHeight w:val="283"/>
        </w:trPr>
        <w:tc>
          <w:tcPr>
            <w:tcW w:w="6912" w:type="dxa"/>
            <w:vAlign w:val="center"/>
          </w:tcPr>
          <w:p w14:paraId="16D5D5A9" w14:textId="77777777" w:rsidR="007000AA" w:rsidRPr="00493773" w:rsidRDefault="007000AA">
            <w:pPr>
              <w:pStyle w:val="Tabletext"/>
              <w:spacing w:before="0" w:after="0"/>
              <w:rPr>
                <w:sz w:val="24"/>
              </w:rPr>
            </w:pPr>
            <w:r w:rsidRPr="00493773">
              <w:rPr>
                <w:sz w:val="24"/>
              </w:rPr>
              <w:t xml:space="preserve">Frequent travel – driving </w:t>
            </w:r>
          </w:p>
        </w:tc>
        <w:sdt>
          <w:sdtPr>
            <w:rPr>
              <w:sz w:val="24"/>
              <w:szCs w:val="24"/>
            </w:rPr>
            <w:id w:val="407194581"/>
            <w:placeholder>
              <w:docPart w:val="E2CBA48C7F26421D9D64607BD3C4B44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47280E6" w14:textId="77777777" w:rsidR="007000AA" w:rsidRPr="00493773" w:rsidRDefault="007000AA">
                <w:pPr>
                  <w:pStyle w:val="Tabletext"/>
                  <w:spacing w:before="0" w:after="0"/>
                  <w:jc w:val="center"/>
                  <w:rPr>
                    <w:sz w:val="24"/>
                  </w:rPr>
                </w:pPr>
                <w:r>
                  <w:rPr>
                    <w:sz w:val="24"/>
                    <w:szCs w:val="24"/>
                  </w:rPr>
                  <w:t>Occasionally</w:t>
                </w:r>
              </w:p>
            </w:tc>
          </w:sdtContent>
        </w:sdt>
      </w:tr>
      <w:tr w:rsidR="007000AA" w:rsidRPr="005A754D" w14:paraId="62BED200" w14:textId="77777777">
        <w:trPr>
          <w:trHeight w:val="283"/>
        </w:trPr>
        <w:tc>
          <w:tcPr>
            <w:tcW w:w="6912" w:type="dxa"/>
            <w:vAlign w:val="center"/>
          </w:tcPr>
          <w:p w14:paraId="2496E572" w14:textId="77777777" w:rsidR="007000AA" w:rsidRPr="00493773" w:rsidRDefault="007000AA">
            <w:pPr>
              <w:pStyle w:val="Tabletext"/>
              <w:spacing w:before="0" w:after="0"/>
              <w:rPr>
                <w:sz w:val="24"/>
              </w:rPr>
            </w:pPr>
            <w:r w:rsidRPr="00493773">
              <w:rPr>
                <w:sz w:val="24"/>
              </w:rPr>
              <w:t xml:space="preserve">Frequent travel – interstate </w:t>
            </w:r>
          </w:p>
        </w:tc>
        <w:sdt>
          <w:sdtPr>
            <w:rPr>
              <w:sz w:val="24"/>
              <w:szCs w:val="24"/>
            </w:rPr>
            <w:id w:val="407194582"/>
            <w:placeholder>
              <w:docPart w:val="E62FB34CC13A464680B0F7F5377085B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BED1EAE" w14:textId="77777777" w:rsidR="007000AA" w:rsidRPr="00493773" w:rsidRDefault="007000AA">
                <w:pPr>
                  <w:pStyle w:val="Tabletext"/>
                  <w:spacing w:before="0" w:after="0"/>
                  <w:jc w:val="center"/>
                  <w:rPr>
                    <w:sz w:val="24"/>
                  </w:rPr>
                </w:pPr>
                <w:r>
                  <w:rPr>
                    <w:sz w:val="24"/>
                    <w:szCs w:val="24"/>
                  </w:rPr>
                  <w:t>Occasionally</w:t>
                </w:r>
              </w:p>
            </w:tc>
          </w:sdtContent>
        </w:sdt>
      </w:tr>
    </w:tbl>
    <w:p w14:paraId="4D8B2D34" w14:textId="77777777" w:rsidR="007000AA" w:rsidRPr="005A754D" w:rsidRDefault="007000AA" w:rsidP="007000AA">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7000AA" w:rsidRPr="00985DC5" w14:paraId="485D104B" w14:textId="77777777">
        <w:trPr>
          <w:trHeight w:val="454"/>
        </w:trPr>
        <w:tc>
          <w:tcPr>
            <w:tcW w:w="6912" w:type="dxa"/>
            <w:shd w:val="clear" w:color="auto" w:fill="DEEAF6" w:themeFill="accent1" w:themeFillTint="33"/>
            <w:vAlign w:val="center"/>
          </w:tcPr>
          <w:p w14:paraId="6F52109C" w14:textId="77777777" w:rsidR="007000AA" w:rsidRPr="00985DC5" w:rsidRDefault="007000AA">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3A542004" w14:textId="77777777" w:rsidR="007000AA" w:rsidRPr="00DA4EF8" w:rsidRDefault="007000AA">
            <w:pPr>
              <w:pStyle w:val="Tableheading"/>
              <w:jc w:val="center"/>
            </w:pPr>
            <w:r>
              <w:t>FREQUENCY</w:t>
            </w:r>
          </w:p>
        </w:tc>
      </w:tr>
      <w:tr w:rsidR="007000AA" w:rsidRPr="005A754D" w14:paraId="5DF5ABF4" w14:textId="77777777">
        <w:trPr>
          <w:trHeight w:val="283"/>
        </w:trPr>
        <w:tc>
          <w:tcPr>
            <w:tcW w:w="6912" w:type="dxa"/>
            <w:vAlign w:val="center"/>
          </w:tcPr>
          <w:p w14:paraId="3546FB18" w14:textId="77777777" w:rsidR="007000AA" w:rsidRPr="00493773" w:rsidRDefault="007000AA">
            <w:pPr>
              <w:pStyle w:val="Tabletext"/>
              <w:spacing w:before="0" w:after="0"/>
              <w:rPr>
                <w:sz w:val="24"/>
              </w:rPr>
            </w:pPr>
            <w:r w:rsidRPr="00493773">
              <w:rPr>
                <w:sz w:val="24"/>
              </w:rPr>
              <w:t xml:space="preserve">Working at heights </w:t>
            </w:r>
          </w:p>
        </w:tc>
        <w:sdt>
          <w:sdtPr>
            <w:rPr>
              <w:sz w:val="24"/>
              <w:szCs w:val="24"/>
            </w:rPr>
            <w:id w:val="407194583"/>
            <w:placeholder>
              <w:docPart w:val="CB8403357A784EF884260DEB02D6F5F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F1B8621"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6B4FD464" w14:textId="77777777">
        <w:trPr>
          <w:trHeight w:val="283"/>
        </w:trPr>
        <w:tc>
          <w:tcPr>
            <w:tcW w:w="6912" w:type="dxa"/>
            <w:vAlign w:val="center"/>
          </w:tcPr>
          <w:p w14:paraId="34D2952B" w14:textId="77777777" w:rsidR="007000AA" w:rsidRPr="00493773" w:rsidRDefault="007000AA">
            <w:pPr>
              <w:pStyle w:val="Tabletext"/>
              <w:spacing w:before="0" w:after="0"/>
              <w:rPr>
                <w:sz w:val="24"/>
              </w:rPr>
            </w:pPr>
            <w:r w:rsidRPr="00493773">
              <w:rPr>
                <w:sz w:val="24"/>
              </w:rPr>
              <w:t xml:space="preserve">Exposure to extreme temperatures </w:t>
            </w:r>
          </w:p>
        </w:tc>
        <w:sdt>
          <w:sdtPr>
            <w:rPr>
              <w:sz w:val="24"/>
              <w:szCs w:val="24"/>
            </w:rPr>
            <w:id w:val="407194584"/>
            <w:placeholder>
              <w:docPart w:val="DD65ECDED090466E9E9AB95F97F51F9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DB1712F"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2C26555B" w14:textId="77777777">
        <w:trPr>
          <w:trHeight w:val="283"/>
        </w:trPr>
        <w:tc>
          <w:tcPr>
            <w:tcW w:w="6912" w:type="dxa"/>
            <w:vAlign w:val="center"/>
          </w:tcPr>
          <w:p w14:paraId="7093E2A2" w14:textId="77777777" w:rsidR="007000AA" w:rsidRPr="00493773" w:rsidRDefault="007000AA">
            <w:pPr>
              <w:pStyle w:val="Tabletext"/>
              <w:spacing w:before="0" w:after="0"/>
              <w:rPr>
                <w:sz w:val="24"/>
              </w:rPr>
            </w:pPr>
            <w:r w:rsidRPr="00493773">
              <w:rPr>
                <w:sz w:val="24"/>
              </w:rPr>
              <w:t>Operation of heavy machinery e.g. forklift</w:t>
            </w:r>
          </w:p>
        </w:tc>
        <w:sdt>
          <w:sdtPr>
            <w:rPr>
              <w:sz w:val="24"/>
              <w:szCs w:val="24"/>
            </w:rPr>
            <w:id w:val="407194585"/>
            <w:placeholder>
              <w:docPart w:val="2C4BE2609ACE4876AD913D996318B2E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6A46AD"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4564C556" w14:textId="77777777">
        <w:trPr>
          <w:trHeight w:val="283"/>
        </w:trPr>
        <w:tc>
          <w:tcPr>
            <w:tcW w:w="6912" w:type="dxa"/>
            <w:vAlign w:val="center"/>
          </w:tcPr>
          <w:p w14:paraId="55A55D4C" w14:textId="77777777" w:rsidR="007000AA" w:rsidRPr="00493773" w:rsidRDefault="007000AA">
            <w:pPr>
              <w:pStyle w:val="Tabletext"/>
              <w:spacing w:before="0" w:after="0"/>
              <w:rPr>
                <w:sz w:val="24"/>
              </w:rPr>
            </w:pPr>
            <w:r w:rsidRPr="00493773">
              <w:rPr>
                <w:sz w:val="24"/>
              </w:rPr>
              <w:t>Confined spaces</w:t>
            </w:r>
          </w:p>
        </w:tc>
        <w:sdt>
          <w:sdtPr>
            <w:rPr>
              <w:sz w:val="24"/>
              <w:szCs w:val="24"/>
            </w:rPr>
            <w:id w:val="407194586"/>
            <w:placeholder>
              <w:docPart w:val="6D6C2B10570C4472A369DDCA18A3FB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F91343"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0D8AB3B0" w14:textId="77777777">
        <w:trPr>
          <w:trHeight w:val="283"/>
        </w:trPr>
        <w:tc>
          <w:tcPr>
            <w:tcW w:w="6912" w:type="dxa"/>
            <w:vAlign w:val="center"/>
          </w:tcPr>
          <w:p w14:paraId="45F33F78" w14:textId="77777777" w:rsidR="007000AA" w:rsidRPr="00493773" w:rsidRDefault="007000AA">
            <w:pPr>
              <w:pStyle w:val="Tabletext"/>
              <w:spacing w:before="0" w:after="0"/>
              <w:rPr>
                <w:sz w:val="24"/>
              </w:rPr>
            </w:pPr>
            <w:r w:rsidRPr="00493773">
              <w:rPr>
                <w:sz w:val="24"/>
              </w:rPr>
              <w:t>Excessive noise</w:t>
            </w:r>
          </w:p>
        </w:tc>
        <w:sdt>
          <w:sdtPr>
            <w:rPr>
              <w:sz w:val="24"/>
              <w:szCs w:val="24"/>
            </w:rPr>
            <w:id w:val="407194587"/>
            <w:placeholder>
              <w:docPart w:val="E3CBA0F4C0D0437D803D8301B7A22EC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D6C686"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0E53B3B2" w14:textId="77777777">
        <w:trPr>
          <w:trHeight w:val="283"/>
        </w:trPr>
        <w:tc>
          <w:tcPr>
            <w:tcW w:w="6912" w:type="dxa"/>
            <w:vAlign w:val="center"/>
          </w:tcPr>
          <w:p w14:paraId="1D1C1279" w14:textId="77777777" w:rsidR="007000AA" w:rsidRPr="00493773" w:rsidRDefault="007000AA">
            <w:pPr>
              <w:pStyle w:val="Tabletext"/>
              <w:spacing w:before="0" w:after="0"/>
              <w:rPr>
                <w:sz w:val="24"/>
              </w:rPr>
            </w:pPr>
            <w:r w:rsidRPr="00493773">
              <w:rPr>
                <w:sz w:val="24"/>
              </w:rPr>
              <w:t>Low lighting</w:t>
            </w:r>
          </w:p>
        </w:tc>
        <w:sdt>
          <w:sdtPr>
            <w:rPr>
              <w:sz w:val="24"/>
              <w:szCs w:val="24"/>
            </w:rPr>
            <w:id w:val="407194588"/>
            <w:placeholder>
              <w:docPart w:val="01DAEDEF21594088B727349BB84FAE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8FD73E3"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577A8D0E" w14:textId="77777777">
        <w:trPr>
          <w:trHeight w:val="283"/>
        </w:trPr>
        <w:tc>
          <w:tcPr>
            <w:tcW w:w="6912" w:type="dxa"/>
            <w:vAlign w:val="center"/>
          </w:tcPr>
          <w:p w14:paraId="3C215A2E" w14:textId="77777777" w:rsidR="007000AA" w:rsidRPr="00493773" w:rsidRDefault="007000AA">
            <w:pPr>
              <w:pStyle w:val="Tabletext"/>
              <w:spacing w:before="0" w:after="0"/>
              <w:rPr>
                <w:sz w:val="24"/>
              </w:rPr>
            </w:pPr>
            <w:r w:rsidRPr="00493773">
              <w:rPr>
                <w:sz w:val="24"/>
              </w:rPr>
              <w:t>Handling of dangerous goods/equipment</w:t>
            </w:r>
          </w:p>
        </w:tc>
        <w:sdt>
          <w:sdtPr>
            <w:rPr>
              <w:sz w:val="24"/>
              <w:szCs w:val="24"/>
            </w:rPr>
            <w:id w:val="407194589"/>
            <w:placeholder>
              <w:docPart w:val="300E4C6C55D4471BA353DBE56BA0662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8D581F"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6163AA84" w14:textId="77777777">
        <w:trPr>
          <w:trHeight w:val="283"/>
        </w:trPr>
        <w:tc>
          <w:tcPr>
            <w:tcW w:w="6912" w:type="dxa"/>
            <w:vAlign w:val="center"/>
          </w:tcPr>
          <w:p w14:paraId="13822C3A" w14:textId="77777777" w:rsidR="007000AA" w:rsidRPr="00493773" w:rsidRDefault="007000AA">
            <w:pPr>
              <w:pStyle w:val="Tabletext"/>
              <w:spacing w:before="0" w:after="0"/>
              <w:rPr>
                <w:sz w:val="24"/>
              </w:rPr>
            </w:pPr>
            <w:r w:rsidRPr="00493773">
              <w:rPr>
                <w:sz w:val="24"/>
              </w:rPr>
              <w:t xml:space="preserve">Working with asbestos </w:t>
            </w:r>
          </w:p>
        </w:tc>
        <w:sdt>
          <w:sdtPr>
            <w:rPr>
              <w:sz w:val="24"/>
              <w:szCs w:val="24"/>
            </w:rPr>
            <w:id w:val="407194590"/>
            <w:placeholder>
              <w:docPart w:val="8ADC2467EABD45E1A06CE0025F01B8F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3E77442" w14:textId="77777777" w:rsidR="007000AA" w:rsidRPr="00493773" w:rsidRDefault="007000AA">
                <w:pPr>
                  <w:pStyle w:val="Tabletext"/>
                  <w:spacing w:before="0" w:after="0"/>
                  <w:jc w:val="center"/>
                  <w:rPr>
                    <w:sz w:val="24"/>
                  </w:rPr>
                </w:pPr>
                <w:r>
                  <w:rPr>
                    <w:sz w:val="24"/>
                    <w:szCs w:val="24"/>
                  </w:rPr>
                  <w:t>Never</w:t>
                </w:r>
              </w:p>
            </w:tc>
          </w:sdtContent>
        </w:sdt>
      </w:tr>
      <w:tr w:rsidR="007000AA" w:rsidRPr="00311AE8" w14:paraId="2ECFB70B" w14:textId="77777777">
        <w:trPr>
          <w:trHeight w:val="283"/>
        </w:trPr>
        <w:tc>
          <w:tcPr>
            <w:tcW w:w="6912" w:type="dxa"/>
            <w:vAlign w:val="center"/>
          </w:tcPr>
          <w:p w14:paraId="4791800A" w14:textId="77777777" w:rsidR="007000AA" w:rsidRPr="005F1B26" w:rsidRDefault="007000AA">
            <w:pPr>
              <w:pStyle w:val="Tabletext"/>
              <w:spacing w:before="0" w:after="0"/>
              <w:rPr>
                <w:sz w:val="24"/>
              </w:rPr>
            </w:pPr>
            <w:r w:rsidRPr="005F1B26">
              <w:rPr>
                <w:sz w:val="24"/>
              </w:rPr>
              <w:t>Potential to encounter agitated customers</w:t>
            </w:r>
          </w:p>
        </w:tc>
        <w:sdt>
          <w:sdtPr>
            <w:rPr>
              <w:sz w:val="24"/>
              <w:szCs w:val="24"/>
            </w:rPr>
            <w:id w:val="407194591"/>
            <w:placeholder>
              <w:docPart w:val="8CA51DBCCA524CF68638704FF1CFB63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E9E3AA" w14:textId="77777777" w:rsidR="007000AA" w:rsidRPr="005F1B26" w:rsidRDefault="007000AA">
                <w:pPr>
                  <w:pStyle w:val="Tabletext"/>
                  <w:spacing w:before="0" w:after="0"/>
                  <w:jc w:val="center"/>
                  <w:rPr>
                    <w:sz w:val="24"/>
                  </w:rPr>
                </w:pPr>
                <w:r>
                  <w:rPr>
                    <w:sz w:val="24"/>
                    <w:szCs w:val="24"/>
                  </w:rPr>
                  <w:t>Never</w:t>
                </w:r>
              </w:p>
            </w:tc>
          </w:sdtContent>
        </w:sdt>
      </w:tr>
      <w:tr w:rsidR="007000AA" w:rsidRPr="00311AE8" w14:paraId="61D0F3AA" w14:textId="77777777">
        <w:trPr>
          <w:trHeight w:val="283"/>
        </w:trPr>
        <w:tc>
          <w:tcPr>
            <w:tcW w:w="6912" w:type="dxa"/>
            <w:vAlign w:val="center"/>
          </w:tcPr>
          <w:p w14:paraId="71ADE301" w14:textId="77777777" w:rsidR="007000AA" w:rsidRPr="005F1B26" w:rsidRDefault="007000AA">
            <w:pPr>
              <w:pStyle w:val="Tabletext"/>
              <w:spacing w:before="0" w:after="0"/>
              <w:rPr>
                <w:sz w:val="24"/>
              </w:rPr>
            </w:pPr>
            <w:r w:rsidRPr="005F1B26">
              <w:rPr>
                <w:sz w:val="24"/>
              </w:rPr>
              <w:t>Exposure to potentially distressing case material</w:t>
            </w:r>
          </w:p>
        </w:tc>
        <w:sdt>
          <w:sdtPr>
            <w:rPr>
              <w:sz w:val="24"/>
              <w:szCs w:val="24"/>
            </w:rPr>
            <w:id w:val="182894372"/>
            <w:placeholder>
              <w:docPart w:val="72B6A9F032ED4E0C907954682D1DA68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6EA9E8A" w14:textId="2BE0E6FD" w:rsidR="007000AA" w:rsidRPr="005F1B26" w:rsidRDefault="001E20CA">
                <w:pPr>
                  <w:pStyle w:val="Tabletext"/>
                  <w:spacing w:before="0" w:after="0"/>
                  <w:jc w:val="center"/>
                  <w:rPr>
                    <w:sz w:val="24"/>
                    <w:szCs w:val="24"/>
                  </w:rPr>
                </w:pPr>
                <w:r>
                  <w:rPr>
                    <w:sz w:val="24"/>
                    <w:szCs w:val="24"/>
                  </w:rPr>
                  <w:t>Never</w:t>
                </w:r>
              </w:p>
            </w:tc>
          </w:sdtContent>
        </w:sdt>
      </w:tr>
    </w:tbl>
    <w:p w14:paraId="2820B14D" w14:textId="77777777" w:rsidR="007000AA" w:rsidRDefault="007000AA" w:rsidP="007000AA">
      <w:pPr>
        <w:spacing w:after="0"/>
        <w:rPr>
          <w:sz w:val="4"/>
        </w:rPr>
      </w:pPr>
    </w:p>
    <w:p w14:paraId="093EAA12" w14:textId="77777777" w:rsidR="007000AA" w:rsidRPr="00DA4EF8" w:rsidRDefault="007000AA" w:rsidP="007000AA">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7000AA" w:rsidRPr="00985DC5" w14:paraId="5124FD6A" w14:textId="77777777">
        <w:trPr>
          <w:trHeight w:val="454"/>
        </w:trPr>
        <w:tc>
          <w:tcPr>
            <w:tcW w:w="6912" w:type="dxa"/>
            <w:shd w:val="clear" w:color="auto" w:fill="DEEAF6" w:themeFill="accent1" w:themeFillTint="33"/>
            <w:vAlign w:val="center"/>
          </w:tcPr>
          <w:p w14:paraId="440F38E0" w14:textId="77777777" w:rsidR="007000AA" w:rsidRPr="00985DC5" w:rsidRDefault="007000AA">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1705B608" w14:textId="77777777" w:rsidR="007000AA" w:rsidRPr="00DA4EF8" w:rsidRDefault="007000AA">
            <w:pPr>
              <w:pStyle w:val="Tableheading"/>
              <w:jc w:val="center"/>
            </w:pPr>
            <w:r>
              <w:t>FREQUENCY</w:t>
            </w:r>
          </w:p>
        </w:tc>
      </w:tr>
      <w:tr w:rsidR="007000AA" w:rsidRPr="005A754D" w14:paraId="595FBEA8" w14:textId="77777777">
        <w:trPr>
          <w:trHeight w:val="283"/>
        </w:trPr>
        <w:tc>
          <w:tcPr>
            <w:tcW w:w="6912" w:type="dxa"/>
            <w:vAlign w:val="center"/>
          </w:tcPr>
          <w:p w14:paraId="131AA14E" w14:textId="77777777" w:rsidR="007000AA" w:rsidRPr="00493773" w:rsidRDefault="007000AA">
            <w:pPr>
              <w:pStyle w:val="Tabletext"/>
              <w:spacing w:before="0" w:after="0"/>
              <w:rPr>
                <w:sz w:val="24"/>
              </w:rPr>
            </w:pPr>
            <w:r w:rsidRPr="00493773">
              <w:rPr>
                <w:sz w:val="24"/>
              </w:rPr>
              <w:t xml:space="preserve">Uniform required </w:t>
            </w:r>
          </w:p>
        </w:tc>
        <w:sdt>
          <w:sdtPr>
            <w:rPr>
              <w:sz w:val="24"/>
              <w:szCs w:val="24"/>
            </w:rPr>
            <w:id w:val="407194592"/>
            <w:placeholder>
              <w:docPart w:val="D9972FD6682449FA82BBF0DE1382B2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FAADFFC" w14:textId="77777777" w:rsidR="007000AA" w:rsidRPr="00493773" w:rsidRDefault="007000AA">
                <w:pPr>
                  <w:pStyle w:val="Tabletext"/>
                  <w:spacing w:before="0" w:after="0"/>
                  <w:jc w:val="center"/>
                  <w:rPr>
                    <w:sz w:val="24"/>
                  </w:rPr>
                </w:pPr>
                <w:r>
                  <w:rPr>
                    <w:sz w:val="24"/>
                    <w:szCs w:val="24"/>
                  </w:rPr>
                  <w:t>Never</w:t>
                </w:r>
              </w:p>
            </w:tc>
          </w:sdtContent>
        </w:sdt>
      </w:tr>
      <w:tr w:rsidR="007000AA" w:rsidRPr="005A754D" w14:paraId="42A6B158" w14:textId="77777777">
        <w:trPr>
          <w:trHeight w:val="283"/>
        </w:trPr>
        <w:tc>
          <w:tcPr>
            <w:tcW w:w="6912" w:type="dxa"/>
            <w:vAlign w:val="center"/>
          </w:tcPr>
          <w:p w14:paraId="49221377" w14:textId="77777777" w:rsidR="007000AA" w:rsidRPr="00493773" w:rsidRDefault="007000AA">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239A897A089E4C03BC4FB4296592EE1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B518D4E" w14:textId="77777777" w:rsidR="007000AA" w:rsidRPr="00493773" w:rsidRDefault="007000AA">
                <w:pPr>
                  <w:pStyle w:val="Tabletext"/>
                  <w:spacing w:before="0" w:after="0"/>
                  <w:jc w:val="center"/>
                  <w:rPr>
                    <w:sz w:val="24"/>
                  </w:rPr>
                </w:pPr>
                <w:r>
                  <w:rPr>
                    <w:sz w:val="24"/>
                    <w:szCs w:val="24"/>
                  </w:rPr>
                  <w:t>Never</w:t>
                </w:r>
              </w:p>
            </w:tc>
          </w:sdtContent>
        </w:sdt>
      </w:tr>
    </w:tbl>
    <w:p w14:paraId="0FEE45CD" w14:textId="77777777" w:rsidR="007000AA" w:rsidRPr="002A43D2" w:rsidRDefault="007000AA" w:rsidP="007000AA">
      <w:pPr>
        <w:spacing w:after="0"/>
      </w:pPr>
    </w:p>
    <w:p w14:paraId="42F8923A" w14:textId="77777777" w:rsidR="007000AA" w:rsidRPr="002A43D2" w:rsidRDefault="007000AA" w:rsidP="007000AA">
      <w:pPr>
        <w:spacing w:before="240" w:line="276" w:lineRule="auto"/>
      </w:pPr>
    </w:p>
    <w:sectPr w:rsidR="007000AA"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77ADA" w14:textId="77777777" w:rsidR="00F51468" w:rsidRDefault="00F51468" w:rsidP="00456927">
      <w:pPr>
        <w:spacing w:after="0"/>
      </w:pPr>
      <w:r>
        <w:separator/>
      </w:r>
    </w:p>
  </w:endnote>
  <w:endnote w:type="continuationSeparator" w:id="0">
    <w:p w14:paraId="17CFE477" w14:textId="77777777" w:rsidR="00F51468" w:rsidRDefault="00F51468" w:rsidP="00456927">
      <w:pPr>
        <w:spacing w:after="0"/>
      </w:pPr>
      <w:r>
        <w:continuationSeparator/>
      </w:r>
    </w:p>
  </w:endnote>
  <w:endnote w:type="continuationNotice" w:id="1">
    <w:p w14:paraId="48F186EC" w14:textId="77777777" w:rsidR="00F51468" w:rsidRDefault="00F514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B0"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71E560B1"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B4"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71E560B5"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0EDCE" w14:textId="77777777" w:rsidR="00F51468" w:rsidRDefault="00F51468" w:rsidP="00456927">
      <w:pPr>
        <w:spacing w:after="0"/>
      </w:pPr>
      <w:r>
        <w:separator/>
      </w:r>
    </w:p>
  </w:footnote>
  <w:footnote w:type="continuationSeparator" w:id="0">
    <w:p w14:paraId="6D3078A7" w14:textId="77777777" w:rsidR="00F51468" w:rsidRDefault="00F51468" w:rsidP="00456927">
      <w:pPr>
        <w:spacing w:after="0"/>
      </w:pPr>
      <w:r>
        <w:continuationSeparator/>
      </w:r>
    </w:p>
  </w:footnote>
  <w:footnote w:type="continuationNotice" w:id="1">
    <w:p w14:paraId="258930C1" w14:textId="77777777" w:rsidR="00F51468" w:rsidRDefault="00F5146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AD"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71E560AE"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AF" w14:textId="77777777" w:rsidR="003B7B87" w:rsidRPr="00AF1222" w:rsidRDefault="003B7B8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B2"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71E560B3"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E7AF5"/>
    <w:multiLevelType w:val="multilevel"/>
    <w:tmpl w:val="A234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E48EF"/>
    <w:multiLevelType w:val="multilevel"/>
    <w:tmpl w:val="600A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95B78A8"/>
    <w:multiLevelType w:val="multilevel"/>
    <w:tmpl w:val="0C78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B30949"/>
    <w:multiLevelType w:val="hybridMultilevel"/>
    <w:tmpl w:val="6FEE624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1237AB"/>
    <w:multiLevelType w:val="hybridMultilevel"/>
    <w:tmpl w:val="91BC61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452FC6"/>
    <w:multiLevelType w:val="hybridMultilevel"/>
    <w:tmpl w:val="198C67F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07C3B61"/>
    <w:multiLevelType w:val="hybridMultilevel"/>
    <w:tmpl w:val="0EC062D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9B26FF"/>
    <w:multiLevelType w:val="multilevel"/>
    <w:tmpl w:val="79E2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A14DDE"/>
    <w:multiLevelType w:val="hybridMultilevel"/>
    <w:tmpl w:val="E7901E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8EF3370"/>
    <w:multiLevelType w:val="hybridMultilevel"/>
    <w:tmpl w:val="2B92D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7D5877"/>
    <w:multiLevelType w:val="hybridMultilevel"/>
    <w:tmpl w:val="091AA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5E0295"/>
    <w:multiLevelType w:val="hybridMultilevel"/>
    <w:tmpl w:val="5C549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55305FB"/>
    <w:multiLevelType w:val="hybridMultilevel"/>
    <w:tmpl w:val="31E8186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5FFF0D9E"/>
    <w:multiLevelType w:val="hybridMultilevel"/>
    <w:tmpl w:val="18F49882"/>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5A6905"/>
    <w:multiLevelType w:val="hybridMultilevel"/>
    <w:tmpl w:val="74684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D01C40"/>
    <w:multiLevelType w:val="hybridMultilevel"/>
    <w:tmpl w:val="CE6A3510"/>
    <w:lvl w:ilvl="0" w:tplc="7B06F120">
      <w:numFmt w:val="bullet"/>
      <w:lvlText w:val="•"/>
      <w:lvlJc w:val="left"/>
      <w:pPr>
        <w:ind w:left="720" w:hanging="360"/>
      </w:pPr>
      <w:rPr>
        <w:rFonts w:ascii="Calibri" w:eastAsia="Times New Roman"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270899"/>
    <w:multiLevelType w:val="singleLevel"/>
    <w:tmpl w:val="0C09000F"/>
    <w:lvl w:ilvl="0">
      <w:start w:val="1"/>
      <w:numFmt w:val="decimal"/>
      <w:lvlText w:val="%1."/>
      <w:lvlJc w:val="left"/>
      <w:pPr>
        <w:ind w:left="360" w:hanging="360"/>
      </w:pPr>
    </w:lvl>
  </w:abstractNum>
  <w:abstractNum w:abstractNumId="33"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22163831">
    <w:abstractNumId w:val="16"/>
  </w:num>
  <w:num w:numId="2" w16cid:durableId="252860161">
    <w:abstractNumId w:val="16"/>
  </w:num>
  <w:num w:numId="3" w16cid:durableId="1391998296">
    <w:abstractNumId w:val="17"/>
  </w:num>
  <w:num w:numId="4" w16cid:durableId="415368080">
    <w:abstractNumId w:val="16"/>
  </w:num>
  <w:num w:numId="5" w16cid:durableId="1482891403">
    <w:abstractNumId w:val="17"/>
  </w:num>
  <w:num w:numId="6" w16cid:durableId="1466460021">
    <w:abstractNumId w:val="3"/>
  </w:num>
  <w:num w:numId="7" w16cid:durableId="1217811291">
    <w:abstractNumId w:val="0"/>
  </w:num>
  <w:num w:numId="8" w16cid:durableId="759566675">
    <w:abstractNumId w:val="18"/>
  </w:num>
  <w:num w:numId="9" w16cid:durableId="8068026">
    <w:abstractNumId w:val="23"/>
  </w:num>
  <w:num w:numId="10" w16cid:durableId="35860082">
    <w:abstractNumId w:val="9"/>
  </w:num>
  <w:num w:numId="11" w16cid:durableId="1239484895">
    <w:abstractNumId w:val="31"/>
  </w:num>
  <w:num w:numId="12" w16cid:durableId="2094545043">
    <w:abstractNumId w:val="5"/>
  </w:num>
  <w:num w:numId="13" w16cid:durableId="206338268">
    <w:abstractNumId w:val="30"/>
  </w:num>
  <w:num w:numId="14" w16cid:durableId="251083911">
    <w:abstractNumId w:val="8"/>
  </w:num>
  <w:num w:numId="15" w16cid:durableId="483938092">
    <w:abstractNumId w:val="34"/>
  </w:num>
  <w:num w:numId="16" w16cid:durableId="1382632093">
    <w:abstractNumId w:val="32"/>
  </w:num>
  <w:num w:numId="17" w16cid:durableId="1852455470">
    <w:abstractNumId w:val="4"/>
  </w:num>
  <w:num w:numId="18" w16cid:durableId="1596985569">
    <w:abstractNumId w:val="27"/>
  </w:num>
  <w:num w:numId="19" w16cid:durableId="800149164">
    <w:abstractNumId w:val="25"/>
  </w:num>
  <w:num w:numId="20" w16cid:durableId="795609528">
    <w:abstractNumId w:val="22"/>
  </w:num>
  <w:num w:numId="21" w16cid:durableId="884801721">
    <w:abstractNumId w:val="6"/>
  </w:num>
  <w:num w:numId="22" w16cid:durableId="175211995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868535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8492044">
    <w:abstractNumId w:val="19"/>
  </w:num>
  <w:num w:numId="25" w16cid:durableId="108664314">
    <w:abstractNumId w:val="29"/>
  </w:num>
  <w:num w:numId="26" w16cid:durableId="208105224">
    <w:abstractNumId w:val="1"/>
  </w:num>
  <w:num w:numId="27" w16cid:durableId="302739708">
    <w:abstractNumId w:val="15"/>
  </w:num>
  <w:num w:numId="28" w16cid:durableId="100148530">
    <w:abstractNumId w:val="2"/>
  </w:num>
  <w:num w:numId="29" w16cid:durableId="424810293">
    <w:abstractNumId w:val="14"/>
  </w:num>
  <w:num w:numId="30" w16cid:durableId="1542352952">
    <w:abstractNumId w:val="33"/>
  </w:num>
  <w:num w:numId="31" w16cid:durableId="1843281512">
    <w:abstractNumId w:val="28"/>
  </w:num>
  <w:num w:numId="32" w16cid:durableId="1380670684">
    <w:abstractNumId w:val="11"/>
  </w:num>
  <w:num w:numId="33" w16cid:durableId="1852446791">
    <w:abstractNumId w:val="12"/>
  </w:num>
  <w:num w:numId="34" w16cid:durableId="1055393992">
    <w:abstractNumId w:val="13"/>
  </w:num>
  <w:num w:numId="35" w16cid:durableId="1733960450">
    <w:abstractNumId w:val="10"/>
  </w:num>
  <w:num w:numId="36" w16cid:durableId="1402021656">
    <w:abstractNumId w:val="7"/>
  </w:num>
  <w:num w:numId="37" w16cid:durableId="136076155">
    <w:abstractNumId w:val="21"/>
  </w:num>
  <w:num w:numId="38" w16cid:durableId="401492011">
    <w:abstractNumId w:val="26"/>
  </w:num>
  <w:num w:numId="39" w16cid:durableId="1589534443">
    <w:abstractNumId w:val="16"/>
  </w:num>
  <w:num w:numId="40" w16cid:durableId="18287185">
    <w:abstractNumId w:val="16"/>
  </w:num>
  <w:num w:numId="41" w16cid:durableId="1060327878">
    <w:abstractNumId w:val="16"/>
  </w:num>
  <w:num w:numId="42" w16cid:durableId="1298536070">
    <w:abstractNumId w:val="16"/>
  </w:num>
  <w:num w:numId="43" w16cid:durableId="1220675929">
    <w:abstractNumId w:val="16"/>
  </w:num>
  <w:num w:numId="44" w16cid:durableId="1427386344">
    <w:abstractNumId w:val="16"/>
  </w:num>
  <w:num w:numId="45" w16cid:durableId="1278026069">
    <w:abstractNumId w:val="16"/>
  </w:num>
  <w:num w:numId="46" w16cid:durableId="732582289">
    <w:abstractNumId w:val="16"/>
  </w:num>
  <w:num w:numId="47" w16cid:durableId="1256671872">
    <w:abstractNumId w:val="16"/>
  </w:num>
  <w:num w:numId="48" w16cid:durableId="751582332">
    <w:abstractNumId w:val="16"/>
  </w:num>
  <w:num w:numId="49" w16cid:durableId="527525341">
    <w:abstractNumId w:val="24"/>
  </w:num>
  <w:num w:numId="50" w16cid:durableId="18514852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proofState w:spelling="clean" w:grammar="clean"/>
  <w:attachedTemplate r:id="rId1"/>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F1299"/>
    <w:rsid w:val="000021F5"/>
    <w:rsid w:val="000043CB"/>
    <w:rsid w:val="00004B19"/>
    <w:rsid w:val="00005214"/>
    <w:rsid w:val="00005F49"/>
    <w:rsid w:val="0001390E"/>
    <w:rsid w:val="000146A4"/>
    <w:rsid w:val="00015483"/>
    <w:rsid w:val="0001642D"/>
    <w:rsid w:val="000224B0"/>
    <w:rsid w:val="00033C26"/>
    <w:rsid w:val="00034505"/>
    <w:rsid w:val="00036182"/>
    <w:rsid w:val="000456E0"/>
    <w:rsid w:val="00045ACB"/>
    <w:rsid w:val="00045D17"/>
    <w:rsid w:val="0005465A"/>
    <w:rsid w:val="0005661F"/>
    <w:rsid w:val="00061670"/>
    <w:rsid w:val="00062D88"/>
    <w:rsid w:val="00063408"/>
    <w:rsid w:val="000701EE"/>
    <w:rsid w:val="0007398C"/>
    <w:rsid w:val="00074DA8"/>
    <w:rsid w:val="00075C33"/>
    <w:rsid w:val="00083084"/>
    <w:rsid w:val="00090C5A"/>
    <w:rsid w:val="00094562"/>
    <w:rsid w:val="0009588F"/>
    <w:rsid w:val="000A5186"/>
    <w:rsid w:val="000C3654"/>
    <w:rsid w:val="000C452E"/>
    <w:rsid w:val="000D5934"/>
    <w:rsid w:val="000E2939"/>
    <w:rsid w:val="000E3A3A"/>
    <w:rsid w:val="000E639E"/>
    <w:rsid w:val="000F20F6"/>
    <w:rsid w:val="000F2684"/>
    <w:rsid w:val="000F2688"/>
    <w:rsid w:val="0010052B"/>
    <w:rsid w:val="00101A10"/>
    <w:rsid w:val="001033BA"/>
    <w:rsid w:val="00113407"/>
    <w:rsid w:val="00114CE0"/>
    <w:rsid w:val="00127312"/>
    <w:rsid w:val="001311FE"/>
    <w:rsid w:val="0013332E"/>
    <w:rsid w:val="00142B1D"/>
    <w:rsid w:val="0014577E"/>
    <w:rsid w:val="001501F0"/>
    <w:rsid w:val="0015056D"/>
    <w:rsid w:val="0015262D"/>
    <w:rsid w:val="001552C6"/>
    <w:rsid w:val="001605F5"/>
    <w:rsid w:val="00160D2A"/>
    <w:rsid w:val="001618F1"/>
    <w:rsid w:val="00164700"/>
    <w:rsid w:val="00166318"/>
    <w:rsid w:val="0016790E"/>
    <w:rsid w:val="00177827"/>
    <w:rsid w:val="00180554"/>
    <w:rsid w:val="00183A2A"/>
    <w:rsid w:val="00185003"/>
    <w:rsid w:val="001948AD"/>
    <w:rsid w:val="00197A75"/>
    <w:rsid w:val="001A12DC"/>
    <w:rsid w:val="001A7749"/>
    <w:rsid w:val="001B306F"/>
    <w:rsid w:val="001B369C"/>
    <w:rsid w:val="001B4119"/>
    <w:rsid w:val="001C206E"/>
    <w:rsid w:val="001C3401"/>
    <w:rsid w:val="001C7CEE"/>
    <w:rsid w:val="001D0161"/>
    <w:rsid w:val="001D284A"/>
    <w:rsid w:val="001D2953"/>
    <w:rsid w:val="001E151C"/>
    <w:rsid w:val="001E20CA"/>
    <w:rsid w:val="001E49C0"/>
    <w:rsid w:val="001F2C45"/>
    <w:rsid w:val="001F76A4"/>
    <w:rsid w:val="002014E5"/>
    <w:rsid w:val="00204473"/>
    <w:rsid w:val="0020493E"/>
    <w:rsid w:val="002113B4"/>
    <w:rsid w:val="00213DE4"/>
    <w:rsid w:val="00217808"/>
    <w:rsid w:val="00220092"/>
    <w:rsid w:val="0022724B"/>
    <w:rsid w:val="002272B0"/>
    <w:rsid w:val="00231B57"/>
    <w:rsid w:val="0023640E"/>
    <w:rsid w:val="00243603"/>
    <w:rsid w:val="00252449"/>
    <w:rsid w:val="0026001C"/>
    <w:rsid w:val="00262749"/>
    <w:rsid w:val="00262DEE"/>
    <w:rsid w:val="0027094B"/>
    <w:rsid w:val="00271701"/>
    <w:rsid w:val="00272F0B"/>
    <w:rsid w:val="002756D8"/>
    <w:rsid w:val="002760C0"/>
    <w:rsid w:val="00277302"/>
    <w:rsid w:val="002840E6"/>
    <w:rsid w:val="00284D8B"/>
    <w:rsid w:val="002856E9"/>
    <w:rsid w:val="00285B53"/>
    <w:rsid w:val="00290E50"/>
    <w:rsid w:val="00290FAD"/>
    <w:rsid w:val="00294A17"/>
    <w:rsid w:val="00295275"/>
    <w:rsid w:val="00295705"/>
    <w:rsid w:val="002A0C3B"/>
    <w:rsid w:val="002A43D2"/>
    <w:rsid w:val="002A49EE"/>
    <w:rsid w:val="002A74F6"/>
    <w:rsid w:val="002B1194"/>
    <w:rsid w:val="002B297D"/>
    <w:rsid w:val="002D0274"/>
    <w:rsid w:val="002D07A1"/>
    <w:rsid w:val="002D2A0D"/>
    <w:rsid w:val="002D5C35"/>
    <w:rsid w:val="002E6343"/>
    <w:rsid w:val="002E78B8"/>
    <w:rsid w:val="002F0510"/>
    <w:rsid w:val="002F69C3"/>
    <w:rsid w:val="0030208D"/>
    <w:rsid w:val="003020B5"/>
    <w:rsid w:val="00305F92"/>
    <w:rsid w:val="00313E71"/>
    <w:rsid w:val="0031523D"/>
    <w:rsid w:val="003165A4"/>
    <w:rsid w:val="00316AB9"/>
    <w:rsid w:val="00321B2A"/>
    <w:rsid w:val="0032437F"/>
    <w:rsid w:val="00326758"/>
    <w:rsid w:val="00327679"/>
    <w:rsid w:val="0033298E"/>
    <w:rsid w:val="00334F25"/>
    <w:rsid w:val="00335538"/>
    <w:rsid w:val="00336AB7"/>
    <w:rsid w:val="0033768C"/>
    <w:rsid w:val="003423B7"/>
    <w:rsid w:val="00344845"/>
    <w:rsid w:val="0034579E"/>
    <w:rsid w:val="003461EF"/>
    <w:rsid w:val="00347432"/>
    <w:rsid w:val="0035436E"/>
    <w:rsid w:val="00357422"/>
    <w:rsid w:val="003660FD"/>
    <w:rsid w:val="00366983"/>
    <w:rsid w:val="00366D21"/>
    <w:rsid w:val="00367C98"/>
    <w:rsid w:val="00373FED"/>
    <w:rsid w:val="003743B3"/>
    <w:rsid w:val="00381D0D"/>
    <w:rsid w:val="00384332"/>
    <w:rsid w:val="0039040A"/>
    <w:rsid w:val="00392AFC"/>
    <w:rsid w:val="00394A89"/>
    <w:rsid w:val="003958AF"/>
    <w:rsid w:val="00395E36"/>
    <w:rsid w:val="003962BB"/>
    <w:rsid w:val="00397FE5"/>
    <w:rsid w:val="003A3A06"/>
    <w:rsid w:val="003A637C"/>
    <w:rsid w:val="003A67B4"/>
    <w:rsid w:val="003A7374"/>
    <w:rsid w:val="003B035E"/>
    <w:rsid w:val="003B7B87"/>
    <w:rsid w:val="003C11D2"/>
    <w:rsid w:val="003C6256"/>
    <w:rsid w:val="003D28A3"/>
    <w:rsid w:val="003E0D31"/>
    <w:rsid w:val="003E170F"/>
    <w:rsid w:val="003E3DBA"/>
    <w:rsid w:val="003E50B9"/>
    <w:rsid w:val="003F34C8"/>
    <w:rsid w:val="003F49C9"/>
    <w:rsid w:val="003F6376"/>
    <w:rsid w:val="003FF494"/>
    <w:rsid w:val="00402D13"/>
    <w:rsid w:val="004061F4"/>
    <w:rsid w:val="00410BF0"/>
    <w:rsid w:val="004121AA"/>
    <w:rsid w:val="00414A4F"/>
    <w:rsid w:val="0042331E"/>
    <w:rsid w:val="00431E92"/>
    <w:rsid w:val="00432969"/>
    <w:rsid w:val="00434524"/>
    <w:rsid w:val="0043559B"/>
    <w:rsid w:val="00440141"/>
    <w:rsid w:val="00440D74"/>
    <w:rsid w:val="00441286"/>
    <w:rsid w:val="00441D0C"/>
    <w:rsid w:val="00441ECC"/>
    <w:rsid w:val="00442939"/>
    <w:rsid w:val="00455CDA"/>
    <w:rsid w:val="00456927"/>
    <w:rsid w:val="00461819"/>
    <w:rsid w:val="00464D35"/>
    <w:rsid w:val="00475504"/>
    <w:rsid w:val="00475E80"/>
    <w:rsid w:val="004771C7"/>
    <w:rsid w:val="00480812"/>
    <w:rsid w:val="00481829"/>
    <w:rsid w:val="0048530A"/>
    <w:rsid w:val="00485F6C"/>
    <w:rsid w:val="00486402"/>
    <w:rsid w:val="00486FB2"/>
    <w:rsid w:val="00492EE9"/>
    <w:rsid w:val="00493773"/>
    <w:rsid w:val="00495B39"/>
    <w:rsid w:val="004A2C60"/>
    <w:rsid w:val="004A3822"/>
    <w:rsid w:val="004A5A47"/>
    <w:rsid w:val="004A5F49"/>
    <w:rsid w:val="004A7311"/>
    <w:rsid w:val="004B1BB7"/>
    <w:rsid w:val="004B32D2"/>
    <w:rsid w:val="004C1716"/>
    <w:rsid w:val="004D3078"/>
    <w:rsid w:val="004D42AE"/>
    <w:rsid w:val="004D5444"/>
    <w:rsid w:val="004F1DC3"/>
    <w:rsid w:val="004F3F6F"/>
    <w:rsid w:val="004F5D43"/>
    <w:rsid w:val="00505A6D"/>
    <w:rsid w:val="00507949"/>
    <w:rsid w:val="00514711"/>
    <w:rsid w:val="00517286"/>
    <w:rsid w:val="0052241A"/>
    <w:rsid w:val="0052245D"/>
    <w:rsid w:val="00525A38"/>
    <w:rsid w:val="005278EA"/>
    <w:rsid w:val="0053083B"/>
    <w:rsid w:val="00533B27"/>
    <w:rsid w:val="0054727B"/>
    <w:rsid w:val="0055314F"/>
    <w:rsid w:val="005554A6"/>
    <w:rsid w:val="0055729E"/>
    <w:rsid w:val="00571164"/>
    <w:rsid w:val="00571BFC"/>
    <w:rsid w:val="00573D58"/>
    <w:rsid w:val="00576FB9"/>
    <w:rsid w:val="00581261"/>
    <w:rsid w:val="00584463"/>
    <w:rsid w:val="00590572"/>
    <w:rsid w:val="005A0982"/>
    <w:rsid w:val="005A339F"/>
    <w:rsid w:val="005A6DE0"/>
    <w:rsid w:val="005A6F0B"/>
    <w:rsid w:val="005A70F8"/>
    <w:rsid w:val="005B0EEA"/>
    <w:rsid w:val="005B38C8"/>
    <w:rsid w:val="005B4948"/>
    <w:rsid w:val="005B7806"/>
    <w:rsid w:val="005C0EF9"/>
    <w:rsid w:val="005C2940"/>
    <w:rsid w:val="005C2BFC"/>
    <w:rsid w:val="005C391C"/>
    <w:rsid w:val="005D4959"/>
    <w:rsid w:val="005D4EDB"/>
    <w:rsid w:val="005D5063"/>
    <w:rsid w:val="005E0199"/>
    <w:rsid w:val="005E2EBD"/>
    <w:rsid w:val="005F1480"/>
    <w:rsid w:val="005F1A2B"/>
    <w:rsid w:val="005F1B26"/>
    <w:rsid w:val="00602149"/>
    <w:rsid w:val="00604B5C"/>
    <w:rsid w:val="006165BC"/>
    <w:rsid w:val="00621532"/>
    <w:rsid w:val="00622D9B"/>
    <w:rsid w:val="00626AEC"/>
    <w:rsid w:val="00634E13"/>
    <w:rsid w:val="0063794F"/>
    <w:rsid w:val="00644333"/>
    <w:rsid w:val="00651DDC"/>
    <w:rsid w:val="006522B3"/>
    <w:rsid w:val="00653B9A"/>
    <w:rsid w:val="00653FBE"/>
    <w:rsid w:val="00661329"/>
    <w:rsid w:val="006616A2"/>
    <w:rsid w:val="006642A9"/>
    <w:rsid w:val="00665693"/>
    <w:rsid w:val="00666999"/>
    <w:rsid w:val="00676EE5"/>
    <w:rsid w:val="006822CC"/>
    <w:rsid w:val="00685107"/>
    <w:rsid w:val="006873BA"/>
    <w:rsid w:val="0069634D"/>
    <w:rsid w:val="006A5E24"/>
    <w:rsid w:val="006B5382"/>
    <w:rsid w:val="006B5CD6"/>
    <w:rsid w:val="006C102C"/>
    <w:rsid w:val="006C3FCC"/>
    <w:rsid w:val="006C7246"/>
    <w:rsid w:val="006C74CE"/>
    <w:rsid w:val="006E453E"/>
    <w:rsid w:val="006F09E8"/>
    <w:rsid w:val="006F1148"/>
    <w:rsid w:val="007000AA"/>
    <w:rsid w:val="007010FB"/>
    <w:rsid w:val="00701A46"/>
    <w:rsid w:val="007117A5"/>
    <w:rsid w:val="00712EF1"/>
    <w:rsid w:val="00715C75"/>
    <w:rsid w:val="0072498E"/>
    <w:rsid w:val="00727237"/>
    <w:rsid w:val="00740158"/>
    <w:rsid w:val="007471D6"/>
    <w:rsid w:val="00753085"/>
    <w:rsid w:val="00755C25"/>
    <w:rsid w:val="007564AA"/>
    <w:rsid w:val="00774531"/>
    <w:rsid w:val="007774E5"/>
    <w:rsid w:val="00780321"/>
    <w:rsid w:val="00782806"/>
    <w:rsid w:val="00791B6F"/>
    <w:rsid w:val="0079602D"/>
    <w:rsid w:val="007A4026"/>
    <w:rsid w:val="007A7333"/>
    <w:rsid w:val="007B70D8"/>
    <w:rsid w:val="007C027F"/>
    <w:rsid w:val="007C03C0"/>
    <w:rsid w:val="007C257B"/>
    <w:rsid w:val="007C40E2"/>
    <w:rsid w:val="007C4ADF"/>
    <w:rsid w:val="007D52F0"/>
    <w:rsid w:val="007E06BF"/>
    <w:rsid w:val="007E23ED"/>
    <w:rsid w:val="007E396F"/>
    <w:rsid w:val="007E3B64"/>
    <w:rsid w:val="007E4124"/>
    <w:rsid w:val="007E53B7"/>
    <w:rsid w:val="007E6657"/>
    <w:rsid w:val="007F088F"/>
    <w:rsid w:val="007F332D"/>
    <w:rsid w:val="007F56CE"/>
    <w:rsid w:val="00801DAF"/>
    <w:rsid w:val="00802C7D"/>
    <w:rsid w:val="00810089"/>
    <w:rsid w:val="008140A8"/>
    <w:rsid w:val="00814570"/>
    <w:rsid w:val="0081518C"/>
    <w:rsid w:val="00816ACF"/>
    <w:rsid w:val="008217B6"/>
    <w:rsid w:val="00827843"/>
    <w:rsid w:val="00831AD6"/>
    <w:rsid w:val="008343E7"/>
    <w:rsid w:val="0083521F"/>
    <w:rsid w:val="00840B5F"/>
    <w:rsid w:val="0084179B"/>
    <w:rsid w:val="00852C7F"/>
    <w:rsid w:val="0085512F"/>
    <w:rsid w:val="00855B72"/>
    <w:rsid w:val="0085751D"/>
    <w:rsid w:val="008612C8"/>
    <w:rsid w:val="008707DA"/>
    <w:rsid w:val="00877845"/>
    <w:rsid w:val="008778EF"/>
    <w:rsid w:val="00884A72"/>
    <w:rsid w:val="00887240"/>
    <w:rsid w:val="00887553"/>
    <w:rsid w:val="00893FE8"/>
    <w:rsid w:val="008A2D73"/>
    <w:rsid w:val="008A6DA5"/>
    <w:rsid w:val="008B22B1"/>
    <w:rsid w:val="008B6B21"/>
    <w:rsid w:val="008C236A"/>
    <w:rsid w:val="008C4982"/>
    <w:rsid w:val="008D1713"/>
    <w:rsid w:val="008D1EA2"/>
    <w:rsid w:val="008E015C"/>
    <w:rsid w:val="008E3ED7"/>
    <w:rsid w:val="008E4109"/>
    <w:rsid w:val="008E6F94"/>
    <w:rsid w:val="008E704D"/>
    <w:rsid w:val="008F0135"/>
    <w:rsid w:val="008F15EF"/>
    <w:rsid w:val="008F53EF"/>
    <w:rsid w:val="008F78B3"/>
    <w:rsid w:val="009013BF"/>
    <w:rsid w:val="009020BE"/>
    <w:rsid w:val="00910A68"/>
    <w:rsid w:val="0091264C"/>
    <w:rsid w:val="00917A43"/>
    <w:rsid w:val="00917AED"/>
    <w:rsid w:val="00921435"/>
    <w:rsid w:val="00925D84"/>
    <w:rsid w:val="009304D0"/>
    <w:rsid w:val="0093491F"/>
    <w:rsid w:val="00934C54"/>
    <w:rsid w:val="0094317D"/>
    <w:rsid w:val="009468CB"/>
    <w:rsid w:val="00956BB9"/>
    <w:rsid w:val="00964A5A"/>
    <w:rsid w:val="00973964"/>
    <w:rsid w:val="0097715C"/>
    <w:rsid w:val="00982A27"/>
    <w:rsid w:val="00982DEB"/>
    <w:rsid w:val="00986153"/>
    <w:rsid w:val="009A55DA"/>
    <w:rsid w:val="009A5639"/>
    <w:rsid w:val="009B1B82"/>
    <w:rsid w:val="009B3493"/>
    <w:rsid w:val="009B3A9E"/>
    <w:rsid w:val="009B4408"/>
    <w:rsid w:val="009B4599"/>
    <w:rsid w:val="009B56B6"/>
    <w:rsid w:val="009B61FE"/>
    <w:rsid w:val="009B7A0E"/>
    <w:rsid w:val="009C5196"/>
    <w:rsid w:val="009C544A"/>
    <w:rsid w:val="009C7A6B"/>
    <w:rsid w:val="009D329B"/>
    <w:rsid w:val="009D33ED"/>
    <w:rsid w:val="009D46E6"/>
    <w:rsid w:val="009D6C8B"/>
    <w:rsid w:val="009E0BC2"/>
    <w:rsid w:val="009E1DD3"/>
    <w:rsid w:val="009E635F"/>
    <w:rsid w:val="009F5427"/>
    <w:rsid w:val="00A009AB"/>
    <w:rsid w:val="00A0134E"/>
    <w:rsid w:val="00A05E7F"/>
    <w:rsid w:val="00A1194D"/>
    <w:rsid w:val="00A13839"/>
    <w:rsid w:val="00A25992"/>
    <w:rsid w:val="00A31D1D"/>
    <w:rsid w:val="00A331E5"/>
    <w:rsid w:val="00A358FA"/>
    <w:rsid w:val="00A42638"/>
    <w:rsid w:val="00A51004"/>
    <w:rsid w:val="00A536FB"/>
    <w:rsid w:val="00A55582"/>
    <w:rsid w:val="00A55666"/>
    <w:rsid w:val="00A60520"/>
    <w:rsid w:val="00A613D2"/>
    <w:rsid w:val="00A618EB"/>
    <w:rsid w:val="00A67D9A"/>
    <w:rsid w:val="00A67FDF"/>
    <w:rsid w:val="00A75FA8"/>
    <w:rsid w:val="00A81E05"/>
    <w:rsid w:val="00A82BCC"/>
    <w:rsid w:val="00A940E8"/>
    <w:rsid w:val="00A97920"/>
    <w:rsid w:val="00AA5EBD"/>
    <w:rsid w:val="00AA698D"/>
    <w:rsid w:val="00AB2DC4"/>
    <w:rsid w:val="00AB6B4E"/>
    <w:rsid w:val="00AC0E54"/>
    <w:rsid w:val="00AC1AEA"/>
    <w:rsid w:val="00AC1E3C"/>
    <w:rsid w:val="00AC78F7"/>
    <w:rsid w:val="00AD698B"/>
    <w:rsid w:val="00AD716B"/>
    <w:rsid w:val="00AE293C"/>
    <w:rsid w:val="00AE3735"/>
    <w:rsid w:val="00AE5DB5"/>
    <w:rsid w:val="00AE7101"/>
    <w:rsid w:val="00AF1222"/>
    <w:rsid w:val="00B10AE6"/>
    <w:rsid w:val="00B11C27"/>
    <w:rsid w:val="00B11DF6"/>
    <w:rsid w:val="00B16D45"/>
    <w:rsid w:val="00B175B2"/>
    <w:rsid w:val="00B1764A"/>
    <w:rsid w:val="00B25DC6"/>
    <w:rsid w:val="00B26989"/>
    <w:rsid w:val="00B27862"/>
    <w:rsid w:val="00B3361C"/>
    <w:rsid w:val="00B33E97"/>
    <w:rsid w:val="00B37F12"/>
    <w:rsid w:val="00B45C3A"/>
    <w:rsid w:val="00B52740"/>
    <w:rsid w:val="00B55833"/>
    <w:rsid w:val="00B6117A"/>
    <w:rsid w:val="00B66DAD"/>
    <w:rsid w:val="00B7075A"/>
    <w:rsid w:val="00B76AEC"/>
    <w:rsid w:val="00B774A2"/>
    <w:rsid w:val="00B814CB"/>
    <w:rsid w:val="00B83111"/>
    <w:rsid w:val="00B913BD"/>
    <w:rsid w:val="00BB15CA"/>
    <w:rsid w:val="00BB50FE"/>
    <w:rsid w:val="00BB6A5F"/>
    <w:rsid w:val="00BB7CA4"/>
    <w:rsid w:val="00BC022B"/>
    <w:rsid w:val="00BC1DBE"/>
    <w:rsid w:val="00BD0803"/>
    <w:rsid w:val="00BD4341"/>
    <w:rsid w:val="00BE45BF"/>
    <w:rsid w:val="00BE58E0"/>
    <w:rsid w:val="00BF50AE"/>
    <w:rsid w:val="00BF6527"/>
    <w:rsid w:val="00C03BA9"/>
    <w:rsid w:val="00C11089"/>
    <w:rsid w:val="00C11C3C"/>
    <w:rsid w:val="00C133A3"/>
    <w:rsid w:val="00C14B96"/>
    <w:rsid w:val="00C158D6"/>
    <w:rsid w:val="00C15BB3"/>
    <w:rsid w:val="00C21377"/>
    <w:rsid w:val="00C23F32"/>
    <w:rsid w:val="00C34784"/>
    <w:rsid w:val="00C363C4"/>
    <w:rsid w:val="00C3646E"/>
    <w:rsid w:val="00C365EF"/>
    <w:rsid w:val="00C43765"/>
    <w:rsid w:val="00C565DC"/>
    <w:rsid w:val="00C5687B"/>
    <w:rsid w:val="00C62CDF"/>
    <w:rsid w:val="00C63771"/>
    <w:rsid w:val="00C63BEA"/>
    <w:rsid w:val="00C63F3A"/>
    <w:rsid w:val="00C65576"/>
    <w:rsid w:val="00C75A36"/>
    <w:rsid w:val="00C80A8C"/>
    <w:rsid w:val="00C85BEE"/>
    <w:rsid w:val="00C91044"/>
    <w:rsid w:val="00C944C2"/>
    <w:rsid w:val="00CA3472"/>
    <w:rsid w:val="00CA359C"/>
    <w:rsid w:val="00CB20F5"/>
    <w:rsid w:val="00CB2FA2"/>
    <w:rsid w:val="00CC0441"/>
    <w:rsid w:val="00CC51E0"/>
    <w:rsid w:val="00CC64E1"/>
    <w:rsid w:val="00CD1EA7"/>
    <w:rsid w:val="00CD3133"/>
    <w:rsid w:val="00CE1AEA"/>
    <w:rsid w:val="00CE35C3"/>
    <w:rsid w:val="00CE4EF3"/>
    <w:rsid w:val="00CE7F05"/>
    <w:rsid w:val="00CF5813"/>
    <w:rsid w:val="00D01554"/>
    <w:rsid w:val="00D01710"/>
    <w:rsid w:val="00D0239B"/>
    <w:rsid w:val="00D05E19"/>
    <w:rsid w:val="00D0693D"/>
    <w:rsid w:val="00D10DDC"/>
    <w:rsid w:val="00D10EFE"/>
    <w:rsid w:val="00D1468D"/>
    <w:rsid w:val="00D172F9"/>
    <w:rsid w:val="00D23188"/>
    <w:rsid w:val="00D25B82"/>
    <w:rsid w:val="00D43403"/>
    <w:rsid w:val="00D451A6"/>
    <w:rsid w:val="00D45995"/>
    <w:rsid w:val="00D46213"/>
    <w:rsid w:val="00D50DA6"/>
    <w:rsid w:val="00D610BD"/>
    <w:rsid w:val="00D628E1"/>
    <w:rsid w:val="00D66353"/>
    <w:rsid w:val="00D737F9"/>
    <w:rsid w:val="00D75169"/>
    <w:rsid w:val="00D81A72"/>
    <w:rsid w:val="00D82FD4"/>
    <w:rsid w:val="00D840E2"/>
    <w:rsid w:val="00D85C99"/>
    <w:rsid w:val="00D91449"/>
    <w:rsid w:val="00D97AFF"/>
    <w:rsid w:val="00DA23B0"/>
    <w:rsid w:val="00DA4E54"/>
    <w:rsid w:val="00DA77DB"/>
    <w:rsid w:val="00DB23DF"/>
    <w:rsid w:val="00DB403D"/>
    <w:rsid w:val="00DC2FF8"/>
    <w:rsid w:val="00DC3343"/>
    <w:rsid w:val="00DC36A6"/>
    <w:rsid w:val="00DC5B66"/>
    <w:rsid w:val="00DC5F70"/>
    <w:rsid w:val="00DD195C"/>
    <w:rsid w:val="00DD47F9"/>
    <w:rsid w:val="00DD59BC"/>
    <w:rsid w:val="00DE34F0"/>
    <w:rsid w:val="00DF0147"/>
    <w:rsid w:val="00DF344C"/>
    <w:rsid w:val="00DF46B4"/>
    <w:rsid w:val="00E01A94"/>
    <w:rsid w:val="00E030C4"/>
    <w:rsid w:val="00E059B1"/>
    <w:rsid w:val="00E06429"/>
    <w:rsid w:val="00E07DB1"/>
    <w:rsid w:val="00E11CED"/>
    <w:rsid w:val="00E160EF"/>
    <w:rsid w:val="00E242E5"/>
    <w:rsid w:val="00E444C3"/>
    <w:rsid w:val="00E453A1"/>
    <w:rsid w:val="00E527B6"/>
    <w:rsid w:val="00E56D18"/>
    <w:rsid w:val="00E57206"/>
    <w:rsid w:val="00E57678"/>
    <w:rsid w:val="00E610D7"/>
    <w:rsid w:val="00E61EB1"/>
    <w:rsid w:val="00E662A3"/>
    <w:rsid w:val="00E7588A"/>
    <w:rsid w:val="00E86A23"/>
    <w:rsid w:val="00E873C4"/>
    <w:rsid w:val="00E87B6A"/>
    <w:rsid w:val="00E9191E"/>
    <w:rsid w:val="00E97A2C"/>
    <w:rsid w:val="00EB0DAE"/>
    <w:rsid w:val="00EB1248"/>
    <w:rsid w:val="00EB35BD"/>
    <w:rsid w:val="00EB3BC0"/>
    <w:rsid w:val="00EB3F11"/>
    <w:rsid w:val="00EB76C6"/>
    <w:rsid w:val="00EB777E"/>
    <w:rsid w:val="00EB7A1F"/>
    <w:rsid w:val="00EC5BAD"/>
    <w:rsid w:val="00EC7F5A"/>
    <w:rsid w:val="00ED156A"/>
    <w:rsid w:val="00ED3AC2"/>
    <w:rsid w:val="00ED638F"/>
    <w:rsid w:val="00ED798F"/>
    <w:rsid w:val="00EE415D"/>
    <w:rsid w:val="00EF1299"/>
    <w:rsid w:val="00F00052"/>
    <w:rsid w:val="00F10165"/>
    <w:rsid w:val="00F11292"/>
    <w:rsid w:val="00F1607C"/>
    <w:rsid w:val="00F1669D"/>
    <w:rsid w:val="00F20919"/>
    <w:rsid w:val="00F312A2"/>
    <w:rsid w:val="00F322AA"/>
    <w:rsid w:val="00F36F2D"/>
    <w:rsid w:val="00F372FA"/>
    <w:rsid w:val="00F43DC5"/>
    <w:rsid w:val="00F466D3"/>
    <w:rsid w:val="00F47240"/>
    <w:rsid w:val="00F51468"/>
    <w:rsid w:val="00F517A9"/>
    <w:rsid w:val="00F56AB9"/>
    <w:rsid w:val="00F60676"/>
    <w:rsid w:val="00F63605"/>
    <w:rsid w:val="00F66B23"/>
    <w:rsid w:val="00F7227D"/>
    <w:rsid w:val="00F7692D"/>
    <w:rsid w:val="00F775E8"/>
    <w:rsid w:val="00F81906"/>
    <w:rsid w:val="00F863CF"/>
    <w:rsid w:val="00F86586"/>
    <w:rsid w:val="00F87E64"/>
    <w:rsid w:val="00F918C5"/>
    <w:rsid w:val="00F93540"/>
    <w:rsid w:val="00F93627"/>
    <w:rsid w:val="00F94966"/>
    <w:rsid w:val="00F96AAF"/>
    <w:rsid w:val="00FA7EBD"/>
    <w:rsid w:val="00FB019C"/>
    <w:rsid w:val="00FB36C8"/>
    <w:rsid w:val="00FC1796"/>
    <w:rsid w:val="00FC42A1"/>
    <w:rsid w:val="00FD2E2F"/>
    <w:rsid w:val="00FD5A4A"/>
    <w:rsid w:val="00FE3CB6"/>
    <w:rsid w:val="00FE7611"/>
    <w:rsid w:val="00FF0930"/>
    <w:rsid w:val="0112A1A4"/>
    <w:rsid w:val="028F6200"/>
    <w:rsid w:val="0745A30D"/>
    <w:rsid w:val="08E1D910"/>
    <w:rsid w:val="099CC03F"/>
    <w:rsid w:val="0BE2B117"/>
    <w:rsid w:val="0F781BC5"/>
    <w:rsid w:val="0F8654DF"/>
    <w:rsid w:val="11D8C062"/>
    <w:rsid w:val="12CA504E"/>
    <w:rsid w:val="13F090C9"/>
    <w:rsid w:val="1568B921"/>
    <w:rsid w:val="16FE910B"/>
    <w:rsid w:val="1CD703F3"/>
    <w:rsid w:val="1DF60D9F"/>
    <w:rsid w:val="247E7780"/>
    <w:rsid w:val="26011F84"/>
    <w:rsid w:val="27171645"/>
    <w:rsid w:val="2D56C156"/>
    <w:rsid w:val="2E0C3169"/>
    <w:rsid w:val="358B77BD"/>
    <w:rsid w:val="37BC1A58"/>
    <w:rsid w:val="3A4A8A94"/>
    <w:rsid w:val="3FA3E133"/>
    <w:rsid w:val="4161E37B"/>
    <w:rsid w:val="42E48B7F"/>
    <w:rsid w:val="43BA3085"/>
    <w:rsid w:val="43BD5025"/>
    <w:rsid w:val="4635549E"/>
    <w:rsid w:val="5819D5F1"/>
    <w:rsid w:val="5F556512"/>
    <w:rsid w:val="60B3CCE7"/>
    <w:rsid w:val="61170E33"/>
    <w:rsid w:val="61C4605F"/>
    <w:rsid w:val="624F9D48"/>
    <w:rsid w:val="6546026E"/>
    <w:rsid w:val="65546F16"/>
    <w:rsid w:val="66FA08BB"/>
    <w:rsid w:val="67EDFEF1"/>
    <w:rsid w:val="68EF32D7"/>
    <w:rsid w:val="6BA091CC"/>
    <w:rsid w:val="6ED8C777"/>
    <w:rsid w:val="6F2DC0A8"/>
    <w:rsid w:val="7017D026"/>
    <w:rsid w:val="710875FD"/>
    <w:rsid w:val="7204F61C"/>
    <w:rsid w:val="7482B132"/>
    <w:rsid w:val="7A466F19"/>
    <w:rsid w:val="7CCF9376"/>
    <w:rsid w:val="7F156ACD"/>
    <w:rsid w:val="7F76D14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55FCB"/>
  <w15:docId w15:val="{C44B7DAC-7CDA-4287-995A-5F3C6ED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F1299"/>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F1299"/>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paragraph">
    <w:name w:val="paragraph"/>
    <w:basedOn w:val="Normal"/>
    <w:rsid w:val="00A51004"/>
    <w:pPr>
      <w:suppressAutoHyphens w:val="0"/>
      <w:spacing w:before="100" w:beforeAutospacing="1" w:after="100" w:afterAutospacing="1"/>
    </w:pPr>
    <w:rPr>
      <w:rFonts w:ascii="Times New Roman" w:hAnsi="Times New Roman"/>
      <w:szCs w:val="24"/>
      <w:lang w:eastAsia="ja-JP"/>
    </w:rPr>
  </w:style>
  <w:style w:type="character" w:customStyle="1" w:styleId="normaltextrun">
    <w:name w:val="normaltextrun"/>
    <w:basedOn w:val="DefaultParagraphFont"/>
    <w:rsid w:val="00A51004"/>
  </w:style>
  <w:style w:type="character" w:customStyle="1" w:styleId="eop">
    <w:name w:val="eop"/>
    <w:basedOn w:val="DefaultParagraphFont"/>
    <w:rsid w:val="00A51004"/>
  </w:style>
  <w:style w:type="paragraph" w:styleId="Revision">
    <w:name w:val="Revision"/>
    <w:hidden/>
    <w:uiPriority w:val="99"/>
    <w:semiHidden/>
    <w:rsid w:val="00CC0441"/>
    <w:rPr>
      <w:sz w:val="24"/>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E444C3"/>
    <w:rPr>
      <w:sz w:val="24"/>
    </w:rPr>
  </w:style>
  <w:style w:type="paragraph" w:styleId="NormalWeb">
    <w:name w:val="Normal (Web)"/>
    <w:basedOn w:val="Normal"/>
    <w:uiPriority w:val="99"/>
    <w:semiHidden/>
    <w:unhideWhenUsed/>
    <w:rsid w:val="004D42AE"/>
    <w:pPr>
      <w:suppressAutoHyphens w:val="0"/>
      <w:spacing w:before="100" w:beforeAutospacing="1" w:after="100" w:afterAutospacing="1"/>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308824135">
      <w:bodyDiv w:val="1"/>
      <w:marLeft w:val="0"/>
      <w:marRight w:val="0"/>
      <w:marTop w:val="0"/>
      <w:marBottom w:val="0"/>
      <w:divBdr>
        <w:top w:val="none" w:sz="0" w:space="0" w:color="auto"/>
        <w:left w:val="none" w:sz="0" w:space="0" w:color="auto"/>
        <w:bottom w:val="none" w:sz="0" w:space="0" w:color="auto"/>
        <w:right w:val="none" w:sz="0" w:space="0" w:color="auto"/>
      </w:divBdr>
    </w:div>
    <w:div w:id="747383276">
      <w:bodyDiv w:val="1"/>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923992557">
      <w:bodyDiv w:val="1"/>
      <w:marLeft w:val="0"/>
      <w:marRight w:val="0"/>
      <w:marTop w:val="0"/>
      <w:marBottom w:val="0"/>
      <w:divBdr>
        <w:top w:val="none" w:sz="0" w:space="0" w:color="auto"/>
        <w:left w:val="none" w:sz="0" w:space="0" w:color="auto"/>
        <w:bottom w:val="none" w:sz="0" w:space="0" w:color="auto"/>
        <w:right w:val="none" w:sz="0" w:space="0" w:color="auto"/>
      </w:divBdr>
    </w:div>
    <w:div w:id="994528942">
      <w:bodyDiv w:val="1"/>
      <w:marLeft w:val="0"/>
      <w:marRight w:val="0"/>
      <w:marTop w:val="0"/>
      <w:marBottom w:val="0"/>
      <w:divBdr>
        <w:top w:val="none" w:sz="0" w:space="0" w:color="auto"/>
        <w:left w:val="none" w:sz="0" w:space="0" w:color="auto"/>
        <w:bottom w:val="none" w:sz="0" w:space="0" w:color="auto"/>
        <w:right w:val="none" w:sz="0" w:space="0" w:color="auto"/>
      </w:divBdr>
    </w:div>
    <w:div w:id="1693414063">
      <w:bodyDiv w:val="1"/>
      <w:marLeft w:val="0"/>
      <w:marRight w:val="0"/>
      <w:marTop w:val="0"/>
      <w:marBottom w:val="0"/>
      <w:divBdr>
        <w:top w:val="none" w:sz="0" w:space="0" w:color="auto"/>
        <w:left w:val="none" w:sz="0" w:space="0" w:color="auto"/>
        <w:bottom w:val="none" w:sz="0" w:space="0" w:color="auto"/>
        <w:right w:val="none" w:sz="0" w:space="0" w:color="auto"/>
      </w:divBdr>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 w:id="1998803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www.jobs.act.gov.au/how-we-hire/accept-your-offe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ct.gov.au/open/digital-health-strateg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act.gov.au/open/act-digital-strateg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FCEDAF935E477C87EF7848B296EC34"/>
        <w:category>
          <w:name w:val="General"/>
          <w:gallery w:val="placeholder"/>
        </w:category>
        <w:types>
          <w:type w:val="bbPlcHdr"/>
        </w:types>
        <w:behaviors>
          <w:behavior w:val="content"/>
        </w:behaviors>
        <w:guid w:val="{80B9AC6B-4BB0-47CE-940F-33104BD1F210}"/>
      </w:docPartPr>
      <w:docPartBody>
        <w:p w:rsidR="00D4238E" w:rsidRDefault="00E030C4" w:rsidP="00E030C4">
          <w:pPr>
            <w:pStyle w:val="5FFCEDAF935E477C87EF7848B296EC34"/>
          </w:pPr>
          <w:r w:rsidRPr="004D2D92">
            <w:rPr>
              <w:rStyle w:val="PlaceholderText"/>
            </w:rPr>
            <w:t>Choose an item.</w:t>
          </w:r>
        </w:p>
      </w:docPartBody>
    </w:docPart>
    <w:docPart>
      <w:docPartPr>
        <w:name w:val="7957B732711F4F89864754E9E7C45311"/>
        <w:category>
          <w:name w:val="General"/>
          <w:gallery w:val="placeholder"/>
        </w:category>
        <w:types>
          <w:type w:val="bbPlcHdr"/>
        </w:types>
        <w:behaviors>
          <w:behavior w:val="content"/>
        </w:behaviors>
        <w:guid w:val="{98C89098-FA6D-47C1-8016-A7CCF4C96ABC}"/>
      </w:docPartPr>
      <w:docPartBody>
        <w:p w:rsidR="00D4238E" w:rsidRDefault="00E030C4" w:rsidP="00E030C4">
          <w:pPr>
            <w:pStyle w:val="7957B732711F4F89864754E9E7C45311"/>
          </w:pPr>
          <w:r w:rsidRPr="004D2D92">
            <w:rPr>
              <w:rStyle w:val="PlaceholderText"/>
            </w:rPr>
            <w:t>Choose an item.</w:t>
          </w:r>
        </w:p>
      </w:docPartBody>
    </w:docPart>
    <w:docPart>
      <w:docPartPr>
        <w:name w:val="8ED53ACC9F5E42368A0D4737D23ADF1B"/>
        <w:category>
          <w:name w:val="General"/>
          <w:gallery w:val="placeholder"/>
        </w:category>
        <w:types>
          <w:type w:val="bbPlcHdr"/>
        </w:types>
        <w:behaviors>
          <w:behavior w:val="content"/>
        </w:behaviors>
        <w:guid w:val="{F2948712-92D2-4F76-A662-A1B76562DF38}"/>
      </w:docPartPr>
      <w:docPartBody>
        <w:p w:rsidR="00D4238E" w:rsidRDefault="00E030C4" w:rsidP="00E030C4">
          <w:pPr>
            <w:pStyle w:val="8ED53ACC9F5E42368A0D4737D23ADF1B"/>
          </w:pPr>
          <w:r w:rsidRPr="004D2D92">
            <w:rPr>
              <w:rStyle w:val="PlaceholderText"/>
            </w:rPr>
            <w:t>Choose an item.</w:t>
          </w:r>
        </w:p>
      </w:docPartBody>
    </w:docPart>
    <w:docPart>
      <w:docPartPr>
        <w:name w:val="1E341B08B7124C5D940AAEC564D316F0"/>
        <w:category>
          <w:name w:val="General"/>
          <w:gallery w:val="placeholder"/>
        </w:category>
        <w:types>
          <w:type w:val="bbPlcHdr"/>
        </w:types>
        <w:behaviors>
          <w:behavior w:val="content"/>
        </w:behaviors>
        <w:guid w:val="{AB9AD03B-3810-40FF-8DCB-53A6499923F1}"/>
      </w:docPartPr>
      <w:docPartBody>
        <w:p w:rsidR="00D4238E" w:rsidRDefault="00E030C4" w:rsidP="00E030C4">
          <w:pPr>
            <w:pStyle w:val="1E341B08B7124C5D940AAEC564D316F0"/>
          </w:pPr>
          <w:r w:rsidRPr="004D2D92">
            <w:rPr>
              <w:rStyle w:val="PlaceholderText"/>
            </w:rPr>
            <w:t>Choose an item.</w:t>
          </w:r>
        </w:p>
      </w:docPartBody>
    </w:docPart>
    <w:docPart>
      <w:docPartPr>
        <w:name w:val="4AC7DBE6C077485AA2A31690ACEEF2B6"/>
        <w:category>
          <w:name w:val="General"/>
          <w:gallery w:val="placeholder"/>
        </w:category>
        <w:types>
          <w:type w:val="bbPlcHdr"/>
        </w:types>
        <w:behaviors>
          <w:behavior w:val="content"/>
        </w:behaviors>
        <w:guid w:val="{88CAFF3F-1681-480C-9C2D-576A7DBD6062}"/>
      </w:docPartPr>
      <w:docPartBody>
        <w:p w:rsidR="00D4238E" w:rsidRDefault="00E030C4" w:rsidP="00E030C4">
          <w:pPr>
            <w:pStyle w:val="4AC7DBE6C077485AA2A31690ACEEF2B6"/>
          </w:pPr>
          <w:r w:rsidRPr="004D2D92">
            <w:rPr>
              <w:rStyle w:val="PlaceholderText"/>
            </w:rPr>
            <w:t>Choose an item.</w:t>
          </w:r>
        </w:p>
      </w:docPartBody>
    </w:docPart>
    <w:docPart>
      <w:docPartPr>
        <w:name w:val="83486A1D621A410CB944F70D761378CE"/>
        <w:category>
          <w:name w:val="General"/>
          <w:gallery w:val="placeholder"/>
        </w:category>
        <w:types>
          <w:type w:val="bbPlcHdr"/>
        </w:types>
        <w:behaviors>
          <w:behavior w:val="content"/>
        </w:behaviors>
        <w:guid w:val="{F5E32397-A183-4851-BC96-474225D149B8}"/>
      </w:docPartPr>
      <w:docPartBody>
        <w:p w:rsidR="00D4238E" w:rsidRDefault="00E030C4" w:rsidP="00E030C4">
          <w:pPr>
            <w:pStyle w:val="83486A1D621A410CB944F70D761378CE"/>
          </w:pPr>
          <w:r w:rsidRPr="004D2D92">
            <w:rPr>
              <w:rStyle w:val="PlaceholderText"/>
            </w:rPr>
            <w:t>Choose an item.</w:t>
          </w:r>
        </w:p>
      </w:docPartBody>
    </w:docPart>
    <w:docPart>
      <w:docPartPr>
        <w:name w:val="DAB8E48702F2479D89421636F61544DA"/>
        <w:category>
          <w:name w:val="General"/>
          <w:gallery w:val="placeholder"/>
        </w:category>
        <w:types>
          <w:type w:val="bbPlcHdr"/>
        </w:types>
        <w:behaviors>
          <w:behavior w:val="content"/>
        </w:behaviors>
        <w:guid w:val="{0E2CCA9B-6BA6-48CD-8E71-C17E779ECAA5}"/>
      </w:docPartPr>
      <w:docPartBody>
        <w:p w:rsidR="00D4238E" w:rsidRDefault="00E030C4" w:rsidP="00E030C4">
          <w:pPr>
            <w:pStyle w:val="DAB8E48702F2479D89421636F61544DA"/>
          </w:pPr>
          <w:r w:rsidRPr="004D2D92">
            <w:rPr>
              <w:rStyle w:val="PlaceholderText"/>
            </w:rPr>
            <w:t>Choose an item.</w:t>
          </w:r>
        </w:p>
      </w:docPartBody>
    </w:docPart>
    <w:docPart>
      <w:docPartPr>
        <w:name w:val="4B3EA8BF05264577B1D7074F6435072A"/>
        <w:category>
          <w:name w:val="General"/>
          <w:gallery w:val="placeholder"/>
        </w:category>
        <w:types>
          <w:type w:val="bbPlcHdr"/>
        </w:types>
        <w:behaviors>
          <w:behavior w:val="content"/>
        </w:behaviors>
        <w:guid w:val="{ED6B47CF-8B49-4B8E-80CE-7D8699F297C3}"/>
      </w:docPartPr>
      <w:docPartBody>
        <w:p w:rsidR="00D4238E" w:rsidRDefault="00E030C4" w:rsidP="00E030C4">
          <w:pPr>
            <w:pStyle w:val="4B3EA8BF05264577B1D7074F6435072A"/>
          </w:pPr>
          <w:r w:rsidRPr="004D2D92">
            <w:rPr>
              <w:rStyle w:val="PlaceholderText"/>
            </w:rPr>
            <w:t>Choose an item.</w:t>
          </w:r>
        </w:p>
      </w:docPartBody>
    </w:docPart>
    <w:docPart>
      <w:docPartPr>
        <w:name w:val="F1EDB68495744AFFAB7B95D1D4C94278"/>
        <w:category>
          <w:name w:val="General"/>
          <w:gallery w:val="placeholder"/>
        </w:category>
        <w:types>
          <w:type w:val="bbPlcHdr"/>
        </w:types>
        <w:behaviors>
          <w:behavior w:val="content"/>
        </w:behaviors>
        <w:guid w:val="{00127DC8-F1C4-44B9-A0F5-AADE982F39A0}"/>
      </w:docPartPr>
      <w:docPartBody>
        <w:p w:rsidR="00D4238E" w:rsidRDefault="00E030C4" w:rsidP="00E030C4">
          <w:pPr>
            <w:pStyle w:val="F1EDB68495744AFFAB7B95D1D4C94278"/>
          </w:pPr>
          <w:r w:rsidRPr="004D2D92">
            <w:rPr>
              <w:rStyle w:val="PlaceholderText"/>
            </w:rPr>
            <w:t>Choose an item.</w:t>
          </w:r>
        </w:p>
      </w:docPartBody>
    </w:docPart>
    <w:docPart>
      <w:docPartPr>
        <w:name w:val="A9522576CC414ACCAC3700838101502A"/>
        <w:category>
          <w:name w:val="General"/>
          <w:gallery w:val="placeholder"/>
        </w:category>
        <w:types>
          <w:type w:val="bbPlcHdr"/>
        </w:types>
        <w:behaviors>
          <w:behavior w:val="content"/>
        </w:behaviors>
        <w:guid w:val="{D2DDBE71-DEB7-4B55-AE57-4D20670AD34F}"/>
      </w:docPartPr>
      <w:docPartBody>
        <w:p w:rsidR="00D4238E" w:rsidRDefault="00E030C4" w:rsidP="00E030C4">
          <w:pPr>
            <w:pStyle w:val="A9522576CC414ACCAC3700838101502A"/>
          </w:pPr>
          <w:r w:rsidRPr="004D2D92">
            <w:rPr>
              <w:rStyle w:val="PlaceholderText"/>
            </w:rPr>
            <w:t>Choose an item.</w:t>
          </w:r>
        </w:p>
      </w:docPartBody>
    </w:docPart>
    <w:docPart>
      <w:docPartPr>
        <w:name w:val="2571F1853F6B4B34BAE3EB9C6958647F"/>
        <w:category>
          <w:name w:val="General"/>
          <w:gallery w:val="placeholder"/>
        </w:category>
        <w:types>
          <w:type w:val="bbPlcHdr"/>
        </w:types>
        <w:behaviors>
          <w:behavior w:val="content"/>
        </w:behaviors>
        <w:guid w:val="{470CE906-FB12-4633-85EF-9B4B25534594}"/>
      </w:docPartPr>
      <w:docPartBody>
        <w:p w:rsidR="00D4238E" w:rsidRDefault="00E030C4" w:rsidP="00E030C4">
          <w:pPr>
            <w:pStyle w:val="2571F1853F6B4B34BAE3EB9C6958647F"/>
          </w:pPr>
          <w:r w:rsidRPr="004D2D92">
            <w:rPr>
              <w:rStyle w:val="PlaceholderText"/>
            </w:rPr>
            <w:t>Choose an item.</w:t>
          </w:r>
        </w:p>
      </w:docPartBody>
    </w:docPart>
    <w:docPart>
      <w:docPartPr>
        <w:name w:val="1CEEAA9B6EF34DA3B12B2839E3C6057F"/>
        <w:category>
          <w:name w:val="General"/>
          <w:gallery w:val="placeholder"/>
        </w:category>
        <w:types>
          <w:type w:val="bbPlcHdr"/>
        </w:types>
        <w:behaviors>
          <w:behavior w:val="content"/>
        </w:behaviors>
        <w:guid w:val="{132DDE7D-7D90-4AF4-B683-2C81B844702A}"/>
      </w:docPartPr>
      <w:docPartBody>
        <w:p w:rsidR="00D4238E" w:rsidRDefault="00E030C4" w:rsidP="00E030C4">
          <w:pPr>
            <w:pStyle w:val="1CEEAA9B6EF34DA3B12B2839E3C6057F"/>
          </w:pPr>
          <w:r w:rsidRPr="004D2D92">
            <w:rPr>
              <w:rStyle w:val="PlaceholderText"/>
            </w:rPr>
            <w:t>Choose an item.</w:t>
          </w:r>
        </w:p>
      </w:docPartBody>
    </w:docPart>
    <w:docPart>
      <w:docPartPr>
        <w:name w:val="903B1458F2674DC094284F711F1CA7F6"/>
        <w:category>
          <w:name w:val="General"/>
          <w:gallery w:val="placeholder"/>
        </w:category>
        <w:types>
          <w:type w:val="bbPlcHdr"/>
        </w:types>
        <w:behaviors>
          <w:behavior w:val="content"/>
        </w:behaviors>
        <w:guid w:val="{B64B08A0-3125-4058-962A-02E5DBC54376}"/>
      </w:docPartPr>
      <w:docPartBody>
        <w:p w:rsidR="00D4238E" w:rsidRDefault="00E030C4" w:rsidP="00E030C4">
          <w:pPr>
            <w:pStyle w:val="903B1458F2674DC094284F711F1CA7F6"/>
          </w:pPr>
          <w:r w:rsidRPr="004D2D92">
            <w:rPr>
              <w:rStyle w:val="PlaceholderText"/>
            </w:rPr>
            <w:t>Choose an item.</w:t>
          </w:r>
        </w:p>
      </w:docPartBody>
    </w:docPart>
    <w:docPart>
      <w:docPartPr>
        <w:name w:val="63AD9E52F963480C957198F102569189"/>
        <w:category>
          <w:name w:val="General"/>
          <w:gallery w:val="placeholder"/>
        </w:category>
        <w:types>
          <w:type w:val="bbPlcHdr"/>
        </w:types>
        <w:behaviors>
          <w:behavior w:val="content"/>
        </w:behaviors>
        <w:guid w:val="{21D07A71-8410-425E-A187-16616D189428}"/>
      </w:docPartPr>
      <w:docPartBody>
        <w:p w:rsidR="00D4238E" w:rsidRDefault="00E030C4" w:rsidP="00E030C4">
          <w:pPr>
            <w:pStyle w:val="63AD9E52F963480C957198F102569189"/>
          </w:pPr>
          <w:r w:rsidRPr="004D2D92">
            <w:rPr>
              <w:rStyle w:val="PlaceholderText"/>
            </w:rPr>
            <w:t>Choose an item.</w:t>
          </w:r>
        </w:p>
      </w:docPartBody>
    </w:docPart>
    <w:docPart>
      <w:docPartPr>
        <w:name w:val="B90015AD91A64056A0701FFEF4F75BD6"/>
        <w:category>
          <w:name w:val="General"/>
          <w:gallery w:val="placeholder"/>
        </w:category>
        <w:types>
          <w:type w:val="bbPlcHdr"/>
        </w:types>
        <w:behaviors>
          <w:behavior w:val="content"/>
        </w:behaviors>
        <w:guid w:val="{40640F6E-611B-47B8-AA87-AC725C2D8CCE}"/>
      </w:docPartPr>
      <w:docPartBody>
        <w:p w:rsidR="00D4238E" w:rsidRDefault="00E030C4" w:rsidP="00E030C4">
          <w:pPr>
            <w:pStyle w:val="B90015AD91A64056A0701FFEF4F75BD6"/>
          </w:pPr>
          <w:r w:rsidRPr="004D2D92">
            <w:rPr>
              <w:rStyle w:val="PlaceholderText"/>
            </w:rPr>
            <w:t>Choose an item.</w:t>
          </w:r>
        </w:p>
      </w:docPartBody>
    </w:docPart>
    <w:docPart>
      <w:docPartPr>
        <w:name w:val="9396C0B8560445E6A3095F52BDCBFEE6"/>
        <w:category>
          <w:name w:val="General"/>
          <w:gallery w:val="placeholder"/>
        </w:category>
        <w:types>
          <w:type w:val="bbPlcHdr"/>
        </w:types>
        <w:behaviors>
          <w:behavior w:val="content"/>
        </w:behaviors>
        <w:guid w:val="{F03F33F7-3037-4676-8C8B-5513F484B460}"/>
      </w:docPartPr>
      <w:docPartBody>
        <w:p w:rsidR="00D4238E" w:rsidRDefault="00E030C4" w:rsidP="00E030C4">
          <w:pPr>
            <w:pStyle w:val="9396C0B8560445E6A3095F52BDCBFEE6"/>
          </w:pPr>
          <w:r w:rsidRPr="004D2D92">
            <w:rPr>
              <w:rStyle w:val="PlaceholderText"/>
            </w:rPr>
            <w:t>Choose an item.</w:t>
          </w:r>
        </w:p>
      </w:docPartBody>
    </w:docPart>
    <w:docPart>
      <w:docPartPr>
        <w:name w:val="5DFA41102650441B9C50F0B72971C437"/>
        <w:category>
          <w:name w:val="General"/>
          <w:gallery w:val="placeholder"/>
        </w:category>
        <w:types>
          <w:type w:val="bbPlcHdr"/>
        </w:types>
        <w:behaviors>
          <w:behavior w:val="content"/>
        </w:behaviors>
        <w:guid w:val="{EF166EC3-D361-4881-9EBB-46A017AF2800}"/>
      </w:docPartPr>
      <w:docPartBody>
        <w:p w:rsidR="00D4238E" w:rsidRDefault="00E030C4" w:rsidP="00E030C4">
          <w:pPr>
            <w:pStyle w:val="5DFA41102650441B9C50F0B72971C437"/>
          </w:pPr>
          <w:r w:rsidRPr="004D2D92">
            <w:rPr>
              <w:rStyle w:val="PlaceholderText"/>
            </w:rPr>
            <w:t>Choose an item.</w:t>
          </w:r>
        </w:p>
      </w:docPartBody>
    </w:docPart>
    <w:docPart>
      <w:docPartPr>
        <w:name w:val="0A3D758718C644DE96A4C6ECFFA41CDB"/>
        <w:category>
          <w:name w:val="General"/>
          <w:gallery w:val="placeholder"/>
        </w:category>
        <w:types>
          <w:type w:val="bbPlcHdr"/>
        </w:types>
        <w:behaviors>
          <w:behavior w:val="content"/>
        </w:behaviors>
        <w:guid w:val="{53169619-C95A-46DF-BDE9-144B85203721}"/>
      </w:docPartPr>
      <w:docPartBody>
        <w:p w:rsidR="00D4238E" w:rsidRDefault="00E030C4" w:rsidP="00E030C4">
          <w:pPr>
            <w:pStyle w:val="0A3D758718C644DE96A4C6ECFFA41CDB"/>
          </w:pPr>
          <w:r w:rsidRPr="004D2D92">
            <w:rPr>
              <w:rStyle w:val="PlaceholderText"/>
            </w:rPr>
            <w:t>Choose an item.</w:t>
          </w:r>
        </w:p>
      </w:docPartBody>
    </w:docPart>
    <w:docPart>
      <w:docPartPr>
        <w:name w:val="D91958DEAB074DE48497CC6EE5230474"/>
        <w:category>
          <w:name w:val="General"/>
          <w:gallery w:val="placeholder"/>
        </w:category>
        <w:types>
          <w:type w:val="bbPlcHdr"/>
        </w:types>
        <w:behaviors>
          <w:behavior w:val="content"/>
        </w:behaviors>
        <w:guid w:val="{0074EA1D-DA02-4F26-8302-FA154291F598}"/>
      </w:docPartPr>
      <w:docPartBody>
        <w:p w:rsidR="00D4238E" w:rsidRDefault="00E030C4" w:rsidP="00E030C4">
          <w:pPr>
            <w:pStyle w:val="D91958DEAB074DE48497CC6EE5230474"/>
          </w:pPr>
          <w:r w:rsidRPr="004D2D92">
            <w:rPr>
              <w:rStyle w:val="PlaceholderText"/>
            </w:rPr>
            <w:t>Choose an item.</w:t>
          </w:r>
        </w:p>
      </w:docPartBody>
    </w:docPart>
    <w:docPart>
      <w:docPartPr>
        <w:name w:val="57BD74C801474210AF82D88D7AE7F7FD"/>
        <w:category>
          <w:name w:val="General"/>
          <w:gallery w:val="placeholder"/>
        </w:category>
        <w:types>
          <w:type w:val="bbPlcHdr"/>
        </w:types>
        <w:behaviors>
          <w:behavior w:val="content"/>
        </w:behaviors>
        <w:guid w:val="{6F44101F-CF6A-44ED-A0FC-490E6468078D}"/>
      </w:docPartPr>
      <w:docPartBody>
        <w:p w:rsidR="00D4238E" w:rsidRDefault="00E030C4" w:rsidP="00E030C4">
          <w:pPr>
            <w:pStyle w:val="57BD74C801474210AF82D88D7AE7F7FD"/>
          </w:pPr>
          <w:r w:rsidRPr="004D2D92">
            <w:rPr>
              <w:rStyle w:val="PlaceholderText"/>
            </w:rPr>
            <w:t>Choose an item.</w:t>
          </w:r>
        </w:p>
      </w:docPartBody>
    </w:docPart>
    <w:docPart>
      <w:docPartPr>
        <w:name w:val="AC1641C24109437C964F0ADCB100DCA0"/>
        <w:category>
          <w:name w:val="General"/>
          <w:gallery w:val="placeholder"/>
        </w:category>
        <w:types>
          <w:type w:val="bbPlcHdr"/>
        </w:types>
        <w:behaviors>
          <w:behavior w:val="content"/>
        </w:behaviors>
        <w:guid w:val="{7C28A86B-E206-4BE7-99F3-8DCD10CF550F}"/>
      </w:docPartPr>
      <w:docPartBody>
        <w:p w:rsidR="00D4238E" w:rsidRDefault="00E030C4" w:rsidP="00E030C4">
          <w:pPr>
            <w:pStyle w:val="AC1641C24109437C964F0ADCB100DCA0"/>
          </w:pPr>
          <w:r w:rsidRPr="004D2D92">
            <w:rPr>
              <w:rStyle w:val="PlaceholderText"/>
            </w:rPr>
            <w:t>Choose an item.</w:t>
          </w:r>
        </w:p>
      </w:docPartBody>
    </w:docPart>
    <w:docPart>
      <w:docPartPr>
        <w:name w:val="8ABA52B71DC04C97A7057B20139AD1FE"/>
        <w:category>
          <w:name w:val="General"/>
          <w:gallery w:val="placeholder"/>
        </w:category>
        <w:types>
          <w:type w:val="bbPlcHdr"/>
        </w:types>
        <w:behaviors>
          <w:behavior w:val="content"/>
        </w:behaviors>
        <w:guid w:val="{204C850B-C076-435D-8E35-4762C3B0A16B}"/>
      </w:docPartPr>
      <w:docPartBody>
        <w:p w:rsidR="00D4238E" w:rsidRDefault="00E030C4" w:rsidP="00E030C4">
          <w:pPr>
            <w:pStyle w:val="8ABA52B71DC04C97A7057B20139AD1FE"/>
          </w:pPr>
          <w:r w:rsidRPr="004D2D92">
            <w:rPr>
              <w:rStyle w:val="PlaceholderText"/>
            </w:rPr>
            <w:t>Choose an item.</w:t>
          </w:r>
        </w:p>
      </w:docPartBody>
    </w:docPart>
    <w:docPart>
      <w:docPartPr>
        <w:name w:val="34AC5B3B0035452DB18E60CA214818CA"/>
        <w:category>
          <w:name w:val="General"/>
          <w:gallery w:val="placeholder"/>
        </w:category>
        <w:types>
          <w:type w:val="bbPlcHdr"/>
        </w:types>
        <w:behaviors>
          <w:behavior w:val="content"/>
        </w:behaviors>
        <w:guid w:val="{AEE4D4E0-4DA7-46F3-A900-014A9C5D4E67}"/>
      </w:docPartPr>
      <w:docPartBody>
        <w:p w:rsidR="00D4238E" w:rsidRDefault="00E030C4" w:rsidP="00E030C4">
          <w:pPr>
            <w:pStyle w:val="34AC5B3B0035452DB18E60CA214818CA"/>
          </w:pPr>
          <w:r w:rsidRPr="004D2D92">
            <w:rPr>
              <w:rStyle w:val="PlaceholderText"/>
            </w:rPr>
            <w:t>Choose an item.</w:t>
          </w:r>
        </w:p>
      </w:docPartBody>
    </w:docPart>
    <w:docPart>
      <w:docPartPr>
        <w:name w:val="9F813DDC03E54109B7F0C27B252AAEF8"/>
        <w:category>
          <w:name w:val="General"/>
          <w:gallery w:val="placeholder"/>
        </w:category>
        <w:types>
          <w:type w:val="bbPlcHdr"/>
        </w:types>
        <w:behaviors>
          <w:behavior w:val="content"/>
        </w:behaviors>
        <w:guid w:val="{F69007F8-F0EB-4CE0-B1AC-4A15391351AC}"/>
      </w:docPartPr>
      <w:docPartBody>
        <w:p w:rsidR="00D4238E" w:rsidRDefault="00E030C4" w:rsidP="00E030C4">
          <w:pPr>
            <w:pStyle w:val="9F813DDC03E54109B7F0C27B252AAEF8"/>
          </w:pPr>
          <w:r w:rsidRPr="004D2D92">
            <w:rPr>
              <w:rStyle w:val="PlaceholderText"/>
            </w:rPr>
            <w:t>Choose an item.</w:t>
          </w:r>
        </w:p>
      </w:docPartBody>
    </w:docPart>
    <w:docPart>
      <w:docPartPr>
        <w:name w:val="C5FCF79BF85F4CA6A7C2E84E392B5212"/>
        <w:category>
          <w:name w:val="General"/>
          <w:gallery w:val="placeholder"/>
        </w:category>
        <w:types>
          <w:type w:val="bbPlcHdr"/>
        </w:types>
        <w:behaviors>
          <w:behavior w:val="content"/>
        </w:behaviors>
        <w:guid w:val="{F4EFC5D6-BCB2-4ADD-B18F-3BDEBBBEEC59}"/>
      </w:docPartPr>
      <w:docPartBody>
        <w:p w:rsidR="00D4238E" w:rsidRDefault="00E030C4" w:rsidP="00E030C4">
          <w:pPr>
            <w:pStyle w:val="C5FCF79BF85F4CA6A7C2E84E392B5212"/>
          </w:pPr>
          <w:r w:rsidRPr="004D2D92">
            <w:rPr>
              <w:rStyle w:val="PlaceholderText"/>
            </w:rPr>
            <w:t>Choose an item.</w:t>
          </w:r>
        </w:p>
      </w:docPartBody>
    </w:docPart>
    <w:docPart>
      <w:docPartPr>
        <w:name w:val="84E77C97481A4B2A87D2D5E529D2E129"/>
        <w:category>
          <w:name w:val="General"/>
          <w:gallery w:val="placeholder"/>
        </w:category>
        <w:types>
          <w:type w:val="bbPlcHdr"/>
        </w:types>
        <w:behaviors>
          <w:behavior w:val="content"/>
        </w:behaviors>
        <w:guid w:val="{DD11D39A-2770-49D9-8C3F-BDA38A60D9F3}"/>
      </w:docPartPr>
      <w:docPartBody>
        <w:p w:rsidR="00D4238E" w:rsidRDefault="00E030C4" w:rsidP="00E030C4">
          <w:pPr>
            <w:pStyle w:val="84E77C97481A4B2A87D2D5E529D2E129"/>
          </w:pPr>
          <w:r w:rsidRPr="004D2D92">
            <w:rPr>
              <w:rStyle w:val="PlaceholderText"/>
            </w:rPr>
            <w:t>Choose an item.</w:t>
          </w:r>
        </w:p>
      </w:docPartBody>
    </w:docPart>
    <w:docPart>
      <w:docPartPr>
        <w:name w:val="5923FF70D1D7482485F351E63567F43A"/>
        <w:category>
          <w:name w:val="General"/>
          <w:gallery w:val="placeholder"/>
        </w:category>
        <w:types>
          <w:type w:val="bbPlcHdr"/>
        </w:types>
        <w:behaviors>
          <w:behavior w:val="content"/>
        </w:behaviors>
        <w:guid w:val="{C9A0E599-9FBD-43A8-88CF-AB76B329B256}"/>
      </w:docPartPr>
      <w:docPartBody>
        <w:p w:rsidR="00D4238E" w:rsidRDefault="00E030C4" w:rsidP="00E030C4">
          <w:pPr>
            <w:pStyle w:val="5923FF70D1D7482485F351E63567F43A"/>
          </w:pPr>
          <w:r w:rsidRPr="004D2D92">
            <w:rPr>
              <w:rStyle w:val="PlaceholderText"/>
            </w:rPr>
            <w:t>Choose an item.</w:t>
          </w:r>
        </w:p>
      </w:docPartBody>
    </w:docPart>
    <w:docPart>
      <w:docPartPr>
        <w:name w:val="7B4941FBA80B4993B3CFCEC0B42D590D"/>
        <w:category>
          <w:name w:val="General"/>
          <w:gallery w:val="placeholder"/>
        </w:category>
        <w:types>
          <w:type w:val="bbPlcHdr"/>
        </w:types>
        <w:behaviors>
          <w:behavior w:val="content"/>
        </w:behaviors>
        <w:guid w:val="{D6079E27-62E5-4BD2-A947-7B753D46226B}"/>
      </w:docPartPr>
      <w:docPartBody>
        <w:p w:rsidR="00D4238E" w:rsidRDefault="00E030C4" w:rsidP="00E030C4">
          <w:pPr>
            <w:pStyle w:val="7B4941FBA80B4993B3CFCEC0B42D590D"/>
          </w:pPr>
          <w:r w:rsidRPr="004D2D92">
            <w:rPr>
              <w:rStyle w:val="PlaceholderText"/>
            </w:rPr>
            <w:t>Choose an item.</w:t>
          </w:r>
        </w:p>
      </w:docPartBody>
    </w:docPart>
    <w:docPart>
      <w:docPartPr>
        <w:name w:val="E2CBA48C7F26421D9D64607BD3C4B443"/>
        <w:category>
          <w:name w:val="General"/>
          <w:gallery w:val="placeholder"/>
        </w:category>
        <w:types>
          <w:type w:val="bbPlcHdr"/>
        </w:types>
        <w:behaviors>
          <w:behavior w:val="content"/>
        </w:behaviors>
        <w:guid w:val="{9597FB72-88D5-42CD-B2BA-104CF6A1D8EC}"/>
      </w:docPartPr>
      <w:docPartBody>
        <w:p w:rsidR="00D4238E" w:rsidRDefault="00E030C4" w:rsidP="00E030C4">
          <w:pPr>
            <w:pStyle w:val="E2CBA48C7F26421D9D64607BD3C4B443"/>
          </w:pPr>
          <w:r w:rsidRPr="004D2D92">
            <w:rPr>
              <w:rStyle w:val="PlaceholderText"/>
            </w:rPr>
            <w:t>Choose an item.</w:t>
          </w:r>
        </w:p>
      </w:docPartBody>
    </w:docPart>
    <w:docPart>
      <w:docPartPr>
        <w:name w:val="E62FB34CC13A464680B0F7F5377085B4"/>
        <w:category>
          <w:name w:val="General"/>
          <w:gallery w:val="placeholder"/>
        </w:category>
        <w:types>
          <w:type w:val="bbPlcHdr"/>
        </w:types>
        <w:behaviors>
          <w:behavior w:val="content"/>
        </w:behaviors>
        <w:guid w:val="{5774187C-BE23-4116-97A2-BCBD55A06FFE}"/>
      </w:docPartPr>
      <w:docPartBody>
        <w:p w:rsidR="00D4238E" w:rsidRDefault="00E030C4" w:rsidP="00E030C4">
          <w:pPr>
            <w:pStyle w:val="E62FB34CC13A464680B0F7F5377085B4"/>
          </w:pPr>
          <w:r w:rsidRPr="004D2D92">
            <w:rPr>
              <w:rStyle w:val="PlaceholderText"/>
            </w:rPr>
            <w:t>Choose an item.</w:t>
          </w:r>
        </w:p>
      </w:docPartBody>
    </w:docPart>
    <w:docPart>
      <w:docPartPr>
        <w:name w:val="CB8403357A784EF884260DEB02D6F5F3"/>
        <w:category>
          <w:name w:val="General"/>
          <w:gallery w:val="placeholder"/>
        </w:category>
        <w:types>
          <w:type w:val="bbPlcHdr"/>
        </w:types>
        <w:behaviors>
          <w:behavior w:val="content"/>
        </w:behaviors>
        <w:guid w:val="{4AB8E4A8-E40B-4694-84F9-219E72AC3EFD}"/>
      </w:docPartPr>
      <w:docPartBody>
        <w:p w:rsidR="00D4238E" w:rsidRDefault="00E030C4" w:rsidP="00E030C4">
          <w:pPr>
            <w:pStyle w:val="CB8403357A784EF884260DEB02D6F5F3"/>
          </w:pPr>
          <w:r w:rsidRPr="004D2D92">
            <w:rPr>
              <w:rStyle w:val="PlaceholderText"/>
            </w:rPr>
            <w:t>Choose an item.</w:t>
          </w:r>
        </w:p>
      </w:docPartBody>
    </w:docPart>
    <w:docPart>
      <w:docPartPr>
        <w:name w:val="DD65ECDED090466E9E9AB95F97F51F96"/>
        <w:category>
          <w:name w:val="General"/>
          <w:gallery w:val="placeholder"/>
        </w:category>
        <w:types>
          <w:type w:val="bbPlcHdr"/>
        </w:types>
        <w:behaviors>
          <w:behavior w:val="content"/>
        </w:behaviors>
        <w:guid w:val="{A0C80CA5-6DE6-455C-A3FA-32D1FF0AE05E}"/>
      </w:docPartPr>
      <w:docPartBody>
        <w:p w:rsidR="00D4238E" w:rsidRDefault="00E030C4" w:rsidP="00E030C4">
          <w:pPr>
            <w:pStyle w:val="DD65ECDED090466E9E9AB95F97F51F96"/>
          </w:pPr>
          <w:r w:rsidRPr="004D2D92">
            <w:rPr>
              <w:rStyle w:val="PlaceholderText"/>
            </w:rPr>
            <w:t>Choose an item.</w:t>
          </w:r>
        </w:p>
      </w:docPartBody>
    </w:docPart>
    <w:docPart>
      <w:docPartPr>
        <w:name w:val="2C4BE2609ACE4876AD913D996318B2E8"/>
        <w:category>
          <w:name w:val="General"/>
          <w:gallery w:val="placeholder"/>
        </w:category>
        <w:types>
          <w:type w:val="bbPlcHdr"/>
        </w:types>
        <w:behaviors>
          <w:behavior w:val="content"/>
        </w:behaviors>
        <w:guid w:val="{549215C0-9F87-4050-B4B0-6701B61F4D36}"/>
      </w:docPartPr>
      <w:docPartBody>
        <w:p w:rsidR="00D4238E" w:rsidRDefault="00E030C4" w:rsidP="00E030C4">
          <w:pPr>
            <w:pStyle w:val="2C4BE2609ACE4876AD913D996318B2E8"/>
          </w:pPr>
          <w:r w:rsidRPr="004D2D92">
            <w:rPr>
              <w:rStyle w:val="PlaceholderText"/>
            </w:rPr>
            <w:t>Choose an item.</w:t>
          </w:r>
        </w:p>
      </w:docPartBody>
    </w:docPart>
    <w:docPart>
      <w:docPartPr>
        <w:name w:val="6D6C2B10570C4472A369DDCA18A3FBA3"/>
        <w:category>
          <w:name w:val="General"/>
          <w:gallery w:val="placeholder"/>
        </w:category>
        <w:types>
          <w:type w:val="bbPlcHdr"/>
        </w:types>
        <w:behaviors>
          <w:behavior w:val="content"/>
        </w:behaviors>
        <w:guid w:val="{7589AEAF-5BAC-4A65-8CF2-11CD7FB49025}"/>
      </w:docPartPr>
      <w:docPartBody>
        <w:p w:rsidR="00D4238E" w:rsidRDefault="00E030C4" w:rsidP="00E030C4">
          <w:pPr>
            <w:pStyle w:val="6D6C2B10570C4472A369DDCA18A3FBA3"/>
          </w:pPr>
          <w:r w:rsidRPr="004D2D92">
            <w:rPr>
              <w:rStyle w:val="PlaceholderText"/>
            </w:rPr>
            <w:t>Choose an item.</w:t>
          </w:r>
        </w:p>
      </w:docPartBody>
    </w:docPart>
    <w:docPart>
      <w:docPartPr>
        <w:name w:val="E3CBA0F4C0D0437D803D8301B7A22EC7"/>
        <w:category>
          <w:name w:val="General"/>
          <w:gallery w:val="placeholder"/>
        </w:category>
        <w:types>
          <w:type w:val="bbPlcHdr"/>
        </w:types>
        <w:behaviors>
          <w:behavior w:val="content"/>
        </w:behaviors>
        <w:guid w:val="{3C64A0BC-0AEA-44AC-B6CD-6C0F954FE373}"/>
      </w:docPartPr>
      <w:docPartBody>
        <w:p w:rsidR="00D4238E" w:rsidRDefault="00E030C4" w:rsidP="00E030C4">
          <w:pPr>
            <w:pStyle w:val="E3CBA0F4C0D0437D803D8301B7A22EC7"/>
          </w:pPr>
          <w:r w:rsidRPr="004D2D92">
            <w:rPr>
              <w:rStyle w:val="PlaceholderText"/>
            </w:rPr>
            <w:t>Choose an item.</w:t>
          </w:r>
        </w:p>
      </w:docPartBody>
    </w:docPart>
    <w:docPart>
      <w:docPartPr>
        <w:name w:val="01DAEDEF21594088B727349BB84FAEA9"/>
        <w:category>
          <w:name w:val="General"/>
          <w:gallery w:val="placeholder"/>
        </w:category>
        <w:types>
          <w:type w:val="bbPlcHdr"/>
        </w:types>
        <w:behaviors>
          <w:behavior w:val="content"/>
        </w:behaviors>
        <w:guid w:val="{AD005C0B-9A17-4C27-80C9-74DAE68BC239}"/>
      </w:docPartPr>
      <w:docPartBody>
        <w:p w:rsidR="00D4238E" w:rsidRDefault="00E030C4" w:rsidP="00E030C4">
          <w:pPr>
            <w:pStyle w:val="01DAEDEF21594088B727349BB84FAEA9"/>
          </w:pPr>
          <w:r w:rsidRPr="004D2D92">
            <w:rPr>
              <w:rStyle w:val="PlaceholderText"/>
            </w:rPr>
            <w:t>Choose an item.</w:t>
          </w:r>
        </w:p>
      </w:docPartBody>
    </w:docPart>
    <w:docPart>
      <w:docPartPr>
        <w:name w:val="300E4C6C55D4471BA353DBE56BA06627"/>
        <w:category>
          <w:name w:val="General"/>
          <w:gallery w:val="placeholder"/>
        </w:category>
        <w:types>
          <w:type w:val="bbPlcHdr"/>
        </w:types>
        <w:behaviors>
          <w:behavior w:val="content"/>
        </w:behaviors>
        <w:guid w:val="{151C8067-C23D-4758-AF46-0E642CCB0B49}"/>
      </w:docPartPr>
      <w:docPartBody>
        <w:p w:rsidR="00D4238E" w:rsidRDefault="00E030C4" w:rsidP="00E030C4">
          <w:pPr>
            <w:pStyle w:val="300E4C6C55D4471BA353DBE56BA06627"/>
          </w:pPr>
          <w:r w:rsidRPr="004D2D92">
            <w:rPr>
              <w:rStyle w:val="PlaceholderText"/>
            </w:rPr>
            <w:t>Choose an item.</w:t>
          </w:r>
        </w:p>
      </w:docPartBody>
    </w:docPart>
    <w:docPart>
      <w:docPartPr>
        <w:name w:val="8ADC2467EABD45E1A06CE0025F01B8FA"/>
        <w:category>
          <w:name w:val="General"/>
          <w:gallery w:val="placeholder"/>
        </w:category>
        <w:types>
          <w:type w:val="bbPlcHdr"/>
        </w:types>
        <w:behaviors>
          <w:behavior w:val="content"/>
        </w:behaviors>
        <w:guid w:val="{7B310893-E346-47CB-A011-C5CB9E88928D}"/>
      </w:docPartPr>
      <w:docPartBody>
        <w:p w:rsidR="00D4238E" w:rsidRDefault="00E030C4" w:rsidP="00E030C4">
          <w:pPr>
            <w:pStyle w:val="8ADC2467EABD45E1A06CE0025F01B8FA"/>
          </w:pPr>
          <w:r w:rsidRPr="004D2D92">
            <w:rPr>
              <w:rStyle w:val="PlaceholderText"/>
            </w:rPr>
            <w:t>Choose an item.</w:t>
          </w:r>
        </w:p>
      </w:docPartBody>
    </w:docPart>
    <w:docPart>
      <w:docPartPr>
        <w:name w:val="8CA51DBCCA524CF68638704FF1CFB63C"/>
        <w:category>
          <w:name w:val="General"/>
          <w:gallery w:val="placeholder"/>
        </w:category>
        <w:types>
          <w:type w:val="bbPlcHdr"/>
        </w:types>
        <w:behaviors>
          <w:behavior w:val="content"/>
        </w:behaviors>
        <w:guid w:val="{4427F39A-3D24-4F8F-BE4A-818E94F4641F}"/>
      </w:docPartPr>
      <w:docPartBody>
        <w:p w:rsidR="00D4238E" w:rsidRDefault="00E030C4" w:rsidP="00E030C4">
          <w:pPr>
            <w:pStyle w:val="8CA51DBCCA524CF68638704FF1CFB63C"/>
          </w:pPr>
          <w:r w:rsidRPr="004D2D92">
            <w:rPr>
              <w:rStyle w:val="PlaceholderText"/>
            </w:rPr>
            <w:t>Choose an item.</w:t>
          </w:r>
        </w:p>
      </w:docPartBody>
    </w:docPart>
    <w:docPart>
      <w:docPartPr>
        <w:name w:val="72B6A9F032ED4E0C907954682D1DA68C"/>
        <w:category>
          <w:name w:val="General"/>
          <w:gallery w:val="placeholder"/>
        </w:category>
        <w:types>
          <w:type w:val="bbPlcHdr"/>
        </w:types>
        <w:behaviors>
          <w:behavior w:val="content"/>
        </w:behaviors>
        <w:guid w:val="{20A870A6-EE4F-45E3-AA14-33DF381F91E9}"/>
      </w:docPartPr>
      <w:docPartBody>
        <w:p w:rsidR="00D4238E" w:rsidRDefault="00E030C4" w:rsidP="00E030C4">
          <w:pPr>
            <w:pStyle w:val="72B6A9F032ED4E0C907954682D1DA68C"/>
          </w:pPr>
          <w:r w:rsidRPr="004D2D92">
            <w:rPr>
              <w:rStyle w:val="PlaceholderText"/>
            </w:rPr>
            <w:t>Choose an item.</w:t>
          </w:r>
        </w:p>
      </w:docPartBody>
    </w:docPart>
    <w:docPart>
      <w:docPartPr>
        <w:name w:val="D9972FD6682449FA82BBF0DE1382B2A1"/>
        <w:category>
          <w:name w:val="General"/>
          <w:gallery w:val="placeholder"/>
        </w:category>
        <w:types>
          <w:type w:val="bbPlcHdr"/>
        </w:types>
        <w:behaviors>
          <w:behavior w:val="content"/>
        </w:behaviors>
        <w:guid w:val="{497A09FF-4AFF-470B-9CDA-10CEB66AEB63}"/>
      </w:docPartPr>
      <w:docPartBody>
        <w:p w:rsidR="00D4238E" w:rsidRDefault="00E030C4" w:rsidP="00E030C4">
          <w:pPr>
            <w:pStyle w:val="D9972FD6682449FA82BBF0DE1382B2A1"/>
          </w:pPr>
          <w:r w:rsidRPr="004D2D92">
            <w:rPr>
              <w:rStyle w:val="PlaceholderText"/>
            </w:rPr>
            <w:t>Choose an item.</w:t>
          </w:r>
        </w:p>
      </w:docPartBody>
    </w:docPart>
    <w:docPart>
      <w:docPartPr>
        <w:name w:val="239A897A089E4C03BC4FB4296592EE15"/>
        <w:category>
          <w:name w:val="General"/>
          <w:gallery w:val="placeholder"/>
        </w:category>
        <w:types>
          <w:type w:val="bbPlcHdr"/>
        </w:types>
        <w:behaviors>
          <w:behavior w:val="content"/>
        </w:behaviors>
        <w:guid w:val="{27DD2F18-F6F4-4895-AF25-2B007B11DDA6}"/>
      </w:docPartPr>
      <w:docPartBody>
        <w:p w:rsidR="00D4238E" w:rsidRDefault="00E030C4" w:rsidP="00E030C4">
          <w:pPr>
            <w:pStyle w:val="239A897A089E4C03BC4FB4296592EE15"/>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1411BF"/>
    <w:rsid w:val="002A360B"/>
    <w:rsid w:val="0033688C"/>
    <w:rsid w:val="00475E80"/>
    <w:rsid w:val="00485B57"/>
    <w:rsid w:val="004A1D0D"/>
    <w:rsid w:val="0063515B"/>
    <w:rsid w:val="007A49D9"/>
    <w:rsid w:val="007B70D8"/>
    <w:rsid w:val="007F29CC"/>
    <w:rsid w:val="008452B0"/>
    <w:rsid w:val="009A55DA"/>
    <w:rsid w:val="009C2B90"/>
    <w:rsid w:val="00A55666"/>
    <w:rsid w:val="00B91C72"/>
    <w:rsid w:val="00BE50A4"/>
    <w:rsid w:val="00CB53B5"/>
    <w:rsid w:val="00CE7F05"/>
    <w:rsid w:val="00CF64BC"/>
    <w:rsid w:val="00D4238E"/>
    <w:rsid w:val="00D46213"/>
    <w:rsid w:val="00D93ED6"/>
    <w:rsid w:val="00E030C4"/>
    <w:rsid w:val="00F87E6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030C4"/>
    <w:rPr>
      <w:color w:val="808080"/>
    </w:rPr>
  </w:style>
  <w:style w:type="paragraph" w:customStyle="1" w:styleId="5FFCEDAF935E477C87EF7848B296EC34">
    <w:name w:val="5FFCEDAF935E477C87EF7848B296EC34"/>
    <w:rsid w:val="00E030C4"/>
    <w:pPr>
      <w:spacing w:after="160" w:line="259" w:lineRule="auto"/>
    </w:pPr>
  </w:style>
  <w:style w:type="paragraph" w:customStyle="1" w:styleId="7957B732711F4F89864754E9E7C45311">
    <w:name w:val="7957B732711F4F89864754E9E7C45311"/>
    <w:rsid w:val="00E030C4"/>
    <w:pPr>
      <w:spacing w:after="160" w:line="259" w:lineRule="auto"/>
    </w:pPr>
  </w:style>
  <w:style w:type="paragraph" w:customStyle="1" w:styleId="8ED53ACC9F5E42368A0D4737D23ADF1B">
    <w:name w:val="8ED53ACC9F5E42368A0D4737D23ADF1B"/>
    <w:rsid w:val="00E030C4"/>
    <w:pPr>
      <w:spacing w:after="160" w:line="259" w:lineRule="auto"/>
    </w:pPr>
  </w:style>
  <w:style w:type="paragraph" w:customStyle="1" w:styleId="1E341B08B7124C5D940AAEC564D316F0">
    <w:name w:val="1E341B08B7124C5D940AAEC564D316F0"/>
    <w:rsid w:val="00E030C4"/>
    <w:pPr>
      <w:spacing w:after="160" w:line="259" w:lineRule="auto"/>
    </w:pPr>
  </w:style>
  <w:style w:type="paragraph" w:customStyle="1" w:styleId="4AC7DBE6C077485AA2A31690ACEEF2B6">
    <w:name w:val="4AC7DBE6C077485AA2A31690ACEEF2B6"/>
    <w:rsid w:val="00E030C4"/>
    <w:pPr>
      <w:spacing w:after="160" w:line="259" w:lineRule="auto"/>
    </w:pPr>
  </w:style>
  <w:style w:type="paragraph" w:customStyle="1" w:styleId="83486A1D621A410CB944F70D761378CE">
    <w:name w:val="83486A1D621A410CB944F70D761378CE"/>
    <w:rsid w:val="00E030C4"/>
    <w:pPr>
      <w:spacing w:after="160" w:line="259" w:lineRule="auto"/>
    </w:pPr>
  </w:style>
  <w:style w:type="paragraph" w:customStyle="1" w:styleId="DAB8E48702F2479D89421636F61544DA">
    <w:name w:val="DAB8E48702F2479D89421636F61544DA"/>
    <w:rsid w:val="00E030C4"/>
    <w:pPr>
      <w:spacing w:after="160" w:line="259" w:lineRule="auto"/>
    </w:pPr>
  </w:style>
  <w:style w:type="paragraph" w:customStyle="1" w:styleId="4B3EA8BF05264577B1D7074F6435072A">
    <w:name w:val="4B3EA8BF05264577B1D7074F6435072A"/>
    <w:rsid w:val="00E030C4"/>
    <w:pPr>
      <w:spacing w:after="160" w:line="259" w:lineRule="auto"/>
    </w:pPr>
  </w:style>
  <w:style w:type="paragraph" w:customStyle="1" w:styleId="F1EDB68495744AFFAB7B95D1D4C94278">
    <w:name w:val="F1EDB68495744AFFAB7B95D1D4C94278"/>
    <w:rsid w:val="00E030C4"/>
    <w:pPr>
      <w:spacing w:after="160" w:line="259" w:lineRule="auto"/>
    </w:pPr>
  </w:style>
  <w:style w:type="paragraph" w:customStyle="1" w:styleId="A9522576CC414ACCAC3700838101502A">
    <w:name w:val="A9522576CC414ACCAC3700838101502A"/>
    <w:rsid w:val="00E030C4"/>
    <w:pPr>
      <w:spacing w:after="160" w:line="259" w:lineRule="auto"/>
    </w:pPr>
  </w:style>
  <w:style w:type="paragraph" w:customStyle="1" w:styleId="2571F1853F6B4B34BAE3EB9C6958647F">
    <w:name w:val="2571F1853F6B4B34BAE3EB9C6958647F"/>
    <w:rsid w:val="00E030C4"/>
    <w:pPr>
      <w:spacing w:after="160" w:line="259" w:lineRule="auto"/>
    </w:pPr>
  </w:style>
  <w:style w:type="paragraph" w:customStyle="1" w:styleId="1CEEAA9B6EF34DA3B12B2839E3C6057F">
    <w:name w:val="1CEEAA9B6EF34DA3B12B2839E3C6057F"/>
    <w:rsid w:val="00E030C4"/>
    <w:pPr>
      <w:spacing w:after="160" w:line="259" w:lineRule="auto"/>
    </w:pPr>
  </w:style>
  <w:style w:type="paragraph" w:customStyle="1" w:styleId="903B1458F2674DC094284F711F1CA7F6">
    <w:name w:val="903B1458F2674DC094284F711F1CA7F6"/>
    <w:rsid w:val="00E030C4"/>
    <w:pPr>
      <w:spacing w:after="160" w:line="259" w:lineRule="auto"/>
    </w:pPr>
  </w:style>
  <w:style w:type="paragraph" w:customStyle="1" w:styleId="63AD9E52F963480C957198F102569189">
    <w:name w:val="63AD9E52F963480C957198F102569189"/>
    <w:rsid w:val="00E030C4"/>
    <w:pPr>
      <w:spacing w:after="160" w:line="259" w:lineRule="auto"/>
    </w:pPr>
  </w:style>
  <w:style w:type="paragraph" w:customStyle="1" w:styleId="B90015AD91A64056A0701FFEF4F75BD6">
    <w:name w:val="B90015AD91A64056A0701FFEF4F75BD6"/>
    <w:rsid w:val="00E030C4"/>
    <w:pPr>
      <w:spacing w:after="160" w:line="259" w:lineRule="auto"/>
    </w:pPr>
  </w:style>
  <w:style w:type="paragraph" w:customStyle="1" w:styleId="9396C0B8560445E6A3095F52BDCBFEE6">
    <w:name w:val="9396C0B8560445E6A3095F52BDCBFEE6"/>
    <w:rsid w:val="00E030C4"/>
    <w:pPr>
      <w:spacing w:after="160" w:line="259" w:lineRule="auto"/>
    </w:pPr>
  </w:style>
  <w:style w:type="paragraph" w:customStyle="1" w:styleId="5DFA41102650441B9C50F0B72971C437">
    <w:name w:val="5DFA41102650441B9C50F0B72971C437"/>
    <w:rsid w:val="00E030C4"/>
    <w:pPr>
      <w:spacing w:after="160" w:line="259" w:lineRule="auto"/>
    </w:pPr>
  </w:style>
  <w:style w:type="paragraph" w:customStyle="1" w:styleId="0A3D758718C644DE96A4C6ECFFA41CDB">
    <w:name w:val="0A3D758718C644DE96A4C6ECFFA41CDB"/>
    <w:rsid w:val="00E030C4"/>
    <w:pPr>
      <w:spacing w:after="160" w:line="259" w:lineRule="auto"/>
    </w:pPr>
  </w:style>
  <w:style w:type="paragraph" w:customStyle="1" w:styleId="D91958DEAB074DE48497CC6EE5230474">
    <w:name w:val="D91958DEAB074DE48497CC6EE5230474"/>
    <w:rsid w:val="00E030C4"/>
    <w:pPr>
      <w:spacing w:after="160" w:line="259" w:lineRule="auto"/>
    </w:pPr>
  </w:style>
  <w:style w:type="paragraph" w:customStyle="1" w:styleId="57BD74C801474210AF82D88D7AE7F7FD">
    <w:name w:val="57BD74C801474210AF82D88D7AE7F7FD"/>
    <w:rsid w:val="00E030C4"/>
    <w:pPr>
      <w:spacing w:after="160" w:line="259" w:lineRule="auto"/>
    </w:pPr>
  </w:style>
  <w:style w:type="paragraph" w:customStyle="1" w:styleId="AC1641C24109437C964F0ADCB100DCA0">
    <w:name w:val="AC1641C24109437C964F0ADCB100DCA0"/>
    <w:rsid w:val="00E030C4"/>
    <w:pPr>
      <w:spacing w:after="160" w:line="259" w:lineRule="auto"/>
    </w:pPr>
  </w:style>
  <w:style w:type="paragraph" w:customStyle="1" w:styleId="8ABA52B71DC04C97A7057B20139AD1FE">
    <w:name w:val="8ABA52B71DC04C97A7057B20139AD1FE"/>
    <w:rsid w:val="00E030C4"/>
    <w:pPr>
      <w:spacing w:after="160" w:line="259" w:lineRule="auto"/>
    </w:pPr>
  </w:style>
  <w:style w:type="paragraph" w:customStyle="1" w:styleId="34AC5B3B0035452DB18E60CA214818CA">
    <w:name w:val="34AC5B3B0035452DB18E60CA214818CA"/>
    <w:rsid w:val="00E030C4"/>
    <w:pPr>
      <w:spacing w:after="160" w:line="259" w:lineRule="auto"/>
    </w:pPr>
  </w:style>
  <w:style w:type="paragraph" w:customStyle="1" w:styleId="9F813DDC03E54109B7F0C27B252AAEF8">
    <w:name w:val="9F813DDC03E54109B7F0C27B252AAEF8"/>
    <w:rsid w:val="00E030C4"/>
    <w:pPr>
      <w:spacing w:after="160" w:line="259" w:lineRule="auto"/>
    </w:pPr>
  </w:style>
  <w:style w:type="paragraph" w:customStyle="1" w:styleId="C5FCF79BF85F4CA6A7C2E84E392B5212">
    <w:name w:val="C5FCF79BF85F4CA6A7C2E84E392B5212"/>
    <w:rsid w:val="00E030C4"/>
    <w:pPr>
      <w:spacing w:after="160" w:line="259" w:lineRule="auto"/>
    </w:pPr>
  </w:style>
  <w:style w:type="paragraph" w:customStyle="1" w:styleId="84E77C97481A4B2A87D2D5E529D2E129">
    <w:name w:val="84E77C97481A4B2A87D2D5E529D2E129"/>
    <w:rsid w:val="00E030C4"/>
    <w:pPr>
      <w:spacing w:after="160" w:line="259" w:lineRule="auto"/>
    </w:pPr>
  </w:style>
  <w:style w:type="paragraph" w:customStyle="1" w:styleId="5923FF70D1D7482485F351E63567F43A">
    <w:name w:val="5923FF70D1D7482485F351E63567F43A"/>
    <w:rsid w:val="00E030C4"/>
    <w:pPr>
      <w:spacing w:after="160" w:line="259" w:lineRule="auto"/>
    </w:pPr>
  </w:style>
  <w:style w:type="paragraph" w:customStyle="1" w:styleId="7B4941FBA80B4993B3CFCEC0B42D590D">
    <w:name w:val="7B4941FBA80B4993B3CFCEC0B42D590D"/>
    <w:rsid w:val="00E030C4"/>
    <w:pPr>
      <w:spacing w:after="160" w:line="259" w:lineRule="auto"/>
    </w:pPr>
  </w:style>
  <w:style w:type="paragraph" w:customStyle="1" w:styleId="E2CBA48C7F26421D9D64607BD3C4B443">
    <w:name w:val="E2CBA48C7F26421D9D64607BD3C4B443"/>
    <w:rsid w:val="00E030C4"/>
    <w:pPr>
      <w:spacing w:after="160" w:line="259" w:lineRule="auto"/>
    </w:pPr>
  </w:style>
  <w:style w:type="paragraph" w:customStyle="1" w:styleId="E62FB34CC13A464680B0F7F5377085B4">
    <w:name w:val="E62FB34CC13A464680B0F7F5377085B4"/>
    <w:rsid w:val="00E030C4"/>
    <w:pPr>
      <w:spacing w:after="160" w:line="259" w:lineRule="auto"/>
    </w:pPr>
  </w:style>
  <w:style w:type="paragraph" w:customStyle="1" w:styleId="CB8403357A784EF884260DEB02D6F5F3">
    <w:name w:val="CB8403357A784EF884260DEB02D6F5F3"/>
    <w:rsid w:val="00E030C4"/>
    <w:pPr>
      <w:spacing w:after="160" w:line="259" w:lineRule="auto"/>
    </w:pPr>
  </w:style>
  <w:style w:type="paragraph" w:customStyle="1" w:styleId="DD65ECDED090466E9E9AB95F97F51F96">
    <w:name w:val="DD65ECDED090466E9E9AB95F97F51F96"/>
    <w:rsid w:val="00E030C4"/>
    <w:pPr>
      <w:spacing w:after="160" w:line="259" w:lineRule="auto"/>
    </w:pPr>
  </w:style>
  <w:style w:type="paragraph" w:customStyle="1" w:styleId="2C4BE2609ACE4876AD913D996318B2E8">
    <w:name w:val="2C4BE2609ACE4876AD913D996318B2E8"/>
    <w:rsid w:val="00E030C4"/>
    <w:pPr>
      <w:spacing w:after="160" w:line="259" w:lineRule="auto"/>
    </w:pPr>
  </w:style>
  <w:style w:type="paragraph" w:customStyle="1" w:styleId="6D6C2B10570C4472A369DDCA18A3FBA3">
    <w:name w:val="6D6C2B10570C4472A369DDCA18A3FBA3"/>
    <w:rsid w:val="00E030C4"/>
    <w:pPr>
      <w:spacing w:after="160" w:line="259" w:lineRule="auto"/>
    </w:pPr>
  </w:style>
  <w:style w:type="paragraph" w:customStyle="1" w:styleId="E3CBA0F4C0D0437D803D8301B7A22EC7">
    <w:name w:val="E3CBA0F4C0D0437D803D8301B7A22EC7"/>
    <w:rsid w:val="00E030C4"/>
    <w:pPr>
      <w:spacing w:after="160" w:line="259" w:lineRule="auto"/>
    </w:pPr>
  </w:style>
  <w:style w:type="paragraph" w:customStyle="1" w:styleId="01DAEDEF21594088B727349BB84FAEA9">
    <w:name w:val="01DAEDEF21594088B727349BB84FAEA9"/>
    <w:rsid w:val="00E030C4"/>
    <w:pPr>
      <w:spacing w:after="160" w:line="259" w:lineRule="auto"/>
    </w:pPr>
  </w:style>
  <w:style w:type="paragraph" w:customStyle="1" w:styleId="300E4C6C55D4471BA353DBE56BA06627">
    <w:name w:val="300E4C6C55D4471BA353DBE56BA06627"/>
    <w:rsid w:val="00E030C4"/>
    <w:pPr>
      <w:spacing w:after="160" w:line="259" w:lineRule="auto"/>
    </w:pPr>
  </w:style>
  <w:style w:type="paragraph" w:customStyle="1" w:styleId="8ADC2467EABD45E1A06CE0025F01B8FA">
    <w:name w:val="8ADC2467EABD45E1A06CE0025F01B8FA"/>
    <w:rsid w:val="00E030C4"/>
    <w:pPr>
      <w:spacing w:after="160" w:line="259" w:lineRule="auto"/>
    </w:pPr>
  </w:style>
  <w:style w:type="paragraph" w:customStyle="1" w:styleId="8CA51DBCCA524CF68638704FF1CFB63C">
    <w:name w:val="8CA51DBCCA524CF68638704FF1CFB63C"/>
    <w:rsid w:val="00E030C4"/>
    <w:pPr>
      <w:spacing w:after="160" w:line="259" w:lineRule="auto"/>
    </w:pPr>
  </w:style>
  <w:style w:type="paragraph" w:customStyle="1" w:styleId="72B6A9F032ED4E0C907954682D1DA68C">
    <w:name w:val="72B6A9F032ED4E0C907954682D1DA68C"/>
    <w:rsid w:val="00E030C4"/>
    <w:pPr>
      <w:spacing w:after="160" w:line="259" w:lineRule="auto"/>
    </w:pPr>
  </w:style>
  <w:style w:type="paragraph" w:customStyle="1" w:styleId="D9972FD6682449FA82BBF0DE1382B2A1">
    <w:name w:val="D9972FD6682449FA82BBF0DE1382B2A1"/>
    <w:rsid w:val="00E030C4"/>
    <w:pPr>
      <w:spacing w:after="160" w:line="259" w:lineRule="auto"/>
    </w:pPr>
  </w:style>
  <w:style w:type="paragraph" w:customStyle="1" w:styleId="239A897A089E4C03BC4FB4296592EE15">
    <w:name w:val="239A897A089E4C03BC4FB4296592EE15"/>
    <w:rsid w:val="00E030C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CF4CE9F33484EBCC991B2EBCBA807" ma:contentTypeVersion="13" ma:contentTypeDescription="Create a new document." ma:contentTypeScope="" ma:versionID="1eac97df3c080aa579a6be64fd400ab1">
  <xsd:schema xmlns:xsd="http://www.w3.org/2001/XMLSchema" xmlns:xs="http://www.w3.org/2001/XMLSchema" xmlns:p="http://schemas.microsoft.com/office/2006/metadata/properties" xmlns:ns2="7f9f5cd3-8d31-48a1-a4f3-9f282e4d33cf" xmlns:ns3="efaddfb1-05d2-4048-8700-95a80ee3317f" targetNamespace="http://schemas.microsoft.com/office/2006/metadata/properties" ma:root="true" ma:fieldsID="26bea63c53e7b006cef3ae051e6d1e43" ns2:_="" ns3:_="">
    <xsd:import namespace="7f9f5cd3-8d31-48a1-a4f3-9f282e4d33cf"/>
    <xsd:import namespace="efaddfb1-05d2-4048-8700-95a80ee331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kwizcomcontrollerfiel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f5cd3-8d31-48a1-a4f3-9f282e4d3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kwizcomcontrollerfield" ma:index="12" nillable="true" ma:displayName="kwizcomcontrollerfield" ma:internalName="kwizcomcontrollerfield">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addfb1-05d2-4048-8700-95a80ee3317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c978965-4f33-4acd-a78d-7ca327afaec6}" ma:internalName="TaxCatchAll" ma:showField="CatchAllData" ma:web="efaddfb1-05d2-4048-8700-95a80ee331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kwizcomcontrollerfield xmlns="7f9f5cd3-8d31-48a1-a4f3-9f282e4d33cf" xsi:nil="true"/>
    <lcf76f155ced4ddcb4097134ff3c332f xmlns="7f9f5cd3-8d31-48a1-a4f3-9f282e4d33cf">
      <Terms xmlns="http://schemas.microsoft.com/office/infopath/2007/PartnerControls"/>
    </lcf76f155ced4ddcb4097134ff3c332f>
    <TaxCatchAll xmlns="efaddfb1-05d2-4048-8700-95a80ee3317f" xsi:nil="true"/>
  </documentManagement>
</p: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DB91F1C-D306-4EAE-BE97-A3715A691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f5cd3-8d31-48a1-a4f3-9f282e4d33cf"/>
    <ds:schemaRef ds:uri="efaddfb1-05d2-4048-8700-95a80ee33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7A568-6941-4891-9503-132A22EB6CA3}">
  <ds:schemaRefs>
    <ds:schemaRef ds:uri="http://schemas.openxmlformats.org/officeDocument/2006/bibliography"/>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7f9f5cd3-8d31-48a1-a4f3-9f282e4d33cf"/>
    <ds:schemaRef ds:uri="efaddfb1-05d2-4048-8700-95a80ee3317f"/>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TotalTime>
  <Pages>5</Pages>
  <Words>1533</Words>
  <Characters>8742</Characters>
  <DocSecurity>0</DocSecurity>
  <Lines>72</Lines>
  <Paragraphs>20</Paragraphs>
  <ScaleCrop>false</ScaleCrop>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2026-02-27T06:56:00Z</cp:lastPrinted>
  <dcterms:created xsi:type="dcterms:W3CDTF">2026-07-16T22:51:00Z</dcterms:created>
  <dcterms:modified xsi:type="dcterms:W3CDTF">2026-07-20T23:59:00Z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0x010100B03CF4CE9F33484EBCC991B2EBCBA807</vt:lpwstr>
  </property>
  <property fmtid="{D5CDD505-2E9C-101B-9397-08002B2CF9AE}" pid="17" name="MediaServiceImageTags">
    <vt:lpwstr/>
  </property>
  <property fmtid="{D5CDD505-2E9C-101B-9397-08002B2CF9AE}" pid="18" name="MSIP_Label_690d47f2-2d0a-4515-b8de-e13c18f23c62_Enabled">
    <vt:lpwstr>true</vt:lpwstr>
  </property>
  <property fmtid="{D5CDD505-2E9C-101B-9397-08002B2CF9AE}" pid="19" name="MSIP_Label_690d47f2-2d0a-4515-b8de-e13c18f23c62_SetDate">
    <vt:lpwstr>2026-02-27T06:55:20Z</vt:lpwstr>
  </property>
  <property fmtid="{D5CDD505-2E9C-101B-9397-08002B2CF9AE}" pid="20" name="MSIP_Label_690d47f2-2d0a-4515-b8de-e13c18f23c62_Method">
    <vt:lpwstr>Privileged</vt:lpwstr>
  </property>
  <property fmtid="{D5CDD505-2E9C-101B-9397-08002B2CF9AE}" pid="21" name="MSIP_Label_690d47f2-2d0a-4515-b8de-e13c18f23c62_Name">
    <vt:lpwstr>OFFICIAL</vt:lpwstr>
  </property>
  <property fmtid="{D5CDD505-2E9C-101B-9397-08002B2CF9AE}" pid="22" name="MSIP_Label_690d47f2-2d0a-4515-b8de-e13c18f23c62_SiteId">
    <vt:lpwstr>b46c1908-0334-4236-b978-585ee88e4199</vt:lpwstr>
  </property>
  <property fmtid="{D5CDD505-2E9C-101B-9397-08002B2CF9AE}" pid="23" name="MSIP_Label_690d47f2-2d0a-4515-b8de-e13c18f23c62_ActionId">
    <vt:lpwstr>bfdaf193-bd29-45e0-ab25-41cf063457d6</vt:lpwstr>
  </property>
  <property fmtid="{D5CDD505-2E9C-101B-9397-08002B2CF9AE}" pid="24" name="MSIP_Label_690d47f2-2d0a-4515-b8de-e13c18f23c62_ContentBits">
    <vt:lpwstr>1</vt:lpwstr>
  </property>
  <property fmtid="{D5CDD505-2E9C-101B-9397-08002B2CF9AE}" pid="25" name="MSIP_Label_690d47f2-2d0a-4515-b8de-e13c18f23c62_Tag">
    <vt:lpwstr>10, 0, 1, 1</vt:lpwstr>
  </property>
</Properties>
</file>