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FF6A5" w14:textId="2799C663" w:rsidR="006F09E8" w:rsidRPr="003D617F" w:rsidRDefault="00B44F9F" w:rsidP="00B44F9F">
      <w:pPr>
        <w:pStyle w:val="Title"/>
        <w:spacing w:after="0"/>
        <w:jc w:val="left"/>
        <w:rPr>
          <w:rFonts w:asciiTheme="minorHAnsi" w:hAnsiTheme="minorHAnsi"/>
          <w:sz w:val="52"/>
        </w:rPr>
      </w:pPr>
      <w:r>
        <w:rPr>
          <w:rFonts w:asciiTheme="minorHAnsi" w:hAnsiTheme="minorHAnsi"/>
          <w:noProof/>
          <w:sz w:val="52"/>
          <w:szCs w:val="52"/>
        </w:rPr>
        <w:drawing>
          <wp:inline distT="0" distB="0" distL="0" distR="0" wp14:anchorId="308102C1" wp14:editId="143DAA67">
            <wp:extent cx="2231390" cy="694690"/>
            <wp:effectExtent l="0" t="0" r="0" b="0"/>
            <wp:docPr id="926225907"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25907" name="Picture 1" descr="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1390" cy="694690"/>
                    </a:xfrm>
                    <a:prstGeom prst="rect">
                      <a:avLst/>
                    </a:prstGeom>
                    <a:noFill/>
                  </pic:spPr>
                </pic:pic>
              </a:graphicData>
            </a:graphic>
          </wp:inline>
        </w:drawing>
      </w:r>
      <w:r w:rsidR="00B54281" w:rsidRPr="41BE15FE">
        <w:rPr>
          <w:rFonts w:asciiTheme="minorHAnsi" w:hAnsiTheme="minorHAnsi"/>
          <w:sz w:val="52"/>
          <w:szCs w:val="52"/>
        </w:rPr>
        <w:t xml:space="preserve"> </w:t>
      </w:r>
      <w:r>
        <w:rPr>
          <w:rFonts w:asciiTheme="minorHAnsi" w:hAnsiTheme="minorHAnsi"/>
          <w:sz w:val="52"/>
          <w:szCs w:val="52"/>
        </w:rPr>
        <w:t xml:space="preserve">       </w:t>
      </w:r>
      <w:r w:rsidR="002A43D2" w:rsidRPr="41BE15FE">
        <w:rPr>
          <w:rFonts w:asciiTheme="minorHAnsi" w:hAnsiTheme="minorHAnsi"/>
          <w:sz w:val="52"/>
          <w:szCs w:val="52"/>
        </w:rPr>
        <w:t>POSITION DESCRIPTION</w:t>
      </w:r>
    </w:p>
    <w:p w14:paraId="683E01E0" w14:textId="39E5C34B" w:rsidR="003D617F" w:rsidRPr="003D617F" w:rsidRDefault="003D617F" w:rsidP="003D617F">
      <w:pPr>
        <w:pStyle w:val="BodyText"/>
        <w:spacing w:after="0"/>
        <w:sectPr w:rsidR="003D617F" w:rsidRPr="003D617F" w:rsidSect="005B38C8">
          <w:headerReference w:type="even" r:id="rId14"/>
          <w:headerReference w:type="default" r:id="rId15"/>
          <w:footerReference w:type="even" r:id="rId16"/>
          <w:headerReference w:type="first" r:id="rId17"/>
          <w:footerReference w:type="first" r:id="rId18"/>
          <w:pgSz w:w="11906" w:h="16838" w:code="9"/>
          <w:pgMar w:top="851" w:right="1134" w:bottom="1134" w:left="1134" w:header="680" w:footer="680" w:gutter="0"/>
          <w:cols w:space="720"/>
          <w:docGrid w:linePitch="326"/>
        </w:sectPr>
      </w:pPr>
      <w:r>
        <w:tab/>
      </w:r>
      <w:r>
        <w:tab/>
      </w:r>
      <w:r>
        <w:tab/>
      </w:r>
      <w:r>
        <w:tab/>
      </w:r>
      <w:r>
        <w:tab/>
      </w:r>
      <w:r>
        <w:tab/>
      </w:r>
      <w:r>
        <w:tab/>
      </w:r>
      <w:r>
        <w:tab/>
      </w:r>
    </w:p>
    <w:p w14:paraId="6836DD6D" w14:textId="77777777" w:rsidR="003D617F" w:rsidRDefault="003D617F" w:rsidP="002A43D2">
      <w:pPr>
        <w:tabs>
          <w:tab w:val="left" w:pos="3600"/>
        </w:tabs>
        <w:rPr>
          <w:b/>
          <w:szCs w:val="24"/>
        </w:rPr>
      </w:pPr>
    </w:p>
    <w:p w14:paraId="3E8D28A7" w14:textId="064FC02F" w:rsidR="006F09E8" w:rsidRPr="008C40B5" w:rsidRDefault="002A43D2" w:rsidP="002A43D2">
      <w:pPr>
        <w:tabs>
          <w:tab w:val="left" w:pos="3600"/>
        </w:tabs>
        <w:rPr>
          <w:szCs w:val="24"/>
        </w:rPr>
      </w:pPr>
      <w:r>
        <w:rPr>
          <w:b/>
          <w:szCs w:val="24"/>
        </w:rPr>
        <w:t>D</w:t>
      </w:r>
      <w:r w:rsidR="00882746">
        <w:rPr>
          <w:b/>
          <w:szCs w:val="24"/>
        </w:rPr>
        <w:t xml:space="preserve">irectorate: </w:t>
      </w:r>
      <w:r w:rsidR="00B44F9F" w:rsidRPr="00B44F9F">
        <w:rPr>
          <w:szCs w:val="24"/>
        </w:rPr>
        <w:t>Health</w:t>
      </w:r>
      <w:r w:rsidR="002238C6">
        <w:rPr>
          <w:szCs w:val="24"/>
        </w:rPr>
        <w:t xml:space="preserve"> and</w:t>
      </w:r>
      <w:r w:rsidR="00B44F9F" w:rsidRPr="00B44F9F">
        <w:rPr>
          <w:szCs w:val="24"/>
        </w:rPr>
        <w:t xml:space="preserve"> </w:t>
      </w:r>
      <w:r w:rsidR="00F36ECD">
        <w:rPr>
          <w:szCs w:val="24"/>
        </w:rPr>
        <w:t>Community Services Directorate</w:t>
      </w:r>
    </w:p>
    <w:p w14:paraId="485D5660" w14:textId="1B4C1DA8" w:rsidR="006F09E8" w:rsidRPr="005578E4" w:rsidRDefault="00882746" w:rsidP="002A43D2">
      <w:pPr>
        <w:spacing w:before="240"/>
        <w:rPr>
          <w:bCs/>
          <w:szCs w:val="24"/>
        </w:rPr>
      </w:pPr>
      <w:r>
        <w:rPr>
          <w:b/>
          <w:szCs w:val="24"/>
        </w:rPr>
        <w:t xml:space="preserve">Division: </w:t>
      </w:r>
      <w:r w:rsidR="00B177EA">
        <w:rPr>
          <w:szCs w:val="24"/>
        </w:rPr>
        <w:t>Office of Professional Leadership and Education</w:t>
      </w:r>
    </w:p>
    <w:p w14:paraId="3FC77432" w14:textId="25E6421B" w:rsidR="006F09E8" w:rsidRPr="00B177EA" w:rsidRDefault="00882746" w:rsidP="002A43D2">
      <w:pPr>
        <w:spacing w:before="240"/>
        <w:rPr>
          <w:bCs/>
          <w:i/>
          <w:color w:val="2E74B5" w:themeColor="accent1" w:themeShade="BF"/>
          <w:szCs w:val="24"/>
        </w:rPr>
      </w:pPr>
      <w:r>
        <w:rPr>
          <w:b/>
          <w:szCs w:val="24"/>
        </w:rPr>
        <w:t>Business Unit:</w:t>
      </w:r>
      <w:r w:rsidR="00B177EA" w:rsidRPr="00B177EA">
        <w:t xml:space="preserve"> </w:t>
      </w:r>
      <w:r w:rsidR="00B177EA" w:rsidRPr="00B177EA">
        <w:rPr>
          <w:bCs/>
          <w:szCs w:val="24"/>
        </w:rPr>
        <w:t>Office of the Chief Psychiatrist</w:t>
      </w:r>
    </w:p>
    <w:p w14:paraId="61C17B67" w14:textId="3CA4564F" w:rsidR="008C40B5" w:rsidRPr="00B74516" w:rsidRDefault="00E866A9" w:rsidP="00617DE2">
      <w:pPr>
        <w:spacing w:before="240" w:after="120"/>
        <w:rPr>
          <w:color w:val="2E74B5" w:themeColor="accent1" w:themeShade="BF"/>
          <w:szCs w:val="24"/>
        </w:rPr>
      </w:pPr>
      <w:r>
        <w:rPr>
          <w:b/>
          <w:szCs w:val="24"/>
        </w:rPr>
        <w:t xml:space="preserve">Position Title: </w:t>
      </w:r>
      <w:r w:rsidR="00B177EA">
        <w:rPr>
          <w:szCs w:val="24"/>
        </w:rPr>
        <w:t>Assistant Director</w:t>
      </w:r>
    </w:p>
    <w:p w14:paraId="246E49D8" w14:textId="52F6D277" w:rsidR="003D617F" w:rsidRPr="00836077" w:rsidRDefault="006F09E8" w:rsidP="00836077">
      <w:pPr>
        <w:spacing w:before="240" w:after="120"/>
        <w:rPr>
          <w:szCs w:val="24"/>
        </w:rPr>
      </w:pPr>
      <w:r>
        <w:rPr>
          <w:szCs w:val="24"/>
        </w:rPr>
        <w:br w:type="column"/>
      </w:r>
    </w:p>
    <w:p w14:paraId="06D7578A" w14:textId="0CF9AA21" w:rsidR="006F09E8" w:rsidRPr="00B74516" w:rsidRDefault="00E866A9" w:rsidP="00836077">
      <w:pPr>
        <w:spacing w:before="120"/>
        <w:rPr>
          <w:b/>
          <w:i/>
          <w:szCs w:val="24"/>
        </w:rPr>
      </w:pPr>
      <w:r>
        <w:rPr>
          <w:b/>
          <w:szCs w:val="24"/>
        </w:rPr>
        <w:t xml:space="preserve">Position Number: </w:t>
      </w:r>
      <w:r w:rsidR="00B177EA" w:rsidRPr="00B177EA">
        <w:rPr>
          <w:bCs/>
          <w:szCs w:val="24"/>
        </w:rPr>
        <w:t>P57596</w:t>
      </w:r>
    </w:p>
    <w:p w14:paraId="0E45EE00" w14:textId="77C3F4E0" w:rsidR="006F09E8" w:rsidRPr="00BD011C" w:rsidRDefault="006F09E8" w:rsidP="006F09E8">
      <w:pPr>
        <w:spacing w:before="240"/>
        <w:rPr>
          <w:i/>
          <w:szCs w:val="24"/>
        </w:rPr>
      </w:pPr>
      <w:r w:rsidRPr="00D13EC3">
        <w:rPr>
          <w:b/>
          <w:szCs w:val="24"/>
        </w:rPr>
        <w:t>Classification:</w:t>
      </w:r>
      <w:r w:rsidR="00BD011C">
        <w:rPr>
          <w:b/>
          <w:szCs w:val="24"/>
        </w:rPr>
        <w:t xml:space="preserve"> </w:t>
      </w:r>
      <w:r w:rsidR="00B177EA">
        <w:rPr>
          <w:szCs w:val="24"/>
        </w:rPr>
        <w:t>Senior Officer Grade C</w:t>
      </w:r>
      <w:r w:rsidR="00925F8F">
        <w:rPr>
          <w:szCs w:val="24"/>
        </w:rPr>
        <w:t xml:space="preserve"> (SOGC)</w:t>
      </w:r>
    </w:p>
    <w:p w14:paraId="79B08517" w14:textId="77777777" w:rsidR="00E876C2" w:rsidRDefault="00E866A9" w:rsidP="00E876C2">
      <w:pPr>
        <w:spacing w:before="240"/>
        <w:rPr>
          <w:bCs/>
          <w:szCs w:val="24"/>
        </w:rPr>
      </w:pPr>
      <w:r>
        <w:rPr>
          <w:b/>
          <w:szCs w:val="24"/>
        </w:rPr>
        <w:t xml:space="preserve">Location: </w:t>
      </w:r>
      <w:r w:rsidR="00E876C2">
        <w:rPr>
          <w:bCs/>
          <w:szCs w:val="24"/>
        </w:rPr>
        <w:t>Canberra, ACT (Bowes St, Phillip)</w:t>
      </w:r>
    </w:p>
    <w:p w14:paraId="6D42FC50" w14:textId="7A07B44F" w:rsidR="000D7F08" w:rsidRDefault="00E866A9" w:rsidP="00E876C2">
      <w:pPr>
        <w:spacing w:before="240"/>
        <w:rPr>
          <w:szCs w:val="24"/>
        </w:rPr>
      </w:pPr>
      <w:r>
        <w:rPr>
          <w:b/>
          <w:szCs w:val="24"/>
        </w:rPr>
        <w:t xml:space="preserve">Last Reviewed: </w:t>
      </w:r>
      <w:r w:rsidR="00B177EA">
        <w:rPr>
          <w:szCs w:val="24"/>
        </w:rPr>
        <w:t>September 2026</w:t>
      </w:r>
    </w:p>
    <w:p w14:paraId="4C57F31B" w14:textId="7FAB4BBB" w:rsidR="00617DE2" w:rsidRPr="00C96B9F" w:rsidRDefault="00617DE2" w:rsidP="003E5074">
      <w:pPr>
        <w:spacing w:before="240" w:after="0"/>
        <w:rPr>
          <w:szCs w:val="24"/>
        </w:rPr>
        <w:sectPr w:rsidR="00617DE2" w:rsidRPr="00C96B9F" w:rsidSect="006F09E8">
          <w:type w:val="continuous"/>
          <w:pgSz w:w="11906" w:h="16838" w:code="9"/>
          <w:pgMar w:top="851" w:right="1134" w:bottom="1134" w:left="1134" w:header="680" w:footer="680" w:gutter="0"/>
          <w:cols w:num="2" w:space="720"/>
          <w:docGrid w:linePitch="326"/>
        </w:sectPr>
      </w:pPr>
    </w:p>
    <w:p w14:paraId="04864FB3" w14:textId="76B5302B" w:rsidR="00B44F9F" w:rsidRPr="00B44F9F" w:rsidRDefault="002A43D2" w:rsidP="00836077">
      <w:pPr>
        <w:pStyle w:val="Heading1"/>
        <w:pBdr>
          <w:bottom w:val="single" w:sz="12" w:space="1" w:color="auto"/>
        </w:pBdr>
        <w:spacing w:after="0"/>
        <w:rPr>
          <w:rFonts w:asciiTheme="minorHAnsi" w:hAnsiTheme="minorHAnsi"/>
          <w:sz w:val="32"/>
        </w:rPr>
      </w:pPr>
      <w:r w:rsidRPr="00423241">
        <w:rPr>
          <w:rFonts w:asciiTheme="minorHAnsi" w:hAnsiTheme="minorHAnsi"/>
          <w:sz w:val="32"/>
        </w:rPr>
        <w:t>DIRECTORATE OVERVIEW</w:t>
      </w:r>
      <w:bookmarkStart w:id="0" w:name="_Hlk126065709"/>
    </w:p>
    <w:p w14:paraId="280C5F9F" w14:textId="0EC8F731" w:rsidR="00B44F9F" w:rsidRPr="00B44F9F" w:rsidRDefault="00B44F9F" w:rsidP="00836077">
      <w:pPr>
        <w:pStyle w:val="BodyText"/>
        <w:spacing w:before="120"/>
        <w:rPr>
          <w:sz w:val="22"/>
          <w:szCs w:val="22"/>
        </w:rPr>
      </w:pPr>
      <w:r w:rsidRPr="00B44F9F">
        <w:rPr>
          <w:sz w:val="22"/>
          <w:szCs w:val="22"/>
        </w:rPr>
        <w:t>The Health and Community Services Directorate (HCSD) delivers a broad range of health and human services to support the wellbeing of the ACT Community and ensures our public health system meets the community's needs, now and into the future. HCSD provides strategic leadership on policy and population health direction for the ACT health system, ensuring services are innovative, effective, and responsive to community needs.</w:t>
      </w:r>
    </w:p>
    <w:p w14:paraId="5977E9BC" w14:textId="5B9B7A71" w:rsidR="00B44F9F" w:rsidRPr="00B44F9F" w:rsidRDefault="00B44F9F" w:rsidP="00B44F9F">
      <w:pPr>
        <w:pStyle w:val="BodyText"/>
        <w:rPr>
          <w:sz w:val="22"/>
          <w:szCs w:val="22"/>
        </w:rPr>
      </w:pPr>
      <w:r w:rsidRPr="00B44F9F">
        <w:rPr>
          <w:sz w:val="22"/>
          <w:szCs w:val="22"/>
        </w:rPr>
        <w:t>Alongside health strategy, HCSD is responsible for a range of human services including multicultural affairs, services for older people, housing, women’s initiatives, family and domestic violence and homelessness services, and support for children, youth, and families. The Directorate also leads community disaster recovery and Aboriginal and Torres Strait Islander engagement.</w:t>
      </w:r>
    </w:p>
    <w:p w14:paraId="5F63BDF1" w14:textId="2005C9C6" w:rsidR="00B44F9F" w:rsidRPr="00B44F9F" w:rsidRDefault="00B44F9F" w:rsidP="00B44F9F">
      <w:pPr>
        <w:pStyle w:val="BodyText"/>
        <w:rPr>
          <w:sz w:val="22"/>
          <w:szCs w:val="22"/>
        </w:rPr>
      </w:pPr>
      <w:r w:rsidRPr="00B44F9F">
        <w:rPr>
          <w:sz w:val="22"/>
          <w:szCs w:val="22"/>
        </w:rPr>
        <w:t>HCSD is an inclusive employer where all people are respected and valued for their contribution. We strongly encourage and welcome applications from Aboriginal and/or Torres Strait Islander people, People with Disability, people from culturally and linguistically diverse backgrounds, veterans, mature age workers and lesbian, gay, bisexual, transgender, intersex and queer (LGBTIQ) people.</w:t>
      </w:r>
    </w:p>
    <w:bookmarkEnd w:id="0"/>
    <w:p w14:paraId="4AA32E9F" w14:textId="4CF15710" w:rsidR="00DE3CE5" w:rsidRPr="00836077" w:rsidRDefault="00DE3CE5" w:rsidP="00836077">
      <w:pPr>
        <w:pStyle w:val="Heading1"/>
        <w:pBdr>
          <w:bottom w:val="single" w:sz="12" w:space="1" w:color="auto"/>
        </w:pBdr>
        <w:spacing w:after="0"/>
        <w:rPr>
          <w:rFonts w:asciiTheme="minorHAnsi" w:hAnsiTheme="minorHAnsi"/>
          <w:sz w:val="32"/>
        </w:rPr>
      </w:pPr>
      <w:r w:rsidRPr="00423241">
        <w:rPr>
          <w:rFonts w:asciiTheme="minorHAnsi" w:hAnsiTheme="minorHAnsi"/>
          <w:sz w:val="32"/>
        </w:rPr>
        <w:t>DIVISION OVERVIEW</w:t>
      </w:r>
    </w:p>
    <w:p w14:paraId="487D47D7" w14:textId="5BFA99A6" w:rsidR="005E7F71" w:rsidRPr="005E7F71" w:rsidRDefault="005E7F71" w:rsidP="005E7F71">
      <w:pPr>
        <w:spacing w:before="100" w:beforeAutospacing="1" w:after="100" w:afterAutospacing="1"/>
        <w:rPr>
          <w:rFonts w:cs="Calibri"/>
          <w:szCs w:val="24"/>
        </w:rPr>
      </w:pPr>
      <w:bookmarkStart w:id="1" w:name="_Hlk124927831"/>
      <w:r w:rsidRPr="005E7F71">
        <w:rPr>
          <w:rStyle w:val="ui-provider"/>
          <w:sz w:val="22"/>
          <w:szCs w:val="22"/>
        </w:rPr>
        <w:t xml:space="preserve">The Office of the Chief Psychiatrist is within OPL and reports to the Deputy Director-General, Policy and Transformation, </w:t>
      </w:r>
      <w:r w:rsidR="003D70BB">
        <w:rPr>
          <w:rStyle w:val="ui-provider"/>
          <w:sz w:val="22"/>
          <w:szCs w:val="22"/>
        </w:rPr>
        <w:t>Health and Community Services</w:t>
      </w:r>
      <w:r w:rsidRPr="005E7F71">
        <w:rPr>
          <w:rStyle w:val="ui-provider"/>
          <w:sz w:val="22"/>
          <w:szCs w:val="22"/>
        </w:rPr>
        <w:t>. The Office works closely with state and territory jurisdictional counterparts on strategic issues affecting the health care workforce with specific reference to medical professions and has strong partnerships with a range of internal and external stakeholders. The Office is responsible for providing professional and strategic leadership and high-level advice on a broad range of issues including clinical governance and professional practice, regulation of practice, policy, workforce development, reform and innovation, continuous quality improvement, and education.</w:t>
      </w:r>
    </w:p>
    <w:p w14:paraId="36B3C0E1" w14:textId="77777777" w:rsidR="009F246B" w:rsidRPr="005145A1" w:rsidRDefault="009F246B" w:rsidP="009F246B">
      <w:pPr>
        <w:pStyle w:val="Heading1"/>
        <w:pBdr>
          <w:bottom w:val="single" w:sz="12" w:space="1" w:color="auto"/>
        </w:pBdr>
        <w:spacing w:after="0"/>
        <w:rPr>
          <w:rFonts w:asciiTheme="minorHAnsi" w:hAnsiTheme="minorHAnsi"/>
          <w:sz w:val="32"/>
        </w:rPr>
      </w:pPr>
      <w:r w:rsidRPr="005145A1">
        <w:rPr>
          <w:rFonts w:asciiTheme="minorHAnsi" w:hAnsiTheme="minorHAnsi"/>
          <w:sz w:val="32"/>
        </w:rPr>
        <w:t>BUSINESS UNIT OVERVIEW</w:t>
      </w:r>
    </w:p>
    <w:p w14:paraId="2E11A540" w14:textId="77777777" w:rsidR="005E7F71" w:rsidRPr="005E7F71" w:rsidRDefault="005E7F71" w:rsidP="005E7F71">
      <w:pPr>
        <w:spacing w:after="160" w:line="252" w:lineRule="auto"/>
        <w:rPr>
          <w:sz w:val="22"/>
          <w:szCs w:val="22"/>
        </w:rPr>
      </w:pPr>
      <w:bookmarkStart w:id="2" w:name="_Hlk124927840"/>
      <w:bookmarkEnd w:id="1"/>
      <w:r w:rsidRPr="005E7F71">
        <w:rPr>
          <w:sz w:val="22"/>
          <w:szCs w:val="22"/>
        </w:rPr>
        <w:t xml:space="preserve">The Chief Psychiatrist is a statutory appointment under the </w:t>
      </w:r>
      <w:r w:rsidRPr="005E7F71">
        <w:rPr>
          <w:i/>
          <w:iCs/>
          <w:sz w:val="22"/>
          <w:szCs w:val="22"/>
        </w:rPr>
        <w:t>Mental Health Act 2015</w:t>
      </w:r>
      <w:r w:rsidRPr="005E7F71">
        <w:rPr>
          <w:sz w:val="22"/>
          <w:szCs w:val="22"/>
        </w:rPr>
        <w:t xml:space="preserve">. Under the </w:t>
      </w:r>
      <w:r w:rsidRPr="005E7F71">
        <w:rPr>
          <w:i/>
          <w:iCs/>
          <w:sz w:val="22"/>
          <w:szCs w:val="22"/>
        </w:rPr>
        <w:t>Mental Health Act 2015</w:t>
      </w:r>
      <w:r w:rsidRPr="005E7F71">
        <w:rPr>
          <w:sz w:val="22"/>
          <w:szCs w:val="22"/>
        </w:rPr>
        <w:t xml:space="preserve"> the Chief Psychiatrist is responsible for the treatment, care or support, rehabilitation and protection for persons who have a mental illness in the ACT, and for reporting to the Minister on matters affecting the provision of treatment, care or support, control, accommodation, maintenance, and protection for persons who have a mental illness. </w:t>
      </w:r>
    </w:p>
    <w:p w14:paraId="2F0E42FB" w14:textId="211C6C9A" w:rsidR="000D7F08" w:rsidRPr="000D7F08" w:rsidRDefault="000D7F08" w:rsidP="000D7F08">
      <w:pPr>
        <w:pStyle w:val="BodyText"/>
      </w:pPr>
    </w:p>
    <w:bookmarkEnd w:id="2"/>
    <w:p w14:paraId="5D527A7E" w14:textId="64259C4A" w:rsidR="000D7F08" w:rsidRPr="00836077" w:rsidRDefault="00836077" w:rsidP="00836077">
      <w:pPr>
        <w:pStyle w:val="Heading1"/>
        <w:pBdr>
          <w:bottom w:val="single" w:sz="12" w:space="1" w:color="auto"/>
        </w:pBdr>
        <w:rPr>
          <w:rFonts w:asciiTheme="minorHAnsi" w:hAnsiTheme="minorHAnsi"/>
          <w:sz w:val="32"/>
        </w:rPr>
      </w:pPr>
      <w:r>
        <w:rPr>
          <w:rFonts w:asciiTheme="minorHAnsi" w:hAnsiTheme="minorHAnsi"/>
          <w:sz w:val="32"/>
        </w:rPr>
        <w:t>POSITION</w:t>
      </w:r>
      <w:r w:rsidRPr="00423241">
        <w:rPr>
          <w:rFonts w:asciiTheme="minorHAnsi" w:hAnsiTheme="minorHAnsi"/>
          <w:sz w:val="32"/>
        </w:rPr>
        <w:t xml:space="preserve"> OVERVIEW</w:t>
      </w:r>
    </w:p>
    <w:p w14:paraId="4CCEC5D7" w14:textId="77777777" w:rsidR="005E7F71" w:rsidRPr="00B177EA" w:rsidRDefault="005E7F71" w:rsidP="005E7F71">
      <w:pPr>
        <w:pStyle w:val="BodyText"/>
        <w:spacing w:after="0"/>
        <w:rPr>
          <w:sz w:val="22"/>
          <w:szCs w:val="22"/>
        </w:rPr>
      </w:pPr>
      <w:r w:rsidRPr="00B177EA">
        <w:rPr>
          <w:sz w:val="22"/>
          <w:szCs w:val="22"/>
        </w:rPr>
        <w:t xml:space="preserve">This role is responsible for the provision of clear advice and development of policies and procedures relating to the </w:t>
      </w:r>
      <w:r w:rsidRPr="00B177EA">
        <w:rPr>
          <w:i/>
          <w:iCs/>
          <w:sz w:val="22"/>
          <w:szCs w:val="22"/>
        </w:rPr>
        <w:t>Mental Health Act 2015</w:t>
      </w:r>
      <w:r w:rsidRPr="00B177EA">
        <w:rPr>
          <w:sz w:val="22"/>
          <w:szCs w:val="22"/>
        </w:rPr>
        <w:t xml:space="preserve">. This role supports the Chief Psychiatrist and Care Coordinator to fulfil his responsibilities under the </w:t>
      </w:r>
      <w:r w:rsidRPr="00B177EA">
        <w:rPr>
          <w:i/>
          <w:iCs/>
          <w:sz w:val="22"/>
          <w:szCs w:val="22"/>
        </w:rPr>
        <w:t>Mental Health Act 2015</w:t>
      </w:r>
      <w:r w:rsidRPr="00B177EA">
        <w:rPr>
          <w:sz w:val="22"/>
          <w:szCs w:val="22"/>
        </w:rPr>
        <w:t>.</w:t>
      </w:r>
    </w:p>
    <w:p w14:paraId="03E486BA" w14:textId="77777777" w:rsidR="000D7F08" w:rsidRPr="000D7F08" w:rsidRDefault="000D7F08" w:rsidP="000D7F08">
      <w:pPr>
        <w:widowControl w:val="0"/>
        <w:suppressAutoHyphens w:val="0"/>
        <w:autoSpaceDE w:val="0"/>
        <w:autoSpaceDN w:val="0"/>
        <w:spacing w:before="2" w:after="0"/>
        <w:rPr>
          <w:rFonts w:eastAsia="Calibri" w:cs="Calibri"/>
          <w:i/>
          <w:iCs/>
          <w:sz w:val="23"/>
          <w:szCs w:val="24"/>
          <w:lang w:val="en-US" w:eastAsia="en-US"/>
        </w:rPr>
      </w:pPr>
    </w:p>
    <w:p w14:paraId="3CF686AC" w14:textId="11E9AF28" w:rsidR="000D7F08" w:rsidRPr="00836077" w:rsidRDefault="00836077" w:rsidP="00836077">
      <w:pPr>
        <w:pStyle w:val="Heading1"/>
        <w:pBdr>
          <w:bottom w:val="single" w:sz="12" w:space="1" w:color="auto"/>
        </w:pBdr>
        <w:rPr>
          <w:rFonts w:asciiTheme="minorHAnsi" w:hAnsiTheme="minorHAnsi"/>
          <w:sz w:val="32"/>
        </w:rPr>
      </w:pPr>
      <w:r>
        <w:rPr>
          <w:rFonts w:asciiTheme="minorHAnsi" w:hAnsiTheme="minorHAnsi"/>
          <w:sz w:val="32"/>
        </w:rPr>
        <w:t>WHAT YOU WILL DO</w:t>
      </w:r>
    </w:p>
    <w:p w14:paraId="5541C0D6" w14:textId="77777777" w:rsidR="00B177EA" w:rsidRPr="00B177EA" w:rsidRDefault="00B177EA" w:rsidP="00B177EA">
      <w:pPr>
        <w:numPr>
          <w:ilvl w:val="0"/>
          <w:numId w:val="9"/>
        </w:numPr>
        <w:suppressAutoHyphens w:val="0"/>
        <w:spacing w:after="160" w:line="252" w:lineRule="auto"/>
        <w:rPr>
          <w:sz w:val="22"/>
          <w:szCs w:val="22"/>
        </w:rPr>
      </w:pPr>
      <w:r w:rsidRPr="00B177EA">
        <w:rPr>
          <w:sz w:val="22"/>
          <w:szCs w:val="22"/>
        </w:rPr>
        <w:t xml:space="preserve">Build capacity and capability in the appropriate use of compulsion for treatment of mental illnesses and mental disorders and lead the measurement and monitoring of Mental Health Act 2015-related systems and processes. </w:t>
      </w:r>
    </w:p>
    <w:p w14:paraId="568FB1E0" w14:textId="77777777" w:rsidR="00B177EA" w:rsidRPr="00B177EA" w:rsidRDefault="00B177EA" w:rsidP="00B177EA">
      <w:pPr>
        <w:numPr>
          <w:ilvl w:val="0"/>
          <w:numId w:val="9"/>
        </w:numPr>
        <w:suppressAutoHyphens w:val="0"/>
        <w:spacing w:after="160" w:line="252" w:lineRule="auto"/>
        <w:rPr>
          <w:sz w:val="22"/>
          <w:szCs w:val="22"/>
        </w:rPr>
      </w:pPr>
      <w:r w:rsidRPr="00B177EA">
        <w:rPr>
          <w:sz w:val="22"/>
          <w:szCs w:val="22"/>
        </w:rPr>
        <w:t xml:space="preserve">Lead the development of advice, policies and procedures relating to the </w:t>
      </w:r>
      <w:r w:rsidRPr="00B177EA">
        <w:rPr>
          <w:i/>
          <w:iCs/>
          <w:sz w:val="22"/>
          <w:szCs w:val="22"/>
        </w:rPr>
        <w:t>Mental Health Act 2015</w:t>
      </w:r>
      <w:r w:rsidRPr="00B177EA">
        <w:rPr>
          <w:sz w:val="22"/>
          <w:szCs w:val="22"/>
        </w:rPr>
        <w:t xml:space="preserve">. </w:t>
      </w:r>
    </w:p>
    <w:p w14:paraId="7A9504AD" w14:textId="77777777" w:rsidR="00B177EA" w:rsidRPr="00B177EA" w:rsidRDefault="00B177EA" w:rsidP="00B177EA">
      <w:pPr>
        <w:numPr>
          <w:ilvl w:val="0"/>
          <w:numId w:val="9"/>
        </w:numPr>
        <w:suppressAutoHyphens w:val="0"/>
        <w:spacing w:after="160" w:line="252" w:lineRule="auto"/>
        <w:rPr>
          <w:sz w:val="22"/>
          <w:szCs w:val="22"/>
        </w:rPr>
      </w:pPr>
      <w:r w:rsidRPr="00B177EA">
        <w:rPr>
          <w:sz w:val="22"/>
          <w:szCs w:val="22"/>
        </w:rPr>
        <w:t>Engage and consult with stakeholders, including health services, consumers, carers, and non-government organisations to formulate plans and proposals to improve the provision of treatment, care or support, rehabilitation and protection for persons who have a mental illness in the ACT.</w:t>
      </w:r>
    </w:p>
    <w:p w14:paraId="7B8F0156" w14:textId="77777777" w:rsidR="00B177EA" w:rsidRPr="00B177EA" w:rsidRDefault="00B177EA" w:rsidP="00B177EA">
      <w:pPr>
        <w:numPr>
          <w:ilvl w:val="0"/>
          <w:numId w:val="9"/>
        </w:numPr>
        <w:suppressAutoHyphens w:val="0"/>
        <w:spacing w:after="160" w:line="252" w:lineRule="auto"/>
        <w:rPr>
          <w:sz w:val="22"/>
          <w:szCs w:val="22"/>
        </w:rPr>
      </w:pPr>
      <w:r w:rsidRPr="00B177EA">
        <w:rPr>
          <w:sz w:val="22"/>
          <w:szCs w:val="22"/>
        </w:rPr>
        <w:t xml:space="preserve">Contribute to the continued development of relevant information and communication material on the </w:t>
      </w:r>
      <w:r w:rsidRPr="00B177EA">
        <w:rPr>
          <w:i/>
          <w:iCs/>
          <w:sz w:val="22"/>
          <w:szCs w:val="22"/>
        </w:rPr>
        <w:t>Mental Health Act 2015</w:t>
      </w:r>
      <w:r w:rsidRPr="00B177EA">
        <w:rPr>
          <w:sz w:val="22"/>
          <w:szCs w:val="22"/>
        </w:rPr>
        <w:t xml:space="preserve">. </w:t>
      </w:r>
    </w:p>
    <w:p w14:paraId="19ACB385" w14:textId="77777777" w:rsidR="00B177EA" w:rsidRPr="00B177EA" w:rsidRDefault="00B177EA" w:rsidP="00B177EA">
      <w:pPr>
        <w:numPr>
          <w:ilvl w:val="0"/>
          <w:numId w:val="9"/>
        </w:numPr>
        <w:suppressAutoHyphens w:val="0"/>
        <w:spacing w:after="160" w:line="252" w:lineRule="auto"/>
        <w:rPr>
          <w:sz w:val="22"/>
          <w:szCs w:val="22"/>
        </w:rPr>
      </w:pPr>
      <w:r w:rsidRPr="00B177EA">
        <w:rPr>
          <w:sz w:val="22"/>
          <w:szCs w:val="22"/>
        </w:rPr>
        <w:t>Prepare and coordinate ministerial and directorate briefings, correspondence and other government business.</w:t>
      </w:r>
    </w:p>
    <w:p w14:paraId="06DE24F0" w14:textId="306E7C8B" w:rsidR="000D7F08" w:rsidRPr="00B177EA" w:rsidRDefault="00B177EA" w:rsidP="00B177EA">
      <w:pPr>
        <w:numPr>
          <w:ilvl w:val="0"/>
          <w:numId w:val="9"/>
        </w:numPr>
        <w:suppressAutoHyphens w:val="0"/>
        <w:spacing w:after="160" w:line="252" w:lineRule="auto"/>
        <w:rPr>
          <w:sz w:val="22"/>
          <w:szCs w:val="22"/>
        </w:rPr>
      </w:pPr>
      <w:r w:rsidRPr="00B177EA">
        <w:rPr>
          <w:sz w:val="22"/>
          <w:szCs w:val="22"/>
        </w:rPr>
        <w:t>Undertake other duties appropriate to this level of classification that contribute to the Directorate</w:t>
      </w:r>
    </w:p>
    <w:p w14:paraId="5FF81AE6" w14:textId="77777777" w:rsidR="00B177EA" w:rsidRDefault="00B177EA" w:rsidP="00836077">
      <w:pPr>
        <w:pStyle w:val="Heading1"/>
        <w:pBdr>
          <w:bottom w:val="single" w:sz="12" w:space="1" w:color="auto"/>
        </w:pBdr>
        <w:rPr>
          <w:rFonts w:asciiTheme="minorHAnsi" w:hAnsiTheme="minorHAnsi"/>
          <w:sz w:val="32"/>
        </w:rPr>
      </w:pPr>
    </w:p>
    <w:p w14:paraId="74CC5FE9" w14:textId="7158350D" w:rsidR="000D7F08" w:rsidRPr="00836077" w:rsidRDefault="00836077" w:rsidP="00836077">
      <w:pPr>
        <w:pStyle w:val="Heading1"/>
        <w:pBdr>
          <w:bottom w:val="single" w:sz="12" w:space="1" w:color="auto"/>
        </w:pBdr>
        <w:rPr>
          <w:rFonts w:asciiTheme="minorHAnsi" w:hAnsiTheme="minorHAnsi"/>
          <w:sz w:val="32"/>
        </w:rPr>
      </w:pPr>
      <w:r>
        <w:rPr>
          <w:rFonts w:asciiTheme="minorHAnsi" w:hAnsiTheme="minorHAnsi"/>
          <w:sz w:val="32"/>
        </w:rPr>
        <w:t>WHAT YOU REQUIRE</w:t>
      </w:r>
    </w:p>
    <w:p w14:paraId="5F886E98" w14:textId="77777777" w:rsidR="000D7F08" w:rsidRPr="003D70BB" w:rsidRDefault="000D7F08" w:rsidP="00836077">
      <w:pPr>
        <w:widowControl w:val="0"/>
        <w:suppressAutoHyphens w:val="0"/>
        <w:autoSpaceDE w:val="0"/>
        <w:autoSpaceDN w:val="0"/>
        <w:spacing w:before="51" w:after="0"/>
        <w:outlineLvl w:val="2"/>
        <w:rPr>
          <w:rFonts w:eastAsia="Calibri" w:cs="Calibri"/>
          <w:sz w:val="22"/>
          <w:szCs w:val="22"/>
          <w:lang w:val="en-US" w:eastAsia="en-US"/>
        </w:rPr>
      </w:pPr>
      <w:r w:rsidRPr="003D70BB">
        <w:rPr>
          <w:rFonts w:eastAsia="Calibri" w:cs="Calibri"/>
          <w:sz w:val="22"/>
          <w:szCs w:val="22"/>
          <w:lang w:val="en-US" w:eastAsia="en-US"/>
        </w:rPr>
        <w:t>The</w:t>
      </w:r>
      <w:r w:rsidRPr="003D70BB">
        <w:rPr>
          <w:rFonts w:eastAsia="Calibri" w:cs="Calibri"/>
          <w:spacing w:val="-4"/>
          <w:sz w:val="22"/>
          <w:szCs w:val="22"/>
          <w:lang w:val="en-US" w:eastAsia="en-US"/>
        </w:rPr>
        <w:t xml:space="preserve"> </w:t>
      </w:r>
      <w:r w:rsidRPr="003D70BB">
        <w:rPr>
          <w:rFonts w:eastAsia="Calibri" w:cs="Calibri"/>
          <w:sz w:val="22"/>
          <w:szCs w:val="22"/>
          <w:lang w:val="en-US" w:eastAsia="en-US"/>
        </w:rPr>
        <w:t>following</w:t>
      </w:r>
      <w:r w:rsidRPr="003D70BB">
        <w:rPr>
          <w:rFonts w:eastAsia="Calibri" w:cs="Calibri"/>
          <w:spacing w:val="-5"/>
          <w:sz w:val="22"/>
          <w:szCs w:val="22"/>
          <w:lang w:val="en-US" w:eastAsia="en-US"/>
        </w:rPr>
        <w:t xml:space="preserve"> </w:t>
      </w:r>
      <w:r w:rsidRPr="003D70BB">
        <w:rPr>
          <w:rFonts w:eastAsia="Calibri" w:cs="Calibri"/>
          <w:sz w:val="22"/>
          <w:szCs w:val="22"/>
          <w:lang w:val="en-US" w:eastAsia="en-US"/>
        </w:rPr>
        <w:t>capabilities</w:t>
      </w:r>
      <w:r w:rsidRPr="003D70BB">
        <w:rPr>
          <w:rFonts w:eastAsia="Calibri" w:cs="Calibri"/>
          <w:spacing w:val="-3"/>
          <w:sz w:val="22"/>
          <w:szCs w:val="22"/>
          <w:lang w:val="en-US" w:eastAsia="en-US"/>
        </w:rPr>
        <w:t xml:space="preserve"> </w:t>
      </w:r>
      <w:r w:rsidRPr="003D70BB">
        <w:rPr>
          <w:rFonts w:eastAsia="Calibri" w:cs="Calibri"/>
          <w:sz w:val="22"/>
          <w:szCs w:val="22"/>
          <w:lang w:val="en-US" w:eastAsia="en-US"/>
        </w:rPr>
        <w:t>form</w:t>
      </w:r>
      <w:r w:rsidRPr="003D70BB">
        <w:rPr>
          <w:rFonts w:eastAsia="Calibri" w:cs="Calibri"/>
          <w:spacing w:val="-5"/>
          <w:sz w:val="22"/>
          <w:szCs w:val="22"/>
          <w:lang w:val="en-US" w:eastAsia="en-US"/>
        </w:rPr>
        <w:t xml:space="preserve"> </w:t>
      </w:r>
      <w:r w:rsidRPr="003D70BB">
        <w:rPr>
          <w:rFonts w:eastAsia="Calibri" w:cs="Calibri"/>
          <w:sz w:val="22"/>
          <w:szCs w:val="22"/>
          <w:lang w:val="en-US" w:eastAsia="en-US"/>
        </w:rPr>
        <w:t>the</w:t>
      </w:r>
      <w:r w:rsidRPr="003D70BB">
        <w:rPr>
          <w:rFonts w:eastAsia="Calibri" w:cs="Calibri"/>
          <w:spacing w:val="-2"/>
          <w:sz w:val="22"/>
          <w:szCs w:val="22"/>
          <w:lang w:val="en-US" w:eastAsia="en-US"/>
        </w:rPr>
        <w:t xml:space="preserve"> </w:t>
      </w:r>
      <w:r w:rsidRPr="003D70BB">
        <w:rPr>
          <w:rFonts w:eastAsia="Calibri" w:cs="Calibri"/>
          <w:sz w:val="22"/>
          <w:szCs w:val="22"/>
          <w:lang w:val="en-US" w:eastAsia="en-US"/>
        </w:rPr>
        <w:t>criteria</w:t>
      </w:r>
      <w:r w:rsidRPr="003D70BB">
        <w:rPr>
          <w:rFonts w:eastAsia="Calibri" w:cs="Calibri"/>
          <w:spacing w:val="-5"/>
          <w:sz w:val="22"/>
          <w:szCs w:val="22"/>
          <w:lang w:val="en-US" w:eastAsia="en-US"/>
        </w:rPr>
        <w:t xml:space="preserve"> </w:t>
      </w:r>
      <w:r w:rsidRPr="003D70BB">
        <w:rPr>
          <w:rFonts w:eastAsia="Calibri" w:cs="Calibri"/>
          <w:sz w:val="22"/>
          <w:szCs w:val="22"/>
          <w:lang w:val="en-US" w:eastAsia="en-US"/>
        </w:rPr>
        <w:t>that are</w:t>
      </w:r>
      <w:r w:rsidRPr="003D70BB">
        <w:rPr>
          <w:rFonts w:eastAsia="Calibri" w:cs="Calibri"/>
          <w:spacing w:val="-2"/>
          <w:sz w:val="22"/>
          <w:szCs w:val="22"/>
          <w:lang w:val="en-US" w:eastAsia="en-US"/>
        </w:rPr>
        <w:t xml:space="preserve"> </w:t>
      </w:r>
      <w:r w:rsidRPr="003D70BB">
        <w:rPr>
          <w:rFonts w:eastAsia="Calibri" w:cs="Calibri"/>
          <w:sz w:val="22"/>
          <w:szCs w:val="22"/>
          <w:lang w:val="en-US" w:eastAsia="en-US"/>
        </w:rPr>
        <w:t>required</w:t>
      </w:r>
      <w:r w:rsidRPr="003D70BB">
        <w:rPr>
          <w:rFonts w:eastAsia="Calibri" w:cs="Calibri"/>
          <w:spacing w:val="-4"/>
          <w:sz w:val="22"/>
          <w:szCs w:val="22"/>
          <w:lang w:val="en-US" w:eastAsia="en-US"/>
        </w:rPr>
        <w:t xml:space="preserve"> </w:t>
      </w:r>
      <w:r w:rsidRPr="003D70BB">
        <w:rPr>
          <w:rFonts w:eastAsia="Calibri" w:cs="Calibri"/>
          <w:sz w:val="22"/>
          <w:szCs w:val="22"/>
          <w:lang w:val="en-US" w:eastAsia="en-US"/>
        </w:rPr>
        <w:t>to</w:t>
      </w:r>
      <w:r w:rsidRPr="003D70BB">
        <w:rPr>
          <w:rFonts w:eastAsia="Calibri" w:cs="Calibri"/>
          <w:spacing w:val="-2"/>
          <w:sz w:val="22"/>
          <w:szCs w:val="22"/>
          <w:lang w:val="en-US" w:eastAsia="en-US"/>
        </w:rPr>
        <w:t xml:space="preserve"> </w:t>
      </w:r>
      <w:r w:rsidRPr="003D70BB">
        <w:rPr>
          <w:rFonts w:eastAsia="Calibri" w:cs="Calibri"/>
          <w:sz w:val="22"/>
          <w:szCs w:val="22"/>
          <w:lang w:val="en-US" w:eastAsia="en-US"/>
        </w:rPr>
        <w:t>perform</w:t>
      </w:r>
      <w:r w:rsidRPr="003D70BB">
        <w:rPr>
          <w:rFonts w:eastAsia="Calibri" w:cs="Calibri"/>
          <w:spacing w:val="-4"/>
          <w:sz w:val="22"/>
          <w:szCs w:val="22"/>
          <w:lang w:val="en-US" w:eastAsia="en-US"/>
        </w:rPr>
        <w:t xml:space="preserve"> </w:t>
      </w:r>
      <w:r w:rsidRPr="003D70BB">
        <w:rPr>
          <w:rFonts w:eastAsia="Calibri" w:cs="Calibri"/>
          <w:sz w:val="22"/>
          <w:szCs w:val="22"/>
          <w:lang w:val="en-US" w:eastAsia="en-US"/>
        </w:rPr>
        <w:t>the</w:t>
      </w:r>
      <w:r w:rsidRPr="003D70BB">
        <w:rPr>
          <w:rFonts w:eastAsia="Calibri" w:cs="Calibri"/>
          <w:spacing w:val="-4"/>
          <w:sz w:val="22"/>
          <w:szCs w:val="22"/>
          <w:lang w:val="en-US" w:eastAsia="en-US"/>
        </w:rPr>
        <w:t xml:space="preserve"> </w:t>
      </w:r>
      <w:r w:rsidRPr="003D70BB">
        <w:rPr>
          <w:rFonts w:eastAsia="Calibri" w:cs="Calibri"/>
          <w:sz w:val="22"/>
          <w:szCs w:val="22"/>
          <w:lang w:val="en-US" w:eastAsia="en-US"/>
        </w:rPr>
        <w:t>duties</w:t>
      </w:r>
      <w:r w:rsidRPr="003D70BB">
        <w:rPr>
          <w:rFonts w:eastAsia="Calibri" w:cs="Calibri"/>
          <w:spacing w:val="-2"/>
          <w:sz w:val="22"/>
          <w:szCs w:val="22"/>
          <w:lang w:val="en-US" w:eastAsia="en-US"/>
        </w:rPr>
        <w:t xml:space="preserve"> </w:t>
      </w:r>
      <w:r w:rsidRPr="003D70BB">
        <w:rPr>
          <w:rFonts w:eastAsia="Calibri" w:cs="Calibri"/>
          <w:sz w:val="22"/>
          <w:szCs w:val="22"/>
          <w:lang w:val="en-US" w:eastAsia="en-US"/>
        </w:rPr>
        <w:t>and responsibilities of the position.</w:t>
      </w:r>
    </w:p>
    <w:p w14:paraId="1007AE4A" w14:textId="77777777" w:rsidR="000D7F08" w:rsidRPr="000D7F08" w:rsidRDefault="000D7F08" w:rsidP="00836077">
      <w:pPr>
        <w:widowControl w:val="0"/>
        <w:suppressAutoHyphens w:val="0"/>
        <w:autoSpaceDE w:val="0"/>
        <w:autoSpaceDN w:val="0"/>
        <w:spacing w:before="8" w:after="0"/>
        <w:rPr>
          <w:rFonts w:eastAsia="Calibri" w:cs="Calibri"/>
          <w:iCs/>
          <w:sz w:val="19"/>
          <w:szCs w:val="24"/>
          <w:lang w:val="en-US" w:eastAsia="en-US"/>
        </w:rPr>
      </w:pPr>
    </w:p>
    <w:p w14:paraId="6D8EF699" w14:textId="77777777" w:rsidR="00B177EA" w:rsidRPr="008C4E02" w:rsidRDefault="00B177EA" w:rsidP="00B177EA">
      <w:pPr>
        <w:spacing w:after="0"/>
        <w:rPr>
          <w:b/>
          <w:szCs w:val="24"/>
        </w:rPr>
      </w:pPr>
      <w:bookmarkStart w:id="3" w:name="_Hlk123635779"/>
      <w:r w:rsidRPr="008C4E02">
        <w:rPr>
          <w:b/>
          <w:szCs w:val="24"/>
        </w:rPr>
        <w:t>Professional/ Technical Skills and Knowledge</w:t>
      </w:r>
      <w:bookmarkEnd w:id="3"/>
    </w:p>
    <w:p w14:paraId="20974B1D" w14:textId="77777777" w:rsidR="00B177EA" w:rsidRPr="00EF25F0" w:rsidRDefault="00B177EA" w:rsidP="00B177EA">
      <w:pPr>
        <w:numPr>
          <w:ilvl w:val="0"/>
          <w:numId w:val="10"/>
        </w:numPr>
        <w:suppressAutoHyphens w:val="0"/>
        <w:spacing w:before="120" w:after="0"/>
        <w:ind w:left="714" w:hanging="357"/>
        <w:rPr>
          <w:rFonts w:cs="Calibri"/>
          <w:sz w:val="22"/>
          <w:szCs w:val="22"/>
        </w:rPr>
      </w:pPr>
      <w:bookmarkStart w:id="4" w:name="_Hlk123635375"/>
      <w:r w:rsidRPr="00EF25F0">
        <w:rPr>
          <w:rFonts w:cs="Arial"/>
          <w:sz w:val="22"/>
          <w:szCs w:val="22"/>
        </w:rPr>
        <w:t>Well-developed understanding of provision of mental health care in general, involuntary mental health care in particular and legislation requirements for mental health treatment, care, and support.</w:t>
      </w:r>
    </w:p>
    <w:bookmarkEnd w:id="4"/>
    <w:p w14:paraId="67295101" w14:textId="77777777" w:rsidR="00B177EA" w:rsidRPr="00EF25F0" w:rsidRDefault="00B177EA" w:rsidP="00B177EA">
      <w:pPr>
        <w:numPr>
          <w:ilvl w:val="0"/>
          <w:numId w:val="10"/>
        </w:numPr>
        <w:suppressAutoHyphens w:val="0"/>
        <w:spacing w:before="120" w:after="0"/>
        <w:ind w:left="714" w:hanging="357"/>
        <w:rPr>
          <w:rFonts w:cs="Calibri"/>
          <w:sz w:val="22"/>
          <w:szCs w:val="22"/>
        </w:rPr>
      </w:pPr>
      <w:r w:rsidRPr="00EF25F0">
        <w:rPr>
          <w:rFonts w:cs="Arial"/>
          <w:sz w:val="22"/>
          <w:szCs w:val="22"/>
        </w:rPr>
        <w:t>Proven strong and effective listening, oral and written communication skills, including the ability to provide education and training, and liaise and negotiate effectively with a broad range of stakeholders.</w:t>
      </w:r>
    </w:p>
    <w:p w14:paraId="7F2BDB5B" w14:textId="77777777" w:rsidR="00B177EA" w:rsidRPr="00EF25F0" w:rsidRDefault="00B177EA" w:rsidP="00B177EA">
      <w:pPr>
        <w:numPr>
          <w:ilvl w:val="0"/>
          <w:numId w:val="10"/>
        </w:numPr>
        <w:suppressAutoHyphens w:val="0"/>
        <w:spacing w:before="120" w:after="0"/>
        <w:ind w:left="714" w:hanging="357"/>
        <w:rPr>
          <w:rFonts w:cs="Calibri"/>
          <w:sz w:val="22"/>
          <w:szCs w:val="22"/>
        </w:rPr>
      </w:pPr>
      <w:r w:rsidRPr="00EF25F0">
        <w:rPr>
          <w:rFonts w:cs="Arial"/>
          <w:sz w:val="22"/>
          <w:szCs w:val="22"/>
        </w:rPr>
        <w:t xml:space="preserve">Demonstrated ability to lead a program of work against specified timelines, including the effective coordination of a number of projects simultaneously. </w:t>
      </w:r>
    </w:p>
    <w:p w14:paraId="3715796B" w14:textId="7529F0BD" w:rsidR="00B177EA" w:rsidRPr="00925F8F" w:rsidRDefault="00B177EA" w:rsidP="003D70BB">
      <w:pPr>
        <w:numPr>
          <w:ilvl w:val="0"/>
          <w:numId w:val="10"/>
        </w:numPr>
        <w:suppressAutoHyphens w:val="0"/>
        <w:spacing w:before="120" w:after="0"/>
        <w:ind w:left="709" w:hanging="283"/>
        <w:rPr>
          <w:rFonts w:cs="Calibri"/>
          <w:sz w:val="22"/>
          <w:szCs w:val="22"/>
        </w:rPr>
      </w:pPr>
      <w:r w:rsidRPr="00EF25F0">
        <w:rPr>
          <w:rFonts w:cs="Arial"/>
          <w:sz w:val="22"/>
          <w:szCs w:val="22"/>
        </w:rPr>
        <w:t>Demonstrated ability to work both collaboratively and independently and exercise initiative, including making appropriate judgments as to when to involve others.</w:t>
      </w:r>
      <w:r w:rsidR="00925F8F">
        <w:rPr>
          <w:rFonts w:cs="Calibri"/>
          <w:sz w:val="22"/>
          <w:szCs w:val="22"/>
        </w:rPr>
        <w:br/>
      </w:r>
    </w:p>
    <w:p w14:paraId="2791081A" w14:textId="77777777" w:rsidR="000D7F08" w:rsidRPr="00EF25F0" w:rsidRDefault="000D7F08" w:rsidP="003D70BB">
      <w:pPr>
        <w:widowControl w:val="0"/>
        <w:suppressAutoHyphens w:val="0"/>
        <w:autoSpaceDE w:val="0"/>
        <w:autoSpaceDN w:val="0"/>
        <w:spacing w:after="0"/>
        <w:outlineLvl w:val="1"/>
        <w:rPr>
          <w:rFonts w:eastAsia="Calibri" w:cs="Calibri"/>
          <w:b/>
          <w:bCs/>
          <w:szCs w:val="24"/>
          <w:lang w:val="en-US" w:eastAsia="en-US"/>
        </w:rPr>
      </w:pPr>
      <w:r w:rsidRPr="00EF25F0">
        <w:rPr>
          <w:rFonts w:eastAsia="Calibri" w:cs="Calibri"/>
          <w:b/>
          <w:bCs/>
          <w:szCs w:val="24"/>
          <w:lang w:val="en-US" w:eastAsia="en-US"/>
        </w:rPr>
        <w:t>Behavioural</w:t>
      </w:r>
      <w:r w:rsidRPr="00EF25F0">
        <w:rPr>
          <w:rFonts w:eastAsia="Calibri" w:cs="Calibri"/>
          <w:b/>
          <w:bCs/>
          <w:spacing w:val="-7"/>
          <w:szCs w:val="24"/>
          <w:lang w:val="en-US" w:eastAsia="en-US"/>
        </w:rPr>
        <w:t xml:space="preserve"> </w:t>
      </w:r>
      <w:r w:rsidRPr="00EF25F0">
        <w:rPr>
          <w:rFonts w:eastAsia="Calibri" w:cs="Calibri"/>
          <w:b/>
          <w:bCs/>
          <w:spacing w:val="-2"/>
          <w:szCs w:val="24"/>
          <w:lang w:val="en-US" w:eastAsia="en-US"/>
        </w:rPr>
        <w:t>Capabilities</w:t>
      </w:r>
    </w:p>
    <w:p w14:paraId="7431B70B" w14:textId="77777777" w:rsidR="00B177EA" w:rsidRPr="00EF25F0" w:rsidRDefault="00B177EA" w:rsidP="003D70BB">
      <w:pPr>
        <w:numPr>
          <w:ilvl w:val="0"/>
          <w:numId w:val="10"/>
        </w:numPr>
        <w:suppressAutoHyphens w:val="0"/>
        <w:spacing w:before="120" w:after="0"/>
        <w:ind w:left="709" w:hanging="283"/>
        <w:rPr>
          <w:rFonts w:cs="Calibri"/>
          <w:sz w:val="22"/>
          <w:szCs w:val="22"/>
        </w:rPr>
      </w:pPr>
      <w:r w:rsidRPr="00EF25F0">
        <w:rPr>
          <w:rFonts w:cs="Calibri"/>
          <w:sz w:val="22"/>
          <w:szCs w:val="22"/>
        </w:rPr>
        <w:t xml:space="preserve">Well-developed organisational skills and high level of attention to detail. </w:t>
      </w:r>
    </w:p>
    <w:p w14:paraId="324814B0" w14:textId="77777777" w:rsidR="00B177EA" w:rsidRPr="00EF25F0" w:rsidRDefault="00B177EA" w:rsidP="003D70BB">
      <w:pPr>
        <w:numPr>
          <w:ilvl w:val="0"/>
          <w:numId w:val="10"/>
        </w:numPr>
        <w:suppressAutoHyphens w:val="0"/>
        <w:spacing w:before="120" w:after="0"/>
        <w:ind w:left="709" w:hanging="283"/>
        <w:rPr>
          <w:rFonts w:cs="Calibri"/>
          <w:sz w:val="22"/>
          <w:szCs w:val="22"/>
        </w:rPr>
      </w:pPr>
      <w:r w:rsidRPr="00EF25F0">
        <w:rPr>
          <w:rFonts w:cs="Calibri"/>
          <w:sz w:val="22"/>
          <w:szCs w:val="22"/>
        </w:rPr>
        <w:t>High levels of emotional intelligence with the ability to work with a range of stakeholders and build strong, respectful relationships.</w:t>
      </w:r>
    </w:p>
    <w:p w14:paraId="124E68CD" w14:textId="77777777" w:rsidR="00B177EA" w:rsidRPr="00EF25F0" w:rsidRDefault="00B177EA" w:rsidP="003D70BB">
      <w:pPr>
        <w:numPr>
          <w:ilvl w:val="0"/>
          <w:numId w:val="10"/>
        </w:numPr>
        <w:suppressAutoHyphens w:val="0"/>
        <w:spacing w:before="120" w:after="0"/>
        <w:ind w:left="709" w:hanging="283"/>
        <w:rPr>
          <w:rFonts w:cs="Calibri"/>
          <w:sz w:val="22"/>
          <w:szCs w:val="22"/>
        </w:rPr>
      </w:pPr>
      <w:r w:rsidRPr="00EF25F0">
        <w:rPr>
          <w:rFonts w:cs="Calibri"/>
          <w:sz w:val="22"/>
          <w:szCs w:val="22"/>
        </w:rPr>
        <w:lastRenderedPageBreak/>
        <w:t>Demonstrates a commitment to work, health and safety (WH&amp;S) and displays behaviour consistent with the ACT Public Service Values and Signature Behaviours.</w:t>
      </w:r>
    </w:p>
    <w:p w14:paraId="2C04B408" w14:textId="77777777" w:rsidR="000D7F08" w:rsidRPr="000D7F08" w:rsidRDefault="000D7F08" w:rsidP="00836077">
      <w:pPr>
        <w:widowControl w:val="0"/>
        <w:suppressAutoHyphens w:val="0"/>
        <w:autoSpaceDE w:val="0"/>
        <w:autoSpaceDN w:val="0"/>
        <w:spacing w:before="5" w:after="0"/>
        <w:rPr>
          <w:rFonts w:eastAsia="Calibri" w:cs="Calibri"/>
          <w:i/>
          <w:iCs/>
          <w:sz w:val="23"/>
          <w:szCs w:val="24"/>
          <w:lang w:val="en-US" w:eastAsia="en-US"/>
        </w:rPr>
      </w:pPr>
    </w:p>
    <w:p w14:paraId="4B7B51E0" w14:textId="77777777" w:rsidR="000D7F08" w:rsidRPr="00925F8F" w:rsidRDefault="000D7F08" w:rsidP="00836077">
      <w:pPr>
        <w:widowControl w:val="0"/>
        <w:suppressAutoHyphens w:val="0"/>
        <w:autoSpaceDE w:val="0"/>
        <w:autoSpaceDN w:val="0"/>
        <w:spacing w:after="0"/>
        <w:outlineLvl w:val="1"/>
        <w:rPr>
          <w:rFonts w:eastAsia="Calibri" w:cs="Calibri"/>
          <w:b/>
          <w:bCs/>
          <w:spacing w:val="-2"/>
          <w:szCs w:val="24"/>
          <w:lang w:val="en-US" w:eastAsia="en-US"/>
        </w:rPr>
      </w:pPr>
      <w:r w:rsidRPr="00925F8F">
        <w:rPr>
          <w:rFonts w:eastAsia="Calibri" w:cs="Calibri"/>
          <w:b/>
          <w:bCs/>
          <w:szCs w:val="24"/>
          <w:lang w:val="en-US" w:eastAsia="en-US"/>
        </w:rPr>
        <w:t>Compliance</w:t>
      </w:r>
      <w:r w:rsidRPr="00925F8F">
        <w:rPr>
          <w:rFonts w:eastAsia="Calibri" w:cs="Calibri"/>
          <w:b/>
          <w:bCs/>
          <w:spacing w:val="-7"/>
          <w:szCs w:val="24"/>
          <w:lang w:val="en-US" w:eastAsia="en-US"/>
        </w:rPr>
        <w:t xml:space="preserve"> </w:t>
      </w:r>
      <w:r w:rsidRPr="00925F8F">
        <w:rPr>
          <w:rFonts w:eastAsia="Calibri" w:cs="Calibri"/>
          <w:b/>
          <w:bCs/>
          <w:szCs w:val="24"/>
          <w:lang w:val="en-US" w:eastAsia="en-US"/>
        </w:rPr>
        <w:t>Requirements</w:t>
      </w:r>
      <w:r w:rsidRPr="00925F8F">
        <w:rPr>
          <w:rFonts w:eastAsia="Calibri" w:cs="Calibri"/>
          <w:b/>
          <w:bCs/>
          <w:spacing w:val="-5"/>
          <w:szCs w:val="24"/>
          <w:lang w:val="en-US" w:eastAsia="en-US"/>
        </w:rPr>
        <w:t xml:space="preserve"> </w:t>
      </w:r>
      <w:r w:rsidRPr="00925F8F">
        <w:rPr>
          <w:rFonts w:eastAsia="Calibri" w:cs="Calibri"/>
          <w:b/>
          <w:bCs/>
          <w:szCs w:val="24"/>
          <w:lang w:val="en-US" w:eastAsia="en-US"/>
        </w:rPr>
        <w:t>/</w:t>
      </w:r>
      <w:r w:rsidRPr="00925F8F">
        <w:rPr>
          <w:rFonts w:eastAsia="Calibri" w:cs="Calibri"/>
          <w:b/>
          <w:bCs/>
          <w:spacing w:val="-7"/>
          <w:szCs w:val="24"/>
          <w:lang w:val="en-US" w:eastAsia="en-US"/>
        </w:rPr>
        <w:t xml:space="preserve"> </w:t>
      </w:r>
      <w:r w:rsidRPr="00925F8F">
        <w:rPr>
          <w:rFonts w:eastAsia="Calibri" w:cs="Calibri"/>
          <w:b/>
          <w:bCs/>
          <w:spacing w:val="-2"/>
          <w:szCs w:val="24"/>
          <w:lang w:val="en-US" w:eastAsia="en-US"/>
        </w:rPr>
        <w:t>Qualifications</w:t>
      </w:r>
    </w:p>
    <w:p w14:paraId="2B42C591" w14:textId="77777777" w:rsidR="00B177EA" w:rsidRPr="00925F8F" w:rsidRDefault="00B177EA" w:rsidP="00B177EA">
      <w:pPr>
        <w:pStyle w:val="DotPoint"/>
        <w:numPr>
          <w:ilvl w:val="0"/>
          <w:numId w:val="12"/>
        </w:numPr>
        <w:suppressAutoHyphens w:val="0"/>
        <w:spacing w:after="0" w:line="276" w:lineRule="auto"/>
        <w:rPr>
          <w:b/>
          <w:spacing w:val="5"/>
          <w:sz w:val="22"/>
          <w:szCs w:val="22"/>
          <w:lang w:eastAsia="ja-JP"/>
        </w:rPr>
      </w:pPr>
      <w:r w:rsidRPr="00925F8F">
        <w:rPr>
          <w:sz w:val="22"/>
          <w:szCs w:val="22"/>
        </w:rPr>
        <w:t>Prior to commencement, the successful candidate will be required to undergo a pre-employment National Police Check.</w:t>
      </w:r>
    </w:p>
    <w:p w14:paraId="3BA2055F" w14:textId="77777777" w:rsidR="00B177EA" w:rsidRPr="00941E09" w:rsidRDefault="00B177EA" w:rsidP="00B177EA">
      <w:pPr>
        <w:pStyle w:val="DotPoint"/>
        <w:numPr>
          <w:ilvl w:val="0"/>
          <w:numId w:val="12"/>
        </w:numPr>
        <w:suppressAutoHyphens w:val="0"/>
        <w:spacing w:after="0" w:line="276" w:lineRule="auto"/>
        <w:rPr>
          <w:b/>
          <w:spacing w:val="5"/>
          <w:szCs w:val="24"/>
          <w:lang w:eastAsia="ja-JP"/>
        </w:rPr>
      </w:pPr>
      <w:r w:rsidRPr="00925F8F">
        <w:rPr>
          <w:sz w:val="22"/>
          <w:szCs w:val="22"/>
        </w:rPr>
        <w:t>As this role is likely to work with Aboriginal and Torres Strait Islander families and young people, cultural awareness, the capacity to work with Aboriginal and Torres Strait Islander people is highly desirable.</w:t>
      </w:r>
      <w:r w:rsidRPr="00941E09">
        <w:rPr>
          <w:szCs w:val="24"/>
        </w:rPr>
        <w:br/>
      </w:r>
    </w:p>
    <w:p w14:paraId="2BB316D6" w14:textId="6B10D34C" w:rsidR="000D7F08" w:rsidRDefault="000D7F08" w:rsidP="000D7F08">
      <w:pPr>
        <w:widowControl w:val="0"/>
        <w:suppressAutoHyphens w:val="0"/>
        <w:autoSpaceDE w:val="0"/>
        <w:autoSpaceDN w:val="0"/>
        <w:spacing w:before="3" w:after="0"/>
        <w:rPr>
          <w:rFonts w:eastAsia="Calibri" w:cs="Calibri"/>
          <w:iCs/>
          <w:sz w:val="23"/>
          <w:szCs w:val="24"/>
          <w:lang w:val="en-US" w:eastAsia="en-US"/>
        </w:rPr>
      </w:pPr>
    </w:p>
    <w:p w14:paraId="7F86F05C" w14:textId="76BFF86C" w:rsidR="000D7F08" w:rsidRDefault="000D7F08" w:rsidP="000D7F08">
      <w:pPr>
        <w:pStyle w:val="BodyText"/>
        <w:rPr>
          <w:lang w:val="en-US" w:eastAsia="en-US"/>
        </w:rPr>
      </w:pPr>
    </w:p>
    <w:p w14:paraId="3DAA42F1" w14:textId="47D6ED32" w:rsidR="000D7F08" w:rsidRDefault="000D7F08" w:rsidP="000D7F08">
      <w:pPr>
        <w:pStyle w:val="BodyText"/>
        <w:rPr>
          <w:lang w:val="en-US" w:eastAsia="en-US"/>
        </w:rPr>
      </w:pPr>
    </w:p>
    <w:p w14:paraId="1B56623F" w14:textId="5C03BE83" w:rsidR="000D7F08" w:rsidRDefault="000D7F08">
      <w:pPr>
        <w:suppressAutoHyphens w:val="0"/>
        <w:spacing w:after="0"/>
        <w:rPr>
          <w:lang w:val="en-US" w:eastAsia="en-US"/>
        </w:rPr>
      </w:pPr>
      <w:r>
        <w:rPr>
          <w:lang w:val="en-US" w:eastAsia="en-US"/>
        </w:rPr>
        <w:br w:type="page"/>
      </w:r>
    </w:p>
    <w:p w14:paraId="12B5B2E5" w14:textId="58F70B89" w:rsidR="000D7F08" w:rsidRPr="00836077" w:rsidRDefault="00836077" w:rsidP="00836077">
      <w:pPr>
        <w:pStyle w:val="Heading1"/>
        <w:pBdr>
          <w:bottom w:val="single" w:sz="12" w:space="1" w:color="auto"/>
        </w:pBdr>
        <w:rPr>
          <w:rFonts w:asciiTheme="minorHAnsi" w:hAnsiTheme="minorHAnsi"/>
          <w:sz w:val="32"/>
        </w:rPr>
      </w:pPr>
      <w:r>
        <w:rPr>
          <w:rFonts w:asciiTheme="minorHAnsi" w:hAnsiTheme="minorHAnsi"/>
          <w:sz w:val="32"/>
        </w:rPr>
        <w:lastRenderedPageBreak/>
        <w:t>WORK ENVIRONMENT DECRIPTION</w:t>
      </w:r>
    </w:p>
    <w:p w14:paraId="1A8F14A8" w14:textId="77777777" w:rsidR="000D7F08" w:rsidRPr="000D7F08" w:rsidRDefault="000D7F08" w:rsidP="000D7F08">
      <w:pPr>
        <w:widowControl w:val="0"/>
        <w:suppressAutoHyphens w:val="0"/>
        <w:autoSpaceDE w:val="0"/>
        <w:autoSpaceDN w:val="0"/>
        <w:spacing w:before="3" w:after="0"/>
        <w:rPr>
          <w:rFonts w:eastAsia="Calibri" w:cs="Calibri"/>
          <w:i/>
          <w:iCs/>
          <w:sz w:val="19"/>
          <w:szCs w:val="24"/>
          <w:lang w:val="en-US" w:eastAsia="en-US"/>
        </w:rPr>
      </w:pPr>
    </w:p>
    <w:p w14:paraId="405C7286" w14:textId="0414A2FD" w:rsidR="005A071A" w:rsidRPr="00925F8F" w:rsidRDefault="000D7F08" w:rsidP="005A071A">
      <w:pPr>
        <w:widowControl w:val="0"/>
        <w:suppressAutoHyphens w:val="0"/>
        <w:autoSpaceDE w:val="0"/>
        <w:autoSpaceDN w:val="0"/>
        <w:spacing w:after="0" w:line="276" w:lineRule="auto"/>
        <w:ind w:left="172" w:right="143"/>
        <w:rPr>
          <w:rFonts w:eastAsia="Calibri" w:cs="Calibri"/>
          <w:sz w:val="22"/>
          <w:szCs w:val="22"/>
          <w:lang w:val="en-US" w:eastAsia="en-US"/>
        </w:rPr>
      </w:pPr>
      <w:r w:rsidRPr="00925F8F">
        <w:rPr>
          <w:rFonts w:eastAsia="Calibri" w:cs="Calibri"/>
          <w:sz w:val="22"/>
          <w:szCs w:val="22"/>
          <w:lang w:val="en-US" w:eastAsia="en-US"/>
        </w:rPr>
        <w:t xml:space="preserve">The following work environment description outlines the inherent requirements of the role of </w:t>
      </w:r>
      <w:r w:rsidR="00E763BF" w:rsidRPr="00925F8F">
        <w:rPr>
          <w:rFonts w:eastAsia="Calibri" w:cs="Calibri"/>
          <w:sz w:val="22"/>
          <w:szCs w:val="22"/>
          <w:lang w:val="en-US" w:eastAsia="en-US"/>
        </w:rPr>
        <w:t>the Assistant Director</w:t>
      </w:r>
      <w:r w:rsidRPr="00925F8F">
        <w:rPr>
          <w:rFonts w:eastAsia="Calibri" w:cs="Calibri"/>
          <w:spacing w:val="-2"/>
          <w:sz w:val="22"/>
          <w:szCs w:val="22"/>
          <w:lang w:val="en-US" w:eastAsia="en-US"/>
        </w:rPr>
        <w:t xml:space="preserve"> </w:t>
      </w:r>
      <w:r w:rsidRPr="00925F8F">
        <w:rPr>
          <w:rFonts w:eastAsia="Calibri" w:cs="Calibri"/>
          <w:sz w:val="22"/>
          <w:szCs w:val="22"/>
          <w:lang w:val="en-US" w:eastAsia="en-US"/>
        </w:rPr>
        <w:t>(position</w:t>
      </w:r>
      <w:r w:rsidRPr="00925F8F">
        <w:rPr>
          <w:rFonts w:eastAsia="Calibri" w:cs="Calibri"/>
          <w:spacing w:val="-3"/>
          <w:sz w:val="22"/>
          <w:szCs w:val="22"/>
          <w:lang w:val="en-US" w:eastAsia="en-US"/>
        </w:rPr>
        <w:t xml:space="preserve"> </w:t>
      </w:r>
      <w:r w:rsidRPr="00925F8F">
        <w:rPr>
          <w:rFonts w:eastAsia="Calibri" w:cs="Calibri"/>
          <w:sz w:val="22"/>
          <w:szCs w:val="22"/>
          <w:lang w:val="en-US" w:eastAsia="en-US"/>
        </w:rPr>
        <w:t>number</w:t>
      </w:r>
      <w:r w:rsidRPr="00925F8F">
        <w:rPr>
          <w:rFonts w:eastAsia="Calibri" w:cs="Calibri"/>
          <w:spacing w:val="-4"/>
          <w:sz w:val="22"/>
          <w:szCs w:val="22"/>
          <w:lang w:val="en-US" w:eastAsia="en-US"/>
        </w:rPr>
        <w:t xml:space="preserve"> </w:t>
      </w:r>
      <w:r w:rsidR="00E763BF" w:rsidRPr="00925F8F">
        <w:rPr>
          <w:rFonts w:eastAsia="Calibri" w:cs="Calibri"/>
          <w:sz w:val="22"/>
          <w:szCs w:val="22"/>
          <w:lang w:val="en-US" w:eastAsia="en-US"/>
        </w:rPr>
        <w:t>P57596</w:t>
      </w:r>
      <w:r w:rsidRPr="00925F8F">
        <w:rPr>
          <w:rFonts w:eastAsia="Calibri" w:cs="Calibri"/>
          <w:sz w:val="22"/>
          <w:szCs w:val="22"/>
          <w:lang w:val="en-US" w:eastAsia="en-US"/>
        </w:rPr>
        <w:t>)</w:t>
      </w:r>
      <w:r w:rsidRPr="00925F8F">
        <w:rPr>
          <w:rFonts w:eastAsia="Calibri" w:cs="Calibri"/>
          <w:spacing w:val="-3"/>
          <w:sz w:val="22"/>
          <w:szCs w:val="22"/>
          <w:lang w:val="en-US" w:eastAsia="en-US"/>
        </w:rPr>
        <w:t xml:space="preserve"> </w:t>
      </w:r>
      <w:r w:rsidRPr="00925F8F">
        <w:rPr>
          <w:rFonts w:eastAsia="Calibri" w:cs="Calibri"/>
          <w:sz w:val="22"/>
          <w:szCs w:val="22"/>
          <w:lang w:val="en-US" w:eastAsia="en-US"/>
        </w:rPr>
        <w:t>and</w:t>
      </w:r>
      <w:r w:rsidRPr="00925F8F">
        <w:rPr>
          <w:rFonts w:eastAsia="Calibri" w:cs="Calibri"/>
          <w:spacing w:val="-2"/>
          <w:sz w:val="22"/>
          <w:szCs w:val="22"/>
          <w:lang w:val="en-US" w:eastAsia="en-US"/>
        </w:rPr>
        <w:t xml:space="preserve"> </w:t>
      </w:r>
      <w:r w:rsidRPr="00925F8F">
        <w:rPr>
          <w:rFonts w:eastAsia="Calibri" w:cs="Calibri"/>
          <w:sz w:val="22"/>
          <w:szCs w:val="22"/>
          <w:lang w:val="en-US" w:eastAsia="en-US"/>
        </w:rPr>
        <w:t>indicates</w:t>
      </w:r>
      <w:r w:rsidRPr="00925F8F">
        <w:rPr>
          <w:rFonts w:eastAsia="Calibri" w:cs="Calibri"/>
          <w:spacing w:val="-2"/>
          <w:sz w:val="22"/>
          <w:szCs w:val="22"/>
          <w:lang w:val="en-US" w:eastAsia="en-US"/>
        </w:rPr>
        <w:t xml:space="preserve"> </w:t>
      </w:r>
      <w:r w:rsidRPr="00925F8F">
        <w:rPr>
          <w:rFonts w:eastAsia="Calibri" w:cs="Calibri"/>
          <w:sz w:val="22"/>
          <w:szCs w:val="22"/>
          <w:lang w:val="en-US" w:eastAsia="en-US"/>
        </w:rPr>
        <w:t>how</w:t>
      </w:r>
      <w:r w:rsidRPr="00925F8F">
        <w:rPr>
          <w:rFonts w:eastAsia="Calibri" w:cs="Calibri"/>
          <w:spacing w:val="-3"/>
          <w:sz w:val="22"/>
          <w:szCs w:val="22"/>
          <w:lang w:val="en-US" w:eastAsia="en-US"/>
        </w:rPr>
        <w:t xml:space="preserve"> </w:t>
      </w:r>
      <w:r w:rsidRPr="00925F8F">
        <w:rPr>
          <w:rFonts w:eastAsia="Calibri" w:cs="Calibri"/>
          <w:sz w:val="22"/>
          <w:szCs w:val="22"/>
          <w:lang w:val="en-US" w:eastAsia="en-US"/>
        </w:rPr>
        <w:t>frequently</w:t>
      </w:r>
      <w:r w:rsidRPr="00925F8F">
        <w:rPr>
          <w:rFonts w:eastAsia="Calibri" w:cs="Calibri"/>
          <w:spacing w:val="-6"/>
          <w:sz w:val="22"/>
          <w:szCs w:val="22"/>
          <w:lang w:val="en-US" w:eastAsia="en-US"/>
        </w:rPr>
        <w:t xml:space="preserve"> </w:t>
      </w:r>
      <w:r w:rsidRPr="00925F8F">
        <w:rPr>
          <w:rFonts w:eastAsia="Calibri" w:cs="Calibri"/>
          <w:sz w:val="22"/>
          <w:szCs w:val="22"/>
          <w:lang w:val="en-US" w:eastAsia="en-US"/>
        </w:rPr>
        <w:t>each</w:t>
      </w:r>
      <w:r w:rsidRPr="00925F8F">
        <w:rPr>
          <w:rFonts w:eastAsia="Calibri" w:cs="Calibri"/>
          <w:spacing w:val="-2"/>
          <w:sz w:val="22"/>
          <w:szCs w:val="22"/>
          <w:lang w:val="en-US" w:eastAsia="en-US"/>
        </w:rPr>
        <w:t xml:space="preserve"> </w:t>
      </w:r>
      <w:r w:rsidRPr="00925F8F">
        <w:rPr>
          <w:rFonts w:eastAsia="Calibri" w:cs="Calibri"/>
          <w:sz w:val="22"/>
          <w:szCs w:val="22"/>
          <w:lang w:val="en-US" w:eastAsia="en-US"/>
        </w:rPr>
        <w:t>of</w:t>
      </w:r>
      <w:r w:rsidRPr="00925F8F">
        <w:rPr>
          <w:rFonts w:eastAsia="Calibri" w:cs="Calibri"/>
          <w:spacing w:val="-4"/>
          <w:sz w:val="22"/>
          <w:szCs w:val="22"/>
          <w:lang w:val="en-US" w:eastAsia="en-US"/>
        </w:rPr>
        <w:t xml:space="preserve"> </w:t>
      </w:r>
      <w:r w:rsidRPr="00925F8F">
        <w:rPr>
          <w:rFonts w:eastAsia="Calibri" w:cs="Calibri"/>
          <w:sz w:val="22"/>
          <w:szCs w:val="22"/>
          <w:lang w:val="en-US" w:eastAsia="en-US"/>
        </w:rPr>
        <w:t>these</w:t>
      </w:r>
      <w:r w:rsidRPr="00925F8F">
        <w:rPr>
          <w:rFonts w:eastAsia="Calibri" w:cs="Calibri"/>
          <w:spacing w:val="-2"/>
          <w:sz w:val="22"/>
          <w:szCs w:val="22"/>
          <w:lang w:val="en-US" w:eastAsia="en-US"/>
        </w:rPr>
        <w:t xml:space="preserve"> </w:t>
      </w:r>
      <w:r w:rsidRPr="00925F8F">
        <w:rPr>
          <w:rFonts w:eastAsia="Calibri" w:cs="Calibri"/>
          <w:sz w:val="22"/>
          <w:szCs w:val="22"/>
          <w:lang w:val="en-US" w:eastAsia="en-US"/>
        </w:rPr>
        <w:t>requirements</w:t>
      </w:r>
      <w:r w:rsidRPr="00925F8F">
        <w:rPr>
          <w:rFonts w:eastAsia="Calibri" w:cs="Calibri"/>
          <w:spacing w:val="-4"/>
          <w:sz w:val="22"/>
          <w:szCs w:val="22"/>
          <w:lang w:val="en-US" w:eastAsia="en-US"/>
        </w:rPr>
        <w:t xml:space="preserve"> </w:t>
      </w:r>
      <w:r w:rsidRPr="00925F8F">
        <w:rPr>
          <w:rFonts w:eastAsia="Calibri" w:cs="Calibri"/>
          <w:sz w:val="22"/>
          <w:szCs w:val="22"/>
          <w:lang w:val="en-US" w:eastAsia="en-US"/>
        </w:rPr>
        <w:t>would be performed. Please note that ACTPS is committed to providing reasonable adjustment and ensuring all individuals have equal opportunities in the workplace.</w:t>
      </w:r>
    </w:p>
    <w:p w14:paraId="2FA0BE32" w14:textId="77777777" w:rsidR="005A071A" w:rsidRPr="00925F8F" w:rsidRDefault="005A071A" w:rsidP="005A071A">
      <w:pPr>
        <w:widowControl w:val="0"/>
        <w:suppressAutoHyphens w:val="0"/>
        <w:autoSpaceDE w:val="0"/>
        <w:autoSpaceDN w:val="0"/>
        <w:spacing w:after="0" w:line="276" w:lineRule="auto"/>
        <w:ind w:left="172" w:right="143"/>
        <w:rPr>
          <w:rFonts w:eastAsia="Calibri" w:cs="Calibri"/>
          <w:sz w:val="22"/>
          <w:szCs w:val="22"/>
          <w:lang w:val="en-US" w:eastAsia="en-US"/>
        </w:rPr>
      </w:pPr>
    </w:p>
    <w:p w14:paraId="1787A919" w14:textId="77777777" w:rsidR="000D7F08" w:rsidRPr="000D7F08" w:rsidRDefault="000D7F08" w:rsidP="000D7F08">
      <w:pPr>
        <w:widowControl w:val="0"/>
        <w:suppressAutoHyphens w:val="0"/>
        <w:autoSpaceDE w:val="0"/>
        <w:autoSpaceDN w:val="0"/>
        <w:spacing w:before="8" w:after="1"/>
        <w:rPr>
          <w:rFonts w:eastAsia="Calibri" w:cs="Calibri"/>
          <w:i/>
          <w:iCs/>
          <w:sz w:val="19"/>
          <w:szCs w:val="24"/>
          <w:lang w:val="en-US" w:eastAsia="en-US"/>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8242D" w:rsidRPr="000D7F08" w14:paraId="2FE78BEA" w14:textId="77777777" w:rsidTr="00E02A3B">
        <w:trPr>
          <w:trHeight w:val="453"/>
        </w:trPr>
        <w:tc>
          <w:tcPr>
            <w:tcW w:w="6913" w:type="dxa"/>
            <w:shd w:val="clear" w:color="auto" w:fill="DEEAF6" w:themeFill="accent1" w:themeFillTint="33"/>
          </w:tcPr>
          <w:p w14:paraId="59D54632" w14:textId="77777777" w:rsidR="0098242D" w:rsidRPr="000D7F08" w:rsidRDefault="0098242D" w:rsidP="00E02A3B">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pacing w:val="-2"/>
                <w:szCs w:val="22"/>
                <w:lang w:val="en-US" w:eastAsia="en-US"/>
              </w:rPr>
              <w:t>ADMINISTRATIVE</w:t>
            </w:r>
          </w:p>
        </w:tc>
        <w:tc>
          <w:tcPr>
            <w:tcW w:w="2695" w:type="dxa"/>
            <w:shd w:val="clear" w:color="auto" w:fill="DEEAF6" w:themeFill="accent1" w:themeFillTint="33"/>
          </w:tcPr>
          <w:p w14:paraId="65F2D523" w14:textId="77777777" w:rsidR="0098242D" w:rsidRPr="000D7F08" w:rsidRDefault="0098242D" w:rsidP="00E02A3B">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98242D" w:rsidRPr="000D7F08" w14:paraId="1CBC4D0E" w14:textId="77777777" w:rsidTr="00E02A3B">
        <w:trPr>
          <w:trHeight w:val="292"/>
        </w:trPr>
        <w:tc>
          <w:tcPr>
            <w:tcW w:w="6913" w:type="dxa"/>
          </w:tcPr>
          <w:p w14:paraId="60EF4E92"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Telephone</w:t>
            </w:r>
            <w:r w:rsidRPr="000D7F08">
              <w:rPr>
                <w:rFonts w:eastAsia="Calibri" w:cs="Calibri"/>
                <w:spacing w:val="-8"/>
                <w:szCs w:val="22"/>
                <w:lang w:val="en-US" w:eastAsia="en-US"/>
              </w:rPr>
              <w:t xml:space="preserve"> </w:t>
            </w:r>
            <w:r w:rsidRPr="000D7F08">
              <w:rPr>
                <w:rFonts w:eastAsia="Calibri" w:cs="Calibri"/>
                <w:spacing w:val="-5"/>
                <w:szCs w:val="22"/>
                <w:lang w:val="en-US" w:eastAsia="en-US"/>
              </w:rPr>
              <w:t>use</w:t>
            </w:r>
          </w:p>
        </w:tc>
        <w:tc>
          <w:tcPr>
            <w:tcW w:w="2695" w:type="dxa"/>
          </w:tcPr>
          <w:sdt>
            <w:sdtPr>
              <w:rPr>
                <w:rFonts w:eastAsia="Calibri" w:cs="Calibri"/>
                <w:color w:val="808080" w:themeColor="background1" w:themeShade="80"/>
                <w:szCs w:val="24"/>
                <w:lang w:val="en-US"/>
              </w:rPr>
              <w:id w:val="1469162831"/>
              <w:placeholder>
                <w:docPart w:val="BB8CD686089147639FC5624BD14A49B5"/>
              </w:placeholder>
              <w:dropDownList>
                <w:listItem w:value="Choose an item"/>
                <w:listItem w:displayText="Never" w:value="Never"/>
                <w:listItem w:displayText="Occasionally" w:value="Occasionally"/>
                <w:listItem w:displayText="Frequently" w:value="Frequently"/>
              </w:dropDownList>
            </w:sdtPr>
            <w:sdtContent>
              <w:p w14:paraId="57A62A94" w14:textId="77777777" w:rsidR="0098242D" w:rsidRPr="000D7F08" w:rsidRDefault="0098242D" w:rsidP="00E02A3B">
                <w:pPr>
                  <w:pStyle w:val="BodyText"/>
                  <w:widowControl w:val="0"/>
                  <w:suppressAutoHyphens w:val="0"/>
                  <w:autoSpaceDE w:val="0"/>
                  <w:autoSpaceDN w:val="0"/>
                  <w:spacing w:after="0" w:line="272" w:lineRule="exact"/>
                  <w:jc w:val="center"/>
                  <w:rPr>
                    <w:lang w:val="en-US"/>
                  </w:rPr>
                </w:pPr>
                <w:r>
                  <w:rPr>
                    <w:rFonts w:eastAsia="Calibri" w:cs="Calibri"/>
                    <w:color w:val="808080" w:themeColor="background1" w:themeShade="80"/>
                    <w:szCs w:val="24"/>
                    <w:lang w:val="en-US"/>
                  </w:rPr>
                  <w:t>Occasionally</w:t>
                </w:r>
              </w:p>
            </w:sdtContent>
          </w:sdt>
        </w:tc>
      </w:tr>
      <w:tr w:rsidR="0098242D" w:rsidRPr="000D7F08" w14:paraId="05D32D09" w14:textId="77777777" w:rsidTr="00E02A3B">
        <w:trPr>
          <w:trHeight w:val="294"/>
        </w:trPr>
        <w:tc>
          <w:tcPr>
            <w:tcW w:w="6913" w:type="dxa"/>
          </w:tcPr>
          <w:p w14:paraId="7EE4CB07" w14:textId="77777777" w:rsidR="0098242D" w:rsidRPr="000D7F08" w:rsidRDefault="0098242D" w:rsidP="00E02A3B">
            <w:pPr>
              <w:widowControl w:val="0"/>
              <w:suppressAutoHyphens w:val="0"/>
              <w:autoSpaceDE w:val="0"/>
              <w:autoSpaceDN w:val="0"/>
              <w:spacing w:after="0" w:line="275" w:lineRule="exact"/>
              <w:ind w:left="110"/>
              <w:rPr>
                <w:rFonts w:eastAsia="Calibri" w:cs="Calibri"/>
                <w:szCs w:val="22"/>
                <w:lang w:val="en-US" w:eastAsia="en-US"/>
              </w:rPr>
            </w:pPr>
            <w:r w:rsidRPr="000D7F08">
              <w:rPr>
                <w:rFonts w:eastAsia="Calibri" w:cs="Calibri"/>
                <w:szCs w:val="22"/>
                <w:lang w:val="en-US" w:eastAsia="en-US"/>
              </w:rPr>
              <w:t>General</w:t>
            </w:r>
            <w:r w:rsidRPr="000D7F08">
              <w:rPr>
                <w:rFonts w:eastAsia="Calibri" w:cs="Calibri"/>
                <w:spacing w:val="-4"/>
                <w:szCs w:val="22"/>
                <w:lang w:val="en-US" w:eastAsia="en-US"/>
              </w:rPr>
              <w:t xml:space="preserve"> </w:t>
            </w:r>
            <w:r w:rsidRPr="000D7F08">
              <w:rPr>
                <w:rFonts w:eastAsia="Calibri" w:cs="Calibri"/>
                <w:szCs w:val="22"/>
                <w:lang w:val="en-US" w:eastAsia="en-US"/>
              </w:rPr>
              <w:t>computer</w:t>
            </w:r>
            <w:r w:rsidRPr="000D7F08">
              <w:rPr>
                <w:rFonts w:eastAsia="Calibri" w:cs="Calibri"/>
                <w:spacing w:val="-2"/>
                <w:szCs w:val="22"/>
                <w:lang w:val="en-US" w:eastAsia="en-US"/>
              </w:rPr>
              <w:t xml:space="preserve"> </w:t>
            </w:r>
            <w:r w:rsidRPr="000D7F08">
              <w:rPr>
                <w:rFonts w:eastAsia="Calibri" w:cs="Calibri"/>
                <w:spacing w:val="-5"/>
                <w:szCs w:val="22"/>
                <w:lang w:val="en-US" w:eastAsia="en-US"/>
              </w:rPr>
              <w:t>use</w:t>
            </w:r>
          </w:p>
        </w:tc>
        <w:tc>
          <w:tcPr>
            <w:tcW w:w="2695" w:type="dxa"/>
          </w:tcPr>
          <w:sdt>
            <w:sdtPr>
              <w:rPr>
                <w:rFonts w:eastAsia="Calibri" w:cs="Calibri"/>
                <w:color w:val="808080"/>
                <w:szCs w:val="22"/>
                <w:lang w:val="en-US" w:eastAsia="en-US"/>
              </w:rPr>
              <w:id w:val="-406684930"/>
              <w:placeholder>
                <w:docPart w:val="25BCB638455747FFBBACBD009F7302CA"/>
              </w:placeholder>
              <w:dropDownList>
                <w:listItem w:value="Choose an item."/>
                <w:listItem w:displayText="Never" w:value="Never"/>
                <w:listItem w:displayText="Occasionally" w:value="Occasionally"/>
                <w:listItem w:displayText="Frequently" w:value="Frequently"/>
              </w:dropDownList>
            </w:sdtPr>
            <w:sdtContent>
              <w:p w14:paraId="2A4DCD8C" w14:textId="77777777" w:rsidR="0098242D" w:rsidRPr="000D7F08" w:rsidRDefault="0098242D" w:rsidP="00E02A3B">
                <w:pPr>
                  <w:widowControl w:val="0"/>
                  <w:suppressAutoHyphens w:val="0"/>
                  <w:autoSpaceDE w:val="0"/>
                  <w:autoSpaceDN w:val="0"/>
                  <w:spacing w:after="0" w:line="275" w:lineRule="exact"/>
                  <w:ind w:left="552" w:right="541"/>
                  <w:jc w:val="center"/>
                  <w:rPr>
                    <w:rFonts w:eastAsia="Calibri" w:cs="Calibri"/>
                    <w:szCs w:val="22"/>
                    <w:lang w:val="en-US" w:eastAsia="en-US"/>
                  </w:rPr>
                </w:pPr>
                <w:r>
                  <w:rPr>
                    <w:rFonts w:eastAsia="Calibri" w:cs="Calibri"/>
                    <w:color w:val="808080"/>
                    <w:szCs w:val="22"/>
                    <w:lang w:val="en-US" w:eastAsia="en-US"/>
                  </w:rPr>
                  <w:t>Frequently</w:t>
                </w:r>
              </w:p>
            </w:sdtContent>
          </w:sdt>
        </w:tc>
      </w:tr>
      <w:tr w:rsidR="0098242D" w:rsidRPr="000D7F08" w14:paraId="5891FFB0" w14:textId="77777777" w:rsidTr="00E02A3B">
        <w:trPr>
          <w:trHeight w:val="292"/>
        </w:trPr>
        <w:tc>
          <w:tcPr>
            <w:tcW w:w="6913" w:type="dxa"/>
          </w:tcPr>
          <w:p w14:paraId="11735617"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Extensive</w:t>
            </w:r>
            <w:r w:rsidRPr="000D7F08">
              <w:rPr>
                <w:rFonts w:eastAsia="Calibri" w:cs="Calibri"/>
                <w:spacing w:val="-9"/>
                <w:szCs w:val="22"/>
                <w:lang w:val="en-US" w:eastAsia="en-US"/>
              </w:rPr>
              <w:t xml:space="preserve"> </w:t>
            </w:r>
            <w:r w:rsidRPr="000D7F08">
              <w:rPr>
                <w:rFonts w:eastAsia="Calibri" w:cs="Calibri"/>
                <w:szCs w:val="22"/>
                <w:lang w:val="en-US" w:eastAsia="en-US"/>
              </w:rPr>
              <w:t>keying/data</w:t>
            </w:r>
            <w:r w:rsidRPr="000D7F08">
              <w:rPr>
                <w:rFonts w:eastAsia="Calibri" w:cs="Calibri"/>
                <w:spacing w:val="-7"/>
                <w:szCs w:val="22"/>
                <w:lang w:val="en-US" w:eastAsia="en-US"/>
              </w:rPr>
              <w:t xml:space="preserve"> </w:t>
            </w:r>
            <w:r w:rsidRPr="000D7F08">
              <w:rPr>
                <w:rFonts w:eastAsia="Calibri" w:cs="Calibri"/>
                <w:spacing w:val="-2"/>
                <w:szCs w:val="22"/>
                <w:lang w:val="en-US" w:eastAsia="en-US"/>
              </w:rPr>
              <w:t>entry</w:t>
            </w:r>
          </w:p>
        </w:tc>
        <w:tc>
          <w:tcPr>
            <w:tcW w:w="2695" w:type="dxa"/>
          </w:tcPr>
          <w:sdt>
            <w:sdtPr>
              <w:rPr>
                <w:rFonts w:eastAsia="Calibri" w:cs="Calibri"/>
                <w:color w:val="808080"/>
                <w:szCs w:val="22"/>
                <w:lang w:val="en-US" w:eastAsia="en-US"/>
              </w:rPr>
              <w:id w:val="1849518254"/>
              <w:placeholder>
                <w:docPart w:val="8B3F67BA6BA3495397CF8C05E16EADEB"/>
              </w:placeholder>
              <w:dropDownList>
                <w:listItem w:value="Choose an item."/>
                <w:listItem w:displayText="Never" w:value="Never"/>
                <w:listItem w:displayText="Occasionally" w:value="Occasionally"/>
                <w:listItem w:displayText="Frequently" w:value="Frequently"/>
              </w:dropDownList>
            </w:sdtPr>
            <w:sdtContent>
              <w:p w14:paraId="10BA5D17" w14:textId="77777777" w:rsidR="0098242D" w:rsidRPr="008C6D4C" w:rsidRDefault="0098242D" w:rsidP="00E02A3B">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Occasionally</w:t>
                </w:r>
              </w:p>
            </w:sdtContent>
          </w:sdt>
        </w:tc>
      </w:tr>
      <w:tr w:rsidR="0098242D" w:rsidRPr="000D7F08" w14:paraId="4F3ECB88" w14:textId="77777777" w:rsidTr="00E02A3B">
        <w:trPr>
          <w:trHeight w:val="292"/>
        </w:trPr>
        <w:tc>
          <w:tcPr>
            <w:tcW w:w="6913" w:type="dxa"/>
          </w:tcPr>
          <w:p w14:paraId="740AF5F3"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Graphical/analytical</w:t>
            </w:r>
            <w:r w:rsidRPr="000D7F08">
              <w:rPr>
                <w:rFonts w:eastAsia="Calibri" w:cs="Calibri"/>
                <w:spacing w:val="-8"/>
                <w:szCs w:val="22"/>
                <w:lang w:val="en-US" w:eastAsia="en-US"/>
              </w:rPr>
              <w:t xml:space="preserve"> </w:t>
            </w:r>
            <w:r w:rsidRPr="000D7F08">
              <w:rPr>
                <w:rFonts w:eastAsia="Calibri" w:cs="Calibri"/>
                <w:spacing w:val="-2"/>
                <w:szCs w:val="22"/>
                <w:lang w:val="en-US" w:eastAsia="en-US"/>
              </w:rPr>
              <w:t>based</w:t>
            </w:r>
          </w:p>
        </w:tc>
        <w:tc>
          <w:tcPr>
            <w:tcW w:w="2695" w:type="dxa"/>
          </w:tcPr>
          <w:sdt>
            <w:sdtPr>
              <w:rPr>
                <w:rFonts w:eastAsia="Calibri" w:cs="Calibri"/>
                <w:color w:val="808080"/>
                <w:szCs w:val="22"/>
                <w:lang w:val="en-US" w:eastAsia="en-US"/>
              </w:rPr>
              <w:id w:val="-1826661365"/>
              <w:placeholder>
                <w:docPart w:val="A9B809F0A279419EB1E21A8A40769DEF"/>
              </w:placeholder>
              <w:dropDownList>
                <w:listItem w:value="Choose an item."/>
                <w:listItem w:displayText="Never" w:value="Never"/>
                <w:listItem w:displayText="Occasionally" w:value="Occasionally"/>
                <w:listItem w:displayText="Frequently" w:value="Frequently"/>
              </w:dropDownList>
            </w:sdtPr>
            <w:sdtContent>
              <w:p w14:paraId="638A6482" w14:textId="77777777" w:rsidR="0098242D" w:rsidRPr="008C6D4C" w:rsidRDefault="0098242D" w:rsidP="00E02A3B">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Occasionally</w:t>
                </w:r>
              </w:p>
            </w:sdtContent>
          </w:sdt>
        </w:tc>
      </w:tr>
      <w:tr w:rsidR="0098242D" w:rsidRPr="000D7F08" w14:paraId="689EEE34" w14:textId="77777777" w:rsidTr="00E02A3B">
        <w:trPr>
          <w:trHeight w:val="292"/>
        </w:trPr>
        <w:tc>
          <w:tcPr>
            <w:tcW w:w="6913" w:type="dxa"/>
          </w:tcPr>
          <w:p w14:paraId="3713075C"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Sitting</w:t>
            </w:r>
            <w:r w:rsidRPr="000D7F08">
              <w:rPr>
                <w:rFonts w:eastAsia="Calibri" w:cs="Calibri"/>
                <w:spacing w:val="-3"/>
                <w:szCs w:val="22"/>
                <w:lang w:val="en-US" w:eastAsia="en-US"/>
              </w:rPr>
              <w:t xml:space="preserve"> </w:t>
            </w:r>
            <w:r w:rsidRPr="000D7F08">
              <w:rPr>
                <w:rFonts w:eastAsia="Calibri" w:cs="Calibri"/>
                <w:szCs w:val="22"/>
                <w:lang w:val="en-US" w:eastAsia="en-US"/>
              </w:rPr>
              <w:t>at</w:t>
            </w:r>
            <w:r w:rsidRPr="000D7F08">
              <w:rPr>
                <w:rFonts w:eastAsia="Calibri" w:cs="Calibri"/>
                <w:spacing w:val="-1"/>
                <w:szCs w:val="22"/>
                <w:lang w:val="en-US" w:eastAsia="en-US"/>
              </w:rPr>
              <w:t xml:space="preserve"> </w:t>
            </w:r>
            <w:r w:rsidRPr="000D7F08">
              <w:rPr>
                <w:rFonts w:eastAsia="Calibri" w:cs="Calibri"/>
                <w:szCs w:val="22"/>
                <w:lang w:val="en-US" w:eastAsia="en-US"/>
              </w:rPr>
              <w:t>a</w:t>
            </w:r>
            <w:r w:rsidRPr="000D7F08">
              <w:rPr>
                <w:rFonts w:eastAsia="Calibri" w:cs="Calibri"/>
                <w:spacing w:val="-4"/>
                <w:szCs w:val="22"/>
                <w:lang w:val="en-US" w:eastAsia="en-US"/>
              </w:rPr>
              <w:t xml:space="preserve"> desk</w:t>
            </w:r>
          </w:p>
        </w:tc>
        <w:tc>
          <w:tcPr>
            <w:tcW w:w="2695" w:type="dxa"/>
          </w:tcPr>
          <w:sdt>
            <w:sdtPr>
              <w:rPr>
                <w:rFonts w:eastAsia="Calibri" w:cs="Calibri"/>
                <w:color w:val="808080"/>
                <w:szCs w:val="22"/>
                <w:lang w:val="en-US" w:eastAsia="en-US"/>
              </w:rPr>
              <w:id w:val="1882821715"/>
              <w:placeholder>
                <w:docPart w:val="A5B74F442AD14681B4C6146FDC1C0EB5"/>
              </w:placeholder>
              <w:dropDownList>
                <w:listItem w:value="Choose an item."/>
                <w:listItem w:displayText="Never" w:value="Never"/>
                <w:listItem w:displayText="Occasionally" w:value="Occasionally"/>
                <w:listItem w:displayText="Frequently" w:value="Frequently"/>
              </w:dropDownList>
            </w:sdtPr>
            <w:sdtContent>
              <w:p w14:paraId="700E1DED" w14:textId="77777777" w:rsidR="0098242D" w:rsidRPr="008C6D4C" w:rsidRDefault="0098242D" w:rsidP="00E02A3B">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Frequently</w:t>
                </w:r>
              </w:p>
            </w:sdtContent>
          </w:sdt>
        </w:tc>
      </w:tr>
      <w:tr w:rsidR="0098242D" w:rsidRPr="000D7F08" w14:paraId="5D6DA1F4" w14:textId="77777777" w:rsidTr="00E02A3B">
        <w:trPr>
          <w:trHeight w:val="294"/>
        </w:trPr>
        <w:tc>
          <w:tcPr>
            <w:tcW w:w="6913" w:type="dxa"/>
          </w:tcPr>
          <w:p w14:paraId="34252A51" w14:textId="77777777" w:rsidR="0098242D" w:rsidRPr="000D7F08" w:rsidRDefault="0098242D" w:rsidP="00E02A3B">
            <w:pPr>
              <w:widowControl w:val="0"/>
              <w:suppressAutoHyphens w:val="0"/>
              <w:autoSpaceDE w:val="0"/>
              <w:autoSpaceDN w:val="0"/>
              <w:spacing w:after="0" w:line="275" w:lineRule="exact"/>
              <w:ind w:left="110"/>
              <w:rPr>
                <w:rFonts w:eastAsia="Calibri" w:cs="Calibri"/>
                <w:szCs w:val="22"/>
                <w:lang w:val="en-US" w:eastAsia="en-US"/>
              </w:rPr>
            </w:pPr>
            <w:r w:rsidRPr="000D7F08">
              <w:rPr>
                <w:rFonts w:eastAsia="Calibri" w:cs="Calibri"/>
                <w:szCs w:val="22"/>
                <w:lang w:val="en-US" w:eastAsia="en-US"/>
              </w:rPr>
              <w:t>Standing</w:t>
            </w:r>
            <w:r w:rsidRPr="000D7F08">
              <w:rPr>
                <w:rFonts w:eastAsia="Calibri" w:cs="Calibri"/>
                <w:spacing w:val="-2"/>
                <w:szCs w:val="22"/>
                <w:lang w:val="en-US" w:eastAsia="en-US"/>
              </w:rPr>
              <w:t xml:space="preserve"> </w:t>
            </w:r>
            <w:r w:rsidRPr="000D7F08">
              <w:rPr>
                <w:rFonts w:eastAsia="Calibri" w:cs="Calibri"/>
                <w:szCs w:val="22"/>
                <w:lang w:val="en-US" w:eastAsia="en-US"/>
              </w:rPr>
              <w:t>for</w:t>
            </w:r>
            <w:r w:rsidRPr="000D7F08">
              <w:rPr>
                <w:rFonts w:eastAsia="Calibri" w:cs="Calibri"/>
                <w:spacing w:val="-1"/>
                <w:szCs w:val="22"/>
                <w:lang w:val="en-US" w:eastAsia="en-US"/>
              </w:rPr>
              <w:t xml:space="preserve"> </w:t>
            </w:r>
            <w:r w:rsidRPr="000D7F08">
              <w:rPr>
                <w:rFonts w:eastAsia="Calibri" w:cs="Calibri"/>
                <w:szCs w:val="22"/>
                <w:lang w:val="en-US" w:eastAsia="en-US"/>
              </w:rPr>
              <w:t>long</w:t>
            </w:r>
            <w:r w:rsidRPr="000D7F08">
              <w:rPr>
                <w:rFonts w:eastAsia="Calibri" w:cs="Calibri"/>
                <w:spacing w:val="-2"/>
                <w:szCs w:val="22"/>
                <w:lang w:val="en-US" w:eastAsia="en-US"/>
              </w:rPr>
              <w:t xml:space="preserve"> periods</w:t>
            </w:r>
          </w:p>
        </w:tc>
        <w:tc>
          <w:tcPr>
            <w:tcW w:w="2695" w:type="dxa"/>
          </w:tcPr>
          <w:sdt>
            <w:sdtPr>
              <w:rPr>
                <w:rFonts w:eastAsia="Calibri" w:cs="Calibri"/>
                <w:color w:val="808080"/>
                <w:szCs w:val="22"/>
                <w:lang w:val="en-US" w:eastAsia="en-US"/>
              </w:rPr>
              <w:id w:val="-1661533107"/>
              <w:placeholder>
                <w:docPart w:val="07263F8420D846C7AF3B711248162E24"/>
              </w:placeholder>
              <w:dropDownList>
                <w:listItem w:value="Choose an item."/>
                <w:listItem w:displayText="Never" w:value="Never"/>
                <w:listItem w:displayText="Occasionally" w:value="Occasionally"/>
                <w:listItem w:displayText="Frequently" w:value="Frequently"/>
              </w:dropDownList>
            </w:sdtPr>
            <w:sdtContent>
              <w:p w14:paraId="10D52EB5" w14:textId="77777777" w:rsidR="0098242D" w:rsidRPr="008C6D4C" w:rsidRDefault="0098242D" w:rsidP="00E02A3B">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Occasionally</w:t>
                </w:r>
              </w:p>
            </w:sdtContent>
          </w:sdt>
        </w:tc>
      </w:tr>
      <w:tr w:rsidR="0098242D" w:rsidRPr="000D7F08" w14:paraId="512DB4A2" w14:textId="77777777" w:rsidTr="00E02A3B">
        <w:trPr>
          <w:trHeight w:val="585"/>
        </w:trPr>
        <w:tc>
          <w:tcPr>
            <w:tcW w:w="6913" w:type="dxa"/>
          </w:tcPr>
          <w:p w14:paraId="51EB036D" w14:textId="77777777" w:rsidR="0098242D" w:rsidRPr="000D7F08" w:rsidRDefault="0098242D" w:rsidP="00E02A3B">
            <w:pPr>
              <w:widowControl w:val="0"/>
              <w:suppressAutoHyphens w:val="0"/>
              <w:autoSpaceDE w:val="0"/>
              <w:autoSpaceDN w:val="0"/>
              <w:spacing w:after="0" w:line="292" w:lineRule="exact"/>
              <w:ind w:left="110"/>
              <w:rPr>
                <w:rFonts w:eastAsia="Calibri" w:cs="Calibri"/>
                <w:i/>
                <w:szCs w:val="22"/>
                <w:lang w:val="en-US" w:eastAsia="en-US"/>
              </w:rPr>
            </w:pPr>
            <w:r w:rsidRPr="000D7F08">
              <w:rPr>
                <w:rFonts w:eastAsia="Calibri" w:cs="Calibri"/>
                <w:szCs w:val="22"/>
                <w:lang w:val="en-US" w:eastAsia="en-US"/>
              </w:rPr>
              <w:t>Designated</w:t>
            </w:r>
            <w:r w:rsidRPr="000D7F08">
              <w:rPr>
                <w:rFonts w:eastAsia="Calibri" w:cs="Calibri"/>
                <w:spacing w:val="-5"/>
                <w:szCs w:val="22"/>
                <w:lang w:val="en-US" w:eastAsia="en-US"/>
              </w:rPr>
              <w:t xml:space="preserve"> </w:t>
            </w:r>
            <w:r w:rsidRPr="000D7F08">
              <w:rPr>
                <w:rFonts w:eastAsia="Calibri" w:cs="Calibri"/>
                <w:szCs w:val="22"/>
                <w:lang w:val="en-US" w:eastAsia="en-US"/>
              </w:rPr>
              <w:t>workstation</w:t>
            </w:r>
            <w:r w:rsidRPr="000D7F08">
              <w:rPr>
                <w:rFonts w:eastAsia="Calibri" w:cs="Calibri"/>
                <w:spacing w:val="-3"/>
                <w:szCs w:val="22"/>
                <w:lang w:val="en-US" w:eastAsia="en-US"/>
              </w:rPr>
              <w:t xml:space="preserve"> </w:t>
            </w:r>
          </w:p>
          <w:p w14:paraId="3FEF5B1E" w14:textId="77777777" w:rsidR="0098242D" w:rsidRPr="000D7F08" w:rsidRDefault="0098242D" w:rsidP="00E02A3B">
            <w:pPr>
              <w:widowControl w:val="0"/>
              <w:suppressAutoHyphens w:val="0"/>
              <w:autoSpaceDE w:val="0"/>
              <w:autoSpaceDN w:val="0"/>
              <w:spacing w:after="0" w:line="273" w:lineRule="exact"/>
              <w:ind w:left="110"/>
              <w:rPr>
                <w:rFonts w:eastAsia="Calibri" w:cs="Calibri"/>
                <w:i/>
                <w:szCs w:val="22"/>
                <w:lang w:val="en-US" w:eastAsia="en-US"/>
              </w:rPr>
            </w:pPr>
          </w:p>
        </w:tc>
        <w:tc>
          <w:tcPr>
            <w:tcW w:w="2695" w:type="dxa"/>
          </w:tcPr>
          <w:sdt>
            <w:sdtPr>
              <w:rPr>
                <w:rFonts w:eastAsia="Calibri" w:cs="Calibri"/>
                <w:color w:val="808080"/>
                <w:szCs w:val="22"/>
                <w:lang w:val="en-US" w:eastAsia="en-US"/>
              </w:rPr>
              <w:id w:val="-1949996994"/>
              <w:placeholder>
                <w:docPart w:val="61E57E2E2D6846ED87210D4A44CDE960"/>
              </w:placeholder>
              <w:dropDownList>
                <w:listItem w:value="Choose an item."/>
                <w:listItem w:displayText="Never" w:value="Never"/>
                <w:listItem w:displayText="Occasionally" w:value="Occasionally"/>
                <w:listItem w:displayText="Frequently" w:value="Frequently"/>
              </w:dropDownList>
            </w:sdtPr>
            <w:sdtContent>
              <w:p w14:paraId="5C8764AA" w14:textId="77777777" w:rsidR="0098242D" w:rsidRPr="008C6D4C" w:rsidRDefault="0098242D" w:rsidP="00E02A3B">
                <w:pPr>
                  <w:widowControl w:val="0"/>
                  <w:suppressAutoHyphens w:val="0"/>
                  <w:autoSpaceDE w:val="0"/>
                  <w:autoSpaceDN w:val="0"/>
                  <w:spacing w:after="0" w:line="275" w:lineRule="exact"/>
                  <w:ind w:left="552" w:right="541"/>
                  <w:jc w:val="center"/>
                  <w:rPr>
                    <w:rFonts w:eastAsia="Calibri" w:cs="Calibri"/>
                    <w:color w:val="808080"/>
                    <w:szCs w:val="22"/>
                    <w:lang w:val="en-US" w:eastAsia="en-US"/>
                  </w:rPr>
                </w:pPr>
                <w:r>
                  <w:rPr>
                    <w:rFonts w:eastAsia="Calibri" w:cs="Calibri"/>
                    <w:color w:val="808080"/>
                    <w:szCs w:val="22"/>
                    <w:lang w:val="en-US" w:eastAsia="en-US"/>
                  </w:rPr>
                  <w:t>Never</w:t>
                </w:r>
              </w:p>
            </w:sdtContent>
          </w:sdt>
        </w:tc>
      </w:tr>
    </w:tbl>
    <w:p w14:paraId="617793C0" w14:textId="77777777" w:rsidR="0098242D" w:rsidRPr="000D7F08" w:rsidRDefault="0098242D" w:rsidP="0098242D">
      <w:pPr>
        <w:widowControl w:val="0"/>
        <w:suppressAutoHyphens w:val="0"/>
        <w:autoSpaceDE w:val="0"/>
        <w:autoSpaceDN w:val="0"/>
        <w:spacing w:before="3" w:after="0"/>
        <w:rPr>
          <w:rFonts w:eastAsia="Calibri" w:cs="Calibri"/>
          <w:i/>
          <w:iCs/>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8242D" w:rsidRPr="000D7F08" w14:paraId="5DFB13D0" w14:textId="77777777" w:rsidTr="00E02A3B">
        <w:trPr>
          <w:trHeight w:val="453"/>
        </w:trPr>
        <w:tc>
          <w:tcPr>
            <w:tcW w:w="6913" w:type="dxa"/>
            <w:shd w:val="clear" w:color="auto" w:fill="DEEAF6"/>
          </w:tcPr>
          <w:p w14:paraId="436C11FA" w14:textId="77777777" w:rsidR="0098242D" w:rsidRPr="000D7F08" w:rsidRDefault="0098242D" w:rsidP="00E02A3B">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STANDARD</w:t>
            </w:r>
            <w:r w:rsidRPr="000D7F08">
              <w:rPr>
                <w:rFonts w:eastAsia="Calibri" w:cs="Calibri"/>
                <w:b/>
                <w:spacing w:val="1"/>
                <w:szCs w:val="22"/>
                <w:lang w:val="en-US" w:eastAsia="en-US"/>
              </w:rPr>
              <w:t xml:space="preserve"> </w:t>
            </w:r>
            <w:r w:rsidRPr="000D7F08">
              <w:rPr>
                <w:rFonts w:eastAsia="Calibri" w:cs="Calibri"/>
                <w:b/>
                <w:spacing w:val="-4"/>
                <w:szCs w:val="22"/>
                <w:lang w:val="en-US" w:eastAsia="en-US"/>
              </w:rPr>
              <w:t>HOURS</w:t>
            </w:r>
          </w:p>
        </w:tc>
        <w:tc>
          <w:tcPr>
            <w:tcW w:w="2695" w:type="dxa"/>
            <w:shd w:val="clear" w:color="auto" w:fill="DEEAF6"/>
          </w:tcPr>
          <w:p w14:paraId="23FA8CDF" w14:textId="77777777" w:rsidR="0098242D" w:rsidRPr="000D7F08" w:rsidRDefault="0098242D" w:rsidP="00E02A3B">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98242D" w:rsidRPr="000D7F08" w14:paraId="6B8EAC93" w14:textId="77777777" w:rsidTr="00E02A3B">
        <w:trPr>
          <w:trHeight w:val="587"/>
        </w:trPr>
        <w:tc>
          <w:tcPr>
            <w:tcW w:w="6913" w:type="dxa"/>
          </w:tcPr>
          <w:p w14:paraId="0433F360" w14:textId="77777777" w:rsidR="0098242D" w:rsidRPr="000D7F08" w:rsidRDefault="0098242D" w:rsidP="00E02A3B">
            <w:pPr>
              <w:widowControl w:val="0"/>
              <w:suppressAutoHyphens w:val="0"/>
              <w:autoSpaceDE w:val="0"/>
              <w:autoSpaceDN w:val="0"/>
              <w:spacing w:after="0" w:line="290" w:lineRule="atLeast"/>
              <w:ind w:left="110"/>
              <w:rPr>
                <w:rFonts w:eastAsia="Calibri" w:cs="Calibri"/>
                <w:i/>
                <w:szCs w:val="22"/>
                <w:lang w:val="en-US" w:eastAsia="en-US"/>
              </w:rPr>
            </w:pPr>
            <w:r w:rsidRPr="000D7F08">
              <w:rPr>
                <w:rFonts w:eastAsia="Calibri" w:cs="Calibri"/>
                <w:szCs w:val="22"/>
                <w:lang w:val="en-US" w:eastAsia="en-US"/>
              </w:rPr>
              <w:t>Flexible</w:t>
            </w:r>
            <w:r w:rsidRPr="000D7F08">
              <w:rPr>
                <w:rFonts w:eastAsia="Calibri" w:cs="Calibri"/>
                <w:spacing w:val="-6"/>
                <w:szCs w:val="22"/>
                <w:lang w:val="en-US" w:eastAsia="en-US"/>
              </w:rPr>
              <w:t xml:space="preserve"> </w:t>
            </w:r>
            <w:r w:rsidRPr="000D7F08">
              <w:rPr>
                <w:rFonts w:eastAsia="Calibri" w:cs="Calibri"/>
                <w:szCs w:val="22"/>
                <w:lang w:val="en-US" w:eastAsia="en-US"/>
              </w:rPr>
              <w:t>working</w:t>
            </w:r>
            <w:r w:rsidRPr="000D7F08">
              <w:rPr>
                <w:rFonts w:eastAsia="Calibri" w:cs="Calibri"/>
                <w:spacing w:val="-6"/>
                <w:szCs w:val="22"/>
                <w:lang w:val="en-US" w:eastAsia="en-US"/>
              </w:rPr>
              <w:t xml:space="preserve"> </w:t>
            </w:r>
            <w:r w:rsidRPr="000D7F08">
              <w:rPr>
                <w:rFonts w:eastAsia="Calibri" w:cs="Calibri"/>
                <w:szCs w:val="22"/>
                <w:lang w:val="en-US" w:eastAsia="en-US"/>
              </w:rPr>
              <w:t>hours</w:t>
            </w:r>
            <w:r w:rsidRPr="000D7F08">
              <w:rPr>
                <w:rFonts w:eastAsia="Calibri" w:cs="Calibri"/>
                <w:spacing w:val="-5"/>
                <w:szCs w:val="22"/>
                <w:lang w:val="en-US" w:eastAsia="en-US"/>
              </w:rPr>
              <w:t xml:space="preserve"> </w:t>
            </w:r>
            <w:r w:rsidRPr="000D7F08">
              <w:rPr>
                <w:rFonts w:eastAsia="Calibri" w:cs="Calibri"/>
                <w:szCs w:val="22"/>
                <w:lang w:val="en-US" w:eastAsia="en-US"/>
              </w:rPr>
              <w:t>(access</w:t>
            </w:r>
            <w:r w:rsidRPr="000D7F08">
              <w:rPr>
                <w:rFonts w:eastAsia="Calibri" w:cs="Calibri"/>
                <w:spacing w:val="-5"/>
                <w:szCs w:val="22"/>
                <w:lang w:val="en-US" w:eastAsia="en-US"/>
              </w:rPr>
              <w:t xml:space="preserve"> </w:t>
            </w:r>
            <w:r w:rsidRPr="000D7F08">
              <w:rPr>
                <w:rFonts w:eastAsia="Calibri" w:cs="Calibri"/>
                <w:szCs w:val="22"/>
                <w:lang w:val="en-US" w:eastAsia="en-US"/>
              </w:rPr>
              <w:t>to</w:t>
            </w:r>
            <w:r w:rsidRPr="000D7F08">
              <w:rPr>
                <w:rFonts w:eastAsia="Calibri" w:cs="Calibri"/>
                <w:spacing w:val="-4"/>
                <w:szCs w:val="22"/>
                <w:lang w:val="en-US" w:eastAsia="en-US"/>
              </w:rPr>
              <w:t xml:space="preserve"> </w:t>
            </w:r>
            <w:r w:rsidRPr="000D7F08">
              <w:rPr>
                <w:rFonts w:eastAsia="Calibri" w:cs="Calibri"/>
                <w:szCs w:val="22"/>
                <w:lang w:val="en-US" w:eastAsia="en-US"/>
              </w:rPr>
              <w:t>flex</w:t>
            </w:r>
            <w:r w:rsidRPr="000D7F08">
              <w:rPr>
                <w:rFonts w:eastAsia="Calibri" w:cs="Calibri"/>
                <w:spacing w:val="-5"/>
                <w:szCs w:val="22"/>
                <w:lang w:val="en-US" w:eastAsia="en-US"/>
              </w:rPr>
              <w:t xml:space="preserve"> </w:t>
            </w:r>
            <w:r w:rsidRPr="000D7F08">
              <w:rPr>
                <w:rFonts w:eastAsia="Calibri" w:cs="Calibri"/>
                <w:szCs w:val="22"/>
                <w:lang w:val="en-US" w:eastAsia="en-US"/>
              </w:rPr>
              <w:t>time)</w:t>
            </w:r>
            <w:r w:rsidRPr="000D7F08">
              <w:rPr>
                <w:rFonts w:eastAsia="Calibri" w:cs="Calibri"/>
                <w:spacing w:val="-2"/>
                <w:szCs w:val="22"/>
                <w:lang w:val="en-US" w:eastAsia="en-US"/>
              </w:rPr>
              <w:t xml:space="preserve"> </w:t>
            </w:r>
          </w:p>
        </w:tc>
        <w:tc>
          <w:tcPr>
            <w:tcW w:w="2695" w:type="dxa"/>
          </w:tcPr>
          <w:sdt>
            <w:sdtPr>
              <w:rPr>
                <w:rFonts w:eastAsia="Calibri" w:cs="Calibri"/>
                <w:color w:val="808080" w:themeColor="background1" w:themeShade="80"/>
                <w:szCs w:val="24"/>
                <w:lang w:val="en-US"/>
              </w:rPr>
              <w:id w:val="417057500"/>
              <w:placeholder>
                <w:docPart w:val="463D2BBF245B4FB3B20F209B76E026A3"/>
              </w:placeholder>
              <w:dropDownList>
                <w:listItem w:value="Choose an item"/>
                <w:listItem w:displayText="Never" w:value="Never"/>
                <w:listItem w:displayText="Occasionally" w:value="Occasionally"/>
                <w:listItem w:displayText="Frequently" w:value="Frequently"/>
              </w:dropDownList>
            </w:sdtPr>
            <w:sdtContent>
              <w:p w14:paraId="580C5110" w14:textId="77777777" w:rsidR="0098242D" w:rsidRPr="000D7F08" w:rsidRDefault="0098242D" w:rsidP="00E02A3B">
                <w:pPr>
                  <w:widowControl w:val="0"/>
                  <w:suppressAutoHyphens w:val="0"/>
                  <w:autoSpaceDE w:val="0"/>
                  <w:autoSpaceDN w:val="0"/>
                  <w:spacing w:before="148" w:after="0"/>
                  <w:ind w:left="552" w:right="541"/>
                  <w:jc w:val="center"/>
                  <w:rPr>
                    <w:rFonts w:eastAsia="Calibri" w:cs="Calibri"/>
                    <w:szCs w:val="22"/>
                    <w:lang w:val="en-US" w:eastAsia="en-US"/>
                  </w:rPr>
                </w:pPr>
                <w:r>
                  <w:rPr>
                    <w:rFonts w:eastAsia="Calibri" w:cs="Calibri"/>
                    <w:color w:val="808080" w:themeColor="background1" w:themeShade="80"/>
                    <w:szCs w:val="24"/>
                    <w:lang w:val="en-US"/>
                  </w:rPr>
                  <w:t>Frequently</w:t>
                </w:r>
              </w:p>
            </w:sdtContent>
          </w:sdt>
        </w:tc>
      </w:tr>
      <w:tr w:rsidR="0098242D" w:rsidRPr="000D7F08" w14:paraId="0534A289" w14:textId="77777777" w:rsidTr="00E02A3B">
        <w:trPr>
          <w:trHeight w:val="301"/>
        </w:trPr>
        <w:tc>
          <w:tcPr>
            <w:tcW w:w="6913" w:type="dxa"/>
          </w:tcPr>
          <w:p w14:paraId="5B7F7478" w14:textId="77777777" w:rsidR="0098242D" w:rsidRPr="000D7F08" w:rsidRDefault="0098242D" w:rsidP="00E02A3B">
            <w:pPr>
              <w:widowControl w:val="0"/>
              <w:suppressAutoHyphens w:val="0"/>
              <w:autoSpaceDE w:val="0"/>
              <w:autoSpaceDN w:val="0"/>
              <w:spacing w:after="0" w:line="292" w:lineRule="exact"/>
              <w:ind w:left="108"/>
              <w:rPr>
                <w:rFonts w:eastAsia="Calibri" w:cs="Calibri"/>
                <w:i/>
                <w:szCs w:val="22"/>
                <w:lang w:val="en-US" w:eastAsia="en-US"/>
              </w:rPr>
            </w:pPr>
            <w:r w:rsidRPr="000D7F08">
              <w:rPr>
                <w:rFonts w:eastAsia="Calibri" w:cs="Calibri"/>
                <w:szCs w:val="22"/>
                <w:lang w:val="en-US" w:eastAsia="en-US"/>
              </w:rPr>
              <w:t>Fixed</w:t>
            </w:r>
            <w:r w:rsidRPr="000D7F08">
              <w:rPr>
                <w:rFonts w:eastAsia="Calibri" w:cs="Calibri"/>
                <w:spacing w:val="-3"/>
                <w:szCs w:val="22"/>
                <w:lang w:val="en-US" w:eastAsia="en-US"/>
              </w:rPr>
              <w:t xml:space="preserve"> </w:t>
            </w:r>
            <w:r w:rsidRPr="000D7F08">
              <w:rPr>
                <w:rFonts w:eastAsia="Calibri" w:cs="Calibri"/>
                <w:szCs w:val="22"/>
                <w:lang w:val="en-US" w:eastAsia="en-US"/>
              </w:rPr>
              <w:t>or</w:t>
            </w:r>
            <w:r w:rsidRPr="000D7F08">
              <w:rPr>
                <w:rFonts w:eastAsia="Calibri" w:cs="Calibri"/>
                <w:spacing w:val="-4"/>
                <w:szCs w:val="22"/>
                <w:lang w:val="en-US" w:eastAsia="en-US"/>
              </w:rPr>
              <w:t xml:space="preserve"> </w:t>
            </w:r>
            <w:r w:rsidRPr="000D7F08">
              <w:rPr>
                <w:rFonts w:eastAsia="Calibri" w:cs="Calibri"/>
                <w:szCs w:val="22"/>
                <w:lang w:val="en-US" w:eastAsia="en-US"/>
              </w:rPr>
              <w:t>specified</w:t>
            </w:r>
            <w:r w:rsidRPr="000D7F08">
              <w:rPr>
                <w:rFonts w:eastAsia="Calibri" w:cs="Calibri"/>
                <w:spacing w:val="-3"/>
                <w:szCs w:val="22"/>
                <w:lang w:val="en-US" w:eastAsia="en-US"/>
              </w:rPr>
              <w:t xml:space="preserve"> </w:t>
            </w:r>
            <w:r w:rsidRPr="000D7F08">
              <w:rPr>
                <w:rFonts w:eastAsia="Calibri" w:cs="Calibri"/>
                <w:szCs w:val="22"/>
                <w:lang w:val="en-US" w:eastAsia="en-US"/>
              </w:rPr>
              <w:t>start/finish</w:t>
            </w:r>
            <w:r w:rsidRPr="000D7F08">
              <w:rPr>
                <w:rFonts w:eastAsia="Calibri" w:cs="Calibri"/>
                <w:spacing w:val="-4"/>
                <w:szCs w:val="22"/>
                <w:lang w:val="en-US" w:eastAsia="en-US"/>
              </w:rPr>
              <w:t xml:space="preserve"> </w:t>
            </w:r>
            <w:r w:rsidRPr="000D7F08">
              <w:rPr>
                <w:rFonts w:eastAsia="Calibri" w:cs="Calibri"/>
                <w:szCs w:val="22"/>
                <w:lang w:val="en-US" w:eastAsia="en-US"/>
              </w:rPr>
              <w:t>times</w:t>
            </w:r>
          </w:p>
        </w:tc>
        <w:tc>
          <w:tcPr>
            <w:tcW w:w="2695" w:type="dxa"/>
          </w:tcPr>
          <w:sdt>
            <w:sdtPr>
              <w:rPr>
                <w:rFonts w:eastAsia="Calibri" w:cs="Calibri"/>
                <w:color w:val="808080"/>
                <w:szCs w:val="22"/>
                <w:lang w:val="en-US" w:eastAsia="en-US"/>
              </w:rPr>
              <w:id w:val="-789822083"/>
              <w:placeholder>
                <w:docPart w:val="74464C8011B14D1FB5EF479EB8C7222A"/>
              </w:placeholder>
              <w:dropDownList>
                <w:listItem w:value="Choose an item."/>
                <w:listItem w:displayText="Never" w:value="Never"/>
                <w:listItem w:displayText="Occasionally" w:value="Occasionally"/>
                <w:listItem w:displayText="Frequently" w:value="Frequently"/>
              </w:dropDownList>
            </w:sdtPr>
            <w:sdtContent>
              <w:p w14:paraId="43A3FD2E" w14:textId="77777777" w:rsidR="0098242D" w:rsidRPr="000D7F08" w:rsidRDefault="0098242D" w:rsidP="00E02A3B">
                <w:pPr>
                  <w:widowControl w:val="0"/>
                  <w:suppressAutoHyphens w:val="0"/>
                  <w:autoSpaceDE w:val="0"/>
                  <w:autoSpaceDN w:val="0"/>
                  <w:spacing w:before="145" w:after="0"/>
                  <w:ind w:left="552" w:right="541"/>
                  <w:jc w:val="center"/>
                  <w:rPr>
                    <w:rFonts w:eastAsia="Calibri" w:cs="Calibri"/>
                    <w:szCs w:val="22"/>
                    <w:lang w:val="en-US" w:eastAsia="en-US"/>
                  </w:rPr>
                </w:pPr>
                <w:r>
                  <w:rPr>
                    <w:rFonts w:eastAsia="Calibri" w:cs="Calibri"/>
                    <w:color w:val="808080"/>
                    <w:szCs w:val="22"/>
                    <w:lang w:val="en-US" w:eastAsia="en-US"/>
                  </w:rPr>
                  <w:t>Never</w:t>
                </w:r>
              </w:p>
            </w:sdtContent>
          </w:sdt>
        </w:tc>
      </w:tr>
      <w:tr w:rsidR="0098242D" w:rsidRPr="000D7F08" w14:paraId="6B58ABC4" w14:textId="77777777" w:rsidTr="00E02A3B">
        <w:trPr>
          <w:trHeight w:val="294"/>
        </w:trPr>
        <w:tc>
          <w:tcPr>
            <w:tcW w:w="6913" w:type="dxa"/>
          </w:tcPr>
          <w:p w14:paraId="4F4C068F" w14:textId="77777777" w:rsidR="0098242D" w:rsidRPr="000D7F08" w:rsidRDefault="0098242D" w:rsidP="00E02A3B">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Access</w:t>
            </w:r>
            <w:r w:rsidRPr="000D7F08">
              <w:rPr>
                <w:rFonts w:eastAsia="Calibri" w:cs="Calibri"/>
                <w:spacing w:val="-2"/>
                <w:szCs w:val="22"/>
                <w:lang w:val="en-US" w:eastAsia="en-US"/>
              </w:rPr>
              <w:t xml:space="preserve"> </w:t>
            </w:r>
            <w:r w:rsidRPr="000D7F08">
              <w:rPr>
                <w:rFonts w:eastAsia="Calibri" w:cs="Calibri"/>
                <w:szCs w:val="22"/>
                <w:lang w:val="en-US" w:eastAsia="en-US"/>
              </w:rPr>
              <w:t>to Accrued</w:t>
            </w:r>
            <w:r w:rsidRPr="000D7F08">
              <w:rPr>
                <w:rFonts w:eastAsia="Calibri" w:cs="Calibri"/>
                <w:spacing w:val="-1"/>
                <w:szCs w:val="22"/>
                <w:lang w:val="en-US" w:eastAsia="en-US"/>
              </w:rPr>
              <w:t xml:space="preserve"> </w:t>
            </w:r>
            <w:r w:rsidRPr="000D7F08">
              <w:rPr>
                <w:rFonts w:eastAsia="Calibri" w:cs="Calibri"/>
                <w:szCs w:val="22"/>
                <w:lang w:val="en-US" w:eastAsia="en-US"/>
              </w:rPr>
              <w:t>Days</w:t>
            </w:r>
            <w:r w:rsidRPr="000D7F08">
              <w:rPr>
                <w:rFonts w:eastAsia="Calibri" w:cs="Calibri"/>
                <w:spacing w:val="-4"/>
                <w:szCs w:val="22"/>
                <w:lang w:val="en-US" w:eastAsia="en-US"/>
              </w:rPr>
              <w:t xml:space="preserve"> </w:t>
            </w:r>
            <w:r w:rsidRPr="000D7F08">
              <w:rPr>
                <w:rFonts w:eastAsia="Calibri" w:cs="Calibri"/>
                <w:szCs w:val="22"/>
                <w:lang w:val="en-US" w:eastAsia="en-US"/>
              </w:rPr>
              <w:t>Off</w:t>
            </w:r>
            <w:r w:rsidRPr="000D7F08">
              <w:rPr>
                <w:rFonts w:eastAsia="Calibri" w:cs="Calibri"/>
                <w:spacing w:val="2"/>
                <w:szCs w:val="22"/>
                <w:lang w:val="en-US" w:eastAsia="en-US"/>
              </w:rPr>
              <w:t xml:space="preserve"> </w:t>
            </w:r>
            <w:r w:rsidRPr="000D7F08">
              <w:rPr>
                <w:rFonts w:eastAsia="Calibri" w:cs="Calibri"/>
                <w:spacing w:val="-2"/>
                <w:szCs w:val="22"/>
                <w:lang w:val="en-US" w:eastAsia="en-US"/>
              </w:rPr>
              <w:t>(ADO’s)</w:t>
            </w:r>
          </w:p>
        </w:tc>
        <w:tc>
          <w:tcPr>
            <w:tcW w:w="2695" w:type="dxa"/>
          </w:tcPr>
          <w:sdt>
            <w:sdtPr>
              <w:rPr>
                <w:rFonts w:eastAsia="Calibri" w:cs="Calibri"/>
                <w:color w:val="808080"/>
                <w:szCs w:val="22"/>
                <w:lang w:val="en-US" w:eastAsia="en-US"/>
              </w:rPr>
              <w:id w:val="204061496"/>
              <w:placeholder>
                <w:docPart w:val="B9F9614F3C204FF8A6F25D26D5EC82B9"/>
              </w:placeholder>
              <w:dropDownList>
                <w:listItem w:value="Choose an item."/>
                <w:listItem w:displayText="Never" w:value="Never"/>
                <w:listItem w:displayText="Occasionally" w:value="Occasionally"/>
                <w:listItem w:displayText="Frequently" w:value="Frequently"/>
              </w:dropDownList>
            </w:sdtPr>
            <w:sdtContent>
              <w:p w14:paraId="32A47CE8" w14:textId="77777777" w:rsidR="0098242D" w:rsidRPr="000D7F08" w:rsidRDefault="0098242D" w:rsidP="00E02A3B">
                <w:pPr>
                  <w:widowControl w:val="0"/>
                  <w:suppressAutoHyphens w:val="0"/>
                  <w:autoSpaceDE w:val="0"/>
                  <w:autoSpaceDN w:val="0"/>
                  <w:spacing w:before="1" w:after="0" w:line="273" w:lineRule="exact"/>
                  <w:ind w:left="552" w:right="541"/>
                  <w:jc w:val="center"/>
                  <w:rPr>
                    <w:rFonts w:eastAsia="Calibri" w:cs="Calibri"/>
                    <w:szCs w:val="22"/>
                    <w:lang w:val="en-US" w:eastAsia="en-US"/>
                  </w:rPr>
                </w:pPr>
                <w:r>
                  <w:rPr>
                    <w:rFonts w:eastAsia="Calibri" w:cs="Calibri"/>
                    <w:color w:val="808080"/>
                    <w:szCs w:val="22"/>
                    <w:lang w:val="en-US" w:eastAsia="en-US"/>
                  </w:rPr>
                  <w:t>Never</w:t>
                </w:r>
              </w:p>
            </w:sdtContent>
          </w:sdt>
        </w:tc>
      </w:tr>
      <w:tr w:rsidR="0098242D" w:rsidRPr="000D7F08" w14:paraId="27ECAAAB" w14:textId="77777777" w:rsidTr="00E02A3B">
        <w:trPr>
          <w:trHeight w:val="292"/>
        </w:trPr>
        <w:tc>
          <w:tcPr>
            <w:tcW w:w="6913" w:type="dxa"/>
          </w:tcPr>
          <w:p w14:paraId="43C27617"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 xml:space="preserve">Peaks and </w:t>
            </w:r>
            <w:r w:rsidRPr="000D7F08">
              <w:rPr>
                <w:rFonts w:eastAsia="Calibri" w:cs="Calibri"/>
                <w:spacing w:val="-2"/>
                <w:szCs w:val="22"/>
                <w:lang w:val="en-US" w:eastAsia="en-US"/>
              </w:rPr>
              <w:t>troughs</w:t>
            </w:r>
          </w:p>
        </w:tc>
        <w:tc>
          <w:tcPr>
            <w:tcW w:w="2695" w:type="dxa"/>
          </w:tcPr>
          <w:sdt>
            <w:sdtPr>
              <w:rPr>
                <w:rFonts w:eastAsia="Calibri" w:cs="Calibri"/>
                <w:color w:val="808080"/>
                <w:szCs w:val="22"/>
                <w:lang w:val="en-US" w:eastAsia="en-US"/>
              </w:rPr>
              <w:id w:val="-1268617270"/>
              <w:placeholder>
                <w:docPart w:val="5886CFA6FBEB40EFB797526A9188BF67"/>
              </w:placeholder>
              <w:dropDownList>
                <w:listItem w:value="Choose an item."/>
                <w:listItem w:displayText="Never" w:value="Never"/>
                <w:listItem w:displayText="Occasionally" w:value="Occasionally"/>
                <w:listItem w:displayText="Frequently" w:value="Frequently"/>
              </w:dropDownList>
            </w:sdtPr>
            <w:sdtContent>
              <w:p w14:paraId="16391BD0" w14:textId="77777777" w:rsidR="0098242D" w:rsidRPr="000D7F08" w:rsidRDefault="0098242D" w:rsidP="00E02A3B">
                <w:pPr>
                  <w:widowControl w:val="0"/>
                  <w:suppressAutoHyphens w:val="0"/>
                  <w:autoSpaceDE w:val="0"/>
                  <w:autoSpaceDN w:val="0"/>
                  <w:spacing w:after="0" w:line="272" w:lineRule="exact"/>
                  <w:ind w:left="552" w:right="541"/>
                  <w:jc w:val="center"/>
                  <w:rPr>
                    <w:rFonts w:eastAsia="Calibri" w:cs="Calibri"/>
                    <w:szCs w:val="22"/>
                    <w:lang w:val="en-US" w:eastAsia="en-US"/>
                  </w:rPr>
                </w:pPr>
                <w:r>
                  <w:rPr>
                    <w:rFonts w:eastAsia="Calibri" w:cs="Calibri"/>
                    <w:color w:val="808080"/>
                    <w:szCs w:val="22"/>
                    <w:lang w:val="en-US" w:eastAsia="en-US"/>
                  </w:rPr>
                  <w:t>Occasionally</w:t>
                </w:r>
              </w:p>
            </w:sdtContent>
          </w:sdt>
        </w:tc>
      </w:tr>
      <w:tr w:rsidR="0098242D" w:rsidRPr="000D7F08" w14:paraId="5B9858AB" w14:textId="77777777" w:rsidTr="00E02A3B">
        <w:trPr>
          <w:trHeight w:val="292"/>
        </w:trPr>
        <w:tc>
          <w:tcPr>
            <w:tcW w:w="6913" w:type="dxa"/>
          </w:tcPr>
          <w:p w14:paraId="3D5C2D20" w14:textId="77777777" w:rsidR="0098242D" w:rsidRPr="000D7F08" w:rsidRDefault="0098242D" w:rsidP="00E02A3B">
            <w:pPr>
              <w:widowControl w:val="0"/>
              <w:suppressAutoHyphens w:val="0"/>
              <w:autoSpaceDE w:val="0"/>
              <w:autoSpaceDN w:val="0"/>
              <w:spacing w:after="0" w:line="273" w:lineRule="exact"/>
              <w:ind w:left="110"/>
              <w:rPr>
                <w:rFonts w:eastAsia="Calibri" w:cs="Calibri"/>
                <w:szCs w:val="22"/>
                <w:lang w:val="en-US" w:eastAsia="en-US"/>
              </w:rPr>
            </w:pPr>
            <w:r w:rsidRPr="000D7F08">
              <w:rPr>
                <w:rFonts w:eastAsia="Calibri" w:cs="Calibri"/>
                <w:szCs w:val="22"/>
                <w:lang w:val="en-US" w:eastAsia="en-US"/>
              </w:rPr>
              <w:t>Frequent</w:t>
            </w:r>
            <w:r w:rsidRPr="000D7F08">
              <w:rPr>
                <w:rFonts w:eastAsia="Calibri" w:cs="Calibri"/>
                <w:spacing w:val="-4"/>
                <w:szCs w:val="22"/>
                <w:lang w:val="en-US" w:eastAsia="en-US"/>
              </w:rPr>
              <w:t xml:space="preserve"> </w:t>
            </w:r>
            <w:r w:rsidRPr="000D7F08">
              <w:rPr>
                <w:rFonts w:eastAsia="Calibri" w:cs="Calibri"/>
                <w:spacing w:val="-2"/>
                <w:szCs w:val="22"/>
                <w:lang w:val="en-US" w:eastAsia="en-US"/>
              </w:rPr>
              <w:t>overtime</w:t>
            </w:r>
          </w:p>
        </w:tc>
        <w:tc>
          <w:tcPr>
            <w:tcW w:w="2695" w:type="dxa"/>
          </w:tcPr>
          <w:sdt>
            <w:sdtPr>
              <w:rPr>
                <w:rFonts w:eastAsia="Calibri" w:cs="Calibri"/>
                <w:color w:val="808080"/>
                <w:szCs w:val="22"/>
                <w:lang w:val="en-US" w:eastAsia="en-US"/>
              </w:rPr>
              <w:id w:val="-108968350"/>
              <w:placeholder>
                <w:docPart w:val="5FB14199E8FC4AEAB1DB489C60EDE5FB"/>
              </w:placeholder>
              <w:dropDownList>
                <w:listItem w:value="Choose an item."/>
                <w:listItem w:displayText="Never" w:value="Never"/>
                <w:listItem w:displayText="Occasionally" w:value="Occasionally"/>
                <w:listItem w:displayText="Frequently" w:value="Frequently"/>
              </w:dropDownList>
            </w:sdtPr>
            <w:sdtContent>
              <w:p w14:paraId="143BF7A6" w14:textId="77777777" w:rsidR="0098242D" w:rsidRPr="000D7F08" w:rsidRDefault="0098242D" w:rsidP="00E02A3B">
                <w:pPr>
                  <w:widowControl w:val="0"/>
                  <w:suppressAutoHyphens w:val="0"/>
                  <w:autoSpaceDE w:val="0"/>
                  <w:autoSpaceDN w:val="0"/>
                  <w:spacing w:after="0" w:line="273" w:lineRule="exact"/>
                  <w:ind w:left="552" w:right="541"/>
                  <w:jc w:val="center"/>
                  <w:rPr>
                    <w:rFonts w:eastAsia="Calibri" w:cs="Calibri"/>
                    <w:szCs w:val="22"/>
                    <w:lang w:val="en-US" w:eastAsia="en-US"/>
                  </w:rPr>
                </w:pPr>
                <w:r>
                  <w:rPr>
                    <w:rFonts w:eastAsia="Calibri" w:cs="Calibri"/>
                    <w:color w:val="808080"/>
                    <w:szCs w:val="22"/>
                    <w:lang w:val="en-US" w:eastAsia="en-US"/>
                  </w:rPr>
                  <w:t>Never</w:t>
                </w:r>
              </w:p>
            </w:sdtContent>
          </w:sdt>
        </w:tc>
      </w:tr>
      <w:tr w:rsidR="0098242D" w:rsidRPr="000D7F08" w14:paraId="1FE46059" w14:textId="77777777" w:rsidTr="00E02A3B">
        <w:trPr>
          <w:trHeight w:val="294"/>
        </w:trPr>
        <w:tc>
          <w:tcPr>
            <w:tcW w:w="6913" w:type="dxa"/>
          </w:tcPr>
          <w:p w14:paraId="7E8E8F41" w14:textId="77777777" w:rsidR="0098242D" w:rsidRPr="000D7F08" w:rsidRDefault="0098242D" w:rsidP="00E02A3B">
            <w:pPr>
              <w:widowControl w:val="0"/>
              <w:suppressAutoHyphens w:val="0"/>
              <w:autoSpaceDE w:val="0"/>
              <w:autoSpaceDN w:val="0"/>
              <w:spacing w:after="0" w:line="275" w:lineRule="exact"/>
              <w:ind w:left="110"/>
              <w:rPr>
                <w:rFonts w:eastAsia="Calibri" w:cs="Calibri"/>
                <w:szCs w:val="22"/>
                <w:lang w:val="en-US" w:eastAsia="en-US"/>
              </w:rPr>
            </w:pPr>
            <w:r w:rsidRPr="000D7F08">
              <w:rPr>
                <w:rFonts w:eastAsia="Calibri" w:cs="Calibri"/>
                <w:szCs w:val="22"/>
                <w:lang w:val="en-US" w:eastAsia="en-US"/>
              </w:rPr>
              <w:t>Rostered</w:t>
            </w:r>
            <w:r w:rsidRPr="000D7F08">
              <w:rPr>
                <w:rFonts w:eastAsia="Calibri" w:cs="Calibri"/>
                <w:spacing w:val="-3"/>
                <w:szCs w:val="22"/>
                <w:lang w:val="en-US" w:eastAsia="en-US"/>
              </w:rPr>
              <w:t xml:space="preserve"> </w:t>
            </w:r>
            <w:r w:rsidRPr="000D7F08">
              <w:rPr>
                <w:rFonts w:eastAsia="Calibri" w:cs="Calibri"/>
                <w:szCs w:val="22"/>
                <w:lang w:val="en-US" w:eastAsia="en-US"/>
              </w:rPr>
              <w:t>shift</w:t>
            </w:r>
            <w:r w:rsidRPr="000D7F08">
              <w:rPr>
                <w:rFonts w:eastAsia="Calibri" w:cs="Calibri"/>
                <w:spacing w:val="-2"/>
                <w:szCs w:val="22"/>
                <w:lang w:val="en-US" w:eastAsia="en-US"/>
              </w:rPr>
              <w:t xml:space="preserve"> </w:t>
            </w:r>
            <w:r w:rsidRPr="000D7F08">
              <w:rPr>
                <w:rFonts w:eastAsia="Calibri" w:cs="Calibri"/>
                <w:spacing w:val="-4"/>
                <w:szCs w:val="22"/>
                <w:lang w:val="en-US" w:eastAsia="en-US"/>
              </w:rPr>
              <w:t>work</w:t>
            </w:r>
          </w:p>
        </w:tc>
        <w:tc>
          <w:tcPr>
            <w:tcW w:w="2695" w:type="dxa"/>
          </w:tcPr>
          <w:sdt>
            <w:sdtPr>
              <w:rPr>
                <w:rFonts w:eastAsia="Calibri" w:cs="Calibri"/>
                <w:color w:val="808080"/>
                <w:szCs w:val="22"/>
                <w:lang w:val="en-US" w:eastAsia="en-US"/>
              </w:rPr>
              <w:id w:val="1997136414"/>
              <w:placeholder>
                <w:docPart w:val="8739855CAE674DCA80AF8A94ABA79AF8"/>
              </w:placeholder>
              <w:dropDownList>
                <w:listItem w:value="Choose an item."/>
                <w:listItem w:displayText="Never" w:value="Never"/>
                <w:listItem w:displayText="Occasionally" w:value="Occasionally"/>
                <w:listItem w:displayText="Frequently" w:value="Frequently"/>
              </w:dropDownList>
            </w:sdtPr>
            <w:sdtContent>
              <w:p w14:paraId="3E1AA979" w14:textId="77777777" w:rsidR="0098242D" w:rsidRPr="000D7F08" w:rsidRDefault="0098242D" w:rsidP="00E02A3B">
                <w:pPr>
                  <w:widowControl w:val="0"/>
                  <w:suppressAutoHyphens w:val="0"/>
                  <w:autoSpaceDE w:val="0"/>
                  <w:autoSpaceDN w:val="0"/>
                  <w:spacing w:after="0" w:line="275" w:lineRule="exact"/>
                  <w:ind w:left="552" w:right="541"/>
                  <w:jc w:val="center"/>
                  <w:rPr>
                    <w:rFonts w:eastAsia="Calibri" w:cs="Calibri"/>
                    <w:szCs w:val="22"/>
                    <w:lang w:val="en-US" w:eastAsia="en-US"/>
                  </w:rPr>
                </w:pPr>
                <w:r>
                  <w:rPr>
                    <w:rFonts w:eastAsia="Calibri" w:cs="Calibri"/>
                    <w:color w:val="808080"/>
                    <w:szCs w:val="22"/>
                    <w:lang w:val="en-US" w:eastAsia="en-US"/>
                  </w:rPr>
                  <w:t>Never</w:t>
                </w:r>
              </w:p>
            </w:sdtContent>
          </w:sdt>
        </w:tc>
      </w:tr>
    </w:tbl>
    <w:p w14:paraId="1751048F" w14:textId="77777777" w:rsidR="0098242D" w:rsidRPr="000D7F08" w:rsidRDefault="0098242D" w:rsidP="0098242D">
      <w:pPr>
        <w:widowControl w:val="0"/>
        <w:suppressAutoHyphens w:val="0"/>
        <w:autoSpaceDE w:val="0"/>
        <w:autoSpaceDN w:val="0"/>
        <w:spacing w:before="4" w:after="0"/>
        <w:rPr>
          <w:rFonts w:eastAsia="Calibri" w:cs="Calibri"/>
          <w:i/>
          <w:iCs/>
          <w:szCs w:val="24"/>
          <w:lang w:val="en-US" w:eastAsia="en-US"/>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8242D" w:rsidRPr="000D7F08" w14:paraId="04745D09" w14:textId="77777777" w:rsidTr="00E02A3B">
        <w:trPr>
          <w:trHeight w:val="453"/>
        </w:trPr>
        <w:tc>
          <w:tcPr>
            <w:tcW w:w="6913" w:type="dxa"/>
            <w:shd w:val="clear" w:color="auto" w:fill="DEEAF6"/>
          </w:tcPr>
          <w:p w14:paraId="1A28ADB4" w14:textId="77777777" w:rsidR="0098242D" w:rsidRPr="000D7F08" w:rsidRDefault="0098242D" w:rsidP="00E02A3B">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SOCIAL</w:t>
            </w:r>
            <w:r w:rsidRPr="000D7F08">
              <w:rPr>
                <w:rFonts w:eastAsia="Calibri" w:cs="Calibri"/>
                <w:b/>
                <w:spacing w:val="1"/>
                <w:szCs w:val="22"/>
                <w:lang w:val="en-US" w:eastAsia="en-US"/>
              </w:rPr>
              <w:t xml:space="preserve"> </w:t>
            </w:r>
            <w:r w:rsidRPr="000D7F08">
              <w:rPr>
                <w:rFonts w:eastAsia="Calibri" w:cs="Calibri"/>
                <w:b/>
                <w:spacing w:val="-2"/>
                <w:szCs w:val="22"/>
                <w:lang w:val="en-US" w:eastAsia="en-US"/>
              </w:rPr>
              <w:t>DEMANDS</w:t>
            </w:r>
          </w:p>
        </w:tc>
        <w:tc>
          <w:tcPr>
            <w:tcW w:w="2695" w:type="dxa"/>
            <w:shd w:val="clear" w:color="auto" w:fill="DEEAF6"/>
          </w:tcPr>
          <w:p w14:paraId="259C9E5F" w14:textId="77777777" w:rsidR="0098242D" w:rsidRPr="000D7F08" w:rsidRDefault="0098242D" w:rsidP="00E02A3B">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98242D" w:rsidRPr="000D7F08" w14:paraId="412D04AD" w14:textId="77777777" w:rsidTr="00E02A3B">
        <w:trPr>
          <w:trHeight w:val="292"/>
        </w:trPr>
        <w:tc>
          <w:tcPr>
            <w:tcW w:w="6913" w:type="dxa"/>
          </w:tcPr>
          <w:p w14:paraId="7F21D06C"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w:t>
            </w:r>
            <w:r w:rsidRPr="000D7F08">
              <w:rPr>
                <w:rFonts w:eastAsia="Calibri" w:cs="Calibri"/>
                <w:spacing w:val="-4"/>
                <w:szCs w:val="22"/>
                <w:lang w:val="en-US" w:eastAsia="en-US"/>
              </w:rPr>
              <w:t xml:space="preserve"> </w:t>
            </w:r>
            <w:r w:rsidRPr="000D7F08">
              <w:rPr>
                <w:rFonts w:eastAsia="Calibri" w:cs="Calibri"/>
                <w:szCs w:val="22"/>
                <w:lang w:val="en-US" w:eastAsia="en-US"/>
              </w:rPr>
              <w:t>with</w:t>
            </w:r>
            <w:r w:rsidRPr="000D7F08">
              <w:rPr>
                <w:rFonts w:eastAsia="Calibri" w:cs="Calibri"/>
                <w:spacing w:val="-3"/>
                <w:szCs w:val="22"/>
                <w:lang w:val="en-US" w:eastAsia="en-US"/>
              </w:rPr>
              <w:t xml:space="preserve"> </w:t>
            </w:r>
            <w:r w:rsidRPr="000D7F08">
              <w:rPr>
                <w:rFonts w:eastAsia="Calibri" w:cs="Calibri"/>
                <w:szCs w:val="22"/>
                <w:lang w:val="en-US" w:eastAsia="en-US"/>
              </w:rPr>
              <w:t>others</w:t>
            </w:r>
            <w:r w:rsidRPr="000D7F08">
              <w:rPr>
                <w:rFonts w:eastAsia="Calibri" w:cs="Calibri"/>
                <w:spacing w:val="-4"/>
                <w:szCs w:val="22"/>
                <w:lang w:val="en-US" w:eastAsia="en-US"/>
              </w:rPr>
              <w:t xml:space="preserve"> </w:t>
            </w:r>
            <w:r w:rsidRPr="000D7F08">
              <w:rPr>
                <w:rFonts w:eastAsia="Calibri" w:cs="Calibri"/>
                <w:szCs w:val="22"/>
                <w:lang w:val="en-US" w:eastAsia="en-US"/>
              </w:rPr>
              <w:t>towards</w:t>
            </w:r>
            <w:r w:rsidRPr="000D7F08">
              <w:rPr>
                <w:rFonts w:eastAsia="Calibri" w:cs="Calibri"/>
                <w:spacing w:val="-3"/>
                <w:szCs w:val="22"/>
                <w:lang w:val="en-US" w:eastAsia="en-US"/>
              </w:rPr>
              <w:t xml:space="preserve"> </w:t>
            </w:r>
            <w:r w:rsidRPr="000D7F08">
              <w:rPr>
                <w:rFonts w:eastAsia="Calibri" w:cs="Calibri"/>
                <w:szCs w:val="22"/>
                <w:lang w:val="en-US" w:eastAsia="en-US"/>
              </w:rPr>
              <w:t>shared goals</w:t>
            </w:r>
            <w:r w:rsidRPr="000D7F08">
              <w:rPr>
                <w:rFonts w:eastAsia="Calibri" w:cs="Calibri"/>
                <w:spacing w:val="-2"/>
                <w:szCs w:val="22"/>
                <w:lang w:val="en-US" w:eastAsia="en-US"/>
              </w:rPr>
              <w:t xml:space="preserve"> </w:t>
            </w:r>
            <w:r w:rsidRPr="000D7F08">
              <w:rPr>
                <w:rFonts w:eastAsia="Calibri" w:cs="Calibri"/>
                <w:szCs w:val="22"/>
                <w:lang w:val="en-US" w:eastAsia="en-US"/>
              </w:rPr>
              <w:t>in</w:t>
            </w:r>
            <w:r w:rsidRPr="000D7F08">
              <w:rPr>
                <w:rFonts w:eastAsia="Calibri" w:cs="Calibri"/>
                <w:spacing w:val="-2"/>
                <w:szCs w:val="22"/>
                <w:lang w:val="en-US" w:eastAsia="en-US"/>
              </w:rPr>
              <w:t xml:space="preserve"> </w:t>
            </w:r>
            <w:r w:rsidRPr="000D7F08">
              <w:rPr>
                <w:rFonts w:eastAsia="Calibri" w:cs="Calibri"/>
                <w:szCs w:val="22"/>
                <w:lang w:val="en-US" w:eastAsia="en-US"/>
              </w:rPr>
              <w:t>a</w:t>
            </w:r>
            <w:r w:rsidRPr="000D7F08">
              <w:rPr>
                <w:rFonts w:eastAsia="Calibri" w:cs="Calibri"/>
                <w:spacing w:val="-4"/>
                <w:szCs w:val="22"/>
                <w:lang w:val="en-US" w:eastAsia="en-US"/>
              </w:rPr>
              <w:t xml:space="preserve"> </w:t>
            </w:r>
            <w:r w:rsidRPr="000D7F08">
              <w:rPr>
                <w:rFonts w:eastAsia="Calibri" w:cs="Calibri"/>
                <w:szCs w:val="22"/>
                <w:lang w:val="en-US" w:eastAsia="en-US"/>
              </w:rPr>
              <w:t>team</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environment</w:t>
            </w:r>
          </w:p>
        </w:tc>
        <w:tc>
          <w:tcPr>
            <w:tcW w:w="2695" w:type="dxa"/>
          </w:tcPr>
          <w:sdt>
            <w:sdtPr>
              <w:rPr>
                <w:rFonts w:eastAsia="Calibri" w:cs="Calibri"/>
                <w:color w:val="808080"/>
                <w:lang w:val="en-US" w:eastAsia="en-US"/>
              </w:rPr>
              <w:id w:val="649486875"/>
              <w:placeholder>
                <w:docPart w:val="C6D9EEFE690944ABB910519AE0A43133"/>
              </w:placeholder>
              <w:dropDownList>
                <w:listItem w:value="Choose an item."/>
                <w:listItem w:displayText="Never" w:value="Never"/>
                <w:listItem w:displayText="Occasionally" w:value="Occasionally"/>
                <w:listItem w:displayText="Frequently" w:value="Frequently"/>
              </w:dropDownList>
            </w:sdtPr>
            <w:sdtContent>
              <w:p w14:paraId="4F45BB3D"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Frequently</w:t>
                </w:r>
              </w:p>
            </w:sdtContent>
          </w:sdt>
        </w:tc>
      </w:tr>
      <w:tr w:rsidR="0098242D" w:rsidRPr="000D7F08" w14:paraId="1E68DCC0" w14:textId="77777777" w:rsidTr="00E02A3B">
        <w:trPr>
          <w:trHeight w:val="292"/>
        </w:trPr>
        <w:tc>
          <w:tcPr>
            <w:tcW w:w="6913" w:type="dxa"/>
          </w:tcPr>
          <w:p w14:paraId="771941CD"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w:t>
            </w:r>
            <w:r w:rsidRPr="000D7F08">
              <w:rPr>
                <w:rFonts w:eastAsia="Calibri" w:cs="Calibri"/>
                <w:spacing w:val="-4"/>
                <w:szCs w:val="22"/>
                <w:lang w:val="en-US" w:eastAsia="en-US"/>
              </w:rPr>
              <w:t xml:space="preserve"> </w:t>
            </w:r>
            <w:r w:rsidRPr="000D7F08">
              <w:rPr>
                <w:rFonts w:eastAsia="Calibri" w:cs="Calibri"/>
                <w:szCs w:val="22"/>
                <w:lang w:val="en-US" w:eastAsia="en-US"/>
              </w:rPr>
              <w:t>in</w:t>
            </w:r>
            <w:r w:rsidRPr="000D7F08">
              <w:rPr>
                <w:rFonts w:eastAsia="Calibri" w:cs="Calibri"/>
                <w:spacing w:val="-1"/>
                <w:szCs w:val="22"/>
                <w:lang w:val="en-US" w:eastAsia="en-US"/>
              </w:rPr>
              <w:t xml:space="preserve"> </w:t>
            </w:r>
            <w:r w:rsidRPr="000D7F08">
              <w:rPr>
                <w:rFonts w:eastAsia="Calibri" w:cs="Calibri"/>
                <w:szCs w:val="22"/>
                <w:lang w:val="en-US" w:eastAsia="en-US"/>
              </w:rPr>
              <w:t>isolation</w:t>
            </w:r>
            <w:r w:rsidRPr="000D7F08">
              <w:rPr>
                <w:rFonts w:eastAsia="Calibri" w:cs="Calibri"/>
                <w:spacing w:val="-3"/>
                <w:szCs w:val="22"/>
                <w:lang w:val="en-US" w:eastAsia="en-US"/>
              </w:rPr>
              <w:t xml:space="preserve"> </w:t>
            </w:r>
            <w:r w:rsidRPr="000D7F08">
              <w:rPr>
                <w:rFonts w:eastAsia="Calibri" w:cs="Calibri"/>
                <w:szCs w:val="22"/>
                <w:lang w:val="en-US" w:eastAsia="en-US"/>
              </w:rPr>
              <w:t>from</w:t>
            </w:r>
            <w:r w:rsidRPr="000D7F08">
              <w:rPr>
                <w:rFonts w:eastAsia="Calibri" w:cs="Calibri"/>
                <w:spacing w:val="-4"/>
                <w:szCs w:val="22"/>
                <w:lang w:val="en-US" w:eastAsia="en-US"/>
              </w:rPr>
              <w:t xml:space="preserve"> </w:t>
            </w:r>
            <w:r w:rsidRPr="000D7F08">
              <w:rPr>
                <w:rFonts w:eastAsia="Calibri" w:cs="Calibri"/>
                <w:szCs w:val="22"/>
                <w:lang w:val="en-US" w:eastAsia="en-US"/>
              </w:rPr>
              <w:t>other</w:t>
            </w:r>
            <w:r w:rsidRPr="000D7F08">
              <w:rPr>
                <w:rFonts w:eastAsia="Calibri" w:cs="Calibri"/>
                <w:spacing w:val="-1"/>
                <w:szCs w:val="22"/>
                <w:lang w:val="en-US" w:eastAsia="en-US"/>
              </w:rPr>
              <w:t xml:space="preserve"> </w:t>
            </w:r>
            <w:r w:rsidRPr="000D7F08">
              <w:rPr>
                <w:rFonts w:eastAsia="Calibri" w:cs="Calibri"/>
                <w:szCs w:val="22"/>
                <w:lang w:val="en-US" w:eastAsia="en-US"/>
              </w:rPr>
              <w:t>staff</w:t>
            </w:r>
            <w:r w:rsidRPr="000D7F08">
              <w:rPr>
                <w:rFonts w:eastAsia="Calibri" w:cs="Calibri"/>
                <w:spacing w:val="-1"/>
                <w:szCs w:val="22"/>
                <w:lang w:val="en-US" w:eastAsia="en-US"/>
              </w:rPr>
              <w:t xml:space="preserve"> </w:t>
            </w:r>
            <w:r w:rsidRPr="000D7F08">
              <w:rPr>
                <w:rFonts w:eastAsia="Calibri" w:cs="Calibri"/>
                <w:szCs w:val="22"/>
                <w:lang w:val="en-US" w:eastAsia="en-US"/>
              </w:rPr>
              <w:t>(remote</w:t>
            </w:r>
            <w:r w:rsidRPr="000D7F08">
              <w:rPr>
                <w:rFonts w:eastAsia="Calibri" w:cs="Calibri"/>
                <w:spacing w:val="-4"/>
                <w:szCs w:val="22"/>
                <w:lang w:val="en-US" w:eastAsia="en-US"/>
              </w:rPr>
              <w:t xml:space="preserve"> </w:t>
            </w:r>
            <w:r w:rsidRPr="000D7F08">
              <w:rPr>
                <w:rFonts w:eastAsia="Calibri" w:cs="Calibri"/>
                <w:spacing w:val="-2"/>
                <w:szCs w:val="22"/>
                <w:lang w:val="en-US" w:eastAsia="en-US"/>
              </w:rPr>
              <w:t>supervision)</w:t>
            </w:r>
          </w:p>
        </w:tc>
        <w:tc>
          <w:tcPr>
            <w:tcW w:w="2695" w:type="dxa"/>
          </w:tcPr>
          <w:sdt>
            <w:sdtPr>
              <w:rPr>
                <w:rFonts w:eastAsia="Calibri" w:cs="Calibri"/>
                <w:color w:val="808080"/>
                <w:lang w:val="en-US" w:eastAsia="en-US"/>
              </w:rPr>
              <w:id w:val="-1756036843"/>
              <w:placeholder>
                <w:docPart w:val="5D817AD6D341411EA79877BA164A9085"/>
              </w:placeholder>
              <w:dropDownList>
                <w:listItem w:value="Choose an item."/>
                <w:listItem w:displayText="Never" w:value="Never"/>
                <w:listItem w:displayText="Occasionally" w:value="Occasionally"/>
                <w:listItem w:displayText="Frequently" w:value="Frequently"/>
              </w:dropDownList>
            </w:sdtPr>
            <w:sdtContent>
              <w:p w14:paraId="1EFE5753"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98242D" w:rsidRPr="000D7F08" w14:paraId="1BAFAE42" w14:textId="77777777" w:rsidTr="00E02A3B">
        <w:trPr>
          <w:trHeight w:val="294"/>
        </w:trPr>
        <w:tc>
          <w:tcPr>
            <w:tcW w:w="6913" w:type="dxa"/>
          </w:tcPr>
          <w:p w14:paraId="37E9842C" w14:textId="77777777" w:rsidR="0098242D" w:rsidRPr="000D7F08" w:rsidRDefault="0098242D" w:rsidP="00E02A3B">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2"/>
                <w:szCs w:val="22"/>
                <w:lang w:val="en-US" w:eastAsia="en-US"/>
              </w:rPr>
              <w:t xml:space="preserve"> </w:t>
            </w:r>
            <w:r w:rsidRPr="000D7F08">
              <w:rPr>
                <w:rFonts w:eastAsia="Calibri" w:cs="Calibri"/>
                <w:szCs w:val="22"/>
                <w:lang w:val="en-US" w:eastAsia="en-US"/>
              </w:rPr>
              <w:t>in</w:t>
            </w:r>
            <w:r w:rsidRPr="000D7F08">
              <w:rPr>
                <w:rFonts w:eastAsia="Calibri" w:cs="Calibri"/>
                <w:spacing w:val="-2"/>
                <w:szCs w:val="22"/>
                <w:lang w:val="en-US" w:eastAsia="en-US"/>
              </w:rPr>
              <w:t xml:space="preserve"> </w:t>
            </w:r>
            <w:r w:rsidRPr="000D7F08">
              <w:rPr>
                <w:rFonts w:eastAsia="Calibri" w:cs="Calibri"/>
                <w:szCs w:val="22"/>
                <w:lang w:val="en-US" w:eastAsia="en-US"/>
              </w:rPr>
              <w:t>a</w:t>
            </w:r>
            <w:r w:rsidRPr="000D7F08">
              <w:rPr>
                <w:rFonts w:eastAsia="Calibri" w:cs="Calibri"/>
                <w:spacing w:val="-2"/>
                <w:szCs w:val="22"/>
                <w:lang w:val="en-US" w:eastAsia="en-US"/>
              </w:rPr>
              <w:t xml:space="preserve"> </w:t>
            </w:r>
            <w:r w:rsidRPr="000D7F08">
              <w:rPr>
                <w:rFonts w:eastAsia="Calibri" w:cs="Calibri"/>
                <w:szCs w:val="22"/>
                <w:lang w:val="en-US" w:eastAsia="en-US"/>
              </w:rPr>
              <w:t>call</w:t>
            </w:r>
            <w:r w:rsidRPr="000D7F08">
              <w:rPr>
                <w:rFonts w:eastAsia="Calibri" w:cs="Calibri"/>
                <w:spacing w:val="-1"/>
                <w:szCs w:val="22"/>
                <w:lang w:val="en-US" w:eastAsia="en-US"/>
              </w:rPr>
              <w:t xml:space="preserve"> </w:t>
            </w:r>
            <w:r w:rsidRPr="000D7F08">
              <w:rPr>
                <w:rFonts w:eastAsia="Calibri" w:cs="Calibri"/>
                <w:szCs w:val="22"/>
                <w:lang w:val="en-US" w:eastAsia="en-US"/>
              </w:rPr>
              <w:t>centre</w:t>
            </w:r>
            <w:r w:rsidRPr="000D7F08">
              <w:rPr>
                <w:rFonts w:eastAsia="Calibri" w:cs="Calibri"/>
                <w:spacing w:val="-2"/>
                <w:szCs w:val="22"/>
                <w:lang w:val="en-US" w:eastAsia="en-US"/>
              </w:rPr>
              <w:t xml:space="preserve"> environment</w:t>
            </w:r>
          </w:p>
        </w:tc>
        <w:tc>
          <w:tcPr>
            <w:tcW w:w="2695" w:type="dxa"/>
          </w:tcPr>
          <w:sdt>
            <w:sdtPr>
              <w:rPr>
                <w:rFonts w:eastAsia="Calibri" w:cs="Calibri"/>
                <w:color w:val="808080"/>
                <w:lang w:val="en-US" w:eastAsia="en-US"/>
              </w:rPr>
              <w:id w:val="-1230308569"/>
              <w:placeholder>
                <w:docPart w:val="FCEF315EDF174039B1CFDA17C2CFF3C9"/>
              </w:placeholder>
              <w:dropDownList>
                <w:listItem w:value="Choose an item."/>
                <w:listItem w:displayText="Never" w:value="Never"/>
                <w:listItem w:displayText="Occasionally" w:value="Occasionally"/>
                <w:listItem w:displayText="Frequently" w:value="Frequently"/>
              </w:dropDownList>
            </w:sdtPr>
            <w:sdtContent>
              <w:p w14:paraId="14805E55"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23790AB4" w14:textId="77777777" w:rsidTr="00E02A3B">
        <w:trPr>
          <w:trHeight w:val="292"/>
        </w:trPr>
        <w:tc>
          <w:tcPr>
            <w:tcW w:w="6913" w:type="dxa"/>
          </w:tcPr>
          <w:p w14:paraId="3DBCE97A"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5"/>
                <w:szCs w:val="22"/>
                <w:lang w:val="en-US" w:eastAsia="en-US"/>
              </w:rPr>
              <w:t xml:space="preserve"> </w:t>
            </w:r>
            <w:r w:rsidRPr="000D7F08">
              <w:rPr>
                <w:rFonts w:eastAsia="Calibri" w:cs="Calibri"/>
                <w:szCs w:val="22"/>
                <w:lang w:val="en-US" w:eastAsia="en-US"/>
              </w:rPr>
              <w:t>directly</w:t>
            </w:r>
            <w:r w:rsidRPr="000D7F08">
              <w:rPr>
                <w:rFonts w:eastAsia="Calibri" w:cs="Calibri"/>
                <w:spacing w:val="-5"/>
                <w:szCs w:val="22"/>
                <w:lang w:val="en-US" w:eastAsia="en-US"/>
              </w:rPr>
              <w:t xml:space="preserve"> </w:t>
            </w:r>
            <w:r w:rsidRPr="000D7F08">
              <w:rPr>
                <w:rFonts w:eastAsia="Calibri" w:cs="Calibri"/>
                <w:szCs w:val="22"/>
                <w:lang w:val="en-US" w:eastAsia="en-US"/>
              </w:rPr>
              <w:t>with</w:t>
            </w:r>
            <w:r w:rsidRPr="000D7F08">
              <w:rPr>
                <w:rFonts w:eastAsia="Calibri" w:cs="Calibri"/>
                <w:spacing w:val="-1"/>
                <w:szCs w:val="22"/>
                <w:lang w:val="en-US" w:eastAsia="en-US"/>
              </w:rPr>
              <w:t xml:space="preserve"> </w:t>
            </w:r>
            <w:r w:rsidRPr="000D7F08">
              <w:rPr>
                <w:rFonts w:eastAsia="Calibri" w:cs="Calibri"/>
                <w:szCs w:val="22"/>
                <w:lang w:val="en-US" w:eastAsia="en-US"/>
              </w:rPr>
              <w:t>the</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public</w:t>
            </w:r>
          </w:p>
        </w:tc>
        <w:tc>
          <w:tcPr>
            <w:tcW w:w="2695" w:type="dxa"/>
          </w:tcPr>
          <w:sdt>
            <w:sdtPr>
              <w:rPr>
                <w:rFonts w:eastAsia="Calibri" w:cs="Calibri"/>
                <w:color w:val="808080"/>
                <w:szCs w:val="22"/>
                <w:lang w:val="en-US" w:eastAsia="en-US"/>
              </w:rPr>
              <w:id w:val="984047492"/>
              <w:placeholder>
                <w:docPart w:val="2D60EBA9D66B4DCD8B63F9C1DFE8F91C"/>
              </w:placeholder>
              <w:dropDownList>
                <w:listItem w:value="Choose an item."/>
                <w:listItem w:displayText="Never" w:value="Never"/>
                <w:listItem w:displayText="Occasionally" w:value="Occasionally"/>
                <w:listItem w:displayText="Frequently" w:value="Frequently"/>
              </w:dropDownList>
            </w:sdtPr>
            <w:sdtContent>
              <w:p w14:paraId="1355BC73" w14:textId="77777777" w:rsidR="0098242D"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szCs w:val="22"/>
                    <w:lang w:val="en-US" w:eastAsia="en-US"/>
                  </w:rPr>
                  <w:t>Occasionally</w:t>
                </w:r>
              </w:p>
            </w:sdtContent>
          </w:sdt>
          <w:p w14:paraId="5B2B340F" w14:textId="77777777" w:rsidR="0098242D" w:rsidRPr="00E246DC" w:rsidRDefault="0098242D" w:rsidP="00E02A3B">
            <w:pPr>
              <w:widowControl w:val="0"/>
              <w:suppressAutoHyphens w:val="0"/>
              <w:autoSpaceDE w:val="0"/>
              <w:autoSpaceDN w:val="0"/>
              <w:spacing w:after="0"/>
              <w:ind w:left="552" w:right="541"/>
              <w:jc w:val="center"/>
              <w:rPr>
                <w:rFonts w:eastAsia="Calibri" w:cs="Calibri"/>
                <w:color w:val="808080"/>
                <w:szCs w:val="22"/>
                <w:lang w:val="en-US" w:eastAsia="en-US"/>
              </w:rPr>
            </w:pPr>
          </w:p>
        </w:tc>
      </w:tr>
    </w:tbl>
    <w:p w14:paraId="759C5A67" w14:textId="77777777" w:rsidR="0098242D" w:rsidRPr="000D7F08" w:rsidRDefault="0098242D" w:rsidP="0098242D">
      <w:pPr>
        <w:widowControl w:val="0"/>
        <w:suppressAutoHyphens w:val="0"/>
        <w:autoSpaceDE w:val="0"/>
        <w:autoSpaceDN w:val="0"/>
        <w:spacing w:before="1" w:after="0"/>
        <w:rPr>
          <w:rFonts w:eastAsia="Calibri" w:cs="Calibri"/>
          <w:i/>
          <w:iCs/>
          <w:szCs w:val="24"/>
          <w:lang w:val="en-US" w:eastAsia="en-US"/>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8242D" w:rsidRPr="000D7F08" w14:paraId="24BA752A" w14:textId="77777777" w:rsidTr="00E02A3B">
        <w:trPr>
          <w:trHeight w:val="453"/>
        </w:trPr>
        <w:tc>
          <w:tcPr>
            <w:tcW w:w="6913" w:type="dxa"/>
            <w:shd w:val="clear" w:color="auto" w:fill="DEEAF6"/>
          </w:tcPr>
          <w:p w14:paraId="0A451868" w14:textId="77777777" w:rsidR="0098242D" w:rsidRPr="000D7F08" w:rsidRDefault="0098242D" w:rsidP="00E02A3B">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PHYSICAL</w:t>
            </w:r>
            <w:r w:rsidRPr="000D7F08">
              <w:rPr>
                <w:rFonts w:eastAsia="Calibri" w:cs="Calibri"/>
                <w:b/>
                <w:spacing w:val="-1"/>
                <w:szCs w:val="22"/>
                <w:lang w:val="en-US" w:eastAsia="en-US"/>
              </w:rPr>
              <w:t xml:space="preserve"> </w:t>
            </w:r>
            <w:r w:rsidRPr="000D7F08">
              <w:rPr>
                <w:rFonts w:eastAsia="Calibri" w:cs="Calibri"/>
                <w:b/>
                <w:spacing w:val="-2"/>
                <w:szCs w:val="22"/>
                <w:lang w:val="en-US" w:eastAsia="en-US"/>
              </w:rPr>
              <w:t>DEMANDS</w:t>
            </w:r>
          </w:p>
        </w:tc>
        <w:tc>
          <w:tcPr>
            <w:tcW w:w="2695" w:type="dxa"/>
            <w:shd w:val="clear" w:color="auto" w:fill="DEEAF6"/>
          </w:tcPr>
          <w:p w14:paraId="17C61258" w14:textId="77777777" w:rsidR="0098242D" w:rsidRPr="000D7F08" w:rsidRDefault="0098242D" w:rsidP="00E02A3B">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98242D" w:rsidRPr="000D7F08" w14:paraId="13FCB3B7" w14:textId="77777777" w:rsidTr="00E02A3B">
        <w:trPr>
          <w:trHeight w:val="294"/>
        </w:trPr>
        <w:tc>
          <w:tcPr>
            <w:tcW w:w="6913" w:type="dxa"/>
          </w:tcPr>
          <w:p w14:paraId="202D92C5" w14:textId="77777777" w:rsidR="0098242D" w:rsidRPr="000D7F08" w:rsidRDefault="0098242D" w:rsidP="00E02A3B">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Distance</w:t>
            </w:r>
            <w:r w:rsidRPr="000D7F08">
              <w:rPr>
                <w:rFonts w:eastAsia="Calibri" w:cs="Calibri"/>
                <w:spacing w:val="-7"/>
                <w:szCs w:val="22"/>
                <w:lang w:val="en-US" w:eastAsia="en-US"/>
              </w:rPr>
              <w:t xml:space="preserve"> </w:t>
            </w:r>
            <w:r w:rsidRPr="000D7F08">
              <w:rPr>
                <w:rFonts w:eastAsia="Calibri" w:cs="Calibri"/>
                <w:szCs w:val="22"/>
                <w:lang w:val="en-US" w:eastAsia="en-US"/>
              </w:rPr>
              <w:t>walking</w:t>
            </w:r>
            <w:r w:rsidRPr="000D7F08">
              <w:rPr>
                <w:rFonts w:eastAsia="Calibri" w:cs="Calibri"/>
                <w:spacing w:val="-4"/>
                <w:szCs w:val="22"/>
                <w:lang w:val="en-US" w:eastAsia="en-US"/>
              </w:rPr>
              <w:t xml:space="preserve"> </w:t>
            </w:r>
            <w:r w:rsidRPr="000D7F08">
              <w:rPr>
                <w:rFonts w:eastAsia="Calibri" w:cs="Calibri"/>
                <w:szCs w:val="22"/>
                <w:lang w:val="en-US" w:eastAsia="en-US"/>
              </w:rPr>
              <w:t>(large</w:t>
            </w:r>
            <w:r w:rsidRPr="000D7F08">
              <w:rPr>
                <w:rFonts w:eastAsia="Calibri" w:cs="Calibri"/>
                <w:spacing w:val="-4"/>
                <w:szCs w:val="22"/>
                <w:lang w:val="en-US" w:eastAsia="en-US"/>
              </w:rPr>
              <w:t xml:space="preserve"> </w:t>
            </w:r>
            <w:r w:rsidRPr="000D7F08">
              <w:rPr>
                <w:rFonts w:eastAsia="Calibri" w:cs="Calibri"/>
                <w:szCs w:val="22"/>
                <w:lang w:val="en-US" w:eastAsia="en-US"/>
              </w:rPr>
              <w:t>buildings</w:t>
            </w:r>
            <w:r w:rsidRPr="000D7F08">
              <w:rPr>
                <w:rFonts w:eastAsia="Calibri" w:cs="Calibri"/>
                <w:spacing w:val="-4"/>
                <w:szCs w:val="22"/>
                <w:lang w:val="en-US" w:eastAsia="en-US"/>
              </w:rPr>
              <w:t xml:space="preserve"> </w:t>
            </w:r>
            <w:r w:rsidRPr="000D7F08">
              <w:rPr>
                <w:rFonts w:eastAsia="Calibri" w:cs="Calibri"/>
                <w:szCs w:val="22"/>
                <w:lang w:val="en-US" w:eastAsia="en-US"/>
              </w:rPr>
              <w:t>or</w:t>
            </w:r>
            <w:r w:rsidRPr="000D7F08">
              <w:rPr>
                <w:rFonts w:eastAsia="Calibri" w:cs="Calibri"/>
                <w:spacing w:val="-1"/>
                <w:szCs w:val="22"/>
                <w:lang w:val="en-US" w:eastAsia="en-US"/>
              </w:rPr>
              <w:t xml:space="preserve"> </w:t>
            </w:r>
            <w:r w:rsidRPr="000D7F08">
              <w:rPr>
                <w:rFonts w:eastAsia="Calibri" w:cs="Calibri"/>
                <w:szCs w:val="22"/>
                <w:lang w:val="en-US" w:eastAsia="en-US"/>
              </w:rPr>
              <w:t>inter-building</w:t>
            </w:r>
            <w:r w:rsidRPr="000D7F08">
              <w:rPr>
                <w:rFonts w:eastAsia="Calibri" w:cs="Calibri"/>
                <w:spacing w:val="-7"/>
                <w:szCs w:val="22"/>
                <w:lang w:val="en-US" w:eastAsia="en-US"/>
              </w:rPr>
              <w:t xml:space="preserve"> </w:t>
            </w:r>
            <w:r w:rsidRPr="000D7F08">
              <w:rPr>
                <w:rFonts w:eastAsia="Calibri" w:cs="Calibri"/>
                <w:spacing w:val="-2"/>
                <w:szCs w:val="22"/>
                <w:lang w:val="en-US" w:eastAsia="en-US"/>
              </w:rPr>
              <w:t>transit)</w:t>
            </w:r>
          </w:p>
        </w:tc>
        <w:tc>
          <w:tcPr>
            <w:tcW w:w="2695" w:type="dxa"/>
          </w:tcPr>
          <w:sdt>
            <w:sdtPr>
              <w:rPr>
                <w:rFonts w:eastAsia="Calibri" w:cs="Calibri"/>
                <w:color w:val="808080"/>
                <w:lang w:val="en-US" w:eastAsia="en-US"/>
              </w:rPr>
              <w:id w:val="1639831950"/>
              <w:placeholder>
                <w:docPart w:val="DCA8986102D5437E905306F81C039A92"/>
              </w:placeholder>
              <w:dropDownList>
                <w:listItem w:value="Choose an item."/>
                <w:listItem w:displayText="Never" w:value="Never"/>
                <w:listItem w:displayText="Occasionally" w:value="Occasionally"/>
                <w:listItem w:displayText="Frequently" w:value="Frequently"/>
              </w:dropDownList>
            </w:sdtPr>
            <w:sdtContent>
              <w:p w14:paraId="0F644020"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7487A849" w14:textId="77777777" w:rsidTr="00E02A3B">
        <w:trPr>
          <w:trHeight w:val="292"/>
        </w:trPr>
        <w:tc>
          <w:tcPr>
            <w:tcW w:w="6913" w:type="dxa"/>
          </w:tcPr>
          <w:p w14:paraId="60872DC6"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outdoors</w:t>
            </w:r>
          </w:p>
        </w:tc>
        <w:tc>
          <w:tcPr>
            <w:tcW w:w="2695" w:type="dxa"/>
          </w:tcPr>
          <w:sdt>
            <w:sdtPr>
              <w:rPr>
                <w:rFonts w:eastAsia="Calibri" w:cs="Calibri"/>
                <w:color w:val="808080"/>
                <w:lang w:val="en-US" w:eastAsia="en-US"/>
              </w:rPr>
              <w:id w:val="694812429"/>
              <w:placeholder>
                <w:docPart w:val="26BF869D915C48F380214112A764A2CF"/>
              </w:placeholder>
              <w:dropDownList>
                <w:listItem w:value="Choose an item."/>
                <w:listItem w:displayText="Never" w:value="Never"/>
                <w:listItem w:displayText="Occasionally" w:value="Occasionally"/>
                <w:listItem w:displayText="Frequently" w:value="Frequently"/>
              </w:dropDownList>
            </w:sdtPr>
            <w:sdtContent>
              <w:p w14:paraId="3CF3EAE8"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bl>
    <w:p w14:paraId="134FE8D7" w14:textId="77777777" w:rsidR="0098242D" w:rsidRPr="000D7F08" w:rsidRDefault="0098242D" w:rsidP="0098242D">
      <w:pPr>
        <w:widowControl w:val="0"/>
        <w:suppressAutoHyphens w:val="0"/>
        <w:autoSpaceDE w:val="0"/>
        <w:autoSpaceDN w:val="0"/>
        <w:spacing w:before="1" w:after="0"/>
        <w:rPr>
          <w:rFonts w:eastAsia="Calibri" w:cs="Calibri"/>
          <w:i/>
          <w:iCs/>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8242D" w:rsidRPr="000D7F08" w14:paraId="109C9E45" w14:textId="77777777" w:rsidTr="00E02A3B">
        <w:trPr>
          <w:trHeight w:val="453"/>
        </w:trPr>
        <w:tc>
          <w:tcPr>
            <w:tcW w:w="6913" w:type="dxa"/>
            <w:shd w:val="clear" w:color="auto" w:fill="DEEAF6"/>
          </w:tcPr>
          <w:p w14:paraId="7BA43E5E" w14:textId="77777777" w:rsidR="0098242D" w:rsidRPr="000D7F08" w:rsidRDefault="0098242D" w:rsidP="00E02A3B">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MANUAL</w:t>
            </w:r>
            <w:r w:rsidRPr="000D7F08">
              <w:rPr>
                <w:rFonts w:eastAsia="Calibri" w:cs="Calibri"/>
                <w:b/>
                <w:spacing w:val="-3"/>
                <w:szCs w:val="22"/>
                <w:lang w:val="en-US" w:eastAsia="en-US"/>
              </w:rPr>
              <w:t xml:space="preserve"> </w:t>
            </w:r>
            <w:r w:rsidRPr="000D7F08">
              <w:rPr>
                <w:rFonts w:eastAsia="Calibri" w:cs="Calibri"/>
                <w:b/>
                <w:spacing w:val="-2"/>
                <w:szCs w:val="22"/>
                <w:lang w:val="en-US" w:eastAsia="en-US"/>
              </w:rPr>
              <w:t>HANDLING</w:t>
            </w:r>
          </w:p>
        </w:tc>
        <w:tc>
          <w:tcPr>
            <w:tcW w:w="2695" w:type="dxa"/>
            <w:shd w:val="clear" w:color="auto" w:fill="DEEAF6"/>
          </w:tcPr>
          <w:p w14:paraId="66F99A2D" w14:textId="77777777" w:rsidR="0098242D" w:rsidRPr="000D7F08" w:rsidRDefault="0098242D" w:rsidP="00E02A3B">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98242D" w:rsidRPr="000D7F08" w14:paraId="0EA564E2" w14:textId="77777777" w:rsidTr="00E02A3B">
        <w:trPr>
          <w:trHeight w:val="294"/>
        </w:trPr>
        <w:tc>
          <w:tcPr>
            <w:tcW w:w="6913" w:type="dxa"/>
          </w:tcPr>
          <w:p w14:paraId="63708273" w14:textId="77777777" w:rsidR="0098242D" w:rsidRPr="000D7F08" w:rsidRDefault="0098242D" w:rsidP="00E02A3B">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Lifting</w:t>
            </w:r>
            <w:r w:rsidRPr="000D7F08">
              <w:rPr>
                <w:rFonts w:eastAsia="Calibri" w:cs="Calibri"/>
                <w:spacing w:val="-3"/>
                <w:szCs w:val="22"/>
                <w:lang w:val="en-US" w:eastAsia="en-US"/>
              </w:rPr>
              <w:t xml:space="preserve"> </w:t>
            </w:r>
            <w:r w:rsidRPr="000D7F08">
              <w:rPr>
                <w:rFonts w:eastAsia="Calibri" w:cs="Calibri"/>
                <w:szCs w:val="22"/>
                <w:lang w:val="en-US" w:eastAsia="en-US"/>
              </w:rPr>
              <w:t>0 –</w:t>
            </w:r>
            <w:r w:rsidRPr="000D7F08">
              <w:rPr>
                <w:rFonts w:eastAsia="Calibri" w:cs="Calibri"/>
                <w:spacing w:val="1"/>
                <w:szCs w:val="22"/>
                <w:lang w:val="en-US" w:eastAsia="en-US"/>
              </w:rPr>
              <w:t xml:space="preserve"> </w:t>
            </w:r>
            <w:r w:rsidRPr="000D7F08">
              <w:rPr>
                <w:rFonts w:eastAsia="Calibri" w:cs="Calibri"/>
                <w:spacing w:val="-5"/>
                <w:szCs w:val="22"/>
                <w:lang w:val="en-US" w:eastAsia="en-US"/>
              </w:rPr>
              <w:t>5kg</w:t>
            </w:r>
          </w:p>
        </w:tc>
        <w:tc>
          <w:tcPr>
            <w:tcW w:w="2695" w:type="dxa"/>
          </w:tcPr>
          <w:sdt>
            <w:sdtPr>
              <w:rPr>
                <w:rFonts w:eastAsia="Calibri" w:cs="Calibri"/>
                <w:color w:val="808080"/>
                <w:lang w:val="en-US" w:eastAsia="en-US"/>
              </w:rPr>
              <w:id w:val="-1039665804"/>
              <w:placeholder>
                <w:docPart w:val="E845E777E0A24C69B7C749988B5FF219"/>
              </w:placeholder>
              <w:dropDownList>
                <w:listItem w:value="Choose an item."/>
                <w:listItem w:displayText="Never" w:value="Never"/>
                <w:listItem w:displayText="Occasionally" w:value="Occasionally"/>
                <w:listItem w:displayText="Frequently" w:value="Frequently"/>
              </w:dropDownList>
            </w:sdtPr>
            <w:sdtContent>
              <w:p w14:paraId="6E495742"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98242D" w:rsidRPr="000D7F08" w14:paraId="600CB07A" w14:textId="77777777" w:rsidTr="00E02A3B">
        <w:trPr>
          <w:trHeight w:val="292"/>
        </w:trPr>
        <w:tc>
          <w:tcPr>
            <w:tcW w:w="6913" w:type="dxa"/>
          </w:tcPr>
          <w:p w14:paraId="7A1BE6C6"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Lifting</w:t>
            </w:r>
            <w:r w:rsidRPr="000D7F08">
              <w:rPr>
                <w:rFonts w:eastAsia="Calibri" w:cs="Calibri"/>
                <w:spacing w:val="-3"/>
                <w:szCs w:val="22"/>
                <w:lang w:val="en-US" w:eastAsia="en-US"/>
              </w:rPr>
              <w:t xml:space="preserve"> </w:t>
            </w:r>
            <w:r w:rsidRPr="000D7F08">
              <w:rPr>
                <w:rFonts w:eastAsia="Calibri" w:cs="Calibri"/>
                <w:szCs w:val="22"/>
                <w:lang w:val="en-US" w:eastAsia="en-US"/>
              </w:rPr>
              <w:t>5 –</w:t>
            </w:r>
            <w:r w:rsidRPr="000D7F08">
              <w:rPr>
                <w:rFonts w:eastAsia="Calibri" w:cs="Calibri"/>
                <w:spacing w:val="1"/>
                <w:szCs w:val="22"/>
                <w:lang w:val="en-US" w:eastAsia="en-US"/>
              </w:rPr>
              <w:t xml:space="preserve"> </w:t>
            </w:r>
            <w:r w:rsidRPr="000D7F08">
              <w:rPr>
                <w:rFonts w:eastAsia="Calibri" w:cs="Calibri"/>
                <w:spacing w:val="-4"/>
                <w:szCs w:val="22"/>
                <w:lang w:val="en-US" w:eastAsia="en-US"/>
              </w:rPr>
              <w:t>10kg</w:t>
            </w:r>
          </w:p>
        </w:tc>
        <w:tc>
          <w:tcPr>
            <w:tcW w:w="2695" w:type="dxa"/>
          </w:tcPr>
          <w:sdt>
            <w:sdtPr>
              <w:rPr>
                <w:rFonts w:eastAsia="Calibri" w:cs="Calibri"/>
                <w:color w:val="808080"/>
                <w:lang w:val="en-US" w:eastAsia="en-US"/>
              </w:rPr>
              <w:id w:val="-495884822"/>
              <w:placeholder>
                <w:docPart w:val="DE836433A0D14F1BB594408942084083"/>
              </w:placeholder>
              <w:dropDownList>
                <w:listItem w:value="Choose an item."/>
                <w:listItem w:displayText="Never" w:value="Never"/>
                <w:listItem w:displayText="Occasionally" w:value="Occasionally"/>
                <w:listItem w:displayText="Frequently" w:value="Frequently"/>
              </w:dropDownList>
            </w:sdtPr>
            <w:sdtContent>
              <w:p w14:paraId="1B712E5F"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98242D" w:rsidRPr="000D7F08" w14:paraId="115CFDEF" w14:textId="77777777" w:rsidTr="00E02A3B">
        <w:trPr>
          <w:trHeight w:val="292"/>
        </w:trPr>
        <w:tc>
          <w:tcPr>
            <w:tcW w:w="6913" w:type="dxa"/>
          </w:tcPr>
          <w:p w14:paraId="61DB1A7A"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Lifting</w:t>
            </w:r>
            <w:r w:rsidRPr="000D7F08">
              <w:rPr>
                <w:rFonts w:eastAsia="Calibri" w:cs="Calibri"/>
                <w:spacing w:val="-5"/>
                <w:szCs w:val="22"/>
                <w:lang w:val="en-US" w:eastAsia="en-US"/>
              </w:rPr>
              <w:t xml:space="preserve"> </w:t>
            </w:r>
            <w:r w:rsidRPr="000D7F08">
              <w:rPr>
                <w:rFonts w:eastAsia="Calibri" w:cs="Calibri"/>
                <w:spacing w:val="-2"/>
                <w:szCs w:val="22"/>
                <w:lang w:val="en-US" w:eastAsia="en-US"/>
              </w:rPr>
              <w:t>10kg+</w:t>
            </w:r>
          </w:p>
        </w:tc>
        <w:tc>
          <w:tcPr>
            <w:tcW w:w="2695" w:type="dxa"/>
          </w:tcPr>
          <w:sdt>
            <w:sdtPr>
              <w:rPr>
                <w:rFonts w:eastAsia="Calibri" w:cs="Calibri"/>
                <w:color w:val="808080"/>
                <w:lang w:val="en-US" w:eastAsia="en-US"/>
              </w:rPr>
              <w:id w:val="19362736"/>
              <w:placeholder>
                <w:docPart w:val="3F0CD7781C0F4507942ACDCE320C9B9C"/>
              </w:placeholder>
              <w:dropDownList>
                <w:listItem w:value="Choose an item."/>
                <w:listItem w:displayText="Never" w:value="Never"/>
                <w:listItem w:displayText="Occasionally" w:value="Occasionally"/>
                <w:listItem w:displayText="Frequently" w:value="Frequently"/>
              </w:dropDownList>
            </w:sdtPr>
            <w:sdtContent>
              <w:p w14:paraId="2D939236"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7BB6E393" w14:textId="77777777" w:rsidTr="00E02A3B">
        <w:trPr>
          <w:trHeight w:val="292"/>
        </w:trPr>
        <w:tc>
          <w:tcPr>
            <w:tcW w:w="6913" w:type="dxa"/>
          </w:tcPr>
          <w:p w14:paraId="378664E9"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pacing w:val="-2"/>
                <w:szCs w:val="22"/>
                <w:lang w:val="en-US" w:eastAsia="en-US"/>
              </w:rPr>
              <w:t>Climbing</w:t>
            </w:r>
          </w:p>
        </w:tc>
        <w:tc>
          <w:tcPr>
            <w:tcW w:w="2695" w:type="dxa"/>
          </w:tcPr>
          <w:sdt>
            <w:sdtPr>
              <w:rPr>
                <w:rFonts w:eastAsia="Calibri" w:cs="Calibri"/>
                <w:color w:val="808080"/>
                <w:lang w:val="en-US" w:eastAsia="en-US"/>
              </w:rPr>
              <w:id w:val="1191495979"/>
              <w:placeholder>
                <w:docPart w:val="1D6B4872B78A4BE7960456DDA9ACC5D5"/>
              </w:placeholder>
              <w:dropDownList>
                <w:listItem w:value="Choose an item."/>
                <w:listItem w:displayText="Never" w:value="Never"/>
                <w:listItem w:displayText="Occasionally" w:value="Occasionally"/>
                <w:listItem w:displayText="Frequently" w:value="Frequently"/>
              </w:dropDownList>
            </w:sdtPr>
            <w:sdtContent>
              <w:p w14:paraId="39DA0321"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27AC6BC5" w14:textId="77777777" w:rsidTr="00E02A3B">
        <w:trPr>
          <w:trHeight w:val="294"/>
        </w:trPr>
        <w:tc>
          <w:tcPr>
            <w:tcW w:w="6913" w:type="dxa"/>
          </w:tcPr>
          <w:p w14:paraId="32456F65" w14:textId="77777777" w:rsidR="0098242D" w:rsidRPr="000D7F08" w:rsidRDefault="0098242D" w:rsidP="00E02A3B">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pacing w:val="-2"/>
                <w:szCs w:val="22"/>
                <w:lang w:val="en-US" w:eastAsia="en-US"/>
              </w:rPr>
              <w:t>Reaching</w:t>
            </w:r>
          </w:p>
        </w:tc>
        <w:tc>
          <w:tcPr>
            <w:tcW w:w="2695" w:type="dxa"/>
          </w:tcPr>
          <w:sdt>
            <w:sdtPr>
              <w:rPr>
                <w:rFonts w:eastAsia="Calibri" w:cs="Calibri"/>
                <w:color w:val="808080"/>
                <w:lang w:val="en-US" w:eastAsia="en-US"/>
              </w:rPr>
              <w:id w:val="1214931477"/>
              <w:placeholder>
                <w:docPart w:val="BCECBFFAC9644913BB2313ED44E5E83E"/>
              </w:placeholder>
              <w:dropDownList>
                <w:listItem w:value="Choose an item."/>
                <w:listItem w:displayText="Never" w:value="Never"/>
                <w:listItem w:displayText="Occasionally" w:value="Occasionally"/>
                <w:listItem w:displayText="Frequently" w:value="Frequently"/>
              </w:dropDownList>
            </w:sdtPr>
            <w:sdtContent>
              <w:p w14:paraId="2CCF4C3C"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6FEEF07E" w14:textId="77777777" w:rsidTr="00E02A3B">
        <w:trPr>
          <w:trHeight w:val="292"/>
        </w:trPr>
        <w:tc>
          <w:tcPr>
            <w:tcW w:w="6913" w:type="dxa"/>
          </w:tcPr>
          <w:p w14:paraId="1CAF3378"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pacing w:val="-2"/>
                <w:szCs w:val="22"/>
                <w:lang w:val="en-US" w:eastAsia="en-US"/>
              </w:rPr>
              <w:lastRenderedPageBreak/>
              <w:t>Bending/squatting</w:t>
            </w:r>
          </w:p>
        </w:tc>
        <w:tc>
          <w:tcPr>
            <w:tcW w:w="2695" w:type="dxa"/>
          </w:tcPr>
          <w:sdt>
            <w:sdtPr>
              <w:rPr>
                <w:rFonts w:eastAsia="Calibri" w:cs="Calibri"/>
                <w:color w:val="808080"/>
                <w:lang w:val="en-US" w:eastAsia="en-US"/>
              </w:rPr>
              <w:id w:val="1100213069"/>
              <w:placeholder>
                <w:docPart w:val="488326EA7BC5420FAA17571DFFF7D748"/>
              </w:placeholder>
              <w:dropDownList>
                <w:listItem w:value="Choose an item."/>
                <w:listItem w:displayText="Never" w:value="Never"/>
                <w:listItem w:displayText="Occasionally" w:value="Occasionally"/>
                <w:listItem w:displayText="Frequently" w:value="Frequently"/>
              </w:dropDownList>
            </w:sdtPr>
            <w:sdtContent>
              <w:p w14:paraId="08564057"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r w:rsidR="0098242D" w:rsidRPr="000D7F08" w14:paraId="25D0B2B0" w14:textId="77777777" w:rsidTr="00E02A3B">
        <w:trPr>
          <w:trHeight w:val="292"/>
        </w:trPr>
        <w:tc>
          <w:tcPr>
            <w:tcW w:w="6913" w:type="dxa"/>
          </w:tcPr>
          <w:p w14:paraId="3C8CF607"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pacing w:val="-2"/>
                <w:szCs w:val="22"/>
                <w:lang w:val="en-US" w:eastAsia="en-US"/>
              </w:rPr>
              <w:t>Push/pull</w:t>
            </w:r>
          </w:p>
        </w:tc>
        <w:tc>
          <w:tcPr>
            <w:tcW w:w="2695" w:type="dxa"/>
          </w:tcPr>
          <w:sdt>
            <w:sdtPr>
              <w:rPr>
                <w:rFonts w:eastAsia="Calibri" w:cs="Calibri"/>
                <w:color w:val="808080"/>
                <w:lang w:val="en-US" w:eastAsia="en-US"/>
              </w:rPr>
              <w:id w:val="1668588236"/>
              <w:placeholder>
                <w:docPart w:val="EFD7727519A34C968352CC88B9E383BE"/>
              </w:placeholder>
              <w:dropDownList>
                <w:listItem w:value="Choose an item."/>
                <w:listItem w:displayText="Never" w:value="Never"/>
                <w:listItem w:displayText="Occasionally" w:value="Occasionally"/>
                <w:listItem w:displayText="Frequently" w:value="Frequently"/>
              </w:dropDownList>
            </w:sdtPr>
            <w:sdtContent>
              <w:p w14:paraId="06C745E2"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47576416" w14:textId="77777777" w:rsidTr="00E02A3B">
        <w:trPr>
          <w:trHeight w:val="295"/>
        </w:trPr>
        <w:tc>
          <w:tcPr>
            <w:tcW w:w="6913" w:type="dxa"/>
          </w:tcPr>
          <w:p w14:paraId="5263DDA2" w14:textId="77777777" w:rsidR="0098242D" w:rsidRPr="000D7F08" w:rsidRDefault="0098242D" w:rsidP="00E02A3B">
            <w:pPr>
              <w:widowControl w:val="0"/>
              <w:suppressAutoHyphens w:val="0"/>
              <w:autoSpaceDE w:val="0"/>
              <w:autoSpaceDN w:val="0"/>
              <w:spacing w:before="2" w:after="0" w:line="273" w:lineRule="exact"/>
              <w:ind w:left="110"/>
              <w:rPr>
                <w:rFonts w:eastAsia="Calibri" w:cs="Calibri"/>
                <w:szCs w:val="22"/>
                <w:lang w:val="en-US" w:eastAsia="en-US"/>
              </w:rPr>
            </w:pPr>
            <w:r w:rsidRPr="000D7F08">
              <w:rPr>
                <w:rFonts w:eastAsia="Calibri" w:cs="Calibri"/>
                <w:szCs w:val="22"/>
                <w:lang w:val="en-US" w:eastAsia="en-US"/>
              </w:rPr>
              <w:t>Sequential</w:t>
            </w:r>
            <w:r w:rsidRPr="000D7F08">
              <w:rPr>
                <w:rFonts w:eastAsia="Calibri" w:cs="Calibri"/>
                <w:spacing w:val="-3"/>
                <w:szCs w:val="22"/>
                <w:lang w:val="en-US" w:eastAsia="en-US"/>
              </w:rPr>
              <w:t xml:space="preserve"> </w:t>
            </w:r>
            <w:r w:rsidRPr="000D7F08">
              <w:rPr>
                <w:rFonts w:eastAsia="Calibri" w:cs="Calibri"/>
                <w:szCs w:val="22"/>
                <w:lang w:val="en-US" w:eastAsia="en-US"/>
              </w:rPr>
              <w:t>repetitive</w:t>
            </w:r>
            <w:r w:rsidRPr="000D7F08">
              <w:rPr>
                <w:rFonts w:eastAsia="Calibri" w:cs="Calibri"/>
                <w:spacing w:val="-4"/>
                <w:szCs w:val="22"/>
                <w:lang w:val="en-US" w:eastAsia="en-US"/>
              </w:rPr>
              <w:t xml:space="preserve"> </w:t>
            </w:r>
            <w:r w:rsidRPr="000D7F08">
              <w:rPr>
                <w:rFonts w:eastAsia="Calibri" w:cs="Calibri"/>
                <w:szCs w:val="22"/>
                <w:lang w:val="en-US" w:eastAsia="en-US"/>
              </w:rPr>
              <w:t>movements</w:t>
            </w:r>
            <w:r w:rsidRPr="000D7F08">
              <w:rPr>
                <w:rFonts w:eastAsia="Calibri" w:cs="Calibri"/>
                <w:spacing w:val="-5"/>
                <w:szCs w:val="22"/>
                <w:lang w:val="en-US" w:eastAsia="en-US"/>
              </w:rPr>
              <w:t xml:space="preserve"> </w:t>
            </w:r>
            <w:r w:rsidRPr="000D7F08">
              <w:rPr>
                <w:rFonts w:eastAsia="Calibri" w:cs="Calibri"/>
                <w:szCs w:val="22"/>
                <w:lang w:val="en-US" w:eastAsia="en-US"/>
              </w:rPr>
              <w:t>in</w:t>
            </w:r>
            <w:r w:rsidRPr="000D7F08">
              <w:rPr>
                <w:rFonts w:eastAsia="Calibri" w:cs="Calibri"/>
                <w:spacing w:val="-3"/>
                <w:szCs w:val="22"/>
                <w:lang w:val="en-US" w:eastAsia="en-US"/>
              </w:rPr>
              <w:t xml:space="preserve"> </w:t>
            </w:r>
            <w:r w:rsidRPr="000D7F08">
              <w:rPr>
                <w:rFonts w:eastAsia="Calibri" w:cs="Calibri"/>
                <w:szCs w:val="22"/>
                <w:lang w:val="en-US" w:eastAsia="en-US"/>
              </w:rPr>
              <w:t>a</w:t>
            </w:r>
            <w:r w:rsidRPr="000D7F08">
              <w:rPr>
                <w:rFonts w:eastAsia="Calibri" w:cs="Calibri"/>
                <w:spacing w:val="-3"/>
                <w:szCs w:val="22"/>
                <w:lang w:val="en-US" w:eastAsia="en-US"/>
              </w:rPr>
              <w:t xml:space="preserve"> </w:t>
            </w:r>
            <w:r w:rsidRPr="000D7F08">
              <w:rPr>
                <w:rFonts w:eastAsia="Calibri" w:cs="Calibri"/>
                <w:szCs w:val="22"/>
                <w:lang w:val="en-US" w:eastAsia="en-US"/>
              </w:rPr>
              <w:t>short</w:t>
            </w:r>
            <w:r w:rsidRPr="000D7F08">
              <w:rPr>
                <w:rFonts w:eastAsia="Calibri" w:cs="Calibri"/>
                <w:spacing w:val="-3"/>
                <w:szCs w:val="22"/>
                <w:lang w:val="en-US" w:eastAsia="en-US"/>
              </w:rPr>
              <w:t xml:space="preserve"> </w:t>
            </w:r>
            <w:r w:rsidRPr="000D7F08">
              <w:rPr>
                <w:rFonts w:eastAsia="Calibri" w:cs="Calibri"/>
                <w:szCs w:val="22"/>
                <w:lang w:val="en-US" w:eastAsia="en-US"/>
              </w:rPr>
              <w:t>amount</w:t>
            </w:r>
            <w:r w:rsidRPr="000D7F08">
              <w:rPr>
                <w:rFonts w:eastAsia="Calibri" w:cs="Calibri"/>
                <w:spacing w:val="-4"/>
                <w:szCs w:val="22"/>
                <w:lang w:val="en-US" w:eastAsia="en-US"/>
              </w:rPr>
              <w:t xml:space="preserve"> </w:t>
            </w:r>
            <w:r w:rsidRPr="000D7F08">
              <w:rPr>
                <w:rFonts w:eastAsia="Calibri" w:cs="Calibri"/>
                <w:szCs w:val="22"/>
                <w:lang w:val="en-US" w:eastAsia="en-US"/>
              </w:rPr>
              <w:t>of</w:t>
            </w:r>
            <w:r w:rsidRPr="000D7F08">
              <w:rPr>
                <w:rFonts w:eastAsia="Calibri" w:cs="Calibri"/>
                <w:spacing w:val="-2"/>
                <w:szCs w:val="22"/>
                <w:lang w:val="en-US" w:eastAsia="en-US"/>
              </w:rPr>
              <w:t xml:space="preserve"> </w:t>
            </w:r>
            <w:r w:rsidRPr="000D7F08">
              <w:rPr>
                <w:rFonts w:eastAsia="Calibri" w:cs="Calibri"/>
                <w:spacing w:val="-4"/>
                <w:szCs w:val="22"/>
                <w:lang w:val="en-US" w:eastAsia="en-US"/>
              </w:rPr>
              <w:t>time</w:t>
            </w:r>
          </w:p>
        </w:tc>
        <w:tc>
          <w:tcPr>
            <w:tcW w:w="2695" w:type="dxa"/>
          </w:tcPr>
          <w:sdt>
            <w:sdtPr>
              <w:rPr>
                <w:rFonts w:eastAsia="Calibri" w:cs="Calibri"/>
                <w:color w:val="808080"/>
                <w:lang w:val="en-US" w:eastAsia="en-US"/>
              </w:rPr>
              <w:id w:val="1354606553"/>
              <w:placeholder>
                <w:docPart w:val="49B0AF6358A34D1A82614FD2DC1A6D1E"/>
              </w:placeholder>
              <w:dropDownList>
                <w:listItem w:value="Choose an item."/>
                <w:listItem w:displayText="Never" w:value="Never"/>
                <w:listItem w:displayText="Occasionally" w:value="Occasionally"/>
                <w:listItem w:displayText="Frequently" w:value="Frequently"/>
              </w:dropDownList>
            </w:sdtPr>
            <w:sdtContent>
              <w:p w14:paraId="5C3A6591"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bl>
    <w:p w14:paraId="7EA775DB" w14:textId="77777777" w:rsidR="0098242D" w:rsidRPr="000D7F08" w:rsidRDefault="0098242D" w:rsidP="0098242D">
      <w:pPr>
        <w:widowControl w:val="0"/>
        <w:suppressAutoHyphens w:val="0"/>
        <w:autoSpaceDE w:val="0"/>
        <w:autoSpaceDN w:val="0"/>
        <w:spacing w:before="7" w:after="0"/>
        <w:rPr>
          <w:rFonts w:eastAsia="Calibri" w:cs="Calibri"/>
          <w:i/>
          <w:iCs/>
          <w:sz w:val="25"/>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8242D" w:rsidRPr="000D7F08" w14:paraId="5E6649F5" w14:textId="77777777" w:rsidTr="00E02A3B">
        <w:trPr>
          <w:trHeight w:val="453"/>
        </w:trPr>
        <w:tc>
          <w:tcPr>
            <w:tcW w:w="6913" w:type="dxa"/>
            <w:shd w:val="clear" w:color="auto" w:fill="DEEAF6"/>
          </w:tcPr>
          <w:p w14:paraId="796158E7" w14:textId="77777777" w:rsidR="0098242D" w:rsidRPr="000D7F08" w:rsidRDefault="0098242D" w:rsidP="00E02A3B">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pacing w:val="-2"/>
                <w:szCs w:val="22"/>
                <w:lang w:val="en-US" w:eastAsia="en-US"/>
              </w:rPr>
              <w:t>TRAVEL</w:t>
            </w:r>
          </w:p>
        </w:tc>
        <w:tc>
          <w:tcPr>
            <w:tcW w:w="2695" w:type="dxa"/>
            <w:shd w:val="clear" w:color="auto" w:fill="DEEAF6"/>
          </w:tcPr>
          <w:p w14:paraId="269C89FC" w14:textId="77777777" w:rsidR="0098242D" w:rsidRPr="000D7F08" w:rsidRDefault="0098242D" w:rsidP="00E02A3B">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98242D" w:rsidRPr="000D7F08" w14:paraId="33755D6F" w14:textId="77777777" w:rsidTr="00E02A3B">
        <w:trPr>
          <w:trHeight w:val="292"/>
        </w:trPr>
        <w:tc>
          <w:tcPr>
            <w:tcW w:w="6913" w:type="dxa"/>
          </w:tcPr>
          <w:p w14:paraId="15302BCD"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Frequent</w:t>
            </w:r>
            <w:r w:rsidRPr="000D7F08">
              <w:rPr>
                <w:rFonts w:eastAsia="Calibri" w:cs="Calibri"/>
                <w:spacing w:val="-4"/>
                <w:szCs w:val="22"/>
                <w:lang w:val="en-US" w:eastAsia="en-US"/>
              </w:rPr>
              <w:t xml:space="preserve"> </w:t>
            </w:r>
            <w:r w:rsidRPr="000D7F08">
              <w:rPr>
                <w:rFonts w:eastAsia="Calibri" w:cs="Calibri"/>
                <w:szCs w:val="22"/>
                <w:lang w:val="en-US" w:eastAsia="en-US"/>
              </w:rPr>
              <w:t>travel –</w:t>
            </w:r>
            <w:r w:rsidRPr="000D7F08">
              <w:rPr>
                <w:rFonts w:eastAsia="Calibri" w:cs="Calibri"/>
                <w:spacing w:val="-4"/>
                <w:szCs w:val="22"/>
                <w:lang w:val="en-US" w:eastAsia="en-US"/>
              </w:rPr>
              <w:t xml:space="preserve"> </w:t>
            </w:r>
            <w:r w:rsidRPr="000D7F08">
              <w:rPr>
                <w:rFonts w:eastAsia="Calibri" w:cs="Calibri"/>
                <w:szCs w:val="22"/>
                <w:lang w:val="en-US" w:eastAsia="en-US"/>
              </w:rPr>
              <w:t>multiple</w:t>
            </w:r>
            <w:r w:rsidRPr="000D7F08">
              <w:rPr>
                <w:rFonts w:eastAsia="Calibri" w:cs="Calibri"/>
                <w:spacing w:val="-1"/>
                <w:szCs w:val="22"/>
                <w:lang w:val="en-US" w:eastAsia="en-US"/>
              </w:rPr>
              <w:t xml:space="preserve"> </w:t>
            </w:r>
            <w:r w:rsidRPr="000D7F08">
              <w:rPr>
                <w:rFonts w:eastAsia="Calibri" w:cs="Calibri"/>
                <w:szCs w:val="22"/>
                <w:lang w:val="en-US" w:eastAsia="en-US"/>
              </w:rPr>
              <w:t>work</w:t>
            </w:r>
            <w:r w:rsidRPr="000D7F08">
              <w:rPr>
                <w:rFonts w:eastAsia="Calibri" w:cs="Calibri"/>
                <w:spacing w:val="-3"/>
                <w:szCs w:val="22"/>
                <w:lang w:val="en-US" w:eastAsia="en-US"/>
              </w:rPr>
              <w:t xml:space="preserve"> </w:t>
            </w:r>
            <w:r w:rsidRPr="000D7F08">
              <w:rPr>
                <w:rFonts w:eastAsia="Calibri" w:cs="Calibri"/>
                <w:spacing w:val="-2"/>
                <w:szCs w:val="22"/>
                <w:lang w:val="en-US" w:eastAsia="en-US"/>
              </w:rPr>
              <w:t>sites</w:t>
            </w:r>
          </w:p>
        </w:tc>
        <w:tc>
          <w:tcPr>
            <w:tcW w:w="2695" w:type="dxa"/>
          </w:tcPr>
          <w:sdt>
            <w:sdtPr>
              <w:rPr>
                <w:rFonts w:eastAsia="Calibri" w:cs="Calibri"/>
                <w:color w:val="808080"/>
                <w:lang w:val="en-US" w:eastAsia="en-US"/>
              </w:rPr>
              <w:id w:val="1994604463"/>
              <w:placeholder>
                <w:docPart w:val="66AB434FFE134A8CB103D0B9591FCBEF"/>
              </w:placeholder>
              <w:dropDownList>
                <w:listItem w:value="Choose an item."/>
                <w:listItem w:displayText="Never" w:value="Never"/>
                <w:listItem w:displayText="Occasionally" w:value="Occasionally"/>
                <w:listItem w:displayText="Frequently" w:value="Frequently"/>
              </w:dropDownList>
            </w:sdtPr>
            <w:sdtContent>
              <w:p w14:paraId="740D0B3F"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35523558" w14:textId="77777777" w:rsidTr="00E02A3B">
        <w:trPr>
          <w:trHeight w:val="294"/>
        </w:trPr>
        <w:tc>
          <w:tcPr>
            <w:tcW w:w="6913" w:type="dxa"/>
          </w:tcPr>
          <w:p w14:paraId="388E3461" w14:textId="77777777" w:rsidR="0098242D" w:rsidRPr="000D7F08" w:rsidRDefault="0098242D" w:rsidP="00E02A3B">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Frequent</w:t>
            </w:r>
            <w:r w:rsidRPr="000D7F08">
              <w:rPr>
                <w:rFonts w:eastAsia="Calibri" w:cs="Calibri"/>
                <w:spacing w:val="-4"/>
                <w:szCs w:val="22"/>
                <w:lang w:val="en-US" w:eastAsia="en-US"/>
              </w:rPr>
              <w:t xml:space="preserve"> </w:t>
            </w:r>
            <w:r w:rsidRPr="000D7F08">
              <w:rPr>
                <w:rFonts w:eastAsia="Calibri" w:cs="Calibri"/>
                <w:szCs w:val="22"/>
                <w:lang w:val="en-US" w:eastAsia="en-US"/>
              </w:rPr>
              <w:t>travel –</w:t>
            </w:r>
            <w:r w:rsidRPr="000D7F08">
              <w:rPr>
                <w:rFonts w:eastAsia="Calibri" w:cs="Calibri"/>
                <w:spacing w:val="-3"/>
                <w:szCs w:val="22"/>
                <w:lang w:val="en-US" w:eastAsia="en-US"/>
              </w:rPr>
              <w:t xml:space="preserve"> </w:t>
            </w:r>
            <w:r w:rsidRPr="000D7F08">
              <w:rPr>
                <w:rFonts w:eastAsia="Calibri" w:cs="Calibri"/>
                <w:spacing w:val="-2"/>
                <w:szCs w:val="22"/>
                <w:lang w:val="en-US" w:eastAsia="en-US"/>
              </w:rPr>
              <w:t>driving</w:t>
            </w:r>
          </w:p>
        </w:tc>
        <w:tc>
          <w:tcPr>
            <w:tcW w:w="2695" w:type="dxa"/>
          </w:tcPr>
          <w:sdt>
            <w:sdtPr>
              <w:rPr>
                <w:rFonts w:eastAsia="Calibri" w:cs="Calibri"/>
                <w:color w:val="808080"/>
                <w:lang w:val="en-US" w:eastAsia="en-US"/>
              </w:rPr>
              <w:id w:val="1575854876"/>
              <w:placeholder>
                <w:docPart w:val="702EFEDA754E4AA0AAEC8A4F42A1D106"/>
              </w:placeholder>
              <w:dropDownList>
                <w:listItem w:value="Choose an item."/>
                <w:listItem w:displayText="Never" w:value="Never"/>
                <w:listItem w:displayText="Occasionally" w:value="Occasionally"/>
                <w:listItem w:displayText="Frequently" w:value="Frequently"/>
              </w:dropDownList>
            </w:sdtPr>
            <w:sdtContent>
              <w:p w14:paraId="427C4AE6"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06EE49D9" w14:textId="77777777" w:rsidTr="00E02A3B">
        <w:trPr>
          <w:trHeight w:val="292"/>
        </w:trPr>
        <w:tc>
          <w:tcPr>
            <w:tcW w:w="6913" w:type="dxa"/>
          </w:tcPr>
          <w:p w14:paraId="2DD53801"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Frequent</w:t>
            </w:r>
            <w:r w:rsidRPr="000D7F08">
              <w:rPr>
                <w:rFonts w:eastAsia="Calibri" w:cs="Calibri"/>
                <w:spacing w:val="-2"/>
                <w:szCs w:val="22"/>
                <w:lang w:val="en-US" w:eastAsia="en-US"/>
              </w:rPr>
              <w:t xml:space="preserve"> </w:t>
            </w:r>
            <w:r w:rsidRPr="000D7F08">
              <w:rPr>
                <w:rFonts w:eastAsia="Calibri" w:cs="Calibri"/>
                <w:szCs w:val="22"/>
                <w:lang w:val="en-US" w:eastAsia="en-US"/>
              </w:rPr>
              <w:t>travel –</w:t>
            </w:r>
            <w:r w:rsidRPr="000D7F08">
              <w:rPr>
                <w:rFonts w:eastAsia="Calibri" w:cs="Calibri"/>
                <w:spacing w:val="-3"/>
                <w:szCs w:val="22"/>
                <w:lang w:val="en-US" w:eastAsia="en-US"/>
              </w:rPr>
              <w:t xml:space="preserve"> </w:t>
            </w:r>
            <w:r w:rsidRPr="000D7F08">
              <w:rPr>
                <w:rFonts w:eastAsia="Calibri" w:cs="Calibri"/>
                <w:spacing w:val="-2"/>
                <w:szCs w:val="22"/>
                <w:lang w:val="en-US" w:eastAsia="en-US"/>
              </w:rPr>
              <w:t>interstate</w:t>
            </w:r>
          </w:p>
        </w:tc>
        <w:tc>
          <w:tcPr>
            <w:tcW w:w="2695" w:type="dxa"/>
          </w:tcPr>
          <w:sdt>
            <w:sdtPr>
              <w:rPr>
                <w:rFonts w:eastAsia="Calibri" w:cs="Calibri"/>
                <w:color w:val="808080"/>
                <w:lang w:val="en-US" w:eastAsia="en-US"/>
              </w:rPr>
              <w:id w:val="1317529217"/>
              <w:placeholder>
                <w:docPart w:val="E64E3373A85543D7B7DFA6C56203B547"/>
              </w:placeholder>
              <w:dropDownList>
                <w:listItem w:value="Choose an item."/>
                <w:listItem w:displayText="Never" w:value="Never"/>
                <w:listItem w:displayText="Occasionally" w:value="Occasionally"/>
                <w:listItem w:displayText="Frequently" w:value="Frequently"/>
              </w:dropDownList>
            </w:sdtPr>
            <w:sdtContent>
              <w:p w14:paraId="67D23954"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bl>
    <w:p w14:paraId="7E93C6BF" w14:textId="77777777" w:rsidR="0098242D" w:rsidRPr="000D7F08" w:rsidRDefault="0098242D" w:rsidP="0098242D">
      <w:pPr>
        <w:widowControl w:val="0"/>
        <w:suppressAutoHyphens w:val="0"/>
        <w:autoSpaceDE w:val="0"/>
        <w:autoSpaceDN w:val="0"/>
        <w:spacing w:before="1" w:after="0"/>
        <w:rPr>
          <w:rFonts w:eastAsia="Calibri" w:cs="Calibri"/>
          <w:i/>
          <w:iCs/>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8242D" w:rsidRPr="000D7F08" w14:paraId="16A21FB2" w14:textId="77777777" w:rsidTr="00E02A3B">
        <w:trPr>
          <w:trHeight w:val="453"/>
        </w:trPr>
        <w:tc>
          <w:tcPr>
            <w:tcW w:w="6913" w:type="dxa"/>
            <w:shd w:val="clear" w:color="auto" w:fill="DEEAF6"/>
          </w:tcPr>
          <w:p w14:paraId="063C8114" w14:textId="77777777" w:rsidR="0098242D" w:rsidRPr="000D7F08" w:rsidRDefault="0098242D" w:rsidP="00E02A3B">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zCs w:val="22"/>
                <w:lang w:val="en-US" w:eastAsia="en-US"/>
              </w:rPr>
              <w:t>SPECIFIC</w:t>
            </w:r>
            <w:r w:rsidRPr="000D7F08">
              <w:rPr>
                <w:rFonts w:eastAsia="Calibri" w:cs="Calibri"/>
                <w:b/>
                <w:spacing w:val="-2"/>
                <w:szCs w:val="22"/>
                <w:lang w:val="en-US" w:eastAsia="en-US"/>
              </w:rPr>
              <w:t xml:space="preserve"> HAZARDS</w:t>
            </w:r>
          </w:p>
        </w:tc>
        <w:tc>
          <w:tcPr>
            <w:tcW w:w="2695" w:type="dxa"/>
            <w:shd w:val="clear" w:color="auto" w:fill="DEEAF6"/>
          </w:tcPr>
          <w:p w14:paraId="5A30A120" w14:textId="77777777" w:rsidR="0098242D" w:rsidRPr="000D7F08" w:rsidRDefault="0098242D" w:rsidP="00E02A3B">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98242D" w:rsidRPr="000D7F08" w14:paraId="7452486B" w14:textId="77777777" w:rsidTr="00E02A3B">
        <w:trPr>
          <w:trHeight w:val="294"/>
        </w:trPr>
        <w:tc>
          <w:tcPr>
            <w:tcW w:w="6913" w:type="dxa"/>
          </w:tcPr>
          <w:p w14:paraId="64A6A5AF" w14:textId="77777777" w:rsidR="0098242D" w:rsidRPr="000D7F08" w:rsidRDefault="0098242D" w:rsidP="00E02A3B">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3"/>
                <w:szCs w:val="22"/>
                <w:lang w:val="en-US" w:eastAsia="en-US"/>
              </w:rPr>
              <w:t xml:space="preserve"> </w:t>
            </w:r>
            <w:r w:rsidRPr="000D7F08">
              <w:rPr>
                <w:rFonts w:eastAsia="Calibri" w:cs="Calibri"/>
                <w:szCs w:val="22"/>
                <w:lang w:val="en-US" w:eastAsia="en-US"/>
              </w:rPr>
              <w:t>at</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heights</w:t>
            </w:r>
          </w:p>
        </w:tc>
        <w:tc>
          <w:tcPr>
            <w:tcW w:w="2695" w:type="dxa"/>
          </w:tcPr>
          <w:sdt>
            <w:sdtPr>
              <w:rPr>
                <w:rFonts w:eastAsia="Calibri" w:cs="Calibri"/>
                <w:color w:val="808080"/>
                <w:lang w:val="en-US" w:eastAsia="en-US"/>
              </w:rPr>
              <w:id w:val="-326129648"/>
              <w:placeholder>
                <w:docPart w:val="7920AB66CDB548FD8B89DF288ABB1FB5"/>
              </w:placeholder>
              <w:dropDownList>
                <w:listItem w:value="Choose an item."/>
                <w:listItem w:displayText="Never" w:value="Never"/>
                <w:listItem w:displayText="Occasionally" w:value="Occasionally"/>
                <w:listItem w:displayText="Frequently" w:value="Frequently"/>
              </w:dropDownList>
            </w:sdtPr>
            <w:sdtContent>
              <w:p w14:paraId="682F295A"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0F820FE5" w14:textId="77777777" w:rsidTr="00E02A3B">
        <w:trPr>
          <w:trHeight w:val="292"/>
        </w:trPr>
        <w:tc>
          <w:tcPr>
            <w:tcW w:w="6913" w:type="dxa"/>
          </w:tcPr>
          <w:p w14:paraId="13B13233"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Exposure</w:t>
            </w:r>
            <w:r w:rsidRPr="000D7F08">
              <w:rPr>
                <w:rFonts w:eastAsia="Calibri" w:cs="Calibri"/>
                <w:spacing w:val="-4"/>
                <w:szCs w:val="22"/>
                <w:lang w:val="en-US" w:eastAsia="en-US"/>
              </w:rPr>
              <w:t xml:space="preserve"> </w:t>
            </w:r>
            <w:r w:rsidRPr="000D7F08">
              <w:rPr>
                <w:rFonts w:eastAsia="Calibri" w:cs="Calibri"/>
                <w:szCs w:val="22"/>
                <w:lang w:val="en-US" w:eastAsia="en-US"/>
              </w:rPr>
              <w:t>to</w:t>
            </w:r>
            <w:r w:rsidRPr="000D7F08">
              <w:rPr>
                <w:rFonts w:eastAsia="Calibri" w:cs="Calibri"/>
                <w:spacing w:val="-3"/>
                <w:szCs w:val="22"/>
                <w:lang w:val="en-US" w:eastAsia="en-US"/>
              </w:rPr>
              <w:t xml:space="preserve"> </w:t>
            </w:r>
            <w:r w:rsidRPr="000D7F08">
              <w:rPr>
                <w:rFonts w:eastAsia="Calibri" w:cs="Calibri"/>
                <w:szCs w:val="22"/>
                <w:lang w:val="en-US" w:eastAsia="en-US"/>
              </w:rPr>
              <w:t>extreme</w:t>
            </w:r>
            <w:r w:rsidRPr="000D7F08">
              <w:rPr>
                <w:rFonts w:eastAsia="Calibri" w:cs="Calibri"/>
                <w:spacing w:val="-3"/>
                <w:szCs w:val="22"/>
                <w:lang w:val="en-US" w:eastAsia="en-US"/>
              </w:rPr>
              <w:t xml:space="preserve"> </w:t>
            </w:r>
            <w:r w:rsidRPr="000D7F08">
              <w:rPr>
                <w:rFonts w:eastAsia="Calibri" w:cs="Calibri"/>
                <w:spacing w:val="-2"/>
                <w:szCs w:val="22"/>
                <w:lang w:val="en-US" w:eastAsia="en-US"/>
              </w:rPr>
              <w:t>temperatures</w:t>
            </w:r>
          </w:p>
        </w:tc>
        <w:tc>
          <w:tcPr>
            <w:tcW w:w="2695" w:type="dxa"/>
          </w:tcPr>
          <w:sdt>
            <w:sdtPr>
              <w:rPr>
                <w:rFonts w:eastAsia="Calibri" w:cs="Calibri"/>
                <w:color w:val="808080"/>
                <w:lang w:val="en-US" w:eastAsia="en-US"/>
              </w:rPr>
              <w:id w:val="-1614825322"/>
              <w:placeholder>
                <w:docPart w:val="E2C61359302E46889CA3E676167A7C73"/>
              </w:placeholder>
              <w:dropDownList>
                <w:listItem w:value="Choose an item."/>
                <w:listItem w:displayText="Never" w:value="Never"/>
                <w:listItem w:displayText="Occasionally" w:value="Occasionally"/>
                <w:listItem w:displayText="Frequently" w:value="Frequently"/>
              </w:dropDownList>
            </w:sdtPr>
            <w:sdtContent>
              <w:p w14:paraId="0FDF95CA"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3199F1EE" w14:textId="77777777" w:rsidTr="00E02A3B">
        <w:trPr>
          <w:trHeight w:val="292"/>
        </w:trPr>
        <w:tc>
          <w:tcPr>
            <w:tcW w:w="6913" w:type="dxa"/>
          </w:tcPr>
          <w:p w14:paraId="0BA88FCC"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Operation</w:t>
            </w:r>
            <w:r w:rsidRPr="000D7F08">
              <w:rPr>
                <w:rFonts w:eastAsia="Calibri" w:cs="Calibri"/>
                <w:spacing w:val="-2"/>
                <w:szCs w:val="22"/>
                <w:lang w:val="en-US" w:eastAsia="en-US"/>
              </w:rPr>
              <w:t xml:space="preserve"> </w:t>
            </w:r>
            <w:r w:rsidRPr="000D7F08">
              <w:rPr>
                <w:rFonts w:eastAsia="Calibri" w:cs="Calibri"/>
                <w:szCs w:val="22"/>
                <w:lang w:val="en-US" w:eastAsia="en-US"/>
              </w:rPr>
              <w:t>of</w:t>
            </w:r>
            <w:r w:rsidRPr="000D7F08">
              <w:rPr>
                <w:rFonts w:eastAsia="Calibri" w:cs="Calibri"/>
                <w:spacing w:val="-2"/>
                <w:szCs w:val="22"/>
                <w:lang w:val="en-US" w:eastAsia="en-US"/>
              </w:rPr>
              <w:t xml:space="preserve"> </w:t>
            </w:r>
            <w:r w:rsidRPr="000D7F08">
              <w:rPr>
                <w:rFonts w:eastAsia="Calibri" w:cs="Calibri"/>
                <w:szCs w:val="22"/>
                <w:lang w:val="en-US" w:eastAsia="en-US"/>
              </w:rPr>
              <w:t>heavy</w:t>
            </w:r>
            <w:r w:rsidRPr="000D7F08">
              <w:rPr>
                <w:rFonts w:eastAsia="Calibri" w:cs="Calibri"/>
                <w:spacing w:val="-2"/>
                <w:szCs w:val="22"/>
                <w:lang w:val="en-US" w:eastAsia="en-US"/>
              </w:rPr>
              <w:t xml:space="preserve"> </w:t>
            </w:r>
            <w:r w:rsidRPr="000D7F08">
              <w:rPr>
                <w:rFonts w:eastAsia="Calibri" w:cs="Calibri"/>
                <w:szCs w:val="22"/>
                <w:lang w:val="en-US" w:eastAsia="en-US"/>
              </w:rPr>
              <w:t>machinery</w:t>
            </w:r>
            <w:r w:rsidRPr="000D7F08">
              <w:rPr>
                <w:rFonts w:eastAsia="Calibri" w:cs="Calibri"/>
                <w:spacing w:val="-3"/>
                <w:szCs w:val="22"/>
                <w:lang w:val="en-US" w:eastAsia="en-US"/>
              </w:rPr>
              <w:t xml:space="preserve"> </w:t>
            </w:r>
            <w:r w:rsidRPr="000D7F08">
              <w:rPr>
                <w:rFonts w:eastAsia="Calibri" w:cs="Calibri"/>
                <w:szCs w:val="22"/>
                <w:lang w:val="en-US" w:eastAsia="en-US"/>
              </w:rPr>
              <w:t>e.g.</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forklift</w:t>
            </w:r>
          </w:p>
        </w:tc>
        <w:tc>
          <w:tcPr>
            <w:tcW w:w="2695" w:type="dxa"/>
          </w:tcPr>
          <w:sdt>
            <w:sdtPr>
              <w:rPr>
                <w:rFonts w:eastAsia="Calibri" w:cs="Calibri"/>
                <w:color w:val="808080"/>
                <w:lang w:val="en-US" w:eastAsia="en-US"/>
              </w:rPr>
              <w:id w:val="770046568"/>
              <w:placeholder>
                <w:docPart w:val="3B884B42582A48B9B13CAD91607926D4"/>
              </w:placeholder>
              <w:dropDownList>
                <w:listItem w:value="Choose an item."/>
                <w:listItem w:displayText="Never" w:value="Never"/>
                <w:listItem w:displayText="Occasionally" w:value="Occasionally"/>
                <w:listItem w:displayText="Frequently" w:value="Frequently"/>
              </w:dropDownList>
            </w:sdtPr>
            <w:sdtContent>
              <w:p w14:paraId="5CA14326"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320E7A43" w14:textId="77777777" w:rsidTr="00E02A3B">
        <w:trPr>
          <w:trHeight w:val="292"/>
        </w:trPr>
        <w:tc>
          <w:tcPr>
            <w:tcW w:w="6913" w:type="dxa"/>
          </w:tcPr>
          <w:p w14:paraId="79E30B3A" w14:textId="77777777" w:rsidR="0098242D" w:rsidRPr="000D7F08" w:rsidRDefault="0098242D" w:rsidP="00E02A3B">
            <w:pPr>
              <w:widowControl w:val="0"/>
              <w:suppressAutoHyphens w:val="0"/>
              <w:autoSpaceDE w:val="0"/>
              <w:autoSpaceDN w:val="0"/>
              <w:spacing w:after="0" w:line="273" w:lineRule="exact"/>
              <w:ind w:left="110"/>
              <w:rPr>
                <w:rFonts w:eastAsia="Calibri" w:cs="Calibri"/>
                <w:szCs w:val="22"/>
                <w:lang w:val="en-US" w:eastAsia="en-US"/>
              </w:rPr>
            </w:pPr>
            <w:r w:rsidRPr="000D7F08">
              <w:rPr>
                <w:rFonts w:eastAsia="Calibri" w:cs="Calibri"/>
                <w:szCs w:val="22"/>
                <w:lang w:val="en-US" w:eastAsia="en-US"/>
              </w:rPr>
              <w:t>Confined</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spaces</w:t>
            </w:r>
          </w:p>
        </w:tc>
        <w:tc>
          <w:tcPr>
            <w:tcW w:w="2695" w:type="dxa"/>
          </w:tcPr>
          <w:sdt>
            <w:sdtPr>
              <w:rPr>
                <w:rFonts w:eastAsia="Calibri" w:cs="Calibri"/>
                <w:color w:val="808080"/>
                <w:lang w:val="en-US" w:eastAsia="en-US"/>
              </w:rPr>
              <w:id w:val="2078856811"/>
              <w:placeholder>
                <w:docPart w:val="0D49A386CE004DC98046AEC1DF452827"/>
              </w:placeholder>
              <w:dropDownList>
                <w:listItem w:value="Choose an item."/>
                <w:listItem w:displayText="Never" w:value="Never"/>
                <w:listItem w:displayText="Occasionally" w:value="Occasionally"/>
                <w:listItem w:displayText="Frequently" w:value="Frequently"/>
              </w:dropDownList>
            </w:sdtPr>
            <w:sdtContent>
              <w:p w14:paraId="1632B31F"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5F8EAA25" w14:textId="77777777" w:rsidTr="00E02A3B">
        <w:trPr>
          <w:trHeight w:val="294"/>
        </w:trPr>
        <w:tc>
          <w:tcPr>
            <w:tcW w:w="6913" w:type="dxa"/>
          </w:tcPr>
          <w:p w14:paraId="7075398C" w14:textId="77777777" w:rsidR="0098242D" w:rsidRPr="000D7F08" w:rsidRDefault="0098242D" w:rsidP="00E02A3B">
            <w:pPr>
              <w:widowControl w:val="0"/>
              <w:suppressAutoHyphens w:val="0"/>
              <w:autoSpaceDE w:val="0"/>
              <w:autoSpaceDN w:val="0"/>
              <w:spacing w:before="1" w:after="0" w:line="273" w:lineRule="exact"/>
              <w:ind w:left="110"/>
              <w:rPr>
                <w:rFonts w:eastAsia="Calibri" w:cs="Calibri"/>
                <w:szCs w:val="22"/>
                <w:lang w:val="en-US" w:eastAsia="en-US"/>
              </w:rPr>
            </w:pPr>
            <w:r w:rsidRPr="000D7F08">
              <w:rPr>
                <w:rFonts w:eastAsia="Calibri" w:cs="Calibri"/>
                <w:szCs w:val="22"/>
                <w:lang w:val="en-US" w:eastAsia="en-US"/>
              </w:rPr>
              <w:t>Excessive</w:t>
            </w:r>
            <w:r w:rsidRPr="000D7F08">
              <w:rPr>
                <w:rFonts w:eastAsia="Calibri" w:cs="Calibri"/>
                <w:spacing w:val="-4"/>
                <w:szCs w:val="22"/>
                <w:lang w:val="en-US" w:eastAsia="en-US"/>
              </w:rPr>
              <w:t xml:space="preserve"> </w:t>
            </w:r>
            <w:r w:rsidRPr="000D7F08">
              <w:rPr>
                <w:rFonts w:eastAsia="Calibri" w:cs="Calibri"/>
                <w:spacing w:val="-2"/>
                <w:szCs w:val="22"/>
                <w:lang w:val="en-US" w:eastAsia="en-US"/>
              </w:rPr>
              <w:t>noise</w:t>
            </w:r>
          </w:p>
        </w:tc>
        <w:tc>
          <w:tcPr>
            <w:tcW w:w="2695" w:type="dxa"/>
          </w:tcPr>
          <w:sdt>
            <w:sdtPr>
              <w:rPr>
                <w:rFonts w:eastAsia="Calibri" w:cs="Calibri"/>
                <w:color w:val="808080"/>
                <w:lang w:val="en-US" w:eastAsia="en-US"/>
              </w:rPr>
              <w:id w:val="-89398492"/>
              <w:placeholder>
                <w:docPart w:val="D8D2BCB7438D4E53B6B2431266732B13"/>
              </w:placeholder>
              <w:dropDownList>
                <w:listItem w:value="Choose an item."/>
                <w:listItem w:displayText="Never" w:value="Never"/>
                <w:listItem w:displayText="Occasionally" w:value="Occasionally"/>
                <w:listItem w:displayText="Frequently" w:value="Frequently"/>
              </w:dropDownList>
            </w:sdtPr>
            <w:sdtContent>
              <w:p w14:paraId="5C2DAE90"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4C32F8A8" w14:textId="77777777" w:rsidTr="00E02A3B">
        <w:trPr>
          <w:trHeight w:val="292"/>
        </w:trPr>
        <w:tc>
          <w:tcPr>
            <w:tcW w:w="6913" w:type="dxa"/>
          </w:tcPr>
          <w:p w14:paraId="7F22337D"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 xml:space="preserve">Low </w:t>
            </w:r>
            <w:r w:rsidRPr="000D7F08">
              <w:rPr>
                <w:rFonts w:eastAsia="Calibri" w:cs="Calibri"/>
                <w:spacing w:val="-2"/>
                <w:szCs w:val="22"/>
                <w:lang w:val="en-US" w:eastAsia="en-US"/>
              </w:rPr>
              <w:t>lighting</w:t>
            </w:r>
          </w:p>
        </w:tc>
        <w:tc>
          <w:tcPr>
            <w:tcW w:w="2695" w:type="dxa"/>
          </w:tcPr>
          <w:sdt>
            <w:sdtPr>
              <w:rPr>
                <w:rFonts w:eastAsia="Calibri" w:cs="Calibri"/>
                <w:color w:val="808080"/>
                <w:lang w:val="en-US" w:eastAsia="en-US"/>
              </w:rPr>
              <w:id w:val="-1115363536"/>
              <w:placeholder>
                <w:docPart w:val="03DA523206D24F36A60B7A608669AD25"/>
              </w:placeholder>
              <w:dropDownList>
                <w:listItem w:value="Choose an item."/>
                <w:listItem w:displayText="Never" w:value="Never"/>
                <w:listItem w:displayText="Occasionally" w:value="Occasionally"/>
                <w:listItem w:displayText="Frequently" w:value="Frequently"/>
              </w:dropDownList>
            </w:sdtPr>
            <w:sdtContent>
              <w:p w14:paraId="5E1E51BF"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3C2C1C9D" w14:textId="77777777" w:rsidTr="00E02A3B">
        <w:trPr>
          <w:trHeight w:val="292"/>
        </w:trPr>
        <w:tc>
          <w:tcPr>
            <w:tcW w:w="6913" w:type="dxa"/>
          </w:tcPr>
          <w:p w14:paraId="5A7A30ED"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Handling</w:t>
            </w:r>
            <w:r w:rsidRPr="000D7F08">
              <w:rPr>
                <w:rFonts w:eastAsia="Calibri" w:cs="Calibri"/>
                <w:spacing w:val="-4"/>
                <w:szCs w:val="22"/>
                <w:lang w:val="en-US" w:eastAsia="en-US"/>
              </w:rPr>
              <w:t xml:space="preserve"> </w:t>
            </w:r>
            <w:r w:rsidRPr="000D7F08">
              <w:rPr>
                <w:rFonts w:eastAsia="Calibri" w:cs="Calibri"/>
                <w:szCs w:val="22"/>
                <w:lang w:val="en-US" w:eastAsia="en-US"/>
              </w:rPr>
              <w:t>of</w:t>
            </w:r>
            <w:r w:rsidRPr="000D7F08">
              <w:rPr>
                <w:rFonts w:eastAsia="Calibri" w:cs="Calibri"/>
                <w:spacing w:val="-2"/>
                <w:szCs w:val="22"/>
                <w:lang w:val="en-US" w:eastAsia="en-US"/>
              </w:rPr>
              <w:t xml:space="preserve"> </w:t>
            </w:r>
            <w:r w:rsidRPr="000D7F08">
              <w:rPr>
                <w:rFonts w:eastAsia="Calibri" w:cs="Calibri"/>
                <w:szCs w:val="22"/>
                <w:lang w:val="en-US" w:eastAsia="en-US"/>
              </w:rPr>
              <w:t>dangerous</w:t>
            </w:r>
            <w:r w:rsidRPr="000D7F08">
              <w:rPr>
                <w:rFonts w:eastAsia="Calibri" w:cs="Calibri"/>
                <w:spacing w:val="-1"/>
                <w:szCs w:val="22"/>
                <w:lang w:val="en-US" w:eastAsia="en-US"/>
              </w:rPr>
              <w:t xml:space="preserve"> </w:t>
            </w:r>
            <w:r w:rsidRPr="000D7F08">
              <w:rPr>
                <w:rFonts w:eastAsia="Calibri" w:cs="Calibri"/>
                <w:spacing w:val="-2"/>
                <w:szCs w:val="22"/>
                <w:lang w:val="en-US" w:eastAsia="en-US"/>
              </w:rPr>
              <w:t>goods/equipment</w:t>
            </w:r>
          </w:p>
        </w:tc>
        <w:tc>
          <w:tcPr>
            <w:tcW w:w="2695" w:type="dxa"/>
          </w:tcPr>
          <w:sdt>
            <w:sdtPr>
              <w:rPr>
                <w:rFonts w:eastAsia="Calibri" w:cs="Calibri"/>
                <w:color w:val="808080"/>
                <w:lang w:val="en-US" w:eastAsia="en-US"/>
              </w:rPr>
              <w:id w:val="327184385"/>
              <w:placeholder>
                <w:docPart w:val="09E8BE99C7B9464F83C6BAAF0D5F7DEC"/>
              </w:placeholder>
              <w:dropDownList>
                <w:listItem w:value="Choose an item."/>
                <w:listItem w:displayText="Never" w:value="Never"/>
                <w:listItem w:displayText="Occasionally" w:value="Occasionally"/>
                <w:listItem w:displayText="Frequently" w:value="Frequently"/>
              </w:dropDownList>
            </w:sdtPr>
            <w:sdtContent>
              <w:p w14:paraId="1CB3E385"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11ED49E9" w14:textId="77777777" w:rsidTr="00E02A3B">
        <w:trPr>
          <w:trHeight w:val="292"/>
        </w:trPr>
        <w:tc>
          <w:tcPr>
            <w:tcW w:w="6913" w:type="dxa"/>
          </w:tcPr>
          <w:p w14:paraId="03528ED4"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Working</w:t>
            </w:r>
            <w:r w:rsidRPr="000D7F08">
              <w:rPr>
                <w:rFonts w:eastAsia="Calibri" w:cs="Calibri"/>
                <w:spacing w:val="-4"/>
                <w:szCs w:val="22"/>
                <w:lang w:val="en-US" w:eastAsia="en-US"/>
              </w:rPr>
              <w:t xml:space="preserve"> </w:t>
            </w:r>
            <w:r w:rsidRPr="000D7F08">
              <w:rPr>
                <w:rFonts w:eastAsia="Calibri" w:cs="Calibri"/>
                <w:szCs w:val="22"/>
                <w:lang w:val="en-US" w:eastAsia="en-US"/>
              </w:rPr>
              <w:t>with</w:t>
            </w:r>
            <w:r w:rsidRPr="000D7F08">
              <w:rPr>
                <w:rFonts w:eastAsia="Calibri" w:cs="Calibri"/>
                <w:spacing w:val="-2"/>
                <w:szCs w:val="22"/>
                <w:lang w:val="en-US" w:eastAsia="en-US"/>
              </w:rPr>
              <w:t xml:space="preserve"> asbestos</w:t>
            </w:r>
          </w:p>
        </w:tc>
        <w:tc>
          <w:tcPr>
            <w:tcW w:w="2695" w:type="dxa"/>
          </w:tcPr>
          <w:sdt>
            <w:sdtPr>
              <w:rPr>
                <w:rFonts w:eastAsia="Calibri" w:cs="Calibri"/>
                <w:color w:val="808080"/>
                <w:lang w:val="en-US" w:eastAsia="en-US"/>
              </w:rPr>
              <w:id w:val="1756621275"/>
              <w:placeholder>
                <w:docPart w:val="2BF4F801F6A542E48BB3B68D468F38F5"/>
              </w:placeholder>
              <w:dropDownList>
                <w:listItem w:value="Choose an item."/>
                <w:listItem w:displayText="Never" w:value="Never"/>
                <w:listItem w:displayText="Occasionally" w:value="Occasionally"/>
                <w:listItem w:displayText="Frequently" w:value="Frequently"/>
              </w:dropDownList>
            </w:sdtPr>
            <w:sdtContent>
              <w:p w14:paraId="113DFBB0"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4950A861" w14:textId="77777777" w:rsidTr="00E02A3B">
        <w:trPr>
          <w:trHeight w:val="294"/>
        </w:trPr>
        <w:tc>
          <w:tcPr>
            <w:tcW w:w="6913" w:type="dxa"/>
          </w:tcPr>
          <w:p w14:paraId="57393840" w14:textId="77777777" w:rsidR="0098242D" w:rsidRPr="000D7F08" w:rsidRDefault="0098242D" w:rsidP="00E02A3B">
            <w:pPr>
              <w:widowControl w:val="0"/>
              <w:suppressAutoHyphens w:val="0"/>
              <w:autoSpaceDE w:val="0"/>
              <w:autoSpaceDN w:val="0"/>
              <w:spacing w:after="0" w:line="275" w:lineRule="exact"/>
              <w:ind w:left="110"/>
              <w:rPr>
                <w:rFonts w:eastAsia="Calibri" w:cs="Calibri"/>
                <w:szCs w:val="22"/>
                <w:lang w:val="en-US" w:eastAsia="en-US"/>
              </w:rPr>
            </w:pPr>
            <w:r w:rsidRPr="000D7F08">
              <w:rPr>
                <w:rFonts w:eastAsia="Calibri" w:cs="Calibri"/>
                <w:szCs w:val="22"/>
                <w:lang w:val="en-US" w:eastAsia="en-US"/>
              </w:rPr>
              <w:t>Potential</w:t>
            </w:r>
            <w:r w:rsidRPr="000D7F08">
              <w:rPr>
                <w:rFonts w:eastAsia="Calibri" w:cs="Calibri"/>
                <w:spacing w:val="-5"/>
                <w:szCs w:val="22"/>
                <w:lang w:val="en-US" w:eastAsia="en-US"/>
              </w:rPr>
              <w:t xml:space="preserve"> </w:t>
            </w:r>
            <w:r w:rsidRPr="000D7F08">
              <w:rPr>
                <w:rFonts w:eastAsia="Calibri" w:cs="Calibri"/>
                <w:szCs w:val="22"/>
                <w:lang w:val="en-US" w:eastAsia="en-US"/>
              </w:rPr>
              <w:t>to</w:t>
            </w:r>
            <w:r w:rsidRPr="000D7F08">
              <w:rPr>
                <w:rFonts w:eastAsia="Calibri" w:cs="Calibri"/>
                <w:spacing w:val="-1"/>
                <w:szCs w:val="22"/>
                <w:lang w:val="en-US" w:eastAsia="en-US"/>
              </w:rPr>
              <w:t xml:space="preserve"> </w:t>
            </w:r>
            <w:r w:rsidRPr="000D7F08">
              <w:rPr>
                <w:rFonts w:eastAsia="Calibri" w:cs="Calibri"/>
                <w:szCs w:val="22"/>
                <w:lang w:val="en-US" w:eastAsia="en-US"/>
              </w:rPr>
              <w:t>encounter</w:t>
            </w:r>
            <w:r w:rsidRPr="000D7F08">
              <w:rPr>
                <w:rFonts w:eastAsia="Calibri" w:cs="Calibri"/>
                <w:spacing w:val="-4"/>
                <w:szCs w:val="22"/>
                <w:lang w:val="en-US" w:eastAsia="en-US"/>
              </w:rPr>
              <w:t xml:space="preserve"> </w:t>
            </w:r>
            <w:r w:rsidRPr="000D7F08">
              <w:rPr>
                <w:rFonts w:eastAsia="Calibri" w:cs="Calibri"/>
                <w:szCs w:val="22"/>
                <w:lang w:val="en-US" w:eastAsia="en-US"/>
              </w:rPr>
              <w:t>agitated</w:t>
            </w:r>
            <w:r w:rsidRPr="000D7F08">
              <w:rPr>
                <w:rFonts w:eastAsia="Calibri" w:cs="Calibri"/>
                <w:spacing w:val="-2"/>
                <w:szCs w:val="22"/>
                <w:lang w:val="en-US" w:eastAsia="en-US"/>
              </w:rPr>
              <w:t xml:space="preserve"> customers</w:t>
            </w:r>
          </w:p>
        </w:tc>
        <w:tc>
          <w:tcPr>
            <w:tcW w:w="2695" w:type="dxa"/>
          </w:tcPr>
          <w:sdt>
            <w:sdtPr>
              <w:rPr>
                <w:rFonts w:eastAsia="Calibri" w:cs="Calibri"/>
                <w:color w:val="808080"/>
                <w:lang w:val="en-US" w:eastAsia="en-US"/>
              </w:rPr>
              <w:id w:val="92061909"/>
              <w:placeholder>
                <w:docPart w:val="05AF4A1BE7A142EF89666B97327FA66A"/>
              </w:placeholder>
              <w:dropDownList>
                <w:listItem w:value="Choose an item."/>
                <w:listItem w:displayText="Never" w:value="Never"/>
                <w:listItem w:displayText="Occasionally" w:value="Occasionally"/>
                <w:listItem w:displayText="Frequently" w:value="Frequently"/>
              </w:dropDownList>
            </w:sdtPr>
            <w:sdtContent>
              <w:p w14:paraId="492FC977"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11C3F053" w14:textId="77777777" w:rsidTr="00E02A3B">
        <w:trPr>
          <w:trHeight w:val="292"/>
        </w:trPr>
        <w:tc>
          <w:tcPr>
            <w:tcW w:w="6913" w:type="dxa"/>
          </w:tcPr>
          <w:p w14:paraId="36587C63"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Exposure</w:t>
            </w:r>
            <w:r w:rsidRPr="000D7F08">
              <w:rPr>
                <w:rFonts w:eastAsia="Calibri" w:cs="Calibri"/>
                <w:spacing w:val="-6"/>
                <w:szCs w:val="22"/>
                <w:lang w:val="en-US" w:eastAsia="en-US"/>
              </w:rPr>
              <w:t xml:space="preserve"> </w:t>
            </w:r>
            <w:r w:rsidRPr="000D7F08">
              <w:rPr>
                <w:rFonts w:eastAsia="Calibri" w:cs="Calibri"/>
                <w:szCs w:val="22"/>
                <w:lang w:val="en-US" w:eastAsia="en-US"/>
              </w:rPr>
              <w:t>to</w:t>
            </w:r>
            <w:r w:rsidRPr="000D7F08">
              <w:rPr>
                <w:rFonts w:eastAsia="Calibri" w:cs="Calibri"/>
                <w:spacing w:val="-5"/>
                <w:szCs w:val="22"/>
                <w:lang w:val="en-US" w:eastAsia="en-US"/>
              </w:rPr>
              <w:t xml:space="preserve"> </w:t>
            </w:r>
            <w:r w:rsidRPr="000D7F08">
              <w:rPr>
                <w:rFonts w:eastAsia="Calibri" w:cs="Calibri"/>
                <w:szCs w:val="22"/>
                <w:lang w:val="en-US" w:eastAsia="en-US"/>
              </w:rPr>
              <w:t>potentially</w:t>
            </w:r>
            <w:r w:rsidRPr="000D7F08">
              <w:rPr>
                <w:rFonts w:eastAsia="Calibri" w:cs="Calibri"/>
                <w:spacing w:val="-5"/>
                <w:szCs w:val="22"/>
                <w:lang w:val="en-US" w:eastAsia="en-US"/>
              </w:rPr>
              <w:t xml:space="preserve"> </w:t>
            </w:r>
            <w:r w:rsidRPr="000D7F08">
              <w:rPr>
                <w:rFonts w:eastAsia="Calibri" w:cs="Calibri"/>
                <w:szCs w:val="22"/>
                <w:lang w:val="en-US" w:eastAsia="en-US"/>
              </w:rPr>
              <w:t>distressing</w:t>
            </w:r>
            <w:r w:rsidRPr="000D7F08">
              <w:rPr>
                <w:rFonts w:eastAsia="Calibri" w:cs="Calibri"/>
                <w:spacing w:val="-3"/>
                <w:szCs w:val="22"/>
                <w:lang w:val="en-US" w:eastAsia="en-US"/>
              </w:rPr>
              <w:t xml:space="preserve"> </w:t>
            </w:r>
            <w:r w:rsidRPr="000D7F08">
              <w:rPr>
                <w:rFonts w:eastAsia="Calibri" w:cs="Calibri"/>
                <w:szCs w:val="22"/>
                <w:lang w:val="en-US" w:eastAsia="en-US"/>
              </w:rPr>
              <w:t>case</w:t>
            </w:r>
            <w:r w:rsidRPr="000D7F08">
              <w:rPr>
                <w:rFonts w:eastAsia="Calibri" w:cs="Calibri"/>
                <w:spacing w:val="-4"/>
                <w:szCs w:val="22"/>
                <w:lang w:val="en-US" w:eastAsia="en-US"/>
              </w:rPr>
              <w:t xml:space="preserve"> </w:t>
            </w:r>
            <w:r w:rsidRPr="000D7F08">
              <w:rPr>
                <w:rFonts w:eastAsia="Calibri" w:cs="Calibri"/>
                <w:spacing w:val="-2"/>
                <w:szCs w:val="22"/>
                <w:lang w:val="en-US" w:eastAsia="en-US"/>
              </w:rPr>
              <w:t>material</w:t>
            </w:r>
          </w:p>
        </w:tc>
        <w:tc>
          <w:tcPr>
            <w:tcW w:w="2695" w:type="dxa"/>
          </w:tcPr>
          <w:sdt>
            <w:sdtPr>
              <w:rPr>
                <w:rFonts w:eastAsia="Calibri" w:cs="Calibri"/>
                <w:color w:val="808080"/>
                <w:lang w:val="en-US" w:eastAsia="en-US"/>
              </w:rPr>
              <w:id w:val="-901133949"/>
              <w:placeholder>
                <w:docPart w:val="BF8F46E6950C460EBFBE72404987E8FC"/>
              </w:placeholder>
              <w:dropDownList>
                <w:listItem w:value="Choose an item."/>
                <w:listItem w:displayText="Never" w:value="Never"/>
                <w:listItem w:displayText="Occasionally" w:value="Occasionally"/>
                <w:listItem w:displayText="Frequently" w:value="Frequently"/>
              </w:dropDownList>
            </w:sdtPr>
            <w:sdtContent>
              <w:p w14:paraId="7BA8B20F" w14:textId="77777777" w:rsidR="0098242D" w:rsidRPr="00805523"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Occasionally</w:t>
                </w:r>
              </w:p>
            </w:sdtContent>
          </w:sdt>
        </w:tc>
      </w:tr>
    </w:tbl>
    <w:p w14:paraId="24E751D5" w14:textId="77777777" w:rsidR="0098242D" w:rsidRPr="000D7F08" w:rsidRDefault="0098242D" w:rsidP="0098242D">
      <w:pPr>
        <w:widowControl w:val="0"/>
        <w:suppressAutoHyphens w:val="0"/>
        <w:autoSpaceDE w:val="0"/>
        <w:autoSpaceDN w:val="0"/>
        <w:spacing w:before="4" w:after="0"/>
        <w:rPr>
          <w:rFonts w:eastAsia="Calibri" w:cs="Calibri"/>
          <w:i/>
          <w:iCs/>
          <w:sz w:val="28"/>
          <w:szCs w:val="24"/>
          <w:lang w:val="en-US" w:eastAsia="en-US"/>
        </w:rPr>
      </w:pPr>
    </w:p>
    <w:tbl>
      <w:tblPr>
        <w:tblW w:w="9608"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8242D" w:rsidRPr="000D7F08" w14:paraId="729320E0" w14:textId="77777777" w:rsidTr="00E02A3B">
        <w:trPr>
          <w:trHeight w:val="455"/>
        </w:trPr>
        <w:tc>
          <w:tcPr>
            <w:tcW w:w="6913" w:type="dxa"/>
            <w:shd w:val="clear" w:color="auto" w:fill="DEEAF6"/>
          </w:tcPr>
          <w:p w14:paraId="593B1C43" w14:textId="77777777" w:rsidR="0098242D" w:rsidRPr="000D7F08" w:rsidRDefault="0098242D" w:rsidP="00E02A3B">
            <w:pPr>
              <w:widowControl w:val="0"/>
              <w:suppressAutoHyphens w:val="0"/>
              <w:autoSpaceDE w:val="0"/>
              <w:autoSpaceDN w:val="0"/>
              <w:spacing w:before="81" w:after="0"/>
              <w:ind w:left="110"/>
              <w:rPr>
                <w:rFonts w:eastAsia="Calibri" w:cs="Calibri"/>
                <w:b/>
                <w:szCs w:val="22"/>
                <w:lang w:val="en-US" w:eastAsia="en-US"/>
              </w:rPr>
            </w:pPr>
            <w:r w:rsidRPr="000D7F08">
              <w:rPr>
                <w:rFonts w:eastAsia="Calibri" w:cs="Calibri"/>
                <w:b/>
                <w:spacing w:val="-2"/>
                <w:szCs w:val="22"/>
                <w:lang w:val="en-US" w:eastAsia="en-US"/>
              </w:rPr>
              <w:t>OTHER</w:t>
            </w:r>
          </w:p>
        </w:tc>
        <w:tc>
          <w:tcPr>
            <w:tcW w:w="2695" w:type="dxa"/>
            <w:shd w:val="clear" w:color="auto" w:fill="DEEAF6"/>
          </w:tcPr>
          <w:p w14:paraId="4BB825E8" w14:textId="77777777" w:rsidR="0098242D" w:rsidRPr="000D7F08" w:rsidRDefault="0098242D" w:rsidP="00E02A3B">
            <w:pPr>
              <w:widowControl w:val="0"/>
              <w:suppressAutoHyphens w:val="0"/>
              <w:autoSpaceDE w:val="0"/>
              <w:autoSpaceDN w:val="0"/>
              <w:spacing w:before="81" w:after="0"/>
              <w:ind w:left="552" w:right="538"/>
              <w:jc w:val="center"/>
              <w:rPr>
                <w:rFonts w:eastAsia="Calibri" w:cs="Calibri"/>
                <w:b/>
                <w:szCs w:val="22"/>
                <w:lang w:val="en-US" w:eastAsia="en-US"/>
              </w:rPr>
            </w:pPr>
            <w:r w:rsidRPr="000D7F08">
              <w:rPr>
                <w:rFonts w:eastAsia="Calibri" w:cs="Calibri"/>
                <w:b/>
                <w:spacing w:val="-2"/>
                <w:szCs w:val="22"/>
                <w:lang w:val="en-US" w:eastAsia="en-US"/>
              </w:rPr>
              <w:t>FREQUENCY</w:t>
            </w:r>
          </w:p>
        </w:tc>
      </w:tr>
      <w:tr w:rsidR="0098242D" w:rsidRPr="000D7F08" w14:paraId="6F12DF21" w14:textId="77777777" w:rsidTr="00E02A3B">
        <w:trPr>
          <w:trHeight w:val="292"/>
        </w:trPr>
        <w:tc>
          <w:tcPr>
            <w:tcW w:w="6913" w:type="dxa"/>
          </w:tcPr>
          <w:p w14:paraId="11612B49" w14:textId="77777777" w:rsidR="0098242D" w:rsidRPr="000D7F08" w:rsidRDefault="0098242D" w:rsidP="00E02A3B">
            <w:pPr>
              <w:widowControl w:val="0"/>
              <w:suppressAutoHyphens w:val="0"/>
              <w:autoSpaceDE w:val="0"/>
              <w:autoSpaceDN w:val="0"/>
              <w:spacing w:after="0" w:line="272" w:lineRule="exact"/>
              <w:ind w:left="110"/>
              <w:rPr>
                <w:rFonts w:eastAsia="Calibri" w:cs="Calibri"/>
                <w:szCs w:val="22"/>
                <w:lang w:val="en-US" w:eastAsia="en-US"/>
              </w:rPr>
            </w:pPr>
            <w:r w:rsidRPr="000D7F08">
              <w:rPr>
                <w:rFonts w:eastAsia="Calibri" w:cs="Calibri"/>
                <w:szCs w:val="22"/>
                <w:lang w:val="en-US" w:eastAsia="en-US"/>
              </w:rPr>
              <w:t>Uniform</w:t>
            </w:r>
            <w:r w:rsidRPr="000D7F08">
              <w:rPr>
                <w:rFonts w:eastAsia="Calibri" w:cs="Calibri"/>
                <w:spacing w:val="-2"/>
                <w:szCs w:val="22"/>
                <w:lang w:val="en-US" w:eastAsia="en-US"/>
              </w:rPr>
              <w:t xml:space="preserve"> required</w:t>
            </w:r>
          </w:p>
        </w:tc>
        <w:tc>
          <w:tcPr>
            <w:tcW w:w="2695" w:type="dxa"/>
          </w:tcPr>
          <w:sdt>
            <w:sdtPr>
              <w:rPr>
                <w:rFonts w:eastAsia="Calibri" w:cs="Calibri"/>
                <w:color w:val="808080"/>
                <w:lang w:val="en-US" w:eastAsia="en-US"/>
              </w:rPr>
              <w:id w:val="2104761189"/>
              <w:placeholder>
                <w:docPart w:val="5310BD0D5A6D4C9A8B33A0064C87E316"/>
              </w:placeholder>
              <w:dropDownList>
                <w:listItem w:value="Choose an item."/>
                <w:listItem w:displayText="Never" w:value="Never"/>
                <w:listItem w:displayText="Occasionally" w:value="Occasionally"/>
                <w:listItem w:displayText="Frequently" w:value="Frequently"/>
              </w:dropDownList>
            </w:sdtPr>
            <w:sdtContent>
              <w:p w14:paraId="57C65760" w14:textId="77777777" w:rsidR="0098242D" w:rsidRPr="00531642"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lang w:val="en-US" w:eastAsia="en-US"/>
                  </w:rPr>
                  <w:t>Never</w:t>
                </w:r>
              </w:p>
            </w:sdtContent>
          </w:sdt>
        </w:tc>
      </w:tr>
      <w:tr w:rsidR="0098242D" w:rsidRPr="000D7F08" w14:paraId="20723D5E" w14:textId="77777777" w:rsidTr="00E02A3B">
        <w:trPr>
          <w:trHeight w:val="878"/>
        </w:trPr>
        <w:tc>
          <w:tcPr>
            <w:tcW w:w="6913" w:type="dxa"/>
          </w:tcPr>
          <w:p w14:paraId="4206EC59" w14:textId="77777777" w:rsidR="0098242D" w:rsidRPr="000D7F08" w:rsidRDefault="0098242D" w:rsidP="00E02A3B">
            <w:pPr>
              <w:widowControl w:val="0"/>
              <w:suppressAutoHyphens w:val="0"/>
              <w:autoSpaceDE w:val="0"/>
              <w:autoSpaceDN w:val="0"/>
              <w:spacing w:after="0"/>
              <w:ind w:left="110"/>
              <w:rPr>
                <w:rFonts w:eastAsia="Calibri" w:cs="Calibri"/>
                <w:i/>
                <w:szCs w:val="22"/>
                <w:lang w:val="en-US" w:eastAsia="en-US"/>
              </w:rPr>
            </w:pPr>
            <w:r w:rsidRPr="000D7F08">
              <w:rPr>
                <w:rFonts w:eastAsia="Calibri" w:cs="Calibri"/>
                <w:szCs w:val="22"/>
                <w:lang w:val="en-US" w:eastAsia="en-US"/>
              </w:rPr>
              <w:t>Personal</w:t>
            </w:r>
            <w:r w:rsidRPr="000D7F08">
              <w:rPr>
                <w:rFonts w:eastAsia="Calibri" w:cs="Calibri"/>
                <w:spacing w:val="-7"/>
                <w:szCs w:val="22"/>
                <w:lang w:val="en-US" w:eastAsia="en-US"/>
              </w:rPr>
              <w:t xml:space="preserve"> </w:t>
            </w:r>
            <w:r w:rsidRPr="000D7F08">
              <w:rPr>
                <w:rFonts w:eastAsia="Calibri" w:cs="Calibri"/>
                <w:szCs w:val="22"/>
                <w:lang w:val="en-US" w:eastAsia="en-US"/>
              </w:rPr>
              <w:t>Protective</w:t>
            </w:r>
            <w:r w:rsidRPr="000D7F08">
              <w:rPr>
                <w:rFonts w:eastAsia="Calibri" w:cs="Calibri"/>
                <w:spacing w:val="-5"/>
                <w:szCs w:val="22"/>
                <w:lang w:val="en-US" w:eastAsia="en-US"/>
              </w:rPr>
              <w:t xml:space="preserve"> </w:t>
            </w:r>
            <w:r w:rsidRPr="000D7F08">
              <w:rPr>
                <w:rFonts w:eastAsia="Calibri" w:cs="Calibri"/>
                <w:szCs w:val="22"/>
                <w:lang w:val="en-US" w:eastAsia="en-US"/>
              </w:rPr>
              <w:t>Equipment</w:t>
            </w:r>
            <w:r w:rsidRPr="000D7F08">
              <w:rPr>
                <w:rFonts w:eastAsia="Calibri" w:cs="Calibri"/>
                <w:spacing w:val="-4"/>
                <w:szCs w:val="22"/>
                <w:lang w:val="en-US" w:eastAsia="en-US"/>
              </w:rPr>
              <w:t xml:space="preserve"> </w:t>
            </w:r>
            <w:r w:rsidRPr="000D7F08">
              <w:rPr>
                <w:rFonts w:eastAsia="Calibri" w:cs="Calibri"/>
                <w:szCs w:val="22"/>
                <w:lang w:val="en-US" w:eastAsia="en-US"/>
              </w:rPr>
              <w:t>(PPE)</w:t>
            </w:r>
            <w:r w:rsidRPr="000D7F08">
              <w:rPr>
                <w:rFonts w:eastAsia="Calibri" w:cs="Calibri"/>
                <w:spacing w:val="-5"/>
                <w:szCs w:val="22"/>
                <w:lang w:val="en-US" w:eastAsia="en-US"/>
              </w:rPr>
              <w:t xml:space="preserve"> </w:t>
            </w:r>
            <w:r w:rsidRPr="000D7F08">
              <w:rPr>
                <w:rFonts w:eastAsia="Calibri" w:cs="Calibri"/>
                <w:szCs w:val="22"/>
                <w:lang w:val="en-US" w:eastAsia="en-US"/>
              </w:rPr>
              <w:t>required</w:t>
            </w:r>
            <w:r w:rsidRPr="000D7F08">
              <w:rPr>
                <w:rFonts w:eastAsia="Calibri" w:cs="Calibri"/>
                <w:spacing w:val="-5"/>
                <w:szCs w:val="22"/>
                <w:lang w:val="en-US" w:eastAsia="en-US"/>
              </w:rPr>
              <w:t xml:space="preserve"> </w:t>
            </w:r>
          </w:p>
          <w:p w14:paraId="1EA5F9CF" w14:textId="77777777" w:rsidR="0098242D" w:rsidRPr="000D7F08" w:rsidRDefault="0098242D" w:rsidP="00E02A3B">
            <w:pPr>
              <w:widowControl w:val="0"/>
              <w:suppressAutoHyphens w:val="0"/>
              <w:autoSpaceDE w:val="0"/>
              <w:autoSpaceDN w:val="0"/>
              <w:spacing w:after="0" w:line="273" w:lineRule="exact"/>
              <w:ind w:left="110"/>
              <w:rPr>
                <w:rFonts w:eastAsia="Calibri" w:cs="Calibri"/>
                <w:i/>
                <w:szCs w:val="22"/>
                <w:lang w:val="en-US" w:eastAsia="en-US"/>
              </w:rPr>
            </w:pPr>
          </w:p>
        </w:tc>
        <w:tc>
          <w:tcPr>
            <w:tcW w:w="2695" w:type="dxa"/>
          </w:tcPr>
          <w:sdt>
            <w:sdtPr>
              <w:rPr>
                <w:rFonts w:eastAsia="Calibri" w:cs="Calibri"/>
                <w:color w:val="808080"/>
                <w:szCs w:val="22"/>
                <w:lang w:val="en-US" w:eastAsia="en-US"/>
              </w:rPr>
              <w:id w:val="1147244392"/>
              <w:placeholder>
                <w:docPart w:val="6C3DCC8BE76A491392B842611755E3D2"/>
              </w:placeholder>
              <w:dropDownList>
                <w:listItem w:value="Choose an item."/>
                <w:listItem w:displayText="Never" w:value="Never"/>
                <w:listItem w:displayText="Occasionally" w:value="Occasionally"/>
                <w:listItem w:displayText="Frequently" w:value="Frequently"/>
              </w:dropDownList>
            </w:sdtPr>
            <w:sdtContent>
              <w:p w14:paraId="606D4E1E" w14:textId="77777777" w:rsidR="0098242D" w:rsidRDefault="0098242D" w:rsidP="00E02A3B">
                <w:pPr>
                  <w:widowControl w:val="0"/>
                  <w:autoSpaceDE w:val="0"/>
                  <w:autoSpaceDN w:val="0"/>
                  <w:spacing w:after="0" w:line="275" w:lineRule="exact"/>
                  <w:ind w:left="552" w:right="541"/>
                  <w:jc w:val="center"/>
                  <w:rPr>
                    <w:rFonts w:eastAsia="Calibri" w:cs="Calibri"/>
                    <w:color w:val="808080"/>
                    <w:lang w:val="en-US" w:eastAsia="en-US"/>
                  </w:rPr>
                </w:pPr>
                <w:r>
                  <w:rPr>
                    <w:rFonts w:eastAsia="Calibri" w:cs="Calibri"/>
                    <w:color w:val="808080"/>
                    <w:szCs w:val="22"/>
                    <w:lang w:val="en-US" w:eastAsia="en-US"/>
                  </w:rPr>
                  <w:t>Never</w:t>
                </w:r>
              </w:p>
            </w:sdtContent>
          </w:sdt>
          <w:p w14:paraId="5C5ABF85" w14:textId="77777777" w:rsidR="0098242D" w:rsidRPr="000D7F08" w:rsidRDefault="0098242D" w:rsidP="00E02A3B">
            <w:pPr>
              <w:widowControl w:val="0"/>
              <w:suppressAutoHyphens w:val="0"/>
              <w:autoSpaceDE w:val="0"/>
              <w:autoSpaceDN w:val="0"/>
              <w:spacing w:after="0"/>
              <w:ind w:left="552" w:right="541"/>
              <w:jc w:val="center"/>
              <w:rPr>
                <w:rFonts w:eastAsia="Calibri" w:cs="Calibri"/>
                <w:szCs w:val="22"/>
                <w:lang w:val="en-US" w:eastAsia="en-US"/>
              </w:rPr>
            </w:pPr>
          </w:p>
        </w:tc>
      </w:tr>
    </w:tbl>
    <w:p w14:paraId="59A8EFC7" w14:textId="77777777" w:rsidR="0098242D" w:rsidRPr="000D7F08" w:rsidRDefault="0098242D" w:rsidP="0098242D">
      <w:pPr>
        <w:widowControl w:val="0"/>
        <w:suppressAutoHyphens w:val="0"/>
        <w:autoSpaceDE w:val="0"/>
        <w:autoSpaceDN w:val="0"/>
        <w:spacing w:after="0"/>
        <w:rPr>
          <w:rFonts w:eastAsia="Calibri" w:cs="Calibri"/>
          <w:sz w:val="22"/>
          <w:szCs w:val="22"/>
          <w:lang w:val="en-US" w:eastAsia="en-US"/>
        </w:rPr>
      </w:pPr>
    </w:p>
    <w:p w14:paraId="5FEF930F" w14:textId="77777777" w:rsidR="000D7F08" w:rsidRPr="000D7F08" w:rsidRDefault="000D7F08" w:rsidP="000D7F08">
      <w:pPr>
        <w:widowControl w:val="0"/>
        <w:suppressAutoHyphens w:val="0"/>
        <w:autoSpaceDE w:val="0"/>
        <w:autoSpaceDN w:val="0"/>
        <w:spacing w:after="0"/>
        <w:rPr>
          <w:rFonts w:eastAsia="Calibri" w:cs="Calibri"/>
          <w:sz w:val="22"/>
          <w:szCs w:val="22"/>
          <w:lang w:val="en-US" w:eastAsia="en-US"/>
        </w:rPr>
      </w:pPr>
    </w:p>
    <w:sectPr w:rsidR="000D7F08" w:rsidRPr="000D7F08"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032F2" w14:textId="77777777" w:rsidR="00EB193A" w:rsidRDefault="00EB193A" w:rsidP="00456927">
      <w:pPr>
        <w:spacing w:after="0"/>
      </w:pPr>
      <w:r>
        <w:separator/>
      </w:r>
    </w:p>
  </w:endnote>
  <w:endnote w:type="continuationSeparator" w:id="0">
    <w:p w14:paraId="4B1351F3" w14:textId="77777777" w:rsidR="00EB193A" w:rsidRDefault="00EB193A"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57A6F"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4EC6CF5D"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D865"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29DD4CD2"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01122" w14:textId="77777777" w:rsidR="00EB193A" w:rsidRDefault="00EB193A" w:rsidP="00456927">
      <w:pPr>
        <w:spacing w:after="0"/>
      </w:pPr>
      <w:r>
        <w:separator/>
      </w:r>
    </w:p>
  </w:footnote>
  <w:footnote w:type="continuationSeparator" w:id="0">
    <w:p w14:paraId="1AA708ED" w14:textId="77777777" w:rsidR="00EB193A" w:rsidRDefault="00EB193A"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2252"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3CA8A50A"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7FA5" w14:textId="77777777"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0C19"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4A8315AA"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4B0185"/>
    <w:multiLevelType w:val="hybridMultilevel"/>
    <w:tmpl w:val="85EC397C"/>
    <w:lvl w:ilvl="0" w:tplc="0C09000F">
      <w:start w:val="1"/>
      <w:numFmt w:val="decimal"/>
      <w:lvlText w:val="%1."/>
      <w:lvlJc w:val="left"/>
      <w:pPr>
        <w:ind w:left="-708" w:hanging="360"/>
      </w:pPr>
    </w:lvl>
    <w:lvl w:ilvl="1" w:tplc="0C090019" w:tentative="1">
      <w:start w:val="1"/>
      <w:numFmt w:val="lowerLetter"/>
      <w:lvlText w:val="%2."/>
      <w:lvlJc w:val="left"/>
      <w:pPr>
        <w:ind w:left="12" w:hanging="360"/>
      </w:pPr>
    </w:lvl>
    <w:lvl w:ilvl="2" w:tplc="0C09001B" w:tentative="1">
      <w:start w:val="1"/>
      <w:numFmt w:val="lowerRoman"/>
      <w:lvlText w:val="%3."/>
      <w:lvlJc w:val="right"/>
      <w:pPr>
        <w:ind w:left="732" w:hanging="180"/>
      </w:pPr>
    </w:lvl>
    <w:lvl w:ilvl="3" w:tplc="0C09000F" w:tentative="1">
      <w:start w:val="1"/>
      <w:numFmt w:val="decimal"/>
      <w:lvlText w:val="%4."/>
      <w:lvlJc w:val="left"/>
      <w:pPr>
        <w:ind w:left="1452" w:hanging="360"/>
      </w:pPr>
    </w:lvl>
    <w:lvl w:ilvl="4" w:tplc="0C090019" w:tentative="1">
      <w:start w:val="1"/>
      <w:numFmt w:val="lowerLetter"/>
      <w:lvlText w:val="%5."/>
      <w:lvlJc w:val="left"/>
      <w:pPr>
        <w:ind w:left="2172" w:hanging="360"/>
      </w:pPr>
    </w:lvl>
    <w:lvl w:ilvl="5" w:tplc="0C09001B" w:tentative="1">
      <w:start w:val="1"/>
      <w:numFmt w:val="lowerRoman"/>
      <w:lvlText w:val="%6."/>
      <w:lvlJc w:val="right"/>
      <w:pPr>
        <w:ind w:left="2892" w:hanging="180"/>
      </w:pPr>
    </w:lvl>
    <w:lvl w:ilvl="6" w:tplc="0C09000F" w:tentative="1">
      <w:start w:val="1"/>
      <w:numFmt w:val="decimal"/>
      <w:lvlText w:val="%7."/>
      <w:lvlJc w:val="left"/>
      <w:pPr>
        <w:ind w:left="3612" w:hanging="360"/>
      </w:pPr>
    </w:lvl>
    <w:lvl w:ilvl="7" w:tplc="0C090019" w:tentative="1">
      <w:start w:val="1"/>
      <w:numFmt w:val="lowerLetter"/>
      <w:lvlText w:val="%8."/>
      <w:lvlJc w:val="left"/>
      <w:pPr>
        <w:ind w:left="4332" w:hanging="360"/>
      </w:pPr>
    </w:lvl>
    <w:lvl w:ilvl="8" w:tplc="0C09001B" w:tentative="1">
      <w:start w:val="1"/>
      <w:numFmt w:val="lowerRoman"/>
      <w:lvlText w:val="%9."/>
      <w:lvlJc w:val="right"/>
      <w:pPr>
        <w:ind w:left="5052" w:hanging="180"/>
      </w:pPr>
    </w:lvl>
  </w:abstractNum>
  <w:abstractNum w:abstractNumId="3" w15:restartNumberingAfterBreak="0">
    <w:nsid w:val="12AD30CE"/>
    <w:multiLevelType w:val="hybridMultilevel"/>
    <w:tmpl w:val="5840E2DA"/>
    <w:lvl w:ilvl="0" w:tplc="0C090001">
      <w:start w:val="1"/>
      <w:numFmt w:val="bullet"/>
      <w:lvlText w:val=""/>
      <w:lvlJc w:val="left"/>
      <w:pPr>
        <w:ind w:left="720" w:hanging="360"/>
      </w:pPr>
      <w:rPr>
        <w:rFonts w:ascii="Symbol" w:hAnsi="Symbol"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C077914"/>
    <w:multiLevelType w:val="hybridMultilevel"/>
    <w:tmpl w:val="F4DA0674"/>
    <w:lvl w:ilvl="0" w:tplc="0C090001">
      <w:start w:val="1"/>
      <w:numFmt w:val="bullet"/>
      <w:lvlText w:val=""/>
      <w:lvlJc w:val="left"/>
      <w:pPr>
        <w:ind w:left="893" w:hanging="360"/>
      </w:pPr>
      <w:rPr>
        <w:rFonts w:ascii="Symbol" w:hAnsi="Symbol" w:hint="default"/>
        <w:w w:val="100"/>
        <w:lang w:val="en-US" w:eastAsia="en-US" w:bidi="ar-SA"/>
      </w:rPr>
    </w:lvl>
    <w:lvl w:ilvl="1" w:tplc="FFFFFFFF">
      <w:numFmt w:val="bullet"/>
      <w:lvlText w:val="•"/>
      <w:lvlJc w:val="left"/>
      <w:pPr>
        <w:ind w:left="1804" w:hanging="360"/>
      </w:pPr>
      <w:rPr>
        <w:rFonts w:hint="default"/>
        <w:lang w:val="en-US" w:eastAsia="en-US" w:bidi="ar-SA"/>
      </w:rPr>
    </w:lvl>
    <w:lvl w:ilvl="2" w:tplc="FFFFFFFF">
      <w:numFmt w:val="bullet"/>
      <w:lvlText w:val="•"/>
      <w:lvlJc w:val="left"/>
      <w:pPr>
        <w:ind w:left="2709" w:hanging="360"/>
      </w:pPr>
      <w:rPr>
        <w:rFonts w:hint="default"/>
        <w:lang w:val="en-US" w:eastAsia="en-US" w:bidi="ar-SA"/>
      </w:rPr>
    </w:lvl>
    <w:lvl w:ilvl="3" w:tplc="FFFFFFFF">
      <w:numFmt w:val="bullet"/>
      <w:lvlText w:val="•"/>
      <w:lvlJc w:val="left"/>
      <w:pPr>
        <w:ind w:left="3613" w:hanging="360"/>
      </w:pPr>
      <w:rPr>
        <w:rFonts w:hint="default"/>
        <w:lang w:val="en-US" w:eastAsia="en-US" w:bidi="ar-SA"/>
      </w:rPr>
    </w:lvl>
    <w:lvl w:ilvl="4" w:tplc="FFFFFFFF">
      <w:numFmt w:val="bullet"/>
      <w:lvlText w:val="•"/>
      <w:lvlJc w:val="left"/>
      <w:pPr>
        <w:ind w:left="4518" w:hanging="360"/>
      </w:pPr>
      <w:rPr>
        <w:rFonts w:hint="default"/>
        <w:lang w:val="en-US" w:eastAsia="en-US" w:bidi="ar-SA"/>
      </w:rPr>
    </w:lvl>
    <w:lvl w:ilvl="5" w:tplc="FFFFFFFF">
      <w:numFmt w:val="bullet"/>
      <w:lvlText w:val="•"/>
      <w:lvlJc w:val="left"/>
      <w:pPr>
        <w:ind w:left="5423" w:hanging="360"/>
      </w:pPr>
      <w:rPr>
        <w:rFonts w:hint="default"/>
        <w:lang w:val="en-US" w:eastAsia="en-US" w:bidi="ar-SA"/>
      </w:rPr>
    </w:lvl>
    <w:lvl w:ilvl="6" w:tplc="FFFFFFFF">
      <w:numFmt w:val="bullet"/>
      <w:lvlText w:val="•"/>
      <w:lvlJc w:val="left"/>
      <w:pPr>
        <w:ind w:left="6327" w:hanging="360"/>
      </w:pPr>
      <w:rPr>
        <w:rFonts w:hint="default"/>
        <w:lang w:val="en-US" w:eastAsia="en-US" w:bidi="ar-SA"/>
      </w:rPr>
    </w:lvl>
    <w:lvl w:ilvl="7" w:tplc="FFFFFFFF">
      <w:numFmt w:val="bullet"/>
      <w:lvlText w:val="•"/>
      <w:lvlJc w:val="left"/>
      <w:pPr>
        <w:ind w:left="7232" w:hanging="360"/>
      </w:pPr>
      <w:rPr>
        <w:rFonts w:hint="default"/>
        <w:lang w:val="en-US" w:eastAsia="en-US" w:bidi="ar-SA"/>
      </w:rPr>
    </w:lvl>
    <w:lvl w:ilvl="8" w:tplc="FFFFFFFF">
      <w:numFmt w:val="bullet"/>
      <w:lvlText w:val="•"/>
      <w:lvlJc w:val="left"/>
      <w:pPr>
        <w:ind w:left="8137" w:hanging="360"/>
      </w:pPr>
      <w:rPr>
        <w:rFonts w:hint="default"/>
        <w:lang w:val="en-US" w:eastAsia="en-US" w:bidi="ar-SA"/>
      </w:rPr>
    </w:lvl>
  </w:abstractNum>
  <w:abstractNum w:abstractNumId="5" w15:restartNumberingAfterBreak="0">
    <w:nsid w:val="29381352"/>
    <w:multiLevelType w:val="hybridMultilevel"/>
    <w:tmpl w:val="1B340948"/>
    <w:lvl w:ilvl="0" w:tplc="0C090001">
      <w:start w:val="1"/>
      <w:numFmt w:val="bullet"/>
      <w:lvlText w:val=""/>
      <w:lvlJc w:val="left"/>
      <w:pPr>
        <w:ind w:left="893" w:hanging="360"/>
      </w:pPr>
      <w:rPr>
        <w:rFonts w:ascii="Symbol" w:hAnsi="Symbol" w:hint="default"/>
        <w:w w:val="100"/>
        <w:lang w:val="en-US" w:eastAsia="en-US" w:bidi="ar-SA"/>
      </w:rPr>
    </w:lvl>
    <w:lvl w:ilvl="1" w:tplc="FFFFFFFF">
      <w:numFmt w:val="bullet"/>
      <w:lvlText w:val="•"/>
      <w:lvlJc w:val="left"/>
      <w:pPr>
        <w:ind w:left="1804" w:hanging="360"/>
      </w:pPr>
      <w:rPr>
        <w:rFonts w:hint="default"/>
        <w:lang w:val="en-US" w:eastAsia="en-US" w:bidi="ar-SA"/>
      </w:rPr>
    </w:lvl>
    <w:lvl w:ilvl="2" w:tplc="FFFFFFFF">
      <w:numFmt w:val="bullet"/>
      <w:lvlText w:val="•"/>
      <w:lvlJc w:val="left"/>
      <w:pPr>
        <w:ind w:left="2709" w:hanging="360"/>
      </w:pPr>
      <w:rPr>
        <w:rFonts w:hint="default"/>
        <w:lang w:val="en-US" w:eastAsia="en-US" w:bidi="ar-SA"/>
      </w:rPr>
    </w:lvl>
    <w:lvl w:ilvl="3" w:tplc="FFFFFFFF">
      <w:numFmt w:val="bullet"/>
      <w:lvlText w:val="•"/>
      <w:lvlJc w:val="left"/>
      <w:pPr>
        <w:ind w:left="3613" w:hanging="360"/>
      </w:pPr>
      <w:rPr>
        <w:rFonts w:hint="default"/>
        <w:lang w:val="en-US" w:eastAsia="en-US" w:bidi="ar-SA"/>
      </w:rPr>
    </w:lvl>
    <w:lvl w:ilvl="4" w:tplc="FFFFFFFF">
      <w:numFmt w:val="bullet"/>
      <w:lvlText w:val="•"/>
      <w:lvlJc w:val="left"/>
      <w:pPr>
        <w:ind w:left="4518" w:hanging="360"/>
      </w:pPr>
      <w:rPr>
        <w:rFonts w:hint="default"/>
        <w:lang w:val="en-US" w:eastAsia="en-US" w:bidi="ar-SA"/>
      </w:rPr>
    </w:lvl>
    <w:lvl w:ilvl="5" w:tplc="FFFFFFFF">
      <w:numFmt w:val="bullet"/>
      <w:lvlText w:val="•"/>
      <w:lvlJc w:val="left"/>
      <w:pPr>
        <w:ind w:left="5423" w:hanging="360"/>
      </w:pPr>
      <w:rPr>
        <w:rFonts w:hint="default"/>
        <w:lang w:val="en-US" w:eastAsia="en-US" w:bidi="ar-SA"/>
      </w:rPr>
    </w:lvl>
    <w:lvl w:ilvl="6" w:tplc="FFFFFFFF">
      <w:numFmt w:val="bullet"/>
      <w:lvlText w:val="•"/>
      <w:lvlJc w:val="left"/>
      <w:pPr>
        <w:ind w:left="6327" w:hanging="360"/>
      </w:pPr>
      <w:rPr>
        <w:rFonts w:hint="default"/>
        <w:lang w:val="en-US" w:eastAsia="en-US" w:bidi="ar-SA"/>
      </w:rPr>
    </w:lvl>
    <w:lvl w:ilvl="7" w:tplc="FFFFFFFF">
      <w:numFmt w:val="bullet"/>
      <w:lvlText w:val="•"/>
      <w:lvlJc w:val="left"/>
      <w:pPr>
        <w:ind w:left="7232" w:hanging="360"/>
      </w:pPr>
      <w:rPr>
        <w:rFonts w:hint="default"/>
        <w:lang w:val="en-US" w:eastAsia="en-US" w:bidi="ar-SA"/>
      </w:rPr>
    </w:lvl>
    <w:lvl w:ilvl="8" w:tplc="FFFFFFFF">
      <w:numFmt w:val="bullet"/>
      <w:lvlText w:val="•"/>
      <w:lvlJc w:val="left"/>
      <w:pPr>
        <w:ind w:left="8137" w:hanging="360"/>
      </w:pPr>
      <w:rPr>
        <w:rFonts w:hint="default"/>
        <w:lang w:val="en-US" w:eastAsia="en-US" w:bidi="ar-SA"/>
      </w:rPr>
    </w:lvl>
  </w:abstractNum>
  <w:abstractNum w:abstractNumId="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7" w15:restartNumberingAfterBreak="0">
    <w:nsid w:val="3E061DA9"/>
    <w:multiLevelType w:val="hybridMultilevel"/>
    <w:tmpl w:val="52366478"/>
    <w:lvl w:ilvl="0" w:tplc="34366F6C">
      <w:start w:val="1"/>
      <w:numFmt w:val="decimal"/>
      <w:pStyle w:val="NumberedPoints"/>
      <w:lvlText w:val="%1."/>
      <w:lvlJc w:val="left"/>
      <w:pPr>
        <w:ind w:left="720" w:hanging="360"/>
      </w:pPr>
    </w:lvl>
    <w:lvl w:ilvl="1" w:tplc="B63A6604"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8" w15:restartNumberingAfterBreak="0">
    <w:nsid w:val="6A24377E"/>
    <w:multiLevelType w:val="hybridMultilevel"/>
    <w:tmpl w:val="4DFE72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6AD95EB2"/>
    <w:multiLevelType w:val="hybridMultilevel"/>
    <w:tmpl w:val="E09426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9FB6291"/>
    <w:multiLevelType w:val="hybridMultilevel"/>
    <w:tmpl w:val="3850C2D0"/>
    <w:lvl w:ilvl="0" w:tplc="1FF677FA">
      <w:start w:val="1"/>
      <w:numFmt w:val="decimal"/>
      <w:lvlText w:val="%1."/>
      <w:lvlJc w:val="left"/>
      <w:pPr>
        <w:ind w:left="960" w:hanging="360"/>
      </w:pPr>
      <w:rPr>
        <w:rFonts w:ascii="Calibri" w:eastAsia="Calibri" w:hAnsi="Calibri" w:cs="Calibri" w:hint="default"/>
        <w:b w:val="0"/>
        <w:bCs w:val="0"/>
        <w:i/>
        <w:iCs/>
        <w:w w:val="100"/>
        <w:sz w:val="24"/>
        <w:szCs w:val="24"/>
        <w:lang w:val="en-US" w:eastAsia="en-US" w:bidi="ar-SA"/>
      </w:rPr>
    </w:lvl>
    <w:lvl w:ilvl="1" w:tplc="316A0F16">
      <w:numFmt w:val="bullet"/>
      <w:lvlText w:val="•"/>
      <w:lvlJc w:val="left"/>
      <w:pPr>
        <w:ind w:left="1858" w:hanging="360"/>
      </w:pPr>
      <w:rPr>
        <w:rFonts w:hint="default"/>
        <w:lang w:val="en-US" w:eastAsia="en-US" w:bidi="ar-SA"/>
      </w:rPr>
    </w:lvl>
    <w:lvl w:ilvl="2" w:tplc="2E004436">
      <w:numFmt w:val="bullet"/>
      <w:lvlText w:val="•"/>
      <w:lvlJc w:val="left"/>
      <w:pPr>
        <w:ind w:left="2757" w:hanging="360"/>
      </w:pPr>
      <w:rPr>
        <w:rFonts w:hint="default"/>
        <w:lang w:val="en-US" w:eastAsia="en-US" w:bidi="ar-SA"/>
      </w:rPr>
    </w:lvl>
    <w:lvl w:ilvl="3" w:tplc="39CA531C">
      <w:numFmt w:val="bullet"/>
      <w:lvlText w:val="•"/>
      <w:lvlJc w:val="left"/>
      <w:pPr>
        <w:ind w:left="3655" w:hanging="360"/>
      </w:pPr>
      <w:rPr>
        <w:rFonts w:hint="default"/>
        <w:lang w:val="en-US" w:eastAsia="en-US" w:bidi="ar-SA"/>
      </w:rPr>
    </w:lvl>
    <w:lvl w:ilvl="4" w:tplc="AB509E8E">
      <w:numFmt w:val="bullet"/>
      <w:lvlText w:val="•"/>
      <w:lvlJc w:val="left"/>
      <w:pPr>
        <w:ind w:left="4554" w:hanging="360"/>
      </w:pPr>
      <w:rPr>
        <w:rFonts w:hint="default"/>
        <w:lang w:val="en-US" w:eastAsia="en-US" w:bidi="ar-SA"/>
      </w:rPr>
    </w:lvl>
    <w:lvl w:ilvl="5" w:tplc="34061ED8">
      <w:numFmt w:val="bullet"/>
      <w:lvlText w:val="•"/>
      <w:lvlJc w:val="left"/>
      <w:pPr>
        <w:ind w:left="5453" w:hanging="360"/>
      </w:pPr>
      <w:rPr>
        <w:rFonts w:hint="default"/>
        <w:lang w:val="en-US" w:eastAsia="en-US" w:bidi="ar-SA"/>
      </w:rPr>
    </w:lvl>
    <w:lvl w:ilvl="6" w:tplc="C8781E1C">
      <w:numFmt w:val="bullet"/>
      <w:lvlText w:val="•"/>
      <w:lvlJc w:val="left"/>
      <w:pPr>
        <w:ind w:left="6351" w:hanging="360"/>
      </w:pPr>
      <w:rPr>
        <w:rFonts w:hint="default"/>
        <w:lang w:val="en-US" w:eastAsia="en-US" w:bidi="ar-SA"/>
      </w:rPr>
    </w:lvl>
    <w:lvl w:ilvl="7" w:tplc="6ED69AFE">
      <w:numFmt w:val="bullet"/>
      <w:lvlText w:val="•"/>
      <w:lvlJc w:val="left"/>
      <w:pPr>
        <w:ind w:left="7250" w:hanging="360"/>
      </w:pPr>
      <w:rPr>
        <w:rFonts w:hint="default"/>
        <w:lang w:val="en-US" w:eastAsia="en-US" w:bidi="ar-SA"/>
      </w:rPr>
    </w:lvl>
    <w:lvl w:ilvl="8" w:tplc="B0BA77D8">
      <w:numFmt w:val="bullet"/>
      <w:lvlText w:val="•"/>
      <w:lvlJc w:val="left"/>
      <w:pPr>
        <w:ind w:left="8149" w:hanging="360"/>
      </w:pPr>
      <w:rPr>
        <w:rFonts w:hint="default"/>
        <w:lang w:val="en-US" w:eastAsia="en-US" w:bidi="ar-SA"/>
      </w:rPr>
    </w:lvl>
  </w:abstractNum>
  <w:abstractNum w:abstractNumId="11"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614359769">
    <w:abstractNumId w:val="6"/>
  </w:num>
  <w:num w:numId="2" w16cid:durableId="514737056">
    <w:abstractNumId w:val="7"/>
  </w:num>
  <w:num w:numId="3" w16cid:durableId="1723825570">
    <w:abstractNumId w:val="1"/>
  </w:num>
  <w:num w:numId="4" w16cid:durableId="70471809">
    <w:abstractNumId w:val="0"/>
  </w:num>
  <w:num w:numId="5" w16cid:durableId="1957448669">
    <w:abstractNumId w:val="11"/>
  </w:num>
  <w:num w:numId="6" w16cid:durableId="150024751">
    <w:abstractNumId w:val="10"/>
  </w:num>
  <w:num w:numId="7" w16cid:durableId="1376201116">
    <w:abstractNumId w:val="4"/>
  </w:num>
  <w:num w:numId="8" w16cid:durableId="1472358393">
    <w:abstractNumId w:val="5"/>
  </w:num>
  <w:num w:numId="9" w16cid:durableId="209420071">
    <w:abstractNumId w:val="8"/>
  </w:num>
  <w:num w:numId="10" w16cid:durableId="2070569628">
    <w:abstractNumId w:val="2"/>
  </w:num>
  <w:num w:numId="11" w16cid:durableId="1300574855">
    <w:abstractNumId w:val="9"/>
  </w:num>
  <w:num w:numId="12" w16cid:durableId="12951774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746"/>
    <w:rsid w:val="000021F5"/>
    <w:rsid w:val="000043CB"/>
    <w:rsid w:val="00005214"/>
    <w:rsid w:val="00006312"/>
    <w:rsid w:val="00006B11"/>
    <w:rsid w:val="00015483"/>
    <w:rsid w:val="00016107"/>
    <w:rsid w:val="0001642D"/>
    <w:rsid w:val="0003292D"/>
    <w:rsid w:val="00034905"/>
    <w:rsid w:val="00036182"/>
    <w:rsid w:val="000365CA"/>
    <w:rsid w:val="00040CD3"/>
    <w:rsid w:val="00041A76"/>
    <w:rsid w:val="00044187"/>
    <w:rsid w:val="000456E0"/>
    <w:rsid w:val="00045D17"/>
    <w:rsid w:val="00051744"/>
    <w:rsid w:val="00057CF9"/>
    <w:rsid w:val="00061670"/>
    <w:rsid w:val="00072674"/>
    <w:rsid w:val="00074DA8"/>
    <w:rsid w:val="00075C33"/>
    <w:rsid w:val="00081D86"/>
    <w:rsid w:val="00083084"/>
    <w:rsid w:val="00090C5A"/>
    <w:rsid w:val="00094562"/>
    <w:rsid w:val="000A5186"/>
    <w:rsid w:val="000B622C"/>
    <w:rsid w:val="000C3654"/>
    <w:rsid w:val="000C452E"/>
    <w:rsid w:val="000D1137"/>
    <w:rsid w:val="000D7F08"/>
    <w:rsid w:val="000E2939"/>
    <w:rsid w:val="000E639E"/>
    <w:rsid w:val="000F2684"/>
    <w:rsid w:val="000F2688"/>
    <w:rsid w:val="000F5CC3"/>
    <w:rsid w:val="0010052B"/>
    <w:rsid w:val="00114CE0"/>
    <w:rsid w:val="001167DA"/>
    <w:rsid w:val="00127312"/>
    <w:rsid w:val="0013296E"/>
    <w:rsid w:val="001429A6"/>
    <w:rsid w:val="001479B7"/>
    <w:rsid w:val="001501F0"/>
    <w:rsid w:val="0015056D"/>
    <w:rsid w:val="001546E8"/>
    <w:rsid w:val="001552C6"/>
    <w:rsid w:val="00160D2A"/>
    <w:rsid w:val="00166318"/>
    <w:rsid w:val="0016790E"/>
    <w:rsid w:val="00173E02"/>
    <w:rsid w:val="0017746E"/>
    <w:rsid w:val="00183A2A"/>
    <w:rsid w:val="00185003"/>
    <w:rsid w:val="001872FC"/>
    <w:rsid w:val="001905C2"/>
    <w:rsid w:val="001948AD"/>
    <w:rsid w:val="00194CA2"/>
    <w:rsid w:val="00196DC8"/>
    <w:rsid w:val="00197820"/>
    <w:rsid w:val="001A12DC"/>
    <w:rsid w:val="001A36F2"/>
    <w:rsid w:val="001B306F"/>
    <w:rsid w:val="001B3FE2"/>
    <w:rsid w:val="001B4119"/>
    <w:rsid w:val="001B5ADA"/>
    <w:rsid w:val="001C206E"/>
    <w:rsid w:val="001C74C9"/>
    <w:rsid w:val="001C7CEE"/>
    <w:rsid w:val="001D0161"/>
    <w:rsid w:val="001D0BB4"/>
    <w:rsid w:val="001D284A"/>
    <w:rsid w:val="001D2953"/>
    <w:rsid w:val="001D35ED"/>
    <w:rsid w:val="001E49C0"/>
    <w:rsid w:val="001E5640"/>
    <w:rsid w:val="001F21B0"/>
    <w:rsid w:val="001F2C45"/>
    <w:rsid w:val="001F2CDE"/>
    <w:rsid w:val="001F6C2F"/>
    <w:rsid w:val="001F76A4"/>
    <w:rsid w:val="00200F0B"/>
    <w:rsid w:val="002014E5"/>
    <w:rsid w:val="00202FBC"/>
    <w:rsid w:val="00204473"/>
    <w:rsid w:val="0020493E"/>
    <w:rsid w:val="002113B4"/>
    <w:rsid w:val="0021151E"/>
    <w:rsid w:val="00214732"/>
    <w:rsid w:val="00220092"/>
    <w:rsid w:val="002238C6"/>
    <w:rsid w:val="0022484E"/>
    <w:rsid w:val="0022677F"/>
    <w:rsid w:val="0023024E"/>
    <w:rsid w:val="00231B57"/>
    <w:rsid w:val="00235257"/>
    <w:rsid w:val="0023640E"/>
    <w:rsid w:val="002413C7"/>
    <w:rsid w:val="00243603"/>
    <w:rsid w:val="00252449"/>
    <w:rsid w:val="00254616"/>
    <w:rsid w:val="00257833"/>
    <w:rsid w:val="0026001C"/>
    <w:rsid w:val="00262DEE"/>
    <w:rsid w:val="00264CBD"/>
    <w:rsid w:val="00267F2A"/>
    <w:rsid w:val="0027094B"/>
    <w:rsid w:val="00271701"/>
    <w:rsid w:val="00272F0B"/>
    <w:rsid w:val="002756D8"/>
    <w:rsid w:val="002840E6"/>
    <w:rsid w:val="00284D8B"/>
    <w:rsid w:val="00285B53"/>
    <w:rsid w:val="00286449"/>
    <w:rsid w:val="00290E50"/>
    <w:rsid w:val="00290FAD"/>
    <w:rsid w:val="00295705"/>
    <w:rsid w:val="002A0C3B"/>
    <w:rsid w:val="002A38E5"/>
    <w:rsid w:val="002A43D2"/>
    <w:rsid w:val="002A49EE"/>
    <w:rsid w:val="002A58F7"/>
    <w:rsid w:val="002A74F6"/>
    <w:rsid w:val="002B1194"/>
    <w:rsid w:val="002B297D"/>
    <w:rsid w:val="002B4318"/>
    <w:rsid w:val="002C41BC"/>
    <w:rsid w:val="002C4519"/>
    <w:rsid w:val="002D07A1"/>
    <w:rsid w:val="002D2A0D"/>
    <w:rsid w:val="002E6343"/>
    <w:rsid w:val="002E6B75"/>
    <w:rsid w:val="002E78B8"/>
    <w:rsid w:val="002F0510"/>
    <w:rsid w:val="002F3365"/>
    <w:rsid w:val="002F69C3"/>
    <w:rsid w:val="00301C46"/>
    <w:rsid w:val="0030208D"/>
    <w:rsid w:val="003020B5"/>
    <w:rsid w:val="00305A5F"/>
    <w:rsid w:val="00306ED0"/>
    <w:rsid w:val="0031523D"/>
    <w:rsid w:val="0031679C"/>
    <w:rsid w:val="00317078"/>
    <w:rsid w:val="0032166D"/>
    <w:rsid w:val="003216ED"/>
    <w:rsid w:val="00324614"/>
    <w:rsid w:val="00326758"/>
    <w:rsid w:val="00327679"/>
    <w:rsid w:val="0033156E"/>
    <w:rsid w:val="00334F25"/>
    <w:rsid w:val="00335D1E"/>
    <w:rsid w:val="0033768C"/>
    <w:rsid w:val="00344845"/>
    <w:rsid w:val="00345341"/>
    <w:rsid w:val="003461EF"/>
    <w:rsid w:val="003463E3"/>
    <w:rsid w:val="00347432"/>
    <w:rsid w:val="00350170"/>
    <w:rsid w:val="0035537A"/>
    <w:rsid w:val="00356DD0"/>
    <w:rsid w:val="003660FD"/>
    <w:rsid w:val="00366983"/>
    <w:rsid w:val="00367C98"/>
    <w:rsid w:val="00373FED"/>
    <w:rsid w:val="003743B3"/>
    <w:rsid w:val="00384332"/>
    <w:rsid w:val="003855DB"/>
    <w:rsid w:val="00385ACF"/>
    <w:rsid w:val="0038711F"/>
    <w:rsid w:val="0039040A"/>
    <w:rsid w:val="00392AFC"/>
    <w:rsid w:val="00394A89"/>
    <w:rsid w:val="003958AF"/>
    <w:rsid w:val="00395E36"/>
    <w:rsid w:val="003A1119"/>
    <w:rsid w:val="003A2C11"/>
    <w:rsid w:val="003A3785"/>
    <w:rsid w:val="003B07BD"/>
    <w:rsid w:val="003B7B87"/>
    <w:rsid w:val="003C6108"/>
    <w:rsid w:val="003C6256"/>
    <w:rsid w:val="003D422A"/>
    <w:rsid w:val="003D617F"/>
    <w:rsid w:val="003D70BB"/>
    <w:rsid w:val="003E5074"/>
    <w:rsid w:val="003F14CF"/>
    <w:rsid w:val="003F3342"/>
    <w:rsid w:val="00402D13"/>
    <w:rsid w:val="004061F4"/>
    <w:rsid w:val="00410BF0"/>
    <w:rsid w:val="004121AA"/>
    <w:rsid w:val="00412311"/>
    <w:rsid w:val="004141C4"/>
    <w:rsid w:val="00417142"/>
    <w:rsid w:val="00423241"/>
    <w:rsid w:val="0042331E"/>
    <w:rsid w:val="00432969"/>
    <w:rsid w:val="00434524"/>
    <w:rsid w:val="0043559B"/>
    <w:rsid w:val="00437549"/>
    <w:rsid w:val="00440141"/>
    <w:rsid w:val="00440D74"/>
    <w:rsid w:val="00441286"/>
    <w:rsid w:val="00441ECC"/>
    <w:rsid w:val="00442939"/>
    <w:rsid w:val="004530AE"/>
    <w:rsid w:val="00455CDA"/>
    <w:rsid w:val="00456927"/>
    <w:rsid w:val="00461819"/>
    <w:rsid w:val="004628EE"/>
    <w:rsid w:val="00464D35"/>
    <w:rsid w:val="00471CE6"/>
    <w:rsid w:val="00474D11"/>
    <w:rsid w:val="00475504"/>
    <w:rsid w:val="00480812"/>
    <w:rsid w:val="00481829"/>
    <w:rsid w:val="00481BE9"/>
    <w:rsid w:val="0048330F"/>
    <w:rsid w:val="0048530A"/>
    <w:rsid w:val="00486402"/>
    <w:rsid w:val="00486ED4"/>
    <w:rsid w:val="00492EE9"/>
    <w:rsid w:val="00493773"/>
    <w:rsid w:val="00495B39"/>
    <w:rsid w:val="004A2C60"/>
    <w:rsid w:val="004A3822"/>
    <w:rsid w:val="004A44DD"/>
    <w:rsid w:val="004A5A47"/>
    <w:rsid w:val="004A7311"/>
    <w:rsid w:val="004B32D2"/>
    <w:rsid w:val="004C1716"/>
    <w:rsid w:val="004C2E3C"/>
    <w:rsid w:val="004C5DF2"/>
    <w:rsid w:val="004C6C23"/>
    <w:rsid w:val="004D2218"/>
    <w:rsid w:val="004F2565"/>
    <w:rsid w:val="004F3F6F"/>
    <w:rsid w:val="004F4613"/>
    <w:rsid w:val="004F46AC"/>
    <w:rsid w:val="00500118"/>
    <w:rsid w:val="00502348"/>
    <w:rsid w:val="0050282A"/>
    <w:rsid w:val="00505A6D"/>
    <w:rsid w:val="00507949"/>
    <w:rsid w:val="00514711"/>
    <w:rsid w:val="00516A35"/>
    <w:rsid w:val="0052245D"/>
    <w:rsid w:val="00522DF0"/>
    <w:rsid w:val="0053083B"/>
    <w:rsid w:val="00531642"/>
    <w:rsid w:val="00536C34"/>
    <w:rsid w:val="00541C41"/>
    <w:rsid w:val="005466BD"/>
    <w:rsid w:val="0054727B"/>
    <w:rsid w:val="0055314F"/>
    <w:rsid w:val="0055729E"/>
    <w:rsid w:val="005578E4"/>
    <w:rsid w:val="005612EE"/>
    <w:rsid w:val="00561454"/>
    <w:rsid w:val="00573D58"/>
    <w:rsid w:val="0057440F"/>
    <w:rsid w:val="00576FB9"/>
    <w:rsid w:val="00577D66"/>
    <w:rsid w:val="00582863"/>
    <w:rsid w:val="0058419A"/>
    <w:rsid w:val="00584463"/>
    <w:rsid w:val="00585FF1"/>
    <w:rsid w:val="005861A6"/>
    <w:rsid w:val="00587DFD"/>
    <w:rsid w:val="005941D4"/>
    <w:rsid w:val="005A071A"/>
    <w:rsid w:val="005A0982"/>
    <w:rsid w:val="005A0F3B"/>
    <w:rsid w:val="005A4615"/>
    <w:rsid w:val="005A5D64"/>
    <w:rsid w:val="005A70F8"/>
    <w:rsid w:val="005B38C8"/>
    <w:rsid w:val="005B39D3"/>
    <w:rsid w:val="005B4948"/>
    <w:rsid w:val="005B56A8"/>
    <w:rsid w:val="005B7C35"/>
    <w:rsid w:val="005C290A"/>
    <w:rsid w:val="005C2940"/>
    <w:rsid w:val="005C2BFC"/>
    <w:rsid w:val="005C391C"/>
    <w:rsid w:val="005D1B7D"/>
    <w:rsid w:val="005D4959"/>
    <w:rsid w:val="005D4EDB"/>
    <w:rsid w:val="005D5063"/>
    <w:rsid w:val="005D55C8"/>
    <w:rsid w:val="005E0077"/>
    <w:rsid w:val="005E2EBD"/>
    <w:rsid w:val="005E4E9D"/>
    <w:rsid w:val="005E7F71"/>
    <w:rsid w:val="005F1480"/>
    <w:rsid w:val="005F1A2B"/>
    <w:rsid w:val="005F1B26"/>
    <w:rsid w:val="00601827"/>
    <w:rsid w:val="006030D0"/>
    <w:rsid w:val="0060487C"/>
    <w:rsid w:val="00604AD4"/>
    <w:rsid w:val="00604B5C"/>
    <w:rsid w:val="006055C3"/>
    <w:rsid w:val="00615D88"/>
    <w:rsid w:val="00617DE2"/>
    <w:rsid w:val="00621532"/>
    <w:rsid w:val="00622D9B"/>
    <w:rsid w:val="00623B2F"/>
    <w:rsid w:val="00625479"/>
    <w:rsid w:val="00626AEC"/>
    <w:rsid w:val="00634E13"/>
    <w:rsid w:val="006522B3"/>
    <w:rsid w:val="00653FBE"/>
    <w:rsid w:val="006555E2"/>
    <w:rsid w:val="00661329"/>
    <w:rsid w:val="006614EA"/>
    <w:rsid w:val="006616A2"/>
    <w:rsid w:val="00661700"/>
    <w:rsid w:val="00665693"/>
    <w:rsid w:val="00666999"/>
    <w:rsid w:val="00673846"/>
    <w:rsid w:val="00676EE5"/>
    <w:rsid w:val="006822CC"/>
    <w:rsid w:val="006831C5"/>
    <w:rsid w:val="00685107"/>
    <w:rsid w:val="006873BA"/>
    <w:rsid w:val="006912A5"/>
    <w:rsid w:val="0069634D"/>
    <w:rsid w:val="006A159D"/>
    <w:rsid w:val="006B5CD6"/>
    <w:rsid w:val="006C102C"/>
    <w:rsid w:val="006C3DD8"/>
    <w:rsid w:val="006C3FCC"/>
    <w:rsid w:val="006C656E"/>
    <w:rsid w:val="006C7246"/>
    <w:rsid w:val="006C74CE"/>
    <w:rsid w:val="006D7F91"/>
    <w:rsid w:val="006E453E"/>
    <w:rsid w:val="006E50E1"/>
    <w:rsid w:val="006F09E8"/>
    <w:rsid w:val="006F1CFE"/>
    <w:rsid w:val="0070027F"/>
    <w:rsid w:val="007010FB"/>
    <w:rsid w:val="00701A46"/>
    <w:rsid w:val="00705597"/>
    <w:rsid w:val="00705E70"/>
    <w:rsid w:val="007117A5"/>
    <w:rsid w:val="00712EF1"/>
    <w:rsid w:val="00713790"/>
    <w:rsid w:val="00715BC7"/>
    <w:rsid w:val="00715C75"/>
    <w:rsid w:val="00717B1B"/>
    <w:rsid w:val="0072498E"/>
    <w:rsid w:val="00725A09"/>
    <w:rsid w:val="00727237"/>
    <w:rsid w:val="00732561"/>
    <w:rsid w:val="007349CA"/>
    <w:rsid w:val="007471D6"/>
    <w:rsid w:val="00753085"/>
    <w:rsid w:val="00764EF4"/>
    <w:rsid w:val="007722D9"/>
    <w:rsid w:val="00773688"/>
    <w:rsid w:val="00776334"/>
    <w:rsid w:val="007774E5"/>
    <w:rsid w:val="007906FF"/>
    <w:rsid w:val="007A08C0"/>
    <w:rsid w:val="007A7BF8"/>
    <w:rsid w:val="007B23B6"/>
    <w:rsid w:val="007B4506"/>
    <w:rsid w:val="007B4877"/>
    <w:rsid w:val="007C029B"/>
    <w:rsid w:val="007C03C0"/>
    <w:rsid w:val="007C0A06"/>
    <w:rsid w:val="007C257B"/>
    <w:rsid w:val="007C40E2"/>
    <w:rsid w:val="007C66CC"/>
    <w:rsid w:val="007E23ED"/>
    <w:rsid w:val="007E396F"/>
    <w:rsid w:val="007E3B64"/>
    <w:rsid w:val="007E4124"/>
    <w:rsid w:val="007E5C2C"/>
    <w:rsid w:val="007E79FB"/>
    <w:rsid w:val="007F088F"/>
    <w:rsid w:val="007F332D"/>
    <w:rsid w:val="00801DAF"/>
    <w:rsid w:val="00802C7D"/>
    <w:rsid w:val="00805523"/>
    <w:rsid w:val="00810089"/>
    <w:rsid w:val="00814878"/>
    <w:rsid w:val="0081514F"/>
    <w:rsid w:val="0081518C"/>
    <w:rsid w:val="00816ACF"/>
    <w:rsid w:val="00820354"/>
    <w:rsid w:val="00827843"/>
    <w:rsid w:val="008343E7"/>
    <w:rsid w:val="0083521F"/>
    <w:rsid w:val="00836077"/>
    <w:rsid w:val="00853027"/>
    <w:rsid w:val="0085512F"/>
    <w:rsid w:val="00856DD7"/>
    <w:rsid w:val="0085751D"/>
    <w:rsid w:val="00860D79"/>
    <w:rsid w:val="008612C8"/>
    <w:rsid w:val="008707DA"/>
    <w:rsid w:val="008778EF"/>
    <w:rsid w:val="00882746"/>
    <w:rsid w:val="008857A5"/>
    <w:rsid w:val="00887553"/>
    <w:rsid w:val="00892B06"/>
    <w:rsid w:val="008B22B1"/>
    <w:rsid w:val="008C40B5"/>
    <w:rsid w:val="008C4982"/>
    <w:rsid w:val="008C5432"/>
    <w:rsid w:val="008C5D8D"/>
    <w:rsid w:val="008C6D4C"/>
    <w:rsid w:val="008D1EA2"/>
    <w:rsid w:val="008E3ED7"/>
    <w:rsid w:val="008E4109"/>
    <w:rsid w:val="008E5749"/>
    <w:rsid w:val="008E665A"/>
    <w:rsid w:val="008E704D"/>
    <w:rsid w:val="008F0135"/>
    <w:rsid w:val="008F29AC"/>
    <w:rsid w:val="008F2E2C"/>
    <w:rsid w:val="008F53EF"/>
    <w:rsid w:val="008F5F35"/>
    <w:rsid w:val="008F78B3"/>
    <w:rsid w:val="009020BE"/>
    <w:rsid w:val="00910A68"/>
    <w:rsid w:val="0091264C"/>
    <w:rsid w:val="009130C1"/>
    <w:rsid w:val="00914F3E"/>
    <w:rsid w:val="0091504C"/>
    <w:rsid w:val="00917324"/>
    <w:rsid w:val="00917A43"/>
    <w:rsid w:val="00917AED"/>
    <w:rsid w:val="00921435"/>
    <w:rsid w:val="00925679"/>
    <w:rsid w:val="00925D84"/>
    <w:rsid w:val="00925F8F"/>
    <w:rsid w:val="009304D0"/>
    <w:rsid w:val="00931430"/>
    <w:rsid w:val="009334E9"/>
    <w:rsid w:val="0093491F"/>
    <w:rsid w:val="00934C54"/>
    <w:rsid w:val="00942FBD"/>
    <w:rsid w:val="00944B05"/>
    <w:rsid w:val="009468CB"/>
    <w:rsid w:val="00951EF1"/>
    <w:rsid w:val="00956BB9"/>
    <w:rsid w:val="00960BB8"/>
    <w:rsid w:val="0096540C"/>
    <w:rsid w:val="00972A63"/>
    <w:rsid w:val="0097490C"/>
    <w:rsid w:val="009759D1"/>
    <w:rsid w:val="0097715C"/>
    <w:rsid w:val="0098242D"/>
    <w:rsid w:val="00982A27"/>
    <w:rsid w:val="00982C0A"/>
    <w:rsid w:val="00983072"/>
    <w:rsid w:val="00986862"/>
    <w:rsid w:val="00987C48"/>
    <w:rsid w:val="0099148C"/>
    <w:rsid w:val="009A7909"/>
    <w:rsid w:val="009B1D24"/>
    <w:rsid w:val="009B3A9E"/>
    <w:rsid w:val="009B4408"/>
    <w:rsid w:val="009B56B6"/>
    <w:rsid w:val="009B61FE"/>
    <w:rsid w:val="009B7A0E"/>
    <w:rsid w:val="009C0BDE"/>
    <w:rsid w:val="009C544A"/>
    <w:rsid w:val="009C7A6B"/>
    <w:rsid w:val="009D0975"/>
    <w:rsid w:val="009D329B"/>
    <w:rsid w:val="009D33ED"/>
    <w:rsid w:val="009D46E6"/>
    <w:rsid w:val="009D62CA"/>
    <w:rsid w:val="009D6C8B"/>
    <w:rsid w:val="009E0BC2"/>
    <w:rsid w:val="009E1DD3"/>
    <w:rsid w:val="009E635F"/>
    <w:rsid w:val="009E69AB"/>
    <w:rsid w:val="009E6DF2"/>
    <w:rsid w:val="009F246B"/>
    <w:rsid w:val="009F5427"/>
    <w:rsid w:val="00A0134E"/>
    <w:rsid w:val="00A05E7F"/>
    <w:rsid w:val="00A10000"/>
    <w:rsid w:val="00A1194D"/>
    <w:rsid w:val="00A12502"/>
    <w:rsid w:val="00A13839"/>
    <w:rsid w:val="00A149FD"/>
    <w:rsid w:val="00A20A94"/>
    <w:rsid w:val="00A21C8C"/>
    <w:rsid w:val="00A25992"/>
    <w:rsid w:val="00A31D1D"/>
    <w:rsid w:val="00A331E5"/>
    <w:rsid w:val="00A358FA"/>
    <w:rsid w:val="00A42B6C"/>
    <w:rsid w:val="00A446C6"/>
    <w:rsid w:val="00A64424"/>
    <w:rsid w:val="00A6799C"/>
    <w:rsid w:val="00A67D9A"/>
    <w:rsid w:val="00A67EFD"/>
    <w:rsid w:val="00A67FDF"/>
    <w:rsid w:val="00A724FD"/>
    <w:rsid w:val="00A75FA8"/>
    <w:rsid w:val="00A81E05"/>
    <w:rsid w:val="00A82BCC"/>
    <w:rsid w:val="00A940E8"/>
    <w:rsid w:val="00A97920"/>
    <w:rsid w:val="00AA5EBD"/>
    <w:rsid w:val="00AA6A2F"/>
    <w:rsid w:val="00AA6CAF"/>
    <w:rsid w:val="00AB26D3"/>
    <w:rsid w:val="00AB2DC4"/>
    <w:rsid w:val="00AB6B4E"/>
    <w:rsid w:val="00AC1E3C"/>
    <w:rsid w:val="00AC42C3"/>
    <w:rsid w:val="00AD698B"/>
    <w:rsid w:val="00AE293C"/>
    <w:rsid w:val="00AE3735"/>
    <w:rsid w:val="00AE5D2C"/>
    <w:rsid w:val="00AE5DB5"/>
    <w:rsid w:val="00AE7101"/>
    <w:rsid w:val="00AF1222"/>
    <w:rsid w:val="00AF2480"/>
    <w:rsid w:val="00B02104"/>
    <w:rsid w:val="00B10AE6"/>
    <w:rsid w:val="00B14F71"/>
    <w:rsid w:val="00B16D45"/>
    <w:rsid w:val="00B1764A"/>
    <w:rsid w:val="00B177EA"/>
    <w:rsid w:val="00B266D2"/>
    <w:rsid w:val="00B34F4E"/>
    <w:rsid w:val="00B41628"/>
    <w:rsid w:val="00B44529"/>
    <w:rsid w:val="00B44F9F"/>
    <w:rsid w:val="00B45C3A"/>
    <w:rsid w:val="00B52740"/>
    <w:rsid w:val="00B537FA"/>
    <w:rsid w:val="00B53D76"/>
    <w:rsid w:val="00B54281"/>
    <w:rsid w:val="00B60B20"/>
    <w:rsid w:val="00B60BC4"/>
    <w:rsid w:val="00B6117A"/>
    <w:rsid w:val="00B6194A"/>
    <w:rsid w:val="00B66DAD"/>
    <w:rsid w:val="00B7075A"/>
    <w:rsid w:val="00B741AA"/>
    <w:rsid w:val="00B74516"/>
    <w:rsid w:val="00B76AEC"/>
    <w:rsid w:val="00B814CB"/>
    <w:rsid w:val="00B94819"/>
    <w:rsid w:val="00B966C6"/>
    <w:rsid w:val="00BA5EC5"/>
    <w:rsid w:val="00BB457E"/>
    <w:rsid w:val="00BB6A5F"/>
    <w:rsid w:val="00BB7CA4"/>
    <w:rsid w:val="00BC022B"/>
    <w:rsid w:val="00BC27D2"/>
    <w:rsid w:val="00BC3C2D"/>
    <w:rsid w:val="00BD011C"/>
    <w:rsid w:val="00BD285D"/>
    <w:rsid w:val="00BE0A3B"/>
    <w:rsid w:val="00BE45BF"/>
    <w:rsid w:val="00BE5DBE"/>
    <w:rsid w:val="00BF50AE"/>
    <w:rsid w:val="00BF6527"/>
    <w:rsid w:val="00C03BA9"/>
    <w:rsid w:val="00C0471B"/>
    <w:rsid w:val="00C10B9D"/>
    <w:rsid w:val="00C11089"/>
    <w:rsid w:val="00C133A3"/>
    <w:rsid w:val="00C14B96"/>
    <w:rsid w:val="00C15B5E"/>
    <w:rsid w:val="00C1607D"/>
    <w:rsid w:val="00C336DE"/>
    <w:rsid w:val="00C34784"/>
    <w:rsid w:val="00C35EB1"/>
    <w:rsid w:val="00C363C4"/>
    <w:rsid w:val="00C365EF"/>
    <w:rsid w:val="00C36633"/>
    <w:rsid w:val="00C43765"/>
    <w:rsid w:val="00C51FDA"/>
    <w:rsid w:val="00C52211"/>
    <w:rsid w:val="00C565DC"/>
    <w:rsid w:val="00C5687B"/>
    <w:rsid w:val="00C60047"/>
    <w:rsid w:val="00C62CDF"/>
    <w:rsid w:val="00C63771"/>
    <w:rsid w:val="00C63BEA"/>
    <w:rsid w:val="00C63F3A"/>
    <w:rsid w:val="00C65EA5"/>
    <w:rsid w:val="00C73B8C"/>
    <w:rsid w:val="00C75A36"/>
    <w:rsid w:val="00C821BD"/>
    <w:rsid w:val="00C82721"/>
    <w:rsid w:val="00C84B1A"/>
    <w:rsid w:val="00C91044"/>
    <w:rsid w:val="00C927A2"/>
    <w:rsid w:val="00C944C2"/>
    <w:rsid w:val="00C96B9F"/>
    <w:rsid w:val="00CA0FBD"/>
    <w:rsid w:val="00CA359C"/>
    <w:rsid w:val="00CA6011"/>
    <w:rsid w:val="00CB2FA2"/>
    <w:rsid w:val="00CB5777"/>
    <w:rsid w:val="00CD088B"/>
    <w:rsid w:val="00CD3133"/>
    <w:rsid w:val="00CD67ED"/>
    <w:rsid w:val="00CD78AE"/>
    <w:rsid w:val="00CE1AEA"/>
    <w:rsid w:val="00CE32CB"/>
    <w:rsid w:val="00CE4EF3"/>
    <w:rsid w:val="00CF5813"/>
    <w:rsid w:val="00CF6FDA"/>
    <w:rsid w:val="00CF7E61"/>
    <w:rsid w:val="00D01554"/>
    <w:rsid w:val="00D0239B"/>
    <w:rsid w:val="00D02C40"/>
    <w:rsid w:val="00D10DDC"/>
    <w:rsid w:val="00D14203"/>
    <w:rsid w:val="00D1468D"/>
    <w:rsid w:val="00D14C3D"/>
    <w:rsid w:val="00D16CA7"/>
    <w:rsid w:val="00D172F9"/>
    <w:rsid w:val="00D2304F"/>
    <w:rsid w:val="00D23188"/>
    <w:rsid w:val="00D25B82"/>
    <w:rsid w:val="00D403F3"/>
    <w:rsid w:val="00D43403"/>
    <w:rsid w:val="00D451A6"/>
    <w:rsid w:val="00D50DA6"/>
    <w:rsid w:val="00D544C7"/>
    <w:rsid w:val="00D544FB"/>
    <w:rsid w:val="00D573A3"/>
    <w:rsid w:val="00D610BD"/>
    <w:rsid w:val="00D628E1"/>
    <w:rsid w:val="00D66353"/>
    <w:rsid w:val="00D737F9"/>
    <w:rsid w:val="00D75169"/>
    <w:rsid w:val="00D77C23"/>
    <w:rsid w:val="00D85027"/>
    <w:rsid w:val="00D90521"/>
    <w:rsid w:val="00D9145A"/>
    <w:rsid w:val="00D96AAB"/>
    <w:rsid w:val="00D97AFF"/>
    <w:rsid w:val="00DA4E54"/>
    <w:rsid w:val="00DA77DB"/>
    <w:rsid w:val="00DB6FD2"/>
    <w:rsid w:val="00DC1F6C"/>
    <w:rsid w:val="00DC2FF8"/>
    <w:rsid w:val="00DC3343"/>
    <w:rsid w:val="00DC36A6"/>
    <w:rsid w:val="00DC5F70"/>
    <w:rsid w:val="00DD053C"/>
    <w:rsid w:val="00DD195C"/>
    <w:rsid w:val="00DD47F9"/>
    <w:rsid w:val="00DD59BC"/>
    <w:rsid w:val="00DD6689"/>
    <w:rsid w:val="00DE3037"/>
    <w:rsid w:val="00DE3CE5"/>
    <w:rsid w:val="00DF144B"/>
    <w:rsid w:val="00DF344C"/>
    <w:rsid w:val="00DF46B4"/>
    <w:rsid w:val="00DF67DC"/>
    <w:rsid w:val="00E059B1"/>
    <w:rsid w:val="00E06429"/>
    <w:rsid w:val="00E11CED"/>
    <w:rsid w:val="00E160EF"/>
    <w:rsid w:val="00E242E5"/>
    <w:rsid w:val="00E246DC"/>
    <w:rsid w:val="00E25E98"/>
    <w:rsid w:val="00E376FD"/>
    <w:rsid w:val="00E43160"/>
    <w:rsid w:val="00E461AE"/>
    <w:rsid w:val="00E513E1"/>
    <w:rsid w:val="00E57678"/>
    <w:rsid w:val="00E66219"/>
    <w:rsid w:val="00E662A3"/>
    <w:rsid w:val="00E7588A"/>
    <w:rsid w:val="00E763BF"/>
    <w:rsid w:val="00E80AE9"/>
    <w:rsid w:val="00E83374"/>
    <w:rsid w:val="00E836F4"/>
    <w:rsid w:val="00E866A9"/>
    <w:rsid w:val="00E873C4"/>
    <w:rsid w:val="00E876C2"/>
    <w:rsid w:val="00E87B6A"/>
    <w:rsid w:val="00E87DE2"/>
    <w:rsid w:val="00E97A2C"/>
    <w:rsid w:val="00EA64C1"/>
    <w:rsid w:val="00EA6D12"/>
    <w:rsid w:val="00EB0DAE"/>
    <w:rsid w:val="00EB1248"/>
    <w:rsid w:val="00EB193A"/>
    <w:rsid w:val="00EB3BC0"/>
    <w:rsid w:val="00EB3F11"/>
    <w:rsid w:val="00EB4229"/>
    <w:rsid w:val="00EB4621"/>
    <w:rsid w:val="00EB76C6"/>
    <w:rsid w:val="00EB777E"/>
    <w:rsid w:val="00EC408A"/>
    <w:rsid w:val="00EC5BAD"/>
    <w:rsid w:val="00EC7F5A"/>
    <w:rsid w:val="00ED14FF"/>
    <w:rsid w:val="00ED156A"/>
    <w:rsid w:val="00ED1695"/>
    <w:rsid w:val="00ED2B07"/>
    <w:rsid w:val="00ED638F"/>
    <w:rsid w:val="00ED798F"/>
    <w:rsid w:val="00EE1E55"/>
    <w:rsid w:val="00EF1299"/>
    <w:rsid w:val="00EF25F0"/>
    <w:rsid w:val="00F046A0"/>
    <w:rsid w:val="00F10165"/>
    <w:rsid w:val="00F128FA"/>
    <w:rsid w:val="00F15A25"/>
    <w:rsid w:val="00F1669D"/>
    <w:rsid w:val="00F20919"/>
    <w:rsid w:val="00F2728D"/>
    <w:rsid w:val="00F312A2"/>
    <w:rsid w:val="00F322AA"/>
    <w:rsid w:val="00F33D33"/>
    <w:rsid w:val="00F35F74"/>
    <w:rsid w:val="00F36DB6"/>
    <w:rsid w:val="00F36ECD"/>
    <w:rsid w:val="00F36F2D"/>
    <w:rsid w:val="00F4186F"/>
    <w:rsid w:val="00F439F3"/>
    <w:rsid w:val="00F43DC5"/>
    <w:rsid w:val="00F502FD"/>
    <w:rsid w:val="00F517A9"/>
    <w:rsid w:val="00F533E7"/>
    <w:rsid w:val="00F53844"/>
    <w:rsid w:val="00F56AB9"/>
    <w:rsid w:val="00F60676"/>
    <w:rsid w:val="00F62F0E"/>
    <w:rsid w:val="00F63605"/>
    <w:rsid w:val="00F66B23"/>
    <w:rsid w:val="00F67280"/>
    <w:rsid w:val="00F726C0"/>
    <w:rsid w:val="00F7692D"/>
    <w:rsid w:val="00F775E8"/>
    <w:rsid w:val="00F862C7"/>
    <w:rsid w:val="00F863CF"/>
    <w:rsid w:val="00F9249F"/>
    <w:rsid w:val="00F94966"/>
    <w:rsid w:val="00F962A2"/>
    <w:rsid w:val="00FA7EBD"/>
    <w:rsid w:val="00FB019C"/>
    <w:rsid w:val="00FB0CD2"/>
    <w:rsid w:val="00FB36C8"/>
    <w:rsid w:val="00FB5C3A"/>
    <w:rsid w:val="00FC73AE"/>
    <w:rsid w:val="00FD2E2F"/>
    <w:rsid w:val="00FD5A4A"/>
    <w:rsid w:val="00FE3CB6"/>
    <w:rsid w:val="00FF0930"/>
    <w:rsid w:val="014D6A45"/>
    <w:rsid w:val="0591F657"/>
    <w:rsid w:val="0CAA0E7E"/>
    <w:rsid w:val="0DF8BE33"/>
    <w:rsid w:val="1ADDD875"/>
    <w:rsid w:val="2272EF1F"/>
    <w:rsid w:val="2F72BA17"/>
    <w:rsid w:val="41BE15FE"/>
    <w:rsid w:val="46D2B9FB"/>
    <w:rsid w:val="52F44EE8"/>
    <w:rsid w:val="55C114B2"/>
    <w:rsid w:val="5DB6C188"/>
    <w:rsid w:val="6B47D517"/>
    <w:rsid w:val="78F195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54850"/>
  <w15:docId w15:val="{BB69A43B-710F-4BE3-B142-B31D7DA61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385ACF"/>
    <w:pPr>
      <w:keepNext/>
      <w:keepLines/>
      <w:outlineLvl w:val="1"/>
    </w:pPr>
    <w:rPr>
      <w:b/>
      <w:sz w:val="28"/>
      <w:szCs w:val="32"/>
      <w:shd w:val="clear" w:color="auto" w:fill="FFFFFF"/>
      <w:lang w:val="en"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385ACF"/>
    <w:rPr>
      <w:b/>
      <w:sz w:val="28"/>
      <w:szCs w:val="32"/>
      <w:lang w:val="en"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styleId="BodyTextIndent">
    <w:name w:val="Body Text Indent"/>
    <w:basedOn w:val="Normal"/>
    <w:link w:val="BodyTextIndentChar"/>
    <w:uiPriority w:val="99"/>
    <w:semiHidden/>
    <w:unhideWhenUsed/>
    <w:rsid w:val="00882746"/>
    <w:pPr>
      <w:spacing w:after="120"/>
      <w:ind w:left="283"/>
    </w:pPr>
  </w:style>
  <w:style w:type="character" w:customStyle="1" w:styleId="BodyTextIndentChar">
    <w:name w:val="Body Text Indent Char"/>
    <w:basedOn w:val="DefaultParagraphFont"/>
    <w:link w:val="BodyTextIndent"/>
    <w:uiPriority w:val="99"/>
    <w:semiHidden/>
    <w:rsid w:val="00882746"/>
    <w:rPr>
      <w:sz w:val="24"/>
    </w:rPr>
  </w:style>
  <w:style w:type="paragraph" w:styleId="BodyText2">
    <w:name w:val="Body Text 2"/>
    <w:basedOn w:val="Normal"/>
    <w:link w:val="BodyText2Char"/>
    <w:uiPriority w:val="99"/>
    <w:unhideWhenUsed/>
    <w:rsid w:val="003F3342"/>
    <w:pPr>
      <w:suppressAutoHyphens w:val="0"/>
      <w:spacing w:after="120" w:line="480" w:lineRule="auto"/>
    </w:pPr>
    <w:rPr>
      <w:rFonts w:eastAsia="Calibri"/>
      <w:szCs w:val="22"/>
      <w:lang w:eastAsia="en-US"/>
    </w:rPr>
  </w:style>
  <w:style w:type="character" w:customStyle="1" w:styleId="BodyText2Char">
    <w:name w:val="Body Text 2 Char"/>
    <w:basedOn w:val="DefaultParagraphFont"/>
    <w:link w:val="BodyText2"/>
    <w:uiPriority w:val="99"/>
    <w:rsid w:val="003F3342"/>
    <w:rPr>
      <w:rFonts w:eastAsia="Calibri"/>
      <w:sz w:val="24"/>
      <w:szCs w:val="22"/>
      <w:lang w:eastAsia="en-US"/>
    </w:rPr>
  </w:style>
  <w:style w:type="character" w:customStyle="1" w:styleId="EmailStyle341">
    <w:name w:val="EmailStyle341"/>
    <w:basedOn w:val="DefaultParagraphFont"/>
    <w:rsid w:val="00BD011C"/>
    <w:rPr>
      <w:rFonts w:ascii="Arial" w:hAnsi="Arial" w:cs="Arial"/>
      <w:color w:val="000000"/>
      <w:sz w:val="20"/>
      <w:szCs w:val="20"/>
    </w:rPr>
  </w:style>
  <w:style w:type="paragraph" w:styleId="BodyTextIndent2">
    <w:name w:val="Body Text Indent 2"/>
    <w:basedOn w:val="Normal"/>
    <w:link w:val="BodyTextIndent2Char"/>
    <w:rsid w:val="00AA6CAF"/>
    <w:pPr>
      <w:suppressAutoHyphens w:val="0"/>
      <w:spacing w:after="120" w:line="480" w:lineRule="auto"/>
      <w:ind w:left="283"/>
    </w:pPr>
    <w:rPr>
      <w:rFonts w:ascii="Times New Roman" w:hAnsi="Times New Roman"/>
      <w:szCs w:val="24"/>
      <w:lang w:val="x-none" w:eastAsia="en-US"/>
    </w:rPr>
  </w:style>
  <w:style w:type="character" w:customStyle="1" w:styleId="BodyTextIndent2Char">
    <w:name w:val="Body Text Indent 2 Char"/>
    <w:basedOn w:val="DefaultParagraphFont"/>
    <w:link w:val="BodyTextIndent2"/>
    <w:rsid w:val="00AA6CAF"/>
    <w:rPr>
      <w:rFonts w:ascii="Times New Roman" w:hAnsi="Times New Roman"/>
      <w:sz w:val="24"/>
      <w:szCs w:val="24"/>
      <w:lang w:val="x-none" w:eastAsia="en-US"/>
    </w:rPr>
  </w:style>
  <w:style w:type="paragraph" w:customStyle="1" w:styleId="Default">
    <w:name w:val="Default"/>
    <w:rsid w:val="006C3DD8"/>
    <w:pPr>
      <w:autoSpaceDE w:val="0"/>
      <w:autoSpaceDN w:val="0"/>
      <w:adjustRightInd w:val="0"/>
    </w:pPr>
    <w:rPr>
      <w:rFonts w:eastAsia="Calibri" w:cs="Calibri"/>
      <w:color w:val="000000"/>
      <w:sz w:val="24"/>
      <w:szCs w:val="24"/>
    </w:rPr>
  </w:style>
  <w:style w:type="paragraph" w:styleId="PlainText">
    <w:name w:val="Plain Text"/>
    <w:basedOn w:val="Normal"/>
    <w:link w:val="PlainTextChar"/>
    <w:rsid w:val="00625479"/>
    <w:pPr>
      <w:suppressAutoHyphens w:val="0"/>
      <w:spacing w:after="0"/>
    </w:pPr>
    <w:rPr>
      <w:rFonts w:ascii="Courier New" w:hAnsi="Courier New" w:cs="Courier New"/>
      <w:sz w:val="20"/>
      <w:lang w:eastAsia="en-US"/>
    </w:rPr>
  </w:style>
  <w:style w:type="character" w:customStyle="1" w:styleId="PlainTextChar">
    <w:name w:val="Plain Text Char"/>
    <w:basedOn w:val="DefaultParagraphFont"/>
    <w:link w:val="PlainText"/>
    <w:rsid w:val="00625479"/>
    <w:rPr>
      <w:rFonts w:ascii="Courier New" w:hAnsi="Courier New" w:cs="Courier New"/>
      <w:lang w:eastAsia="en-US"/>
    </w:rPr>
  </w:style>
  <w:style w:type="paragraph" w:styleId="NormalWeb">
    <w:name w:val="Normal (Web)"/>
    <w:basedOn w:val="Normal"/>
    <w:uiPriority w:val="99"/>
    <w:semiHidden/>
    <w:unhideWhenUsed/>
    <w:rsid w:val="00F35F74"/>
    <w:pPr>
      <w:suppressAutoHyphens w:val="0"/>
      <w:spacing w:before="100" w:beforeAutospacing="1" w:after="100" w:afterAutospacing="1"/>
    </w:pPr>
    <w:rPr>
      <w:rFonts w:ascii="Times New Roman" w:hAnsi="Times New Roman"/>
      <w:szCs w:val="24"/>
    </w:rPr>
  </w:style>
  <w:style w:type="character" w:styleId="UnresolvedMention">
    <w:name w:val="Unresolved Mention"/>
    <w:basedOn w:val="DefaultParagraphFont"/>
    <w:uiPriority w:val="99"/>
    <w:semiHidden/>
    <w:unhideWhenUsed/>
    <w:rsid w:val="00836077"/>
    <w:rPr>
      <w:color w:val="605E5C"/>
      <w:shd w:val="clear" w:color="auto" w:fill="E1DFDD"/>
    </w:rPr>
  </w:style>
  <w:style w:type="character" w:customStyle="1" w:styleId="ui-provider">
    <w:name w:val="ui-provider"/>
    <w:basedOn w:val="DefaultParagraphFont"/>
    <w:rsid w:val="005E7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31333">
      <w:bodyDiv w:val="1"/>
      <w:marLeft w:val="0"/>
      <w:marRight w:val="0"/>
      <w:marTop w:val="0"/>
      <w:marBottom w:val="0"/>
      <w:divBdr>
        <w:top w:val="none" w:sz="0" w:space="0" w:color="auto"/>
        <w:left w:val="none" w:sz="0" w:space="0" w:color="auto"/>
        <w:bottom w:val="none" w:sz="0" w:space="0" w:color="auto"/>
        <w:right w:val="none" w:sz="0" w:space="0" w:color="auto"/>
      </w:divBdr>
      <w:divsChild>
        <w:div w:id="862086154">
          <w:marLeft w:val="0"/>
          <w:marRight w:val="0"/>
          <w:marTop w:val="0"/>
          <w:marBottom w:val="0"/>
          <w:divBdr>
            <w:top w:val="single" w:sz="6" w:space="0" w:color="auto"/>
            <w:left w:val="single" w:sz="6" w:space="0" w:color="auto"/>
            <w:bottom w:val="single" w:sz="6" w:space="0" w:color="auto"/>
            <w:right w:val="single" w:sz="6" w:space="0" w:color="auto"/>
          </w:divBdr>
          <w:divsChild>
            <w:div w:id="197671164">
              <w:marLeft w:val="0"/>
              <w:marRight w:val="0"/>
              <w:marTop w:val="0"/>
              <w:marBottom w:val="0"/>
              <w:divBdr>
                <w:top w:val="none" w:sz="0" w:space="0" w:color="auto"/>
                <w:left w:val="none" w:sz="0" w:space="0" w:color="auto"/>
                <w:bottom w:val="none" w:sz="0" w:space="0" w:color="auto"/>
                <w:right w:val="none" w:sz="0" w:space="0" w:color="auto"/>
              </w:divBdr>
              <w:divsChild>
                <w:div w:id="15022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19801">
      <w:bodyDiv w:val="1"/>
      <w:marLeft w:val="0"/>
      <w:marRight w:val="0"/>
      <w:marTop w:val="0"/>
      <w:marBottom w:val="0"/>
      <w:divBdr>
        <w:top w:val="none" w:sz="0" w:space="0" w:color="auto"/>
        <w:left w:val="none" w:sz="0" w:space="0" w:color="auto"/>
        <w:bottom w:val="none" w:sz="0" w:space="0" w:color="auto"/>
        <w:right w:val="none" w:sz="0" w:space="0" w:color="auto"/>
      </w:divBdr>
      <w:divsChild>
        <w:div w:id="2090613821">
          <w:marLeft w:val="0"/>
          <w:marRight w:val="0"/>
          <w:marTop w:val="0"/>
          <w:marBottom w:val="0"/>
          <w:divBdr>
            <w:top w:val="single" w:sz="6" w:space="0" w:color="auto"/>
            <w:left w:val="single" w:sz="6" w:space="0" w:color="auto"/>
            <w:bottom w:val="single" w:sz="6" w:space="0" w:color="auto"/>
            <w:right w:val="single" w:sz="6" w:space="0" w:color="auto"/>
          </w:divBdr>
          <w:divsChild>
            <w:div w:id="2098088668">
              <w:marLeft w:val="0"/>
              <w:marRight w:val="0"/>
              <w:marTop w:val="0"/>
              <w:marBottom w:val="0"/>
              <w:divBdr>
                <w:top w:val="none" w:sz="0" w:space="0" w:color="auto"/>
                <w:left w:val="none" w:sz="0" w:space="0" w:color="auto"/>
                <w:bottom w:val="none" w:sz="0" w:space="0" w:color="auto"/>
                <w:right w:val="none" w:sz="0" w:space="0" w:color="auto"/>
              </w:divBdr>
              <w:divsChild>
                <w:div w:id="201938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82306">
      <w:bodyDiv w:val="1"/>
      <w:marLeft w:val="0"/>
      <w:marRight w:val="0"/>
      <w:marTop w:val="0"/>
      <w:marBottom w:val="0"/>
      <w:divBdr>
        <w:top w:val="none" w:sz="0" w:space="0" w:color="auto"/>
        <w:left w:val="none" w:sz="0" w:space="0" w:color="auto"/>
        <w:bottom w:val="none" w:sz="0" w:space="0" w:color="auto"/>
        <w:right w:val="none" w:sz="0" w:space="0" w:color="auto"/>
      </w:divBdr>
      <w:divsChild>
        <w:div w:id="335310913">
          <w:marLeft w:val="0"/>
          <w:marRight w:val="0"/>
          <w:marTop w:val="0"/>
          <w:marBottom w:val="0"/>
          <w:divBdr>
            <w:top w:val="single" w:sz="6" w:space="0" w:color="auto"/>
            <w:left w:val="single" w:sz="6" w:space="0" w:color="auto"/>
            <w:bottom w:val="single" w:sz="6" w:space="0" w:color="auto"/>
            <w:right w:val="single" w:sz="6" w:space="0" w:color="auto"/>
          </w:divBdr>
          <w:divsChild>
            <w:div w:id="1763867737">
              <w:marLeft w:val="0"/>
              <w:marRight w:val="0"/>
              <w:marTop w:val="0"/>
              <w:marBottom w:val="0"/>
              <w:divBdr>
                <w:top w:val="none" w:sz="0" w:space="0" w:color="auto"/>
                <w:left w:val="none" w:sz="0" w:space="0" w:color="auto"/>
                <w:bottom w:val="none" w:sz="0" w:space="0" w:color="auto"/>
                <w:right w:val="none" w:sz="0" w:space="0" w:color="auto"/>
              </w:divBdr>
              <w:divsChild>
                <w:div w:id="177216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812307">
      <w:bodyDiv w:val="1"/>
      <w:marLeft w:val="0"/>
      <w:marRight w:val="0"/>
      <w:marTop w:val="0"/>
      <w:marBottom w:val="0"/>
      <w:divBdr>
        <w:top w:val="none" w:sz="0" w:space="0" w:color="auto"/>
        <w:left w:val="none" w:sz="0" w:space="0" w:color="auto"/>
        <w:bottom w:val="none" w:sz="0" w:space="0" w:color="auto"/>
        <w:right w:val="none" w:sz="0" w:space="0" w:color="auto"/>
      </w:divBdr>
      <w:divsChild>
        <w:div w:id="967932507">
          <w:marLeft w:val="0"/>
          <w:marRight w:val="0"/>
          <w:marTop w:val="0"/>
          <w:marBottom w:val="0"/>
          <w:divBdr>
            <w:top w:val="single" w:sz="6" w:space="0" w:color="auto"/>
            <w:left w:val="single" w:sz="6" w:space="0" w:color="auto"/>
            <w:bottom w:val="single" w:sz="6" w:space="0" w:color="auto"/>
            <w:right w:val="single" w:sz="6" w:space="0" w:color="auto"/>
          </w:divBdr>
          <w:divsChild>
            <w:div w:id="1435902046">
              <w:marLeft w:val="0"/>
              <w:marRight w:val="0"/>
              <w:marTop w:val="0"/>
              <w:marBottom w:val="0"/>
              <w:divBdr>
                <w:top w:val="none" w:sz="0" w:space="0" w:color="auto"/>
                <w:left w:val="none" w:sz="0" w:space="0" w:color="auto"/>
                <w:bottom w:val="none" w:sz="0" w:space="0" w:color="auto"/>
                <w:right w:val="none" w:sz="0" w:space="0" w:color="auto"/>
              </w:divBdr>
              <w:divsChild>
                <w:div w:id="39173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4079">
      <w:bodyDiv w:val="1"/>
      <w:marLeft w:val="0"/>
      <w:marRight w:val="0"/>
      <w:marTop w:val="0"/>
      <w:marBottom w:val="0"/>
      <w:divBdr>
        <w:top w:val="none" w:sz="0" w:space="0" w:color="auto"/>
        <w:left w:val="none" w:sz="0" w:space="0" w:color="auto"/>
        <w:bottom w:val="none" w:sz="0" w:space="0" w:color="auto"/>
        <w:right w:val="none" w:sz="0" w:space="0" w:color="auto"/>
      </w:divBdr>
      <w:divsChild>
        <w:div w:id="1232736141">
          <w:marLeft w:val="0"/>
          <w:marRight w:val="0"/>
          <w:marTop w:val="0"/>
          <w:marBottom w:val="0"/>
          <w:divBdr>
            <w:top w:val="single" w:sz="6" w:space="0" w:color="auto"/>
            <w:left w:val="single" w:sz="6" w:space="0" w:color="auto"/>
            <w:bottom w:val="single" w:sz="6" w:space="0" w:color="auto"/>
            <w:right w:val="single" w:sz="6" w:space="0" w:color="auto"/>
          </w:divBdr>
          <w:divsChild>
            <w:div w:id="125005210">
              <w:marLeft w:val="0"/>
              <w:marRight w:val="0"/>
              <w:marTop w:val="0"/>
              <w:marBottom w:val="0"/>
              <w:divBdr>
                <w:top w:val="none" w:sz="0" w:space="0" w:color="auto"/>
                <w:left w:val="none" w:sz="0" w:space="0" w:color="auto"/>
                <w:bottom w:val="none" w:sz="0" w:space="0" w:color="auto"/>
                <w:right w:val="none" w:sz="0" w:space="0" w:color="auto"/>
              </w:divBdr>
              <w:divsChild>
                <w:div w:id="10869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857821">
      <w:bodyDiv w:val="1"/>
      <w:marLeft w:val="0"/>
      <w:marRight w:val="0"/>
      <w:marTop w:val="0"/>
      <w:marBottom w:val="0"/>
      <w:divBdr>
        <w:top w:val="none" w:sz="0" w:space="0" w:color="auto"/>
        <w:left w:val="none" w:sz="0" w:space="0" w:color="auto"/>
        <w:bottom w:val="none" w:sz="0" w:space="0" w:color="auto"/>
        <w:right w:val="none" w:sz="0" w:space="0" w:color="auto"/>
      </w:divBdr>
      <w:divsChild>
        <w:div w:id="943265387">
          <w:marLeft w:val="0"/>
          <w:marRight w:val="0"/>
          <w:marTop w:val="0"/>
          <w:marBottom w:val="0"/>
          <w:divBdr>
            <w:top w:val="single" w:sz="6" w:space="0" w:color="auto"/>
            <w:left w:val="single" w:sz="6" w:space="0" w:color="auto"/>
            <w:bottom w:val="single" w:sz="6" w:space="0" w:color="auto"/>
            <w:right w:val="single" w:sz="6" w:space="0" w:color="auto"/>
          </w:divBdr>
          <w:divsChild>
            <w:div w:id="1249464947">
              <w:marLeft w:val="0"/>
              <w:marRight w:val="0"/>
              <w:marTop w:val="0"/>
              <w:marBottom w:val="0"/>
              <w:divBdr>
                <w:top w:val="none" w:sz="0" w:space="0" w:color="auto"/>
                <w:left w:val="none" w:sz="0" w:space="0" w:color="auto"/>
                <w:bottom w:val="none" w:sz="0" w:space="0" w:color="auto"/>
                <w:right w:val="none" w:sz="0" w:space="0" w:color="auto"/>
              </w:divBdr>
              <w:divsChild>
                <w:div w:id="18119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398878">
      <w:bodyDiv w:val="1"/>
      <w:marLeft w:val="0"/>
      <w:marRight w:val="0"/>
      <w:marTop w:val="0"/>
      <w:marBottom w:val="0"/>
      <w:divBdr>
        <w:top w:val="none" w:sz="0" w:space="0" w:color="auto"/>
        <w:left w:val="none" w:sz="0" w:space="0" w:color="auto"/>
        <w:bottom w:val="none" w:sz="0" w:space="0" w:color="auto"/>
        <w:right w:val="none" w:sz="0" w:space="0" w:color="auto"/>
      </w:divBdr>
      <w:divsChild>
        <w:div w:id="189149705">
          <w:marLeft w:val="0"/>
          <w:marRight w:val="0"/>
          <w:marTop w:val="0"/>
          <w:marBottom w:val="0"/>
          <w:divBdr>
            <w:top w:val="single" w:sz="6" w:space="0" w:color="auto"/>
            <w:left w:val="single" w:sz="6" w:space="0" w:color="auto"/>
            <w:bottom w:val="single" w:sz="6" w:space="0" w:color="auto"/>
            <w:right w:val="single" w:sz="6" w:space="0" w:color="auto"/>
          </w:divBdr>
          <w:divsChild>
            <w:div w:id="589318907">
              <w:marLeft w:val="0"/>
              <w:marRight w:val="0"/>
              <w:marTop w:val="0"/>
              <w:marBottom w:val="0"/>
              <w:divBdr>
                <w:top w:val="none" w:sz="0" w:space="0" w:color="auto"/>
                <w:left w:val="none" w:sz="0" w:space="0" w:color="auto"/>
                <w:bottom w:val="none" w:sz="0" w:space="0" w:color="auto"/>
                <w:right w:val="none" w:sz="0" w:space="0" w:color="auto"/>
              </w:divBdr>
              <w:divsChild>
                <w:div w:id="73362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05753">
      <w:bodyDiv w:val="1"/>
      <w:marLeft w:val="0"/>
      <w:marRight w:val="0"/>
      <w:marTop w:val="0"/>
      <w:marBottom w:val="0"/>
      <w:divBdr>
        <w:top w:val="none" w:sz="0" w:space="0" w:color="auto"/>
        <w:left w:val="none" w:sz="0" w:space="0" w:color="auto"/>
        <w:bottom w:val="none" w:sz="0" w:space="0" w:color="auto"/>
        <w:right w:val="none" w:sz="0" w:space="0" w:color="auto"/>
      </w:divBdr>
      <w:divsChild>
        <w:div w:id="1602106796">
          <w:marLeft w:val="0"/>
          <w:marRight w:val="0"/>
          <w:marTop w:val="0"/>
          <w:marBottom w:val="0"/>
          <w:divBdr>
            <w:top w:val="single" w:sz="6" w:space="0" w:color="auto"/>
            <w:left w:val="single" w:sz="6" w:space="0" w:color="auto"/>
            <w:bottom w:val="single" w:sz="6" w:space="0" w:color="auto"/>
            <w:right w:val="single" w:sz="6" w:space="0" w:color="auto"/>
          </w:divBdr>
          <w:divsChild>
            <w:div w:id="756250621">
              <w:marLeft w:val="0"/>
              <w:marRight w:val="0"/>
              <w:marTop w:val="0"/>
              <w:marBottom w:val="0"/>
              <w:divBdr>
                <w:top w:val="none" w:sz="0" w:space="0" w:color="auto"/>
                <w:left w:val="none" w:sz="0" w:space="0" w:color="auto"/>
                <w:bottom w:val="none" w:sz="0" w:space="0" w:color="auto"/>
                <w:right w:val="none" w:sz="0" w:space="0" w:color="auto"/>
              </w:divBdr>
              <w:divsChild>
                <w:div w:id="20594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803408">
      <w:bodyDiv w:val="1"/>
      <w:marLeft w:val="0"/>
      <w:marRight w:val="0"/>
      <w:marTop w:val="0"/>
      <w:marBottom w:val="0"/>
      <w:divBdr>
        <w:top w:val="none" w:sz="0" w:space="0" w:color="auto"/>
        <w:left w:val="none" w:sz="0" w:space="0" w:color="auto"/>
        <w:bottom w:val="none" w:sz="0" w:space="0" w:color="auto"/>
        <w:right w:val="none" w:sz="0" w:space="0" w:color="auto"/>
      </w:divBdr>
      <w:divsChild>
        <w:div w:id="667469">
          <w:marLeft w:val="0"/>
          <w:marRight w:val="0"/>
          <w:marTop w:val="0"/>
          <w:marBottom w:val="0"/>
          <w:divBdr>
            <w:top w:val="single" w:sz="6" w:space="0" w:color="auto"/>
            <w:left w:val="single" w:sz="6" w:space="0" w:color="auto"/>
            <w:bottom w:val="single" w:sz="6" w:space="0" w:color="auto"/>
            <w:right w:val="single" w:sz="6" w:space="0" w:color="auto"/>
          </w:divBdr>
          <w:divsChild>
            <w:div w:id="896821629">
              <w:marLeft w:val="0"/>
              <w:marRight w:val="0"/>
              <w:marTop w:val="0"/>
              <w:marBottom w:val="0"/>
              <w:divBdr>
                <w:top w:val="none" w:sz="0" w:space="0" w:color="auto"/>
                <w:left w:val="none" w:sz="0" w:space="0" w:color="auto"/>
                <w:bottom w:val="none" w:sz="0" w:space="0" w:color="auto"/>
                <w:right w:val="none" w:sz="0" w:space="0" w:color="auto"/>
              </w:divBdr>
              <w:divsChild>
                <w:div w:id="275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965196">
      <w:bodyDiv w:val="1"/>
      <w:marLeft w:val="0"/>
      <w:marRight w:val="0"/>
      <w:marTop w:val="0"/>
      <w:marBottom w:val="0"/>
      <w:divBdr>
        <w:top w:val="none" w:sz="0" w:space="0" w:color="auto"/>
        <w:left w:val="none" w:sz="0" w:space="0" w:color="auto"/>
        <w:bottom w:val="none" w:sz="0" w:space="0" w:color="auto"/>
        <w:right w:val="none" w:sz="0" w:space="0" w:color="auto"/>
      </w:divBdr>
      <w:divsChild>
        <w:div w:id="41027793">
          <w:marLeft w:val="0"/>
          <w:marRight w:val="0"/>
          <w:marTop w:val="0"/>
          <w:marBottom w:val="0"/>
          <w:divBdr>
            <w:top w:val="single" w:sz="6" w:space="0" w:color="auto"/>
            <w:left w:val="single" w:sz="6" w:space="0" w:color="auto"/>
            <w:bottom w:val="single" w:sz="6" w:space="0" w:color="auto"/>
            <w:right w:val="single" w:sz="6" w:space="0" w:color="auto"/>
          </w:divBdr>
          <w:divsChild>
            <w:div w:id="1628971804">
              <w:marLeft w:val="0"/>
              <w:marRight w:val="0"/>
              <w:marTop w:val="0"/>
              <w:marBottom w:val="0"/>
              <w:divBdr>
                <w:top w:val="none" w:sz="0" w:space="0" w:color="auto"/>
                <w:left w:val="none" w:sz="0" w:space="0" w:color="auto"/>
                <w:bottom w:val="none" w:sz="0" w:space="0" w:color="auto"/>
                <w:right w:val="none" w:sz="0" w:space="0" w:color="auto"/>
              </w:divBdr>
              <w:divsChild>
                <w:div w:id="13519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618486">
      <w:bodyDiv w:val="1"/>
      <w:marLeft w:val="0"/>
      <w:marRight w:val="0"/>
      <w:marTop w:val="0"/>
      <w:marBottom w:val="0"/>
      <w:divBdr>
        <w:top w:val="none" w:sz="0" w:space="0" w:color="auto"/>
        <w:left w:val="none" w:sz="0" w:space="0" w:color="auto"/>
        <w:bottom w:val="none" w:sz="0" w:space="0" w:color="auto"/>
        <w:right w:val="none" w:sz="0" w:space="0" w:color="auto"/>
      </w:divBdr>
      <w:divsChild>
        <w:div w:id="695468774">
          <w:marLeft w:val="0"/>
          <w:marRight w:val="0"/>
          <w:marTop w:val="0"/>
          <w:marBottom w:val="0"/>
          <w:divBdr>
            <w:top w:val="single" w:sz="6" w:space="0" w:color="auto"/>
            <w:left w:val="single" w:sz="6" w:space="0" w:color="auto"/>
            <w:bottom w:val="single" w:sz="6" w:space="0" w:color="auto"/>
            <w:right w:val="single" w:sz="6" w:space="0" w:color="auto"/>
          </w:divBdr>
          <w:divsChild>
            <w:div w:id="1581060155">
              <w:marLeft w:val="0"/>
              <w:marRight w:val="0"/>
              <w:marTop w:val="0"/>
              <w:marBottom w:val="0"/>
              <w:divBdr>
                <w:top w:val="none" w:sz="0" w:space="0" w:color="auto"/>
                <w:left w:val="none" w:sz="0" w:space="0" w:color="auto"/>
                <w:bottom w:val="none" w:sz="0" w:space="0" w:color="auto"/>
                <w:right w:val="none" w:sz="0" w:space="0" w:color="auto"/>
              </w:divBdr>
              <w:divsChild>
                <w:div w:id="110056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317303">
      <w:bodyDiv w:val="1"/>
      <w:marLeft w:val="0"/>
      <w:marRight w:val="0"/>
      <w:marTop w:val="0"/>
      <w:marBottom w:val="0"/>
      <w:divBdr>
        <w:top w:val="none" w:sz="0" w:space="0" w:color="auto"/>
        <w:left w:val="none" w:sz="0" w:space="0" w:color="auto"/>
        <w:bottom w:val="none" w:sz="0" w:space="0" w:color="auto"/>
        <w:right w:val="none" w:sz="0" w:space="0" w:color="auto"/>
      </w:divBdr>
      <w:divsChild>
        <w:div w:id="2127694066">
          <w:marLeft w:val="0"/>
          <w:marRight w:val="0"/>
          <w:marTop w:val="0"/>
          <w:marBottom w:val="0"/>
          <w:divBdr>
            <w:top w:val="single" w:sz="6" w:space="0" w:color="auto"/>
            <w:left w:val="single" w:sz="6" w:space="0" w:color="auto"/>
            <w:bottom w:val="single" w:sz="6" w:space="0" w:color="auto"/>
            <w:right w:val="single" w:sz="6" w:space="0" w:color="auto"/>
          </w:divBdr>
          <w:divsChild>
            <w:div w:id="425539428">
              <w:marLeft w:val="0"/>
              <w:marRight w:val="0"/>
              <w:marTop w:val="0"/>
              <w:marBottom w:val="0"/>
              <w:divBdr>
                <w:top w:val="none" w:sz="0" w:space="0" w:color="auto"/>
                <w:left w:val="none" w:sz="0" w:space="0" w:color="auto"/>
                <w:bottom w:val="none" w:sz="0" w:space="0" w:color="auto"/>
                <w:right w:val="none" w:sz="0" w:space="0" w:color="auto"/>
              </w:divBdr>
              <w:divsChild>
                <w:div w:id="61351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50222">
      <w:bodyDiv w:val="1"/>
      <w:marLeft w:val="0"/>
      <w:marRight w:val="0"/>
      <w:marTop w:val="0"/>
      <w:marBottom w:val="0"/>
      <w:divBdr>
        <w:top w:val="none" w:sz="0" w:space="0" w:color="auto"/>
        <w:left w:val="none" w:sz="0" w:space="0" w:color="auto"/>
        <w:bottom w:val="none" w:sz="0" w:space="0" w:color="auto"/>
        <w:right w:val="none" w:sz="0" w:space="0" w:color="auto"/>
      </w:divBdr>
      <w:divsChild>
        <w:div w:id="2092308470">
          <w:marLeft w:val="0"/>
          <w:marRight w:val="0"/>
          <w:marTop w:val="0"/>
          <w:marBottom w:val="0"/>
          <w:divBdr>
            <w:top w:val="single" w:sz="6" w:space="0" w:color="auto"/>
            <w:left w:val="single" w:sz="6" w:space="0" w:color="auto"/>
            <w:bottom w:val="single" w:sz="6" w:space="0" w:color="auto"/>
            <w:right w:val="single" w:sz="6" w:space="0" w:color="auto"/>
          </w:divBdr>
          <w:divsChild>
            <w:div w:id="296839956">
              <w:marLeft w:val="0"/>
              <w:marRight w:val="0"/>
              <w:marTop w:val="0"/>
              <w:marBottom w:val="0"/>
              <w:divBdr>
                <w:top w:val="none" w:sz="0" w:space="0" w:color="auto"/>
                <w:left w:val="none" w:sz="0" w:space="0" w:color="auto"/>
                <w:bottom w:val="none" w:sz="0" w:space="0" w:color="auto"/>
                <w:right w:val="none" w:sz="0" w:space="0" w:color="auto"/>
              </w:divBdr>
              <w:divsChild>
                <w:div w:id="141755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847529">
      <w:bodyDiv w:val="1"/>
      <w:marLeft w:val="0"/>
      <w:marRight w:val="0"/>
      <w:marTop w:val="0"/>
      <w:marBottom w:val="0"/>
      <w:divBdr>
        <w:top w:val="none" w:sz="0" w:space="0" w:color="auto"/>
        <w:left w:val="none" w:sz="0" w:space="0" w:color="auto"/>
        <w:bottom w:val="none" w:sz="0" w:space="0" w:color="auto"/>
        <w:right w:val="none" w:sz="0" w:space="0" w:color="auto"/>
      </w:divBdr>
      <w:divsChild>
        <w:div w:id="1967419408">
          <w:marLeft w:val="0"/>
          <w:marRight w:val="0"/>
          <w:marTop w:val="0"/>
          <w:marBottom w:val="0"/>
          <w:divBdr>
            <w:top w:val="single" w:sz="6" w:space="0" w:color="auto"/>
            <w:left w:val="single" w:sz="6" w:space="0" w:color="auto"/>
            <w:bottom w:val="single" w:sz="6" w:space="0" w:color="auto"/>
            <w:right w:val="single" w:sz="6" w:space="0" w:color="auto"/>
          </w:divBdr>
          <w:divsChild>
            <w:div w:id="1801727769">
              <w:marLeft w:val="0"/>
              <w:marRight w:val="0"/>
              <w:marTop w:val="0"/>
              <w:marBottom w:val="0"/>
              <w:divBdr>
                <w:top w:val="none" w:sz="0" w:space="0" w:color="auto"/>
                <w:left w:val="none" w:sz="0" w:space="0" w:color="auto"/>
                <w:bottom w:val="none" w:sz="0" w:space="0" w:color="auto"/>
                <w:right w:val="none" w:sz="0" w:space="0" w:color="auto"/>
              </w:divBdr>
              <w:divsChild>
                <w:div w:id="204185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174958">
      <w:bodyDiv w:val="1"/>
      <w:marLeft w:val="0"/>
      <w:marRight w:val="0"/>
      <w:marTop w:val="0"/>
      <w:marBottom w:val="0"/>
      <w:divBdr>
        <w:top w:val="none" w:sz="0" w:space="0" w:color="auto"/>
        <w:left w:val="none" w:sz="0" w:space="0" w:color="auto"/>
        <w:bottom w:val="none" w:sz="0" w:space="0" w:color="auto"/>
        <w:right w:val="none" w:sz="0" w:space="0" w:color="auto"/>
      </w:divBdr>
      <w:divsChild>
        <w:div w:id="763234683">
          <w:marLeft w:val="0"/>
          <w:marRight w:val="0"/>
          <w:marTop w:val="0"/>
          <w:marBottom w:val="0"/>
          <w:divBdr>
            <w:top w:val="single" w:sz="6" w:space="0" w:color="auto"/>
            <w:left w:val="single" w:sz="6" w:space="0" w:color="auto"/>
            <w:bottom w:val="single" w:sz="6" w:space="0" w:color="auto"/>
            <w:right w:val="single" w:sz="6" w:space="0" w:color="auto"/>
          </w:divBdr>
          <w:divsChild>
            <w:div w:id="2117553922">
              <w:marLeft w:val="0"/>
              <w:marRight w:val="0"/>
              <w:marTop w:val="0"/>
              <w:marBottom w:val="0"/>
              <w:divBdr>
                <w:top w:val="none" w:sz="0" w:space="0" w:color="auto"/>
                <w:left w:val="none" w:sz="0" w:space="0" w:color="auto"/>
                <w:bottom w:val="none" w:sz="0" w:space="0" w:color="auto"/>
                <w:right w:val="none" w:sz="0" w:space="0" w:color="auto"/>
              </w:divBdr>
              <w:divsChild>
                <w:div w:id="127266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7594">
      <w:bodyDiv w:val="1"/>
      <w:marLeft w:val="0"/>
      <w:marRight w:val="0"/>
      <w:marTop w:val="0"/>
      <w:marBottom w:val="0"/>
      <w:divBdr>
        <w:top w:val="none" w:sz="0" w:space="0" w:color="auto"/>
        <w:left w:val="none" w:sz="0" w:space="0" w:color="auto"/>
        <w:bottom w:val="none" w:sz="0" w:space="0" w:color="auto"/>
        <w:right w:val="none" w:sz="0" w:space="0" w:color="auto"/>
      </w:divBdr>
      <w:divsChild>
        <w:div w:id="1643735139">
          <w:marLeft w:val="0"/>
          <w:marRight w:val="0"/>
          <w:marTop w:val="0"/>
          <w:marBottom w:val="0"/>
          <w:divBdr>
            <w:top w:val="single" w:sz="6" w:space="0" w:color="auto"/>
            <w:left w:val="single" w:sz="6" w:space="0" w:color="auto"/>
            <w:bottom w:val="single" w:sz="6" w:space="0" w:color="auto"/>
            <w:right w:val="single" w:sz="6" w:space="0" w:color="auto"/>
          </w:divBdr>
          <w:divsChild>
            <w:div w:id="296687390">
              <w:marLeft w:val="0"/>
              <w:marRight w:val="0"/>
              <w:marTop w:val="0"/>
              <w:marBottom w:val="0"/>
              <w:divBdr>
                <w:top w:val="none" w:sz="0" w:space="0" w:color="auto"/>
                <w:left w:val="none" w:sz="0" w:space="0" w:color="auto"/>
                <w:bottom w:val="none" w:sz="0" w:space="0" w:color="auto"/>
                <w:right w:val="none" w:sz="0" w:space="0" w:color="auto"/>
              </w:divBdr>
              <w:divsChild>
                <w:div w:id="193940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081210">
      <w:bodyDiv w:val="1"/>
      <w:marLeft w:val="0"/>
      <w:marRight w:val="0"/>
      <w:marTop w:val="0"/>
      <w:marBottom w:val="0"/>
      <w:divBdr>
        <w:top w:val="none" w:sz="0" w:space="0" w:color="auto"/>
        <w:left w:val="none" w:sz="0" w:space="0" w:color="auto"/>
        <w:bottom w:val="none" w:sz="0" w:space="0" w:color="auto"/>
        <w:right w:val="none" w:sz="0" w:space="0" w:color="auto"/>
      </w:divBdr>
    </w:div>
    <w:div w:id="1519657692">
      <w:bodyDiv w:val="1"/>
      <w:marLeft w:val="0"/>
      <w:marRight w:val="0"/>
      <w:marTop w:val="0"/>
      <w:marBottom w:val="0"/>
      <w:divBdr>
        <w:top w:val="none" w:sz="0" w:space="0" w:color="auto"/>
        <w:left w:val="none" w:sz="0" w:space="0" w:color="auto"/>
        <w:bottom w:val="none" w:sz="0" w:space="0" w:color="auto"/>
        <w:right w:val="none" w:sz="0" w:space="0" w:color="auto"/>
      </w:divBdr>
      <w:divsChild>
        <w:div w:id="1143081416">
          <w:marLeft w:val="0"/>
          <w:marRight w:val="0"/>
          <w:marTop w:val="0"/>
          <w:marBottom w:val="0"/>
          <w:divBdr>
            <w:top w:val="single" w:sz="6" w:space="0" w:color="auto"/>
            <w:left w:val="single" w:sz="6" w:space="0" w:color="auto"/>
            <w:bottom w:val="single" w:sz="6" w:space="0" w:color="auto"/>
            <w:right w:val="single" w:sz="6" w:space="0" w:color="auto"/>
          </w:divBdr>
          <w:divsChild>
            <w:div w:id="112675917">
              <w:marLeft w:val="0"/>
              <w:marRight w:val="0"/>
              <w:marTop w:val="0"/>
              <w:marBottom w:val="0"/>
              <w:divBdr>
                <w:top w:val="none" w:sz="0" w:space="0" w:color="auto"/>
                <w:left w:val="none" w:sz="0" w:space="0" w:color="auto"/>
                <w:bottom w:val="none" w:sz="0" w:space="0" w:color="auto"/>
                <w:right w:val="none" w:sz="0" w:space="0" w:color="auto"/>
              </w:divBdr>
              <w:divsChild>
                <w:div w:id="142052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011315">
      <w:bodyDiv w:val="1"/>
      <w:marLeft w:val="0"/>
      <w:marRight w:val="0"/>
      <w:marTop w:val="0"/>
      <w:marBottom w:val="0"/>
      <w:divBdr>
        <w:top w:val="none" w:sz="0" w:space="0" w:color="auto"/>
        <w:left w:val="none" w:sz="0" w:space="0" w:color="auto"/>
        <w:bottom w:val="none" w:sz="0" w:space="0" w:color="auto"/>
        <w:right w:val="none" w:sz="0" w:space="0" w:color="auto"/>
      </w:divBdr>
      <w:divsChild>
        <w:div w:id="2083214668">
          <w:marLeft w:val="0"/>
          <w:marRight w:val="0"/>
          <w:marTop w:val="0"/>
          <w:marBottom w:val="0"/>
          <w:divBdr>
            <w:top w:val="single" w:sz="6" w:space="0" w:color="auto"/>
            <w:left w:val="single" w:sz="6" w:space="0" w:color="auto"/>
            <w:bottom w:val="single" w:sz="6" w:space="0" w:color="auto"/>
            <w:right w:val="single" w:sz="6" w:space="0" w:color="auto"/>
          </w:divBdr>
          <w:divsChild>
            <w:div w:id="1714379799">
              <w:marLeft w:val="0"/>
              <w:marRight w:val="0"/>
              <w:marTop w:val="0"/>
              <w:marBottom w:val="0"/>
              <w:divBdr>
                <w:top w:val="none" w:sz="0" w:space="0" w:color="auto"/>
                <w:left w:val="none" w:sz="0" w:space="0" w:color="auto"/>
                <w:bottom w:val="none" w:sz="0" w:space="0" w:color="auto"/>
                <w:right w:val="none" w:sz="0" w:space="0" w:color="auto"/>
              </w:divBdr>
              <w:divsChild>
                <w:div w:id="151842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249511">
      <w:bodyDiv w:val="1"/>
      <w:marLeft w:val="0"/>
      <w:marRight w:val="0"/>
      <w:marTop w:val="0"/>
      <w:marBottom w:val="0"/>
      <w:divBdr>
        <w:top w:val="none" w:sz="0" w:space="0" w:color="auto"/>
        <w:left w:val="none" w:sz="0" w:space="0" w:color="auto"/>
        <w:bottom w:val="none" w:sz="0" w:space="0" w:color="auto"/>
        <w:right w:val="none" w:sz="0" w:space="0" w:color="auto"/>
      </w:divBdr>
      <w:divsChild>
        <w:div w:id="981538487">
          <w:marLeft w:val="0"/>
          <w:marRight w:val="0"/>
          <w:marTop w:val="0"/>
          <w:marBottom w:val="0"/>
          <w:divBdr>
            <w:top w:val="single" w:sz="6" w:space="0" w:color="auto"/>
            <w:left w:val="single" w:sz="6" w:space="0" w:color="auto"/>
            <w:bottom w:val="single" w:sz="6" w:space="0" w:color="auto"/>
            <w:right w:val="single" w:sz="6" w:space="0" w:color="auto"/>
          </w:divBdr>
          <w:divsChild>
            <w:div w:id="2107266029">
              <w:marLeft w:val="0"/>
              <w:marRight w:val="0"/>
              <w:marTop w:val="0"/>
              <w:marBottom w:val="0"/>
              <w:divBdr>
                <w:top w:val="none" w:sz="0" w:space="0" w:color="auto"/>
                <w:left w:val="none" w:sz="0" w:space="0" w:color="auto"/>
                <w:bottom w:val="none" w:sz="0" w:space="0" w:color="auto"/>
                <w:right w:val="none" w:sz="0" w:space="0" w:color="auto"/>
              </w:divBdr>
              <w:divsChild>
                <w:div w:id="112770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603077">
      <w:bodyDiv w:val="1"/>
      <w:marLeft w:val="0"/>
      <w:marRight w:val="0"/>
      <w:marTop w:val="0"/>
      <w:marBottom w:val="0"/>
      <w:divBdr>
        <w:top w:val="none" w:sz="0" w:space="0" w:color="auto"/>
        <w:left w:val="none" w:sz="0" w:space="0" w:color="auto"/>
        <w:bottom w:val="none" w:sz="0" w:space="0" w:color="auto"/>
        <w:right w:val="none" w:sz="0" w:space="0" w:color="auto"/>
      </w:divBdr>
      <w:divsChild>
        <w:div w:id="711226576">
          <w:marLeft w:val="0"/>
          <w:marRight w:val="0"/>
          <w:marTop w:val="0"/>
          <w:marBottom w:val="0"/>
          <w:divBdr>
            <w:top w:val="single" w:sz="6" w:space="0" w:color="auto"/>
            <w:left w:val="single" w:sz="6" w:space="0" w:color="auto"/>
            <w:bottom w:val="single" w:sz="6" w:space="0" w:color="auto"/>
            <w:right w:val="single" w:sz="6" w:space="0" w:color="auto"/>
          </w:divBdr>
          <w:divsChild>
            <w:div w:id="756830598">
              <w:marLeft w:val="0"/>
              <w:marRight w:val="0"/>
              <w:marTop w:val="0"/>
              <w:marBottom w:val="0"/>
              <w:divBdr>
                <w:top w:val="none" w:sz="0" w:space="0" w:color="auto"/>
                <w:left w:val="none" w:sz="0" w:space="0" w:color="auto"/>
                <w:bottom w:val="none" w:sz="0" w:space="0" w:color="auto"/>
                <w:right w:val="none" w:sz="0" w:space="0" w:color="auto"/>
              </w:divBdr>
              <w:divsChild>
                <w:div w:id="20765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083103">
      <w:bodyDiv w:val="1"/>
      <w:marLeft w:val="0"/>
      <w:marRight w:val="0"/>
      <w:marTop w:val="0"/>
      <w:marBottom w:val="0"/>
      <w:divBdr>
        <w:top w:val="none" w:sz="0" w:space="0" w:color="auto"/>
        <w:left w:val="none" w:sz="0" w:space="0" w:color="auto"/>
        <w:bottom w:val="none" w:sz="0" w:space="0" w:color="auto"/>
        <w:right w:val="none" w:sz="0" w:space="0" w:color="auto"/>
      </w:divBdr>
      <w:divsChild>
        <w:div w:id="683433433">
          <w:marLeft w:val="0"/>
          <w:marRight w:val="0"/>
          <w:marTop w:val="0"/>
          <w:marBottom w:val="0"/>
          <w:divBdr>
            <w:top w:val="single" w:sz="6" w:space="0" w:color="auto"/>
            <w:left w:val="single" w:sz="6" w:space="0" w:color="auto"/>
            <w:bottom w:val="single" w:sz="6" w:space="0" w:color="auto"/>
            <w:right w:val="single" w:sz="6" w:space="0" w:color="auto"/>
          </w:divBdr>
          <w:divsChild>
            <w:div w:id="118426612">
              <w:marLeft w:val="0"/>
              <w:marRight w:val="0"/>
              <w:marTop w:val="0"/>
              <w:marBottom w:val="0"/>
              <w:divBdr>
                <w:top w:val="none" w:sz="0" w:space="0" w:color="auto"/>
                <w:left w:val="none" w:sz="0" w:space="0" w:color="auto"/>
                <w:bottom w:val="none" w:sz="0" w:space="0" w:color="auto"/>
                <w:right w:val="none" w:sz="0" w:space="0" w:color="auto"/>
              </w:divBdr>
              <w:divsChild>
                <w:div w:id="11036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38942">
      <w:bodyDiv w:val="1"/>
      <w:marLeft w:val="0"/>
      <w:marRight w:val="0"/>
      <w:marTop w:val="0"/>
      <w:marBottom w:val="0"/>
      <w:divBdr>
        <w:top w:val="none" w:sz="0" w:space="0" w:color="auto"/>
        <w:left w:val="none" w:sz="0" w:space="0" w:color="auto"/>
        <w:bottom w:val="none" w:sz="0" w:space="0" w:color="auto"/>
        <w:right w:val="none" w:sz="0" w:space="0" w:color="auto"/>
      </w:divBdr>
      <w:divsChild>
        <w:div w:id="389112478">
          <w:marLeft w:val="0"/>
          <w:marRight w:val="0"/>
          <w:marTop w:val="0"/>
          <w:marBottom w:val="0"/>
          <w:divBdr>
            <w:top w:val="single" w:sz="6" w:space="0" w:color="auto"/>
            <w:left w:val="single" w:sz="6" w:space="0" w:color="auto"/>
            <w:bottom w:val="single" w:sz="6" w:space="0" w:color="auto"/>
            <w:right w:val="single" w:sz="6" w:space="0" w:color="auto"/>
          </w:divBdr>
          <w:divsChild>
            <w:div w:id="1629898537">
              <w:marLeft w:val="0"/>
              <w:marRight w:val="0"/>
              <w:marTop w:val="0"/>
              <w:marBottom w:val="0"/>
              <w:divBdr>
                <w:top w:val="none" w:sz="0" w:space="0" w:color="auto"/>
                <w:left w:val="none" w:sz="0" w:space="0" w:color="auto"/>
                <w:bottom w:val="none" w:sz="0" w:space="0" w:color="auto"/>
                <w:right w:val="none" w:sz="0" w:space="0" w:color="auto"/>
              </w:divBdr>
              <w:divsChild>
                <w:div w:id="114866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04998">
      <w:bodyDiv w:val="1"/>
      <w:marLeft w:val="0"/>
      <w:marRight w:val="0"/>
      <w:marTop w:val="0"/>
      <w:marBottom w:val="0"/>
      <w:divBdr>
        <w:top w:val="none" w:sz="0" w:space="0" w:color="auto"/>
        <w:left w:val="none" w:sz="0" w:space="0" w:color="auto"/>
        <w:bottom w:val="none" w:sz="0" w:space="0" w:color="auto"/>
        <w:right w:val="none" w:sz="0" w:space="0" w:color="auto"/>
      </w:divBdr>
    </w:div>
    <w:div w:id="2069189079">
      <w:bodyDiv w:val="1"/>
      <w:marLeft w:val="0"/>
      <w:marRight w:val="0"/>
      <w:marTop w:val="0"/>
      <w:marBottom w:val="0"/>
      <w:divBdr>
        <w:top w:val="none" w:sz="0" w:space="0" w:color="auto"/>
        <w:left w:val="none" w:sz="0" w:space="0" w:color="auto"/>
        <w:bottom w:val="none" w:sz="0" w:space="0" w:color="auto"/>
        <w:right w:val="none" w:sz="0" w:space="0" w:color="auto"/>
      </w:divBdr>
      <w:divsChild>
        <w:div w:id="1644194656">
          <w:marLeft w:val="0"/>
          <w:marRight w:val="0"/>
          <w:marTop w:val="0"/>
          <w:marBottom w:val="0"/>
          <w:divBdr>
            <w:top w:val="single" w:sz="6" w:space="0" w:color="auto"/>
            <w:left w:val="single" w:sz="6" w:space="0" w:color="auto"/>
            <w:bottom w:val="single" w:sz="6" w:space="0" w:color="auto"/>
            <w:right w:val="single" w:sz="6" w:space="0" w:color="auto"/>
          </w:divBdr>
          <w:divsChild>
            <w:div w:id="1812673375">
              <w:marLeft w:val="0"/>
              <w:marRight w:val="0"/>
              <w:marTop w:val="0"/>
              <w:marBottom w:val="0"/>
              <w:divBdr>
                <w:top w:val="none" w:sz="0" w:space="0" w:color="auto"/>
                <w:left w:val="none" w:sz="0" w:space="0" w:color="auto"/>
                <w:bottom w:val="none" w:sz="0" w:space="0" w:color="auto"/>
                <w:right w:val="none" w:sz="0" w:space="0" w:color="auto"/>
              </w:divBdr>
              <w:divsChild>
                <w:div w:id="130635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496138">
      <w:bodyDiv w:val="1"/>
      <w:marLeft w:val="0"/>
      <w:marRight w:val="0"/>
      <w:marTop w:val="0"/>
      <w:marBottom w:val="0"/>
      <w:divBdr>
        <w:top w:val="none" w:sz="0" w:space="0" w:color="auto"/>
        <w:left w:val="none" w:sz="0" w:space="0" w:color="auto"/>
        <w:bottom w:val="none" w:sz="0" w:space="0" w:color="auto"/>
        <w:right w:val="none" w:sz="0" w:space="0" w:color="auto"/>
      </w:divBdr>
    </w:div>
    <w:div w:id="2111510064">
      <w:bodyDiv w:val="1"/>
      <w:marLeft w:val="0"/>
      <w:marRight w:val="0"/>
      <w:marTop w:val="0"/>
      <w:marBottom w:val="0"/>
      <w:divBdr>
        <w:top w:val="none" w:sz="0" w:space="0" w:color="auto"/>
        <w:left w:val="none" w:sz="0" w:space="0" w:color="auto"/>
        <w:bottom w:val="none" w:sz="0" w:space="0" w:color="auto"/>
        <w:right w:val="none" w:sz="0" w:space="0" w:color="auto"/>
      </w:divBdr>
      <w:divsChild>
        <w:div w:id="404378837">
          <w:marLeft w:val="0"/>
          <w:marRight w:val="0"/>
          <w:marTop w:val="0"/>
          <w:marBottom w:val="0"/>
          <w:divBdr>
            <w:top w:val="single" w:sz="6" w:space="0" w:color="auto"/>
            <w:left w:val="single" w:sz="6" w:space="0" w:color="auto"/>
            <w:bottom w:val="single" w:sz="6" w:space="0" w:color="auto"/>
            <w:right w:val="single" w:sz="6" w:space="0" w:color="auto"/>
          </w:divBdr>
          <w:divsChild>
            <w:div w:id="257176280">
              <w:marLeft w:val="0"/>
              <w:marRight w:val="0"/>
              <w:marTop w:val="0"/>
              <w:marBottom w:val="0"/>
              <w:divBdr>
                <w:top w:val="none" w:sz="0" w:space="0" w:color="auto"/>
                <w:left w:val="none" w:sz="0" w:space="0" w:color="auto"/>
                <w:bottom w:val="none" w:sz="0" w:space="0" w:color="auto"/>
                <w:right w:val="none" w:sz="0" w:space="0" w:color="auto"/>
              </w:divBdr>
              <w:divsChild>
                <w:div w:id="183456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SportRec\Executive\Human%20Resources\Duty%20Statements\Up%20to%20date%20Duty%20Statements\Community%20Participation\Project%20Officer%20-%20Active%20Recreation%20-%20ASO5%20-%2010931\TBC%20-%20Active%20Recreation%20-%20ASO6%20-%20Sept%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8CD686089147639FC5624BD14A49B5"/>
        <w:category>
          <w:name w:val="General"/>
          <w:gallery w:val="placeholder"/>
        </w:category>
        <w:types>
          <w:type w:val="bbPlcHdr"/>
        </w:types>
        <w:behaviors>
          <w:behavior w:val="content"/>
        </w:behaviors>
        <w:guid w:val="{D8522107-05BD-4624-9AB8-3F1FAC3A19F4}"/>
      </w:docPartPr>
      <w:docPartBody>
        <w:p w:rsidR="00DD3C0B" w:rsidRDefault="00DD6994" w:rsidP="00DD6994">
          <w:pPr>
            <w:pStyle w:val="BB8CD686089147639FC5624BD14A49B5"/>
          </w:pPr>
          <w:r w:rsidRPr="00C64D9B">
            <w:rPr>
              <w:rStyle w:val="PlaceholderText"/>
            </w:rPr>
            <w:t>Choose an item.</w:t>
          </w:r>
        </w:p>
      </w:docPartBody>
    </w:docPart>
    <w:docPart>
      <w:docPartPr>
        <w:name w:val="25BCB638455747FFBBACBD009F7302CA"/>
        <w:category>
          <w:name w:val="General"/>
          <w:gallery w:val="placeholder"/>
        </w:category>
        <w:types>
          <w:type w:val="bbPlcHdr"/>
        </w:types>
        <w:behaviors>
          <w:behavior w:val="content"/>
        </w:behaviors>
        <w:guid w:val="{BA9166E7-573C-466E-A397-C746A0476539}"/>
      </w:docPartPr>
      <w:docPartBody>
        <w:p w:rsidR="00DD3C0B" w:rsidRDefault="00DD6994" w:rsidP="00DD6994">
          <w:pPr>
            <w:pStyle w:val="25BCB638455747FFBBACBD009F7302CA"/>
          </w:pPr>
          <w:r w:rsidRPr="00C64D9B">
            <w:rPr>
              <w:rStyle w:val="PlaceholderText"/>
            </w:rPr>
            <w:t>Choose an item.</w:t>
          </w:r>
        </w:p>
      </w:docPartBody>
    </w:docPart>
    <w:docPart>
      <w:docPartPr>
        <w:name w:val="8B3F67BA6BA3495397CF8C05E16EADEB"/>
        <w:category>
          <w:name w:val="General"/>
          <w:gallery w:val="placeholder"/>
        </w:category>
        <w:types>
          <w:type w:val="bbPlcHdr"/>
        </w:types>
        <w:behaviors>
          <w:behavior w:val="content"/>
        </w:behaviors>
        <w:guid w:val="{A4EB16DE-7B99-4074-B507-1E23A3A4EE76}"/>
      </w:docPartPr>
      <w:docPartBody>
        <w:p w:rsidR="00DD3C0B" w:rsidRDefault="00DD6994" w:rsidP="00DD6994">
          <w:pPr>
            <w:pStyle w:val="8B3F67BA6BA3495397CF8C05E16EADEB"/>
          </w:pPr>
          <w:r w:rsidRPr="00C64D9B">
            <w:rPr>
              <w:rStyle w:val="PlaceholderText"/>
            </w:rPr>
            <w:t>Choose an item.</w:t>
          </w:r>
        </w:p>
      </w:docPartBody>
    </w:docPart>
    <w:docPart>
      <w:docPartPr>
        <w:name w:val="A9B809F0A279419EB1E21A8A40769DEF"/>
        <w:category>
          <w:name w:val="General"/>
          <w:gallery w:val="placeholder"/>
        </w:category>
        <w:types>
          <w:type w:val="bbPlcHdr"/>
        </w:types>
        <w:behaviors>
          <w:behavior w:val="content"/>
        </w:behaviors>
        <w:guid w:val="{CAA14F09-828B-4BD5-B097-29BF2BD19AEC}"/>
      </w:docPartPr>
      <w:docPartBody>
        <w:p w:rsidR="00DD3C0B" w:rsidRDefault="00DD6994" w:rsidP="00DD6994">
          <w:pPr>
            <w:pStyle w:val="A9B809F0A279419EB1E21A8A40769DEF"/>
          </w:pPr>
          <w:r w:rsidRPr="00C64D9B">
            <w:rPr>
              <w:rStyle w:val="PlaceholderText"/>
            </w:rPr>
            <w:t>Choose an item.</w:t>
          </w:r>
        </w:p>
      </w:docPartBody>
    </w:docPart>
    <w:docPart>
      <w:docPartPr>
        <w:name w:val="A5B74F442AD14681B4C6146FDC1C0EB5"/>
        <w:category>
          <w:name w:val="General"/>
          <w:gallery w:val="placeholder"/>
        </w:category>
        <w:types>
          <w:type w:val="bbPlcHdr"/>
        </w:types>
        <w:behaviors>
          <w:behavior w:val="content"/>
        </w:behaviors>
        <w:guid w:val="{238EA03A-8A13-496B-8E72-808AFA3F91F5}"/>
      </w:docPartPr>
      <w:docPartBody>
        <w:p w:rsidR="00DD3C0B" w:rsidRDefault="00DD6994" w:rsidP="00DD6994">
          <w:pPr>
            <w:pStyle w:val="A5B74F442AD14681B4C6146FDC1C0EB5"/>
          </w:pPr>
          <w:r w:rsidRPr="00C64D9B">
            <w:rPr>
              <w:rStyle w:val="PlaceholderText"/>
            </w:rPr>
            <w:t>Choose an item.</w:t>
          </w:r>
        </w:p>
      </w:docPartBody>
    </w:docPart>
    <w:docPart>
      <w:docPartPr>
        <w:name w:val="07263F8420D846C7AF3B711248162E24"/>
        <w:category>
          <w:name w:val="General"/>
          <w:gallery w:val="placeholder"/>
        </w:category>
        <w:types>
          <w:type w:val="bbPlcHdr"/>
        </w:types>
        <w:behaviors>
          <w:behavior w:val="content"/>
        </w:behaviors>
        <w:guid w:val="{0E174D6B-08DD-459D-9FA5-9F847DD40071}"/>
      </w:docPartPr>
      <w:docPartBody>
        <w:p w:rsidR="00DD3C0B" w:rsidRDefault="00DD6994" w:rsidP="00DD6994">
          <w:pPr>
            <w:pStyle w:val="07263F8420D846C7AF3B711248162E24"/>
          </w:pPr>
          <w:r w:rsidRPr="00C64D9B">
            <w:rPr>
              <w:rStyle w:val="PlaceholderText"/>
            </w:rPr>
            <w:t>Choose an item.</w:t>
          </w:r>
        </w:p>
      </w:docPartBody>
    </w:docPart>
    <w:docPart>
      <w:docPartPr>
        <w:name w:val="61E57E2E2D6846ED87210D4A44CDE960"/>
        <w:category>
          <w:name w:val="General"/>
          <w:gallery w:val="placeholder"/>
        </w:category>
        <w:types>
          <w:type w:val="bbPlcHdr"/>
        </w:types>
        <w:behaviors>
          <w:behavior w:val="content"/>
        </w:behaviors>
        <w:guid w:val="{705E766A-83D0-4587-9191-116E5A391A3A}"/>
      </w:docPartPr>
      <w:docPartBody>
        <w:p w:rsidR="00DD3C0B" w:rsidRDefault="00DD6994" w:rsidP="00DD6994">
          <w:pPr>
            <w:pStyle w:val="61E57E2E2D6846ED87210D4A44CDE960"/>
          </w:pPr>
          <w:r w:rsidRPr="00C64D9B">
            <w:rPr>
              <w:rStyle w:val="PlaceholderText"/>
            </w:rPr>
            <w:t>Choose an item.</w:t>
          </w:r>
        </w:p>
      </w:docPartBody>
    </w:docPart>
    <w:docPart>
      <w:docPartPr>
        <w:name w:val="463D2BBF245B4FB3B20F209B76E026A3"/>
        <w:category>
          <w:name w:val="General"/>
          <w:gallery w:val="placeholder"/>
        </w:category>
        <w:types>
          <w:type w:val="bbPlcHdr"/>
        </w:types>
        <w:behaviors>
          <w:behavior w:val="content"/>
        </w:behaviors>
        <w:guid w:val="{FB4AD44E-AB52-4806-8D3D-E449B4187C48}"/>
      </w:docPartPr>
      <w:docPartBody>
        <w:p w:rsidR="00DD3C0B" w:rsidRDefault="00DD6994" w:rsidP="00DD6994">
          <w:pPr>
            <w:pStyle w:val="463D2BBF245B4FB3B20F209B76E026A3"/>
          </w:pPr>
          <w:r w:rsidRPr="00C64D9B">
            <w:rPr>
              <w:rStyle w:val="PlaceholderText"/>
            </w:rPr>
            <w:t>Choose an item.</w:t>
          </w:r>
        </w:p>
      </w:docPartBody>
    </w:docPart>
    <w:docPart>
      <w:docPartPr>
        <w:name w:val="74464C8011B14D1FB5EF479EB8C7222A"/>
        <w:category>
          <w:name w:val="General"/>
          <w:gallery w:val="placeholder"/>
        </w:category>
        <w:types>
          <w:type w:val="bbPlcHdr"/>
        </w:types>
        <w:behaviors>
          <w:behavior w:val="content"/>
        </w:behaviors>
        <w:guid w:val="{742EEA18-D136-482D-89D9-7B4BB90D6C7E}"/>
      </w:docPartPr>
      <w:docPartBody>
        <w:p w:rsidR="00DD3C0B" w:rsidRDefault="00DD6994" w:rsidP="00DD6994">
          <w:pPr>
            <w:pStyle w:val="74464C8011B14D1FB5EF479EB8C7222A"/>
          </w:pPr>
          <w:r w:rsidRPr="00C64D9B">
            <w:rPr>
              <w:rStyle w:val="PlaceholderText"/>
            </w:rPr>
            <w:t>Choose an item.</w:t>
          </w:r>
        </w:p>
      </w:docPartBody>
    </w:docPart>
    <w:docPart>
      <w:docPartPr>
        <w:name w:val="B9F9614F3C204FF8A6F25D26D5EC82B9"/>
        <w:category>
          <w:name w:val="General"/>
          <w:gallery w:val="placeholder"/>
        </w:category>
        <w:types>
          <w:type w:val="bbPlcHdr"/>
        </w:types>
        <w:behaviors>
          <w:behavior w:val="content"/>
        </w:behaviors>
        <w:guid w:val="{79D99B27-A3DC-4ED2-92BC-632BEE5A4296}"/>
      </w:docPartPr>
      <w:docPartBody>
        <w:p w:rsidR="00DD3C0B" w:rsidRDefault="00DD6994" w:rsidP="00DD6994">
          <w:pPr>
            <w:pStyle w:val="B9F9614F3C204FF8A6F25D26D5EC82B9"/>
          </w:pPr>
          <w:r w:rsidRPr="00C64D9B">
            <w:rPr>
              <w:rStyle w:val="PlaceholderText"/>
            </w:rPr>
            <w:t>Choose an item.</w:t>
          </w:r>
        </w:p>
      </w:docPartBody>
    </w:docPart>
    <w:docPart>
      <w:docPartPr>
        <w:name w:val="5886CFA6FBEB40EFB797526A9188BF67"/>
        <w:category>
          <w:name w:val="General"/>
          <w:gallery w:val="placeholder"/>
        </w:category>
        <w:types>
          <w:type w:val="bbPlcHdr"/>
        </w:types>
        <w:behaviors>
          <w:behavior w:val="content"/>
        </w:behaviors>
        <w:guid w:val="{AA262DAB-6940-44E8-9DE4-B514CC3E37EB}"/>
      </w:docPartPr>
      <w:docPartBody>
        <w:p w:rsidR="00DD3C0B" w:rsidRDefault="00DD6994" w:rsidP="00DD6994">
          <w:pPr>
            <w:pStyle w:val="5886CFA6FBEB40EFB797526A9188BF67"/>
          </w:pPr>
          <w:r w:rsidRPr="00C64D9B">
            <w:rPr>
              <w:rStyle w:val="PlaceholderText"/>
            </w:rPr>
            <w:t>Choose an item.</w:t>
          </w:r>
        </w:p>
      </w:docPartBody>
    </w:docPart>
    <w:docPart>
      <w:docPartPr>
        <w:name w:val="5FB14199E8FC4AEAB1DB489C60EDE5FB"/>
        <w:category>
          <w:name w:val="General"/>
          <w:gallery w:val="placeholder"/>
        </w:category>
        <w:types>
          <w:type w:val="bbPlcHdr"/>
        </w:types>
        <w:behaviors>
          <w:behavior w:val="content"/>
        </w:behaviors>
        <w:guid w:val="{DFDDC56F-8EB2-41FB-A0CE-F0EEC2A98782}"/>
      </w:docPartPr>
      <w:docPartBody>
        <w:p w:rsidR="00DD3C0B" w:rsidRDefault="00DD6994" w:rsidP="00DD6994">
          <w:pPr>
            <w:pStyle w:val="5FB14199E8FC4AEAB1DB489C60EDE5FB"/>
          </w:pPr>
          <w:r w:rsidRPr="00C64D9B">
            <w:rPr>
              <w:rStyle w:val="PlaceholderText"/>
            </w:rPr>
            <w:t>Choose an item.</w:t>
          </w:r>
        </w:p>
      </w:docPartBody>
    </w:docPart>
    <w:docPart>
      <w:docPartPr>
        <w:name w:val="8739855CAE674DCA80AF8A94ABA79AF8"/>
        <w:category>
          <w:name w:val="General"/>
          <w:gallery w:val="placeholder"/>
        </w:category>
        <w:types>
          <w:type w:val="bbPlcHdr"/>
        </w:types>
        <w:behaviors>
          <w:behavior w:val="content"/>
        </w:behaviors>
        <w:guid w:val="{3BC84804-F959-4034-8E54-D69BF58F4D66}"/>
      </w:docPartPr>
      <w:docPartBody>
        <w:p w:rsidR="00DD3C0B" w:rsidRDefault="00DD6994" w:rsidP="00DD6994">
          <w:pPr>
            <w:pStyle w:val="8739855CAE674DCA80AF8A94ABA79AF8"/>
          </w:pPr>
          <w:r w:rsidRPr="00C64D9B">
            <w:rPr>
              <w:rStyle w:val="PlaceholderText"/>
            </w:rPr>
            <w:t>Choose an item.</w:t>
          </w:r>
        </w:p>
      </w:docPartBody>
    </w:docPart>
    <w:docPart>
      <w:docPartPr>
        <w:name w:val="C6D9EEFE690944ABB910519AE0A43133"/>
        <w:category>
          <w:name w:val="General"/>
          <w:gallery w:val="placeholder"/>
        </w:category>
        <w:types>
          <w:type w:val="bbPlcHdr"/>
        </w:types>
        <w:behaviors>
          <w:behavior w:val="content"/>
        </w:behaviors>
        <w:guid w:val="{D585251B-572A-4645-A089-5FFC4DAD3EEB}"/>
      </w:docPartPr>
      <w:docPartBody>
        <w:p w:rsidR="00DD3C0B" w:rsidRDefault="00DD6994" w:rsidP="00DD6994">
          <w:pPr>
            <w:pStyle w:val="C6D9EEFE690944ABB910519AE0A43133"/>
          </w:pPr>
          <w:r w:rsidRPr="00C64D9B">
            <w:rPr>
              <w:rStyle w:val="PlaceholderText"/>
            </w:rPr>
            <w:t>Choose an item.</w:t>
          </w:r>
        </w:p>
      </w:docPartBody>
    </w:docPart>
    <w:docPart>
      <w:docPartPr>
        <w:name w:val="5D817AD6D341411EA79877BA164A9085"/>
        <w:category>
          <w:name w:val="General"/>
          <w:gallery w:val="placeholder"/>
        </w:category>
        <w:types>
          <w:type w:val="bbPlcHdr"/>
        </w:types>
        <w:behaviors>
          <w:behavior w:val="content"/>
        </w:behaviors>
        <w:guid w:val="{93426C67-7E54-4B42-B764-66C6D42A4765}"/>
      </w:docPartPr>
      <w:docPartBody>
        <w:p w:rsidR="00DD3C0B" w:rsidRDefault="00DD6994" w:rsidP="00DD6994">
          <w:pPr>
            <w:pStyle w:val="5D817AD6D341411EA79877BA164A9085"/>
          </w:pPr>
          <w:r w:rsidRPr="00C64D9B">
            <w:rPr>
              <w:rStyle w:val="PlaceholderText"/>
            </w:rPr>
            <w:t>Choose an item.</w:t>
          </w:r>
        </w:p>
      </w:docPartBody>
    </w:docPart>
    <w:docPart>
      <w:docPartPr>
        <w:name w:val="FCEF315EDF174039B1CFDA17C2CFF3C9"/>
        <w:category>
          <w:name w:val="General"/>
          <w:gallery w:val="placeholder"/>
        </w:category>
        <w:types>
          <w:type w:val="bbPlcHdr"/>
        </w:types>
        <w:behaviors>
          <w:behavior w:val="content"/>
        </w:behaviors>
        <w:guid w:val="{C833C237-206D-4FAB-AE67-11456D0FE7F1}"/>
      </w:docPartPr>
      <w:docPartBody>
        <w:p w:rsidR="00DD3C0B" w:rsidRDefault="00DD6994" w:rsidP="00DD6994">
          <w:pPr>
            <w:pStyle w:val="FCEF315EDF174039B1CFDA17C2CFF3C9"/>
          </w:pPr>
          <w:r w:rsidRPr="00C64D9B">
            <w:rPr>
              <w:rStyle w:val="PlaceholderText"/>
            </w:rPr>
            <w:t>Choose an item.</w:t>
          </w:r>
        </w:p>
      </w:docPartBody>
    </w:docPart>
    <w:docPart>
      <w:docPartPr>
        <w:name w:val="2D60EBA9D66B4DCD8B63F9C1DFE8F91C"/>
        <w:category>
          <w:name w:val="General"/>
          <w:gallery w:val="placeholder"/>
        </w:category>
        <w:types>
          <w:type w:val="bbPlcHdr"/>
        </w:types>
        <w:behaviors>
          <w:behavior w:val="content"/>
        </w:behaviors>
        <w:guid w:val="{ED896FA6-3F0C-4A5B-BDBE-122A5BF4AA22}"/>
      </w:docPartPr>
      <w:docPartBody>
        <w:p w:rsidR="00DD3C0B" w:rsidRDefault="00DD6994" w:rsidP="00DD6994">
          <w:pPr>
            <w:pStyle w:val="2D60EBA9D66B4DCD8B63F9C1DFE8F91C"/>
          </w:pPr>
          <w:r w:rsidRPr="00C64D9B">
            <w:rPr>
              <w:rStyle w:val="PlaceholderText"/>
            </w:rPr>
            <w:t>Choose an item.</w:t>
          </w:r>
        </w:p>
      </w:docPartBody>
    </w:docPart>
    <w:docPart>
      <w:docPartPr>
        <w:name w:val="DCA8986102D5437E905306F81C039A92"/>
        <w:category>
          <w:name w:val="General"/>
          <w:gallery w:val="placeholder"/>
        </w:category>
        <w:types>
          <w:type w:val="bbPlcHdr"/>
        </w:types>
        <w:behaviors>
          <w:behavior w:val="content"/>
        </w:behaviors>
        <w:guid w:val="{01B8107A-DC8D-4190-843C-857278C98944}"/>
      </w:docPartPr>
      <w:docPartBody>
        <w:p w:rsidR="00DD3C0B" w:rsidRDefault="00DD6994" w:rsidP="00DD6994">
          <w:pPr>
            <w:pStyle w:val="DCA8986102D5437E905306F81C039A92"/>
          </w:pPr>
          <w:r w:rsidRPr="00C64D9B">
            <w:rPr>
              <w:rStyle w:val="PlaceholderText"/>
            </w:rPr>
            <w:t>Choose an item.</w:t>
          </w:r>
        </w:p>
      </w:docPartBody>
    </w:docPart>
    <w:docPart>
      <w:docPartPr>
        <w:name w:val="26BF869D915C48F380214112A764A2CF"/>
        <w:category>
          <w:name w:val="General"/>
          <w:gallery w:val="placeholder"/>
        </w:category>
        <w:types>
          <w:type w:val="bbPlcHdr"/>
        </w:types>
        <w:behaviors>
          <w:behavior w:val="content"/>
        </w:behaviors>
        <w:guid w:val="{A92CBA6A-78F3-4A80-9267-97E651A15417}"/>
      </w:docPartPr>
      <w:docPartBody>
        <w:p w:rsidR="00DD3C0B" w:rsidRDefault="00DD6994" w:rsidP="00DD6994">
          <w:pPr>
            <w:pStyle w:val="26BF869D915C48F380214112A764A2CF"/>
          </w:pPr>
          <w:r w:rsidRPr="00C64D9B">
            <w:rPr>
              <w:rStyle w:val="PlaceholderText"/>
            </w:rPr>
            <w:t>Choose an item.</w:t>
          </w:r>
        </w:p>
      </w:docPartBody>
    </w:docPart>
    <w:docPart>
      <w:docPartPr>
        <w:name w:val="E845E777E0A24C69B7C749988B5FF219"/>
        <w:category>
          <w:name w:val="General"/>
          <w:gallery w:val="placeholder"/>
        </w:category>
        <w:types>
          <w:type w:val="bbPlcHdr"/>
        </w:types>
        <w:behaviors>
          <w:behavior w:val="content"/>
        </w:behaviors>
        <w:guid w:val="{D5E77E6E-EBAE-4D8F-8D94-C60EF70D3E5A}"/>
      </w:docPartPr>
      <w:docPartBody>
        <w:p w:rsidR="00DD3C0B" w:rsidRDefault="00DD6994" w:rsidP="00DD6994">
          <w:pPr>
            <w:pStyle w:val="E845E777E0A24C69B7C749988B5FF219"/>
          </w:pPr>
          <w:r w:rsidRPr="00C64D9B">
            <w:rPr>
              <w:rStyle w:val="PlaceholderText"/>
            </w:rPr>
            <w:t>Choose an item.</w:t>
          </w:r>
        </w:p>
      </w:docPartBody>
    </w:docPart>
    <w:docPart>
      <w:docPartPr>
        <w:name w:val="DE836433A0D14F1BB594408942084083"/>
        <w:category>
          <w:name w:val="General"/>
          <w:gallery w:val="placeholder"/>
        </w:category>
        <w:types>
          <w:type w:val="bbPlcHdr"/>
        </w:types>
        <w:behaviors>
          <w:behavior w:val="content"/>
        </w:behaviors>
        <w:guid w:val="{92254793-2A1D-490B-B694-73CE42D014D9}"/>
      </w:docPartPr>
      <w:docPartBody>
        <w:p w:rsidR="00DD3C0B" w:rsidRDefault="00DD6994" w:rsidP="00DD6994">
          <w:pPr>
            <w:pStyle w:val="DE836433A0D14F1BB594408942084083"/>
          </w:pPr>
          <w:r w:rsidRPr="00C64D9B">
            <w:rPr>
              <w:rStyle w:val="PlaceholderText"/>
            </w:rPr>
            <w:t>Choose an item.</w:t>
          </w:r>
        </w:p>
      </w:docPartBody>
    </w:docPart>
    <w:docPart>
      <w:docPartPr>
        <w:name w:val="3F0CD7781C0F4507942ACDCE320C9B9C"/>
        <w:category>
          <w:name w:val="General"/>
          <w:gallery w:val="placeholder"/>
        </w:category>
        <w:types>
          <w:type w:val="bbPlcHdr"/>
        </w:types>
        <w:behaviors>
          <w:behavior w:val="content"/>
        </w:behaviors>
        <w:guid w:val="{D33FFD10-CEAD-4151-95E8-CC0EB62D9C7D}"/>
      </w:docPartPr>
      <w:docPartBody>
        <w:p w:rsidR="00DD3C0B" w:rsidRDefault="00DD6994" w:rsidP="00DD6994">
          <w:pPr>
            <w:pStyle w:val="3F0CD7781C0F4507942ACDCE320C9B9C"/>
          </w:pPr>
          <w:r w:rsidRPr="00C64D9B">
            <w:rPr>
              <w:rStyle w:val="PlaceholderText"/>
            </w:rPr>
            <w:t>Choose an item.</w:t>
          </w:r>
        </w:p>
      </w:docPartBody>
    </w:docPart>
    <w:docPart>
      <w:docPartPr>
        <w:name w:val="1D6B4872B78A4BE7960456DDA9ACC5D5"/>
        <w:category>
          <w:name w:val="General"/>
          <w:gallery w:val="placeholder"/>
        </w:category>
        <w:types>
          <w:type w:val="bbPlcHdr"/>
        </w:types>
        <w:behaviors>
          <w:behavior w:val="content"/>
        </w:behaviors>
        <w:guid w:val="{9B26AE1D-E801-4F94-8A0D-30C00597E2CE}"/>
      </w:docPartPr>
      <w:docPartBody>
        <w:p w:rsidR="00DD3C0B" w:rsidRDefault="00DD6994" w:rsidP="00DD6994">
          <w:pPr>
            <w:pStyle w:val="1D6B4872B78A4BE7960456DDA9ACC5D5"/>
          </w:pPr>
          <w:r w:rsidRPr="00C64D9B">
            <w:rPr>
              <w:rStyle w:val="PlaceholderText"/>
            </w:rPr>
            <w:t>Choose an item.</w:t>
          </w:r>
        </w:p>
      </w:docPartBody>
    </w:docPart>
    <w:docPart>
      <w:docPartPr>
        <w:name w:val="BCECBFFAC9644913BB2313ED44E5E83E"/>
        <w:category>
          <w:name w:val="General"/>
          <w:gallery w:val="placeholder"/>
        </w:category>
        <w:types>
          <w:type w:val="bbPlcHdr"/>
        </w:types>
        <w:behaviors>
          <w:behavior w:val="content"/>
        </w:behaviors>
        <w:guid w:val="{AF9AFE83-3FA1-45B4-81FB-92E06928A4B0}"/>
      </w:docPartPr>
      <w:docPartBody>
        <w:p w:rsidR="00DD3C0B" w:rsidRDefault="00DD6994" w:rsidP="00DD6994">
          <w:pPr>
            <w:pStyle w:val="BCECBFFAC9644913BB2313ED44E5E83E"/>
          </w:pPr>
          <w:r w:rsidRPr="00C64D9B">
            <w:rPr>
              <w:rStyle w:val="PlaceholderText"/>
            </w:rPr>
            <w:t>Choose an item.</w:t>
          </w:r>
        </w:p>
      </w:docPartBody>
    </w:docPart>
    <w:docPart>
      <w:docPartPr>
        <w:name w:val="488326EA7BC5420FAA17571DFFF7D748"/>
        <w:category>
          <w:name w:val="General"/>
          <w:gallery w:val="placeholder"/>
        </w:category>
        <w:types>
          <w:type w:val="bbPlcHdr"/>
        </w:types>
        <w:behaviors>
          <w:behavior w:val="content"/>
        </w:behaviors>
        <w:guid w:val="{C85D25C7-C6E5-442B-A637-4BC692A0307E}"/>
      </w:docPartPr>
      <w:docPartBody>
        <w:p w:rsidR="00DD3C0B" w:rsidRDefault="00DD6994" w:rsidP="00DD6994">
          <w:pPr>
            <w:pStyle w:val="488326EA7BC5420FAA17571DFFF7D748"/>
          </w:pPr>
          <w:r w:rsidRPr="00C64D9B">
            <w:rPr>
              <w:rStyle w:val="PlaceholderText"/>
            </w:rPr>
            <w:t>Choose an item.</w:t>
          </w:r>
        </w:p>
      </w:docPartBody>
    </w:docPart>
    <w:docPart>
      <w:docPartPr>
        <w:name w:val="EFD7727519A34C968352CC88B9E383BE"/>
        <w:category>
          <w:name w:val="General"/>
          <w:gallery w:val="placeholder"/>
        </w:category>
        <w:types>
          <w:type w:val="bbPlcHdr"/>
        </w:types>
        <w:behaviors>
          <w:behavior w:val="content"/>
        </w:behaviors>
        <w:guid w:val="{B7F6A50B-65E5-4ABB-B30C-0DFBE0C468D2}"/>
      </w:docPartPr>
      <w:docPartBody>
        <w:p w:rsidR="00DD3C0B" w:rsidRDefault="00DD6994" w:rsidP="00DD6994">
          <w:pPr>
            <w:pStyle w:val="EFD7727519A34C968352CC88B9E383BE"/>
          </w:pPr>
          <w:r w:rsidRPr="00C64D9B">
            <w:rPr>
              <w:rStyle w:val="PlaceholderText"/>
            </w:rPr>
            <w:t>Choose an item.</w:t>
          </w:r>
        </w:p>
      </w:docPartBody>
    </w:docPart>
    <w:docPart>
      <w:docPartPr>
        <w:name w:val="49B0AF6358A34D1A82614FD2DC1A6D1E"/>
        <w:category>
          <w:name w:val="General"/>
          <w:gallery w:val="placeholder"/>
        </w:category>
        <w:types>
          <w:type w:val="bbPlcHdr"/>
        </w:types>
        <w:behaviors>
          <w:behavior w:val="content"/>
        </w:behaviors>
        <w:guid w:val="{653821EC-C133-41A5-96BE-FB816847BCB9}"/>
      </w:docPartPr>
      <w:docPartBody>
        <w:p w:rsidR="00DD3C0B" w:rsidRDefault="00DD6994" w:rsidP="00DD6994">
          <w:pPr>
            <w:pStyle w:val="49B0AF6358A34D1A82614FD2DC1A6D1E"/>
          </w:pPr>
          <w:r w:rsidRPr="00C64D9B">
            <w:rPr>
              <w:rStyle w:val="PlaceholderText"/>
            </w:rPr>
            <w:t>Choose an item.</w:t>
          </w:r>
        </w:p>
      </w:docPartBody>
    </w:docPart>
    <w:docPart>
      <w:docPartPr>
        <w:name w:val="66AB434FFE134A8CB103D0B9591FCBEF"/>
        <w:category>
          <w:name w:val="General"/>
          <w:gallery w:val="placeholder"/>
        </w:category>
        <w:types>
          <w:type w:val="bbPlcHdr"/>
        </w:types>
        <w:behaviors>
          <w:behavior w:val="content"/>
        </w:behaviors>
        <w:guid w:val="{41B91140-B987-40A7-ACE5-5BF2B7711FF6}"/>
      </w:docPartPr>
      <w:docPartBody>
        <w:p w:rsidR="00DD3C0B" w:rsidRDefault="00DD6994" w:rsidP="00DD6994">
          <w:pPr>
            <w:pStyle w:val="66AB434FFE134A8CB103D0B9591FCBEF"/>
          </w:pPr>
          <w:r w:rsidRPr="00C64D9B">
            <w:rPr>
              <w:rStyle w:val="PlaceholderText"/>
            </w:rPr>
            <w:t>Choose an item.</w:t>
          </w:r>
        </w:p>
      </w:docPartBody>
    </w:docPart>
    <w:docPart>
      <w:docPartPr>
        <w:name w:val="702EFEDA754E4AA0AAEC8A4F42A1D106"/>
        <w:category>
          <w:name w:val="General"/>
          <w:gallery w:val="placeholder"/>
        </w:category>
        <w:types>
          <w:type w:val="bbPlcHdr"/>
        </w:types>
        <w:behaviors>
          <w:behavior w:val="content"/>
        </w:behaviors>
        <w:guid w:val="{BAE09040-2499-4257-B301-51239D7BF3FF}"/>
      </w:docPartPr>
      <w:docPartBody>
        <w:p w:rsidR="00DD3C0B" w:rsidRDefault="00DD6994" w:rsidP="00DD6994">
          <w:pPr>
            <w:pStyle w:val="702EFEDA754E4AA0AAEC8A4F42A1D106"/>
          </w:pPr>
          <w:r w:rsidRPr="00C64D9B">
            <w:rPr>
              <w:rStyle w:val="PlaceholderText"/>
            </w:rPr>
            <w:t>Choose an item.</w:t>
          </w:r>
        </w:p>
      </w:docPartBody>
    </w:docPart>
    <w:docPart>
      <w:docPartPr>
        <w:name w:val="E64E3373A85543D7B7DFA6C56203B547"/>
        <w:category>
          <w:name w:val="General"/>
          <w:gallery w:val="placeholder"/>
        </w:category>
        <w:types>
          <w:type w:val="bbPlcHdr"/>
        </w:types>
        <w:behaviors>
          <w:behavior w:val="content"/>
        </w:behaviors>
        <w:guid w:val="{E3DD5581-DB1B-423C-B3F7-9D2EE0291249}"/>
      </w:docPartPr>
      <w:docPartBody>
        <w:p w:rsidR="00DD3C0B" w:rsidRDefault="00DD6994" w:rsidP="00DD6994">
          <w:pPr>
            <w:pStyle w:val="E64E3373A85543D7B7DFA6C56203B547"/>
          </w:pPr>
          <w:r w:rsidRPr="00C64D9B">
            <w:rPr>
              <w:rStyle w:val="PlaceholderText"/>
            </w:rPr>
            <w:t>Choose an item.</w:t>
          </w:r>
        </w:p>
      </w:docPartBody>
    </w:docPart>
    <w:docPart>
      <w:docPartPr>
        <w:name w:val="7920AB66CDB548FD8B89DF288ABB1FB5"/>
        <w:category>
          <w:name w:val="General"/>
          <w:gallery w:val="placeholder"/>
        </w:category>
        <w:types>
          <w:type w:val="bbPlcHdr"/>
        </w:types>
        <w:behaviors>
          <w:behavior w:val="content"/>
        </w:behaviors>
        <w:guid w:val="{0B2BFDE1-5AD8-46D8-A6DE-E169F8DF648A}"/>
      </w:docPartPr>
      <w:docPartBody>
        <w:p w:rsidR="00DD3C0B" w:rsidRDefault="00DD6994" w:rsidP="00DD6994">
          <w:pPr>
            <w:pStyle w:val="7920AB66CDB548FD8B89DF288ABB1FB5"/>
          </w:pPr>
          <w:r w:rsidRPr="00C64D9B">
            <w:rPr>
              <w:rStyle w:val="PlaceholderText"/>
            </w:rPr>
            <w:t>Choose an item.</w:t>
          </w:r>
        </w:p>
      </w:docPartBody>
    </w:docPart>
    <w:docPart>
      <w:docPartPr>
        <w:name w:val="E2C61359302E46889CA3E676167A7C73"/>
        <w:category>
          <w:name w:val="General"/>
          <w:gallery w:val="placeholder"/>
        </w:category>
        <w:types>
          <w:type w:val="bbPlcHdr"/>
        </w:types>
        <w:behaviors>
          <w:behavior w:val="content"/>
        </w:behaviors>
        <w:guid w:val="{812CAB53-5800-4AD7-9BF3-9592D40D8635}"/>
      </w:docPartPr>
      <w:docPartBody>
        <w:p w:rsidR="00DD3C0B" w:rsidRDefault="00DD6994" w:rsidP="00DD6994">
          <w:pPr>
            <w:pStyle w:val="E2C61359302E46889CA3E676167A7C73"/>
          </w:pPr>
          <w:r w:rsidRPr="00C64D9B">
            <w:rPr>
              <w:rStyle w:val="PlaceholderText"/>
            </w:rPr>
            <w:t>Choose an item.</w:t>
          </w:r>
        </w:p>
      </w:docPartBody>
    </w:docPart>
    <w:docPart>
      <w:docPartPr>
        <w:name w:val="3B884B42582A48B9B13CAD91607926D4"/>
        <w:category>
          <w:name w:val="General"/>
          <w:gallery w:val="placeholder"/>
        </w:category>
        <w:types>
          <w:type w:val="bbPlcHdr"/>
        </w:types>
        <w:behaviors>
          <w:behavior w:val="content"/>
        </w:behaviors>
        <w:guid w:val="{D646716C-8B00-4DD4-BD1C-3291BB93838A}"/>
      </w:docPartPr>
      <w:docPartBody>
        <w:p w:rsidR="00DD3C0B" w:rsidRDefault="00DD6994" w:rsidP="00DD6994">
          <w:pPr>
            <w:pStyle w:val="3B884B42582A48B9B13CAD91607926D4"/>
          </w:pPr>
          <w:r w:rsidRPr="00C64D9B">
            <w:rPr>
              <w:rStyle w:val="PlaceholderText"/>
            </w:rPr>
            <w:t>Choose an item.</w:t>
          </w:r>
        </w:p>
      </w:docPartBody>
    </w:docPart>
    <w:docPart>
      <w:docPartPr>
        <w:name w:val="0D49A386CE004DC98046AEC1DF452827"/>
        <w:category>
          <w:name w:val="General"/>
          <w:gallery w:val="placeholder"/>
        </w:category>
        <w:types>
          <w:type w:val="bbPlcHdr"/>
        </w:types>
        <w:behaviors>
          <w:behavior w:val="content"/>
        </w:behaviors>
        <w:guid w:val="{77700840-6CD8-47B8-BDC0-8426FADAECDB}"/>
      </w:docPartPr>
      <w:docPartBody>
        <w:p w:rsidR="00DD3C0B" w:rsidRDefault="00DD6994" w:rsidP="00DD6994">
          <w:pPr>
            <w:pStyle w:val="0D49A386CE004DC98046AEC1DF452827"/>
          </w:pPr>
          <w:r w:rsidRPr="00C64D9B">
            <w:rPr>
              <w:rStyle w:val="PlaceholderText"/>
            </w:rPr>
            <w:t>Choose an item.</w:t>
          </w:r>
        </w:p>
      </w:docPartBody>
    </w:docPart>
    <w:docPart>
      <w:docPartPr>
        <w:name w:val="D8D2BCB7438D4E53B6B2431266732B13"/>
        <w:category>
          <w:name w:val="General"/>
          <w:gallery w:val="placeholder"/>
        </w:category>
        <w:types>
          <w:type w:val="bbPlcHdr"/>
        </w:types>
        <w:behaviors>
          <w:behavior w:val="content"/>
        </w:behaviors>
        <w:guid w:val="{09807333-F7C4-4A32-81AC-E143CFF97B96}"/>
      </w:docPartPr>
      <w:docPartBody>
        <w:p w:rsidR="00DD3C0B" w:rsidRDefault="00DD6994" w:rsidP="00DD6994">
          <w:pPr>
            <w:pStyle w:val="D8D2BCB7438D4E53B6B2431266732B13"/>
          </w:pPr>
          <w:r w:rsidRPr="00C64D9B">
            <w:rPr>
              <w:rStyle w:val="PlaceholderText"/>
            </w:rPr>
            <w:t>Choose an item.</w:t>
          </w:r>
        </w:p>
      </w:docPartBody>
    </w:docPart>
    <w:docPart>
      <w:docPartPr>
        <w:name w:val="03DA523206D24F36A60B7A608669AD25"/>
        <w:category>
          <w:name w:val="General"/>
          <w:gallery w:val="placeholder"/>
        </w:category>
        <w:types>
          <w:type w:val="bbPlcHdr"/>
        </w:types>
        <w:behaviors>
          <w:behavior w:val="content"/>
        </w:behaviors>
        <w:guid w:val="{75274A8B-AA71-4BEF-9AF8-6C60A94187CB}"/>
      </w:docPartPr>
      <w:docPartBody>
        <w:p w:rsidR="00DD3C0B" w:rsidRDefault="00DD6994" w:rsidP="00DD6994">
          <w:pPr>
            <w:pStyle w:val="03DA523206D24F36A60B7A608669AD25"/>
          </w:pPr>
          <w:r w:rsidRPr="00C64D9B">
            <w:rPr>
              <w:rStyle w:val="PlaceholderText"/>
            </w:rPr>
            <w:t>Choose an item.</w:t>
          </w:r>
        </w:p>
      </w:docPartBody>
    </w:docPart>
    <w:docPart>
      <w:docPartPr>
        <w:name w:val="09E8BE99C7B9464F83C6BAAF0D5F7DEC"/>
        <w:category>
          <w:name w:val="General"/>
          <w:gallery w:val="placeholder"/>
        </w:category>
        <w:types>
          <w:type w:val="bbPlcHdr"/>
        </w:types>
        <w:behaviors>
          <w:behavior w:val="content"/>
        </w:behaviors>
        <w:guid w:val="{45CF610F-DCB3-4C9C-9A89-FFA509C4B6B1}"/>
      </w:docPartPr>
      <w:docPartBody>
        <w:p w:rsidR="00DD3C0B" w:rsidRDefault="00DD6994" w:rsidP="00DD6994">
          <w:pPr>
            <w:pStyle w:val="09E8BE99C7B9464F83C6BAAF0D5F7DEC"/>
          </w:pPr>
          <w:r w:rsidRPr="00C64D9B">
            <w:rPr>
              <w:rStyle w:val="PlaceholderText"/>
            </w:rPr>
            <w:t>Choose an item.</w:t>
          </w:r>
        </w:p>
      </w:docPartBody>
    </w:docPart>
    <w:docPart>
      <w:docPartPr>
        <w:name w:val="2BF4F801F6A542E48BB3B68D468F38F5"/>
        <w:category>
          <w:name w:val="General"/>
          <w:gallery w:val="placeholder"/>
        </w:category>
        <w:types>
          <w:type w:val="bbPlcHdr"/>
        </w:types>
        <w:behaviors>
          <w:behavior w:val="content"/>
        </w:behaviors>
        <w:guid w:val="{14E74593-897F-4B29-AA1F-C28DAAA08D72}"/>
      </w:docPartPr>
      <w:docPartBody>
        <w:p w:rsidR="00DD3C0B" w:rsidRDefault="00DD6994" w:rsidP="00DD6994">
          <w:pPr>
            <w:pStyle w:val="2BF4F801F6A542E48BB3B68D468F38F5"/>
          </w:pPr>
          <w:r w:rsidRPr="00C64D9B">
            <w:rPr>
              <w:rStyle w:val="PlaceholderText"/>
            </w:rPr>
            <w:t>Choose an item.</w:t>
          </w:r>
        </w:p>
      </w:docPartBody>
    </w:docPart>
    <w:docPart>
      <w:docPartPr>
        <w:name w:val="05AF4A1BE7A142EF89666B97327FA66A"/>
        <w:category>
          <w:name w:val="General"/>
          <w:gallery w:val="placeholder"/>
        </w:category>
        <w:types>
          <w:type w:val="bbPlcHdr"/>
        </w:types>
        <w:behaviors>
          <w:behavior w:val="content"/>
        </w:behaviors>
        <w:guid w:val="{E540CCE6-A88F-4980-B8D6-E3978EDD9653}"/>
      </w:docPartPr>
      <w:docPartBody>
        <w:p w:rsidR="00DD3C0B" w:rsidRDefault="00DD6994" w:rsidP="00DD6994">
          <w:pPr>
            <w:pStyle w:val="05AF4A1BE7A142EF89666B97327FA66A"/>
          </w:pPr>
          <w:r w:rsidRPr="00C64D9B">
            <w:rPr>
              <w:rStyle w:val="PlaceholderText"/>
            </w:rPr>
            <w:t>Choose an item.</w:t>
          </w:r>
        </w:p>
      </w:docPartBody>
    </w:docPart>
    <w:docPart>
      <w:docPartPr>
        <w:name w:val="BF8F46E6950C460EBFBE72404987E8FC"/>
        <w:category>
          <w:name w:val="General"/>
          <w:gallery w:val="placeholder"/>
        </w:category>
        <w:types>
          <w:type w:val="bbPlcHdr"/>
        </w:types>
        <w:behaviors>
          <w:behavior w:val="content"/>
        </w:behaviors>
        <w:guid w:val="{78FCA2D3-69F3-4CCC-9E54-67DE9EDDDE26}"/>
      </w:docPartPr>
      <w:docPartBody>
        <w:p w:rsidR="00DD3C0B" w:rsidRDefault="00DD6994" w:rsidP="00DD6994">
          <w:pPr>
            <w:pStyle w:val="BF8F46E6950C460EBFBE72404987E8FC"/>
          </w:pPr>
          <w:r w:rsidRPr="00C64D9B">
            <w:rPr>
              <w:rStyle w:val="PlaceholderText"/>
            </w:rPr>
            <w:t>Choose an item.</w:t>
          </w:r>
        </w:p>
      </w:docPartBody>
    </w:docPart>
    <w:docPart>
      <w:docPartPr>
        <w:name w:val="5310BD0D5A6D4C9A8B33A0064C87E316"/>
        <w:category>
          <w:name w:val="General"/>
          <w:gallery w:val="placeholder"/>
        </w:category>
        <w:types>
          <w:type w:val="bbPlcHdr"/>
        </w:types>
        <w:behaviors>
          <w:behavior w:val="content"/>
        </w:behaviors>
        <w:guid w:val="{5CB016EB-71C9-4765-91BB-2966F239FD7E}"/>
      </w:docPartPr>
      <w:docPartBody>
        <w:p w:rsidR="00DD3C0B" w:rsidRDefault="00DD6994" w:rsidP="00DD6994">
          <w:pPr>
            <w:pStyle w:val="5310BD0D5A6D4C9A8B33A0064C87E316"/>
          </w:pPr>
          <w:r w:rsidRPr="00C64D9B">
            <w:rPr>
              <w:rStyle w:val="PlaceholderText"/>
            </w:rPr>
            <w:t>Choose an item.</w:t>
          </w:r>
        </w:p>
      </w:docPartBody>
    </w:docPart>
    <w:docPart>
      <w:docPartPr>
        <w:name w:val="6C3DCC8BE76A491392B842611755E3D2"/>
        <w:category>
          <w:name w:val="General"/>
          <w:gallery w:val="placeholder"/>
        </w:category>
        <w:types>
          <w:type w:val="bbPlcHdr"/>
        </w:types>
        <w:behaviors>
          <w:behavior w:val="content"/>
        </w:behaviors>
        <w:guid w:val="{D94193D9-04CF-42AD-B08D-7B0AF04E0766}"/>
      </w:docPartPr>
      <w:docPartBody>
        <w:p w:rsidR="00DD3C0B" w:rsidRDefault="00DD6994" w:rsidP="00DD6994">
          <w:pPr>
            <w:pStyle w:val="6C3DCC8BE76A491392B842611755E3D2"/>
          </w:pPr>
          <w:r w:rsidRPr="00C64D9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4FF"/>
    <w:rsid w:val="002C62B1"/>
    <w:rsid w:val="003E7C37"/>
    <w:rsid w:val="00412C1F"/>
    <w:rsid w:val="0057440F"/>
    <w:rsid w:val="006614EA"/>
    <w:rsid w:val="0070027F"/>
    <w:rsid w:val="00742688"/>
    <w:rsid w:val="007D7151"/>
    <w:rsid w:val="009D0975"/>
    <w:rsid w:val="00A270C2"/>
    <w:rsid w:val="00BB457E"/>
    <w:rsid w:val="00BF43F4"/>
    <w:rsid w:val="00CB2E3A"/>
    <w:rsid w:val="00D85027"/>
    <w:rsid w:val="00DD3C0B"/>
    <w:rsid w:val="00DD6994"/>
    <w:rsid w:val="00E461AE"/>
    <w:rsid w:val="00E836F4"/>
    <w:rsid w:val="00EB4621"/>
    <w:rsid w:val="00EC408A"/>
    <w:rsid w:val="00ED14FF"/>
    <w:rsid w:val="00F924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D6994"/>
    <w:rPr>
      <w:color w:val="808080"/>
    </w:rPr>
  </w:style>
  <w:style w:type="paragraph" w:customStyle="1" w:styleId="BB8CD686089147639FC5624BD14A49B5">
    <w:name w:val="BB8CD686089147639FC5624BD14A49B5"/>
    <w:rsid w:val="00DD6994"/>
    <w:pPr>
      <w:spacing w:line="278" w:lineRule="auto"/>
    </w:pPr>
    <w:rPr>
      <w:kern w:val="2"/>
      <w:sz w:val="24"/>
      <w:szCs w:val="24"/>
      <w14:ligatures w14:val="standardContextual"/>
    </w:rPr>
  </w:style>
  <w:style w:type="paragraph" w:customStyle="1" w:styleId="25BCB638455747FFBBACBD009F7302CA">
    <w:name w:val="25BCB638455747FFBBACBD009F7302CA"/>
    <w:rsid w:val="00DD6994"/>
    <w:pPr>
      <w:spacing w:line="278" w:lineRule="auto"/>
    </w:pPr>
    <w:rPr>
      <w:kern w:val="2"/>
      <w:sz w:val="24"/>
      <w:szCs w:val="24"/>
      <w14:ligatures w14:val="standardContextual"/>
    </w:rPr>
  </w:style>
  <w:style w:type="paragraph" w:customStyle="1" w:styleId="8B3F67BA6BA3495397CF8C05E16EADEB">
    <w:name w:val="8B3F67BA6BA3495397CF8C05E16EADEB"/>
    <w:rsid w:val="00DD6994"/>
    <w:pPr>
      <w:spacing w:line="278" w:lineRule="auto"/>
    </w:pPr>
    <w:rPr>
      <w:kern w:val="2"/>
      <w:sz w:val="24"/>
      <w:szCs w:val="24"/>
      <w14:ligatures w14:val="standardContextual"/>
    </w:rPr>
  </w:style>
  <w:style w:type="paragraph" w:customStyle="1" w:styleId="A9B809F0A279419EB1E21A8A40769DEF">
    <w:name w:val="A9B809F0A279419EB1E21A8A40769DEF"/>
    <w:rsid w:val="00DD6994"/>
    <w:pPr>
      <w:spacing w:line="278" w:lineRule="auto"/>
    </w:pPr>
    <w:rPr>
      <w:kern w:val="2"/>
      <w:sz w:val="24"/>
      <w:szCs w:val="24"/>
      <w14:ligatures w14:val="standardContextual"/>
    </w:rPr>
  </w:style>
  <w:style w:type="paragraph" w:customStyle="1" w:styleId="A5B74F442AD14681B4C6146FDC1C0EB5">
    <w:name w:val="A5B74F442AD14681B4C6146FDC1C0EB5"/>
    <w:rsid w:val="00DD6994"/>
    <w:pPr>
      <w:spacing w:line="278" w:lineRule="auto"/>
    </w:pPr>
    <w:rPr>
      <w:kern w:val="2"/>
      <w:sz w:val="24"/>
      <w:szCs w:val="24"/>
      <w14:ligatures w14:val="standardContextual"/>
    </w:rPr>
  </w:style>
  <w:style w:type="paragraph" w:customStyle="1" w:styleId="07263F8420D846C7AF3B711248162E24">
    <w:name w:val="07263F8420D846C7AF3B711248162E24"/>
    <w:rsid w:val="00DD6994"/>
    <w:pPr>
      <w:spacing w:line="278" w:lineRule="auto"/>
    </w:pPr>
    <w:rPr>
      <w:kern w:val="2"/>
      <w:sz w:val="24"/>
      <w:szCs w:val="24"/>
      <w14:ligatures w14:val="standardContextual"/>
    </w:rPr>
  </w:style>
  <w:style w:type="paragraph" w:customStyle="1" w:styleId="61E57E2E2D6846ED87210D4A44CDE960">
    <w:name w:val="61E57E2E2D6846ED87210D4A44CDE960"/>
    <w:rsid w:val="00DD6994"/>
    <w:pPr>
      <w:spacing w:line="278" w:lineRule="auto"/>
    </w:pPr>
    <w:rPr>
      <w:kern w:val="2"/>
      <w:sz w:val="24"/>
      <w:szCs w:val="24"/>
      <w14:ligatures w14:val="standardContextual"/>
    </w:rPr>
  </w:style>
  <w:style w:type="paragraph" w:customStyle="1" w:styleId="463D2BBF245B4FB3B20F209B76E026A3">
    <w:name w:val="463D2BBF245B4FB3B20F209B76E026A3"/>
    <w:rsid w:val="00DD6994"/>
    <w:pPr>
      <w:spacing w:line="278" w:lineRule="auto"/>
    </w:pPr>
    <w:rPr>
      <w:kern w:val="2"/>
      <w:sz w:val="24"/>
      <w:szCs w:val="24"/>
      <w14:ligatures w14:val="standardContextual"/>
    </w:rPr>
  </w:style>
  <w:style w:type="paragraph" w:customStyle="1" w:styleId="74464C8011B14D1FB5EF479EB8C7222A">
    <w:name w:val="74464C8011B14D1FB5EF479EB8C7222A"/>
    <w:rsid w:val="00DD6994"/>
    <w:pPr>
      <w:spacing w:line="278" w:lineRule="auto"/>
    </w:pPr>
    <w:rPr>
      <w:kern w:val="2"/>
      <w:sz w:val="24"/>
      <w:szCs w:val="24"/>
      <w14:ligatures w14:val="standardContextual"/>
    </w:rPr>
  </w:style>
  <w:style w:type="paragraph" w:customStyle="1" w:styleId="B9F9614F3C204FF8A6F25D26D5EC82B9">
    <w:name w:val="B9F9614F3C204FF8A6F25D26D5EC82B9"/>
    <w:rsid w:val="00DD6994"/>
    <w:pPr>
      <w:spacing w:line="278" w:lineRule="auto"/>
    </w:pPr>
    <w:rPr>
      <w:kern w:val="2"/>
      <w:sz w:val="24"/>
      <w:szCs w:val="24"/>
      <w14:ligatures w14:val="standardContextual"/>
    </w:rPr>
  </w:style>
  <w:style w:type="paragraph" w:customStyle="1" w:styleId="5886CFA6FBEB40EFB797526A9188BF67">
    <w:name w:val="5886CFA6FBEB40EFB797526A9188BF67"/>
    <w:rsid w:val="00DD6994"/>
    <w:pPr>
      <w:spacing w:line="278" w:lineRule="auto"/>
    </w:pPr>
    <w:rPr>
      <w:kern w:val="2"/>
      <w:sz w:val="24"/>
      <w:szCs w:val="24"/>
      <w14:ligatures w14:val="standardContextual"/>
    </w:rPr>
  </w:style>
  <w:style w:type="paragraph" w:customStyle="1" w:styleId="5FB14199E8FC4AEAB1DB489C60EDE5FB">
    <w:name w:val="5FB14199E8FC4AEAB1DB489C60EDE5FB"/>
    <w:rsid w:val="00DD6994"/>
    <w:pPr>
      <w:spacing w:line="278" w:lineRule="auto"/>
    </w:pPr>
    <w:rPr>
      <w:kern w:val="2"/>
      <w:sz w:val="24"/>
      <w:szCs w:val="24"/>
      <w14:ligatures w14:val="standardContextual"/>
    </w:rPr>
  </w:style>
  <w:style w:type="paragraph" w:customStyle="1" w:styleId="8739855CAE674DCA80AF8A94ABA79AF8">
    <w:name w:val="8739855CAE674DCA80AF8A94ABA79AF8"/>
    <w:rsid w:val="00DD6994"/>
    <w:pPr>
      <w:spacing w:line="278" w:lineRule="auto"/>
    </w:pPr>
    <w:rPr>
      <w:kern w:val="2"/>
      <w:sz w:val="24"/>
      <w:szCs w:val="24"/>
      <w14:ligatures w14:val="standardContextual"/>
    </w:rPr>
  </w:style>
  <w:style w:type="paragraph" w:customStyle="1" w:styleId="C6D9EEFE690944ABB910519AE0A43133">
    <w:name w:val="C6D9EEFE690944ABB910519AE0A43133"/>
    <w:rsid w:val="00DD6994"/>
    <w:pPr>
      <w:spacing w:line="278" w:lineRule="auto"/>
    </w:pPr>
    <w:rPr>
      <w:kern w:val="2"/>
      <w:sz w:val="24"/>
      <w:szCs w:val="24"/>
      <w14:ligatures w14:val="standardContextual"/>
    </w:rPr>
  </w:style>
  <w:style w:type="paragraph" w:customStyle="1" w:styleId="5D817AD6D341411EA79877BA164A9085">
    <w:name w:val="5D817AD6D341411EA79877BA164A9085"/>
    <w:rsid w:val="00DD6994"/>
    <w:pPr>
      <w:spacing w:line="278" w:lineRule="auto"/>
    </w:pPr>
    <w:rPr>
      <w:kern w:val="2"/>
      <w:sz w:val="24"/>
      <w:szCs w:val="24"/>
      <w14:ligatures w14:val="standardContextual"/>
    </w:rPr>
  </w:style>
  <w:style w:type="paragraph" w:customStyle="1" w:styleId="FCEF315EDF174039B1CFDA17C2CFF3C9">
    <w:name w:val="FCEF315EDF174039B1CFDA17C2CFF3C9"/>
    <w:rsid w:val="00DD6994"/>
    <w:pPr>
      <w:spacing w:line="278" w:lineRule="auto"/>
    </w:pPr>
    <w:rPr>
      <w:kern w:val="2"/>
      <w:sz w:val="24"/>
      <w:szCs w:val="24"/>
      <w14:ligatures w14:val="standardContextual"/>
    </w:rPr>
  </w:style>
  <w:style w:type="paragraph" w:customStyle="1" w:styleId="2D60EBA9D66B4DCD8B63F9C1DFE8F91C">
    <w:name w:val="2D60EBA9D66B4DCD8B63F9C1DFE8F91C"/>
    <w:rsid w:val="00DD6994"/>
    <w:pPr>
      <w:spacing w:line="278" w:lineRule="auto"/>
    </w:pPr>
    <w:rPr>
      <w:kern w:val="2"/>
      <w:sz w:val="24"/>
      <w:szCs w:val="24"/>
      <w14:ligatures w14:val="standardContextual"/>
    </w:rPr>
  </w:style>
  <w:style w:type="paragraph" w:customStyle="1" w:styleId="DCA8986102D5437E905306F81C039A92">
    <w:name w:val="DCA8986102D5437E905306F81C039A92"/>
    <w:rsid w:val="00DD6994"/>
    <w:pPr>
      <w:spacing w:line="278" w:lineRule="auto"/>
    </w:pPr>
    <w:rPr>
      <w:kern w:val="2"/>
      <w:sz w:val="24"/>
      <w:szCs w:val="24"/>
      <w14:ligatures w14:val="standardContextual"/>
    </w:rPr>
  </w:style>
  <w:style w:type="paragraph" w:customStyle="1" w:styleId="26BF869D915C48F380214112A764A2CF">
    <w:name w:val="26BF869D915C48F380214112A764A2CF"/>
    <w:rsid w:val="00DD6994"/>
    <w:pPr>
      <w:spacing w:line="278" w:lineRule="auto"/>
    </w:pPr>
    <w:rPr>
      <w:kern w:val="2"/>
      <w:sz w:val="24"/>
      <w:szCs w:val="24"/>
      <w14:ligatures w14:val="standardContextual"/>
    </w:rPr>
  </w:style>
  <w:style w:type="paragraph" w:customStyle="1" w:styleId="E845E777E0A24C69B7C749988B5FF219">
    <w:name w:val="E845E777E0A24C69B7C749988B5FF219"/>
    <w:rsid w:val="00DD6994"/>
    <w:pPr>
      <w:spacing w:line="278" w:lineRule="auto"/>
    </w:pPr>
    <w:rPr>
      <w:kern w:val="2"/>
      <w:sz w:val="24"/>
      <w:szCs w:val="24"/>
      <w14:ligatures w14:val="standardContextual"/>
    </w:rPr>
  </w:style>
  <w:style w:type="paragraph" w:customStyle="1" w:styleId="DE836433A0D14F1BB594408942084083">
    <w:name w:val="DE836433A0D14F1BB594408942084083"/>
    <w:rsid w:val="00DD6994"/>
    <w:pPr>
      <w:spacing w:line="278" w:lineRule="auto"/>
    </w:pPr>
    <w:rPr>
      <w:kern w:val="2"/>
      <w:sz w:val="24"/>
      <w:szCs w:val="24"/>
      <w14:ligatures w14:val="standardContextual"/>
    </w:rPr>
  </w:style>
  <w:style w:type="paragraph" w:customStyle="1" w:styleId="3F0CD7781C0F4507942ACDCE320C9B9C">
    <w:name w:val="3F0CD7781C0F4507942ACDCE320C9B9C"/>
    <w:rsid w:val="00DD6994"/>
    <w:pPr>
      <w:spacing w:line="278" w:lineRule="auto"/>
    </w:pPr>
    <w:rPr>
      <w:kern w:val="2"/>
      <w:sz w:val="24"/>
      <w:szCs w:val="24"/>
      <w14:ligatures w14:val="standardContextual"/>
    </w:rPr>
  </w:style>
  <w:style w:type="paragraph" w:customStyle="1" w:styleId="1D6B4872B78A4BE7960456DDA9ACC5D5">
    <w:name w:val="1D6B4872B78A4BE7960456DDA9ACC5D5"/>
    <w:rsid w:val="00DD6994"/>
    <w:pPr>
      <w:spacing w:line="278" w:lineRule="auto"/>
    </w:pPr>
    <w:rPr>
      <w:kern w:val="2"/>
      <w:sz w:val="24"/>
      <w:szCs w:val="24"/>
      <w14:ligatures w14:val="standardContextual"/>
    </w:rPr>
  </w:style>
  <w:style w:type="paragraph" w:customStyle="1" w:styleId="BCECBFFAC9644913BB2313ED44E5E83E">
    <w:name w:val="BCECBFFAC9644913BB2313ED44E5E83E"/>
    <w:rsid w:val="00DD6994"/>
    <w:pPr>
      <w:spacing w:line="278" w:lineRule="auto"/>
    </w:pPr>
    <w:rPr>
      <w:kern w:val="2"/>
      <w:sz w:val="24"/>
      <w:szCs w:val="24"/>
      <w14:ligatures w14:val="standardContextual"/>
    </w:rPr>
  </w:style>
  <w:style w:type="paragraph" w:customStyle="1" w:styleId="488326EA7BC5420FAA17571DFFF7D748">
    <w:name w:val="488326EA7BC5420FAA17571DFFF7D748"/>
    <w:rsid w:val="00DD6994"/>
    <w:pPr>
      <w:spacing w:line="278" w:lineRule="auto"/>
    </w:pPr>
    <w:rPr>
      <w:kern w:val="2"/>
      <w:sz w:val="24"/>
      <w:szCs w:val="24"/>
      <w14:ligatures w14:val="standardContextual"/>
    </w:rPr>
  </w:style>
  <w:style w:type="paragraph" w:customStyle="1" w:styleId="EFD7727519A34C968352CC88B9E383BE">
    <w:name w:val="EFD7727519A34C968352CC88B9E383BE"/>
    <w:rsid w:val="00DD6994"/>
    <w:pPr>
      <w:spacing w:line="278" w:lineRule="auto"/>
    </w:pPr>
    <w:rPr>
      <w:kern w:val="2"/>
      <w:sz w:val="24"/>
      <w:szCs w:val="24"/>
      <w14:ligatures w14:val="standardContextual"/>
    </w:rPr>
  </w:style>
  <w:style w:type="paragraph" w:customStyle="1" w:styleId="49B0AF6358A34D1A82614FD2DC1A6D1E">
    <w:name w:val="49B0AF6358A34D1A82614FD2DC1A6D1E"/>
    <w:rsid w:val="00DD6994"/>
    <w:pPr>
      <w:spacing w:line="278" w:lineRule="auto"/>
    </w:pPr>
    <w:rPr>
      <w:kern w:val="2"/>
      <w:sz w:val="24"/>
      <w:szCs w:val="24"/>
      <w14:ligatures w14:val="standardContextual"/>
    </w:rPr>
  </w:style>
  <w:style w:type="paragraph" w:customStyle="1" w:styleId="66AB434FFE134A8CB103D0B9591FCBEF">
    <w:name w:val="66AB434FFE134A8CB103D0B9591FCBEF"/>
    <w:rsid w:val="00DD6994"/>
    <w:pPr>
      <w:spacing w:line="278" w:lineRule="auto"/>
    </w:pPr>
    <w:rPr>
      <w:kern w:val="2"/>
      <w:sz w:val="24"/>
      <w:szCs w:val="24"/>
      <w14:ligatures w14:val="standardContextual"/>
    </w:rPr>
  </w:style>
  <w:style w:type="paragraph" w:customStyle="1" w:styleId="702EFEDA754E4AA0AAEC8A4F42A1D106">
    <w:name w:val="702EFEDA754E4AA0AAEC8A4F42A1D106"/>
    <w:rsid w:val="00DD6994"/>
    <w:pPr>
      <w:spacing w:line="278" w:lineRule="auto"/>
    </w:pPr>
    <w:rPr>
      <w:kern w:val="2"/>
      <w:sz w:val="24"/>
      <w:szCs w:val="24"/>
      <w14:ligatures w14:val="standardContextual"/>
    </w:rPr>
  </w:style>
  <w:style w:type="paragraph" w:customStyle="1" w:styleId="E64E3373A85543D7B7DFA6C56203B547">
    <w:name w:val="E64E3373A85543D7B7DFA6C56203B547"/>
    <w:rsid w:val="00DD6994"/>
    <w:pPr>
      <w:spacing w:line="278" w:lineRule="auto"/>
    </w:pPr>
    <w:rPr>
      <w:kern w:val="2"/>
      <w:sz w:val="24"/>
      <w:szCs w:val="24"/>
      <w14:ligatures w14:val="standardContextual"/>
    </w:rPr>
  </w:style>
  <w:style w:type="paragraph" w:customStyle="1" w:styleId="7920AB66CDB548FD8B89DF288ABB1FB5">
    <w:name w:val="7920AB66CDB548FD8B89DF288ABB1FB5"/>
    <w:rsid w:val="00DD6994"/>
    <w:pPr>
      <w:spacing w:line="278" w:lineRule="auto"/>
    </w:pPr>
    <w:rPr>
      <w:kern w:val="2"/>
      <w:sz w:val="24"/>
      <w:szCs w:val="24"/>
      <w14:ligatures w14:val="standardContextual"/>
    </w:rPr>
  </w:style>
  <w:style w:type="paragraph" w:customStyle="1" w:styleId="E2C61359302E46889CA3E676167A7C73">
    <w:name w:val="E2C61359302E46889CA3E676167A7C73"/>
    <w:rsid w:val="00DD6994"/>
    <w:pPr>
      <w:spacing w:line="278" w:lineRule="auto"/>
    </w:pPr>
    <w:rPr>
      <w:kern w:val="2"/>
      <w:sz w:val="24"/>
      <w:szCs w:val="24"/>
      <w14:ligatures w14:val="standardContextual"/>
    </w:rPr>
  </w:style>
  <w:style w:type="paragraph" w:customStyle="1" w:styleId="3B884B42582A48B9B13CAD91607926D4">
    <w:name w:val="3B884B42582A48B9B13CAD91607926D4"/>
    <w:rsid w:val="00DD6994"/>
    <w:pPr>
      <w:spacing w:line="278" w:lineRule="auto"/>
    </w:pPr>
    <w:rPr>
      <w:kern w:val="2"/>
      <w:sz w:val="24"/>
      <w:szCs w:val="24"/>
      <w14:ligatures w14:val="standardContextual"/>
    </w:rPr>
  </w:style>
  <w:style w:type="paragraph" w:customStyle="1" w:styleId="0D49A386CE004DC98046AEC1DF452827">
    <w:name w:val="0D49A386CE004DC98046AEC1DF452827"/>
    <w:rsid w:val="00DD6994"/>
    <w:pPr>
      <w:spacing w:line="278" w:lineRule="auto"/>
    </w:pPr>
    <w:rPr>
      <w:kern w:val="2"/>
      <w:sz w:val="24"/>
      <w:szCs w:val="24"/>
      <w14:ligatures w14:val="standardContextual"/>
    </w:rPr>
  </w:style>
  <w:style w:type="paragraph" w:customStyle="1" w:styleId="D8D2BCB7438D4E53B6B2431266732B13">
    <w:name w:val="D8D2BCB7438D4E53B6B2431266732B13"/>
    <w:rsid w:val="00DD6994"/>
    <w:pPr>
      <w:spacing w:line="278" w:lineRule="auto"/>
    </w:pPr>
    <w:rPr>
      <w:kern w:val="2"/>
      <w:sz w:val="24"/>
      <w:szCs w:val="24"/>
      <w14:ligatures w14:val="standardContextual"/>
    </w:rPr>
  </w:style>
  <w:style w:type="paragraph" w:customStyle="1" w:styleId="03DA523206D24F36A60B7A608669AD25">
    <w:name w:val="03DA523206D24F36A60B7A608669AD25"/>
    <w:rsid w:val="00DD6994"/>
    <w:pPr>
      <w:spacing w:line="278" w:lineRule="auto"/>
    </w:pPr>
    <w:rPr>
      <w:kern w:val="2"/>
      <w:sz w:val="24"/>
      <w:szCs w:val="24"/>
      <w14:ligatures w14:val="standardContextual"/>
    </w:rPr>
  </w:style>
  <w:style w:type="paragraph" w:customStyle="1" w:styleId="09E8BE99C7B9464F83C6BAAF0D5F7DEC">
    <w:name w:val="09E8BE99C7B9464F83C6BAAF0D5F7DEC"/>
    <w:rsid w:val="00DD6994"/>
    <w:pPr>
      <w:spacing w:line="278" w:lineRule="auto"/>
    </w:pPr>
    <w:rPr>
      <w:kern w:val="2"/>
      <w:sz w:val="24"/>
      <w:szCs w:val="24"/>
      <w14:ligatures w14:val="standardContextual"/>
    </w:rPr>
  </w:style>
  <w:style w:type="paragraph" w:customStyle="1" w:styleId="2BF4F801F6A542E48BB3B68D468F38F5">
    <w:name w:val="2BF4F801F6A542E48BB3B68D468F38F5"/>
    <w:rsid w:val="00DD6994"/>
    <w:pPr>
      <w:spacing w:line="278" w:lineRule="auto"/>
    </w:pPr>
    <w:rPr>
      <w:kern w:val="2"/>
      <w:sz w:val="24"/>
      <w:szCs w:val="24"/>
      <w14:ligatures w14:val="standardContextual"/>
    </w:rPr>
  </w:style>
  <w:style w:type="paragraph" w:customStyle="1" w:styleId="05AF4A1BE7A142EF89666B97327FA66A">
    <w:name w:val="05AF4A1BE7A142EF89666B97327FA66A"/>
    <w:rsid w:val="00DD6994"/>
    <w:pPr>
      <w:spacing w:line="278" w:lineRule="auto"/>
    </w:pPr>
    <w:rPr>
      <w:kern w:val="2"/>
      <w:sz w:val="24"/>
      <w:szCs w:val="24"/>
      <w14:ligatures w14:val="standardContextual"/>
    </w:rPr>
  </w:style>
  <w:style w:type="paragraph" w:customStyle="1" w:styleId="BF8F46E6950C460EBFBE72404987E8FC">
    <w:name w:val="BF8F46E6950C460EBFBE72404987E8FC"/>
    <w:rsid w:val="00DD6994"/>
    <w:pPr>
      <w:spacing w:line="278" w:lineRule="auto"/>
    </w:pPr>
    <w:rPr>
      <w:kern w:val="2"/>
      <w:sz w:val="24"/>
      <w:szCs w:val="24"/>
      <w14:ligatures w14:val="standardContextual"/>
    </w:rPr>
  </w:style>
  <w:style w:type="paragraph" w:customStyle="1" w:styleId="5310BD0D5A6D4C9A8B33A0064C87E316">
    <w:name w:val="5310BD0D5A6D4C9A8B33A0064C87E316"/>
    <w:rsid w:val="00DD6994"/>
    <w:pPr>
      <w:spacing w:line="278" w:lineRule="auto"/>
    </w:pPr>
    <w:rPr>
      <w:kern w:val="2"/>
      <w:sz w:val="24"/>
      <w:szCs w:val="24"/>
      <w14:ligatures w14:val="standardContextual"/>
    </w:rPr>
  </w:style>
  <w:style w:type="paragraph" w:customStyle="1" w:styleId="6C3DCC8BE76A491392B842611755E3D2">
    <w:name w:val="6C3DCC8BE76A491392B842611755E3D2"/>
    <w:rsid w:val="00DD699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B5F893DA6AFF14F9F0CAED1250E42CF" ma:contentTypeVersion="28" ma:contentTypeDescription="Create a new document." ma:contentTypeScope="" ma:versionID="3186cda06e47341d53662fe89c9e0b1a">
  <xsd:schema xmlns:xsd="http://www.w3.org/2001/XMLSchema" xmlns:xs="http://www.w3.org/2001/XMLSchema" xmlns:p="http://schemas.microsoft.com/office/2006/metadata/properties" xmlns:ns2="08ece873-f625-4fa4-9bd4-84a8e7d27c19" xmlns:ns3="2450f1de-4b2c-4718-a31d-357213175111" targetNamespace="http://schemas.microsoft.com/office/2006/metadata/properties" ma:root="true" ma:fieldsID="06fbb0fdd24da36119039e5a93175922" ns2:_="" ns3:_="">
    <xsd:import namespace="08ece873-f625-4fa4-9bd4-84a8e7d27c19"/>
    <xsd:import namespace="2450f1de-4b2c-4718-a31d-357213175111"/>
    <xsd:element name="properties">
      <xsd:complexType>
        <xsd:sequence>
          <xsd:element name="documentManagement">
            <xsd:complexType>
              <xsd:all>
                <xsd:element ref="ns2:Branch"/>
                <xsd:element ref="ns2:Unit"/>
                <xsd:element ref="ns2:SubUnit" minOccurs="0"/>
                <xsd:element ref="ns2:InformationType" minOccurs="0"/>
                <xsd:element ref="ns2:TRIMReference" minOccurs="0"/>
                <xsd:element ref="ns2:RiskRegisterOwner"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ece873-f625-4fa4-9bd4-84a8e7d27c19" elementFormDefault="qualified">
    <xsd:import namespace="http://schemas.microsoft.com/office/2006/documentManagement/types"/>
    <xsd:import namespace="http://schemas.microsoft.com/office/infopath/2007/PartnerControls"/>
    <xsd:element name="Branch" ma:index="2" ma:displayName="Branch" ma:format="Dropdown" ma:indexed="true" ma:internalName="Branch">
      <xsd:simpleType>
        <xsd:restriction base="dms:Choice">
          <xsd:enumeration value="Child Youth &amp; Families"/>
          <xsd:enumeration value="Communities"/>
          <xsd:enumeration value="Corporate Services"/>
          <xsd:enumeration value="Family Safety"/>
          <xsd:enumeration value="Housing Assistance"/>
          <xsd:enumeration value="Office of the Director-General"/>
          <xsd:enumeration value="Strategic Policy"/>
        </xsd:restriction>
      </xsd:simpleType>
    </xsd:element>
    <xsd:element name="Unit" ma:index="3" ma:displayName="Unit" ma:format="Dropdown" ma:indexed="true" ma:internalName="Unit">
      <xsd:simpleType>
        <xsd:restriction base="dms:Choice">
          <xsd:enumeration value="Aboriginal &amp; Torres Strait Islander"/>
          <xsd:enumeration value="Aboriginal Service Development"/>
          <xsd:enumeration value="Business Transformation &amp; Systems (CIO)"/>
          <xsd:enumeration value="Child &amp; Family Reform"/>
          <xsd:enumeration value="Children, Youth and Families"/>
          <xsd:enumeration value="Child &amp; Youth Protection Services"/>
          <xsd:enumeration value="Client Services"/>
          <xsd:enumeration value="Commissioning"/>
          <xsd:enumeration value="Communication &amp; Engagement"/>
          <xsd:enumeration value="Community Relations and Funding Support"/>
          <xsd:enumeration value="Culture Governance and Design"/>
          <xsd:enumeration value="Disability ACT"/>
          <xsd:enumeration value="Executive"/>
          <xsd:enumeration value="Facilities"/>
          <xsd:enumeration value="Family Safety"/>
          <xsd:enumeration value="Finance"/>
          <xsd:enumeration value="Fleet Services"/>
          <xsd:enumeration value="Go Digital"/>
          <xsd:enumeration value="Governance"/>
          <xsd:enumeration value="Housing"/>
          <xsd:enumeration value="Housing &amp; Homelessness Programs"/>
          <xsd:enumeration value="Infrastructure &amp; Contracts"/>
          <xsd:enumeration value="Internal Audit &amp; Risk"/>
          <xsd:enumeration value="Next Steps Reform &amp; Strategy Implementation"/>
          <xsd:enumeration value="NIL"/>
          <xsd:enumeration value="Multicultural"/>
          <xsd:enumeration value="OAIS"/>
          <xsd:enumeration value="One CSD"/>
          <xsd:enumeration value="Operational"/>
          <xsd:enumeration value="People &amp; Culture Committee"/>
          <xsd:enumeration value="People, Capability &amp; Culture"/>
          <xsd:enumeration value="People Management"/>
          <xsd:enumeration value="Practice &amp; Performance"/>
          <xsd:enumeration value="Regulation, Assurance &amp; Quality"/>
          <xsd:enumeration value="Relationship &amp; Contract Management"/>
          <xsd:enumeration value="Senior Practitioner"/>
          <xsd:enumeration value="Seniors"/>
          <xsd:enumeration value="Social Recovery"/>
          <xsd:enumeration value="Strategic"/>
          <xsd:enumeration value="Support Services for Children"/>
          <xsd:enumeration value="Veterans"/>
          <xsd:enumeration value="Women"/>
          <xsd:enumeration value="Youth"/>
          <xsd:enumeration value="Youth Justice"/>
        </xsd:restriction>
      </xsd:simpleType>
    </xsd:element>
    <xsd:element name="SubUnit" ma:index="4" nillable="true" ma:displayName="Sub Unit" ma:format="Dropdown" ma:indexed="true" ma:internalName="SubUnit">
      <xsd:simpleType>
        <xsd:restriction base="dms:Choice">
          <xsd:enumeration value="Child Development Services"/>
          <xsd:enumeration value="Children &amp; Families"/>
          <xsd:enumeration value="Child and Family Centres"/>
          <xsd:enumeration value="CYPP Competencies"/>
          <xsd:enumeration value="DG Awards"/>
          <xsd:enumeration value="Digital Records"/>
          <xsd:enumeration value="Employee Relations"/>
          <xsd:enumeration value="Facilities"/>
          <xsd:enumeration value="Fleet Services"/>
          <xsd:enumeration value="Grants"/>
          <xsd:enumeration value="Information Technology"/>
          <xsd:enumeration value="Internal Communications"/>
          <xsd:enumeration value="Media"/>
          <xsd:enumeration value="Melaleuca Place"/>
          <xsd:enumeration value="NIL"/>
          <xsd:enumeration value="OAIS"/>
          <xsd:enumeration value="Online Services"/>
          <xsd:enumeration value="Our Values"/>
          <xsd:enumeration value="Partnerships"/>
          <xsd:enumeration value="Performance and Culture"/>
          <xsd:enumeration value="Ready CSD"/>
          <xsd:enumeration value="Records Management"/>
          <xsd:enumeration value="RED"/>
          <xsd:enumeration value="Registers"/>
          <xsd:enumeration value="Risk Management"/>
          <xsd:enumeration value="Safety &amp; Wellbeing"/>
          <xsd:enumeration value="SERBIR"/>
          <xsd:enumeration value="Training"/>
          <xsd:enumeration value="Travel"/>
          <xsd:enumeration value="Whole of Government"/>
          <xsd:enumeration value="Workforce Management"/>
          <xsd:enumeration value="Work Health &amp; Safety"/>
          <xsd:enumeration value="Work, Health &amp; Safety Comittee"/>
          <xsd:enumeration value="Work, Health &amp; Safety DC Committee"/>
          <xsd:enumeration value="Working from Home"/>
        </xsd:restriction>
      </xsd:simpleType>
    </xsd:element>
    <xsd:element name="InformationType" ma:index="5" nillable="true" ma:displayName="Information Type" ma:format="Dropdown" ma:indexed="true" ma:internalName="InformationType">
      <xsd:simpleType>
        <xsd:restriction base="dms:Choice">
          <xsd:enumeration value="Activity Planned"/>
          <xsd:enumeration value="Activity Summary"/>
          <xsd:enumeration value="Admin"/>
          <xsd:enumeration value="Bimberi WHS Work Grp"/>
          <xsd:enumeration value="Bimberi WCC"/>
          <xsd:enumeration value="Branch Work"/>
          <xsd:enumeration value="Branding"/>
          <xsd:enumeration value="Business"/>
          <xsd:enumeration value="Business Continuity"/>
          <xsd:enumeration value="Capabiliti"/>
          <xsd:enumeration value="CDS WHS Work Grp"/>
          <xsd:enumeration value="CFC WHS Work Grp"/>
          <xsd:enumeration value="Charters"/>
          <xsd:enumeration value="Checklist"/>
          <xsd:enumeration value="Collaborative Practice"/>
          <xsd:enumeration value="Committee"/>
          <xsd:enumeration value="Communications"/>
          <xsd:enumeration value="Compliance"/>
          <xsd:enumeration value="Complaints"/>
          <xsd:enumeration value="Consultation"/>
          <xsd:enumeration value="Corporate"/>
          <xsd:enumeration value="Contacts"/>
          <xsd:enumeration value="COVID"/>
          <xsd:enumeration value="CPSU"/>
          <xsd:enumeration value="Credit Card"/>
          <xsd:enumeration value="Delegation"/>
          <xsd:enumeration value="Delegation-Emergency"/>
          <xsd:enumeration value="Development Checklist or Questionnaire"/>
          <xsd:enumeration value="Director-General Instruction"/>
          <xsd:enumeration value="Diversity Register"/>
          <xsd:enumeration value="Emergency"/>
          <xsd:enumeration value="Events &amp; Grants"/>
          <xsd:enumeration value="Executive"/>
          <xsd:enumeration value="Exit"/>
          <xsd:enumeration value="Factsheet"/>
          <xsd:enumeration value="Flowchart"/>
          <xsd:enumeration value="FOI"/>
          <xsd:enumeration value="Form"/>
          <xsd:enumeration value="Framework"/>
          <xsd:enumeration value="Fraud"/>
          <xsd:enumeration value="Governance"/>
          <xsd:enumeration value="Guideline"/>
          <xsd:enumeration value="Hospitality"/>
          <xsd:enumeration value="How to"/>
          <xsd:enumeration value="Implementation"/>
          <xsd:enumeration value="Induction"/>
          <xsd:enumeration value="Intake"/>
          <xsd:enumeration value="IPA"/>
          <xsd:enumeration value="IT"/>
          <xsd:enumeration value="Key Information"/>
          <xsd:enumeration value="Learning &amp; Development"/>
          <xsd:enumeration value="Links"/>
          <xsd:enumeration value="Managing Placements"/>
          <xsd:enumeration value="Membership"/>
          <xsd:enumeration value="Ministerial"/>
          <xsd:enumeration value="Minutes"/>
          <xsd:enumeration value="MO WHS Work Grp"/>
          <xsd:enumeration value="News"/>
          <xsd:enumeration value="One CSD"/>
          <xsd:enumeration value="Open Access"/>
          <xsd:enumeration value="Other"/>
          <xsd:enumeration value="Planning and Design"/>
          <xsd:enumeration value="Policy"/>
          <xsd:enumeration value="Policy/Procedure"/>
          <xsd:enumeration value="Practice Guides"/>
          <xsd:enumeration value="Procedure"/>
          <xsd:enumeration value="Program"/>
          <xsd:enumeration value="Quality Assurance"/>
          <xsd:enumeration value="Ready CSD"/>
          <xsd:enumeration value="Records Management"/>
          <xsd:enumeration value="Recruitment Activities"/>
          <xsd:enumeration value="Recruitment Information"/>
          <xsd:enumeration value="Recruitment Package"/>
          <xsd:enumeration value="Resources"/>
          <xsd:enumeration value="RED"/>
          <xsd:enumeration value="Reimbursement"/>
          <xsd:enumeration value="Report"/>
          <xsd:enumeration value="Risk and Compliance"/>
          <xsd:enumeration value="Risk Management"/>
          <xsd:enumeration value="Safety Contacts"/>
          <xsd:enumeration value="SBOM"/>
          <xsd:enumeration value="SERBIR"/>
          <xsd:enumeration value="Staff Information"/>
          <xsd:enumeration value="Standard Operating Procedure"/>
          <xsd:enumeration value="Strategy"/>
          <xsd:enumeration value="Strategic WHS Committee"/>
          <xsd:enumeration value="Structure &amp; Development"/>
          <xsd:enumeration value="Study Assistance"/>
          <xsd:enumeration value="Terms of Reference"/>
          <xsd:enumeration value="Template"/>
          <xsd:enumeration value="Tier 1 ToR"/>
          <xsd:enumeration value="Tier 1 minutes"/>
          <xsd:enumeration value="Tier 1 membership"/>
          <xsd:enumeration value="Tier 2 ToR"/>
          <xsd:enumeration value="Tier 2 minutes"/>
          <xsd:enumeration value="Tier 2 membership"/>
          <xsd:enumeration value="TRIM"/>
          <xsd:enumeration value="Vacancy"/>
          <xsd:enumeration value="Working with Families"/>
          <xsd:enumeration value="Strategic Business Plans"/>
          <xsd:enumeration value="Strategic Workplans"/>
          <xsd:enumeration value="3 days away"/>
        </xsd:restriction>
      </xsd:simpleType>
    </xsd:element>
    <xsd:element name="TRIMReference" ma:index="6" nillable="true" ma:displayName="TRIM Reference" ma:format="Dropdown" ma:internalName="TRIMReference" ma:readOnly="false">
      <xsd:simpleType>
        <xsd:restriction base="dms:Text">
          <xsd:maxLength value="255"/>
        </xsd:restriction>
      </xsd:simpleType>
    </xsd:element>
    <xsd:element name="RiskRegisterOwner" ma:index="7" nillable="true" ma:displayName="Risk Register Owner" ma:description="Use this column to identify the owner of a risk register" ma:format="Dropdown" ma:internalName="RiskRegisterOwner"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6" nillable="true" ma:displayName="Tags" ma:hidden="true" ma:internalName="MediaServiceAutoTags"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50f1de-4b2c-4718-a31d-357213175111" elementFormDefault="qualified">
    <xsd:import namespace="http://schemas.microsoft.com/office/2006/documentManagement/types"/>
    <xsd:import namespace="http://schemas.microsoft.com/office/infopath/2007/PartnerControls"/>
    <xsd:element name="SharedWithUsers" ma:index="2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b4888c85-d294-4847-9849-d902e5553608}" ma:internalName="TaxCatchAll" ma:showField="CatchAllData" ma:web="2450f1de-4b2c-4718-a31d-357213175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RIMReference xmlns="08ece873-f625-4fa4-9bd4-84a8e7d27c19" xsi:nil="true"/>
    <TaxCatchAll xmlns="2450f1de-4b2c-4718-a31d-357213175111" xsi:nil="true"/>
    <RiskRegisterOwner xmlns="08ece873-f625-4fa4-9bd4-84a8e7d27c19" xsi:nil="true"/>
    <SubUnit xmlns="08ece873-f625-4fa4-9bd4-84a8e7d27c19">Workforce Management</SubUnit>
    <lcf76f155ced4ddcb4097134ff3c332f xmlns="08ece873-f625-4fa4-9bd4-84a8e7d27c19">
      <Terms xmlns="http://schemas.microsoft.com/office/infopath/2007/PartnerControls"/>
    </lcf76f155ced4ddcb4097134ff3c332f>
    <Branch xmlns="08ece873-f625-4fa4-9bd4-84a8e7d27c19">Corporate Services</Branch>
    <InformationType xmlns="08ece873-f625-4fa4-9bd4-84a8e7d27c19">Recruitment Activities</InformationType>
    <Unit xmlns="08ece873-f625-4fa4-9bd4-84a8e7d27c19">People, Capability &amp; Culture</Unit>
  </documentManagement>
</p:properties>
</file>

<file path=customXml/item5.xml><?xml version="1.0" encoding="utf-8"?>
<LongProperties xmlns="http://schemas.microsoft.com/office/2006/metadata/longProperties"/>
</file>

<file path=customXml/item6.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BF6FFF97-A75D-4B6F-BF34-E602CC270162}">
  <ds:schemaRefs>
    <ds:schemaRef ds:uri="http://schemas.openxmlformats.org/officeDocument/2006/bibliography"/>
  </ds:schemaRefs>
</ds:datastoreItem>
</file>

<file path=customXml/itemProps2.xml><?xml version="1.0" encoding="utf-8"?>
<ds:datastoreItem xmlns:ds="http://schemas.openxmlformats.org/officeDocument/2006/customXml" ds:itemID="{94A3F13D-679A-4287-A992-B3A8FCA3F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ece873-f625-4fa4-9bd4-84a8e7d27c19"/>
    <ds:schemaRef ds:uri="2450f1de-4b2c-4718-a31d-357213175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08ece873-f625-4fa4-9bd4-84a8e7d27c19"/>
    <ds:schemaRef ds:uri="2450f1de-4b2c-4718-a31d-357213175111"/>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TBC - Active Recreation - ASO6 - Sept 18</Template>
  <TotalTime>13</TotalTime>
  <Pages>5</Pages>
  <Words>1198</Words>
  <Characters>6829</Characters>
  <DocSecurity>0</DocSecurity>
  <Lines>56</Lines>
  <Paragraphs>16</Paragraphs>
  <ScaleCrop>false</ScaleCrop>
  <HeadingPairs>
    <vt:vector size="2" baseType="variant">
      <vt:variant>
        <vt:lpstr>Title</vt:lpstr>
      </vt:variant>
      <vt:variant>
        <vt:i4>1</vt:i4>
      </vt:variant>
    </vt:vector>
  </HeadingPairs>
  <TitlesOfParts>
    <vt:vector size="1" baseType="lpstr">
      <vt:lpstr>ACTPS Position Description Template - CMTEDD</vt:lpstr>
    </vt:vector>
  </TitlesOfParts>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cp:lastPrinted>2018-05-31T23:34:00Z</cp:lastPrinted>
  <dcterms:created xsi:type="dcterms:W3CDTF">2026-09-17T23:10:00Z</dcterms:created>
  <dcterms:modified xsi:type="dcterms:W3CDTF">2026-09-17T23:28:00Z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0x0101003B5F893DA6AFF14F9F0CAED1250E42CF</vt:lpwstr>
  </property>
  <property fmtid="{D5CDD505-2E9C-101B-9397-08002B2CF9AE}" pid="17" name="MenuLevel4">
    <vt:lpwstr>None</vt:lpwstr>
  </property>
  <property fmtid="{D5CDD505-2E9C-101B-9397-08002B2CF9AE}" pid="18" name="menu">
    <vt:lpwstr>None</vt:lpwstr>
  </property>
  <property fmtid="{D5CDD505-2E9C-101B-9397-08002B2CF9AE}" pid="19" name="MenuLevel2">
    <vt:lpwstr>None</vt:lpwstr>
  </property>
  <property fmtid="{D5CDD505-2E9C-101B-9397-08002B2CF9AE}" pid="20" name="MenuLevel3">
    <vt:lpwstr>None</vt:lpwstr>
  </property>
  <property fmtid="{D5CDD505-2E9C-101B-9397-08002B2CF9AE}" pid="21" name="MediaServiceImageTags">
    <vt:lpwstr/>
  </property>
  <property fmtid="{D5CDD505-2E9C-101B-9397-08002B2CF9AE}" pid="22" name="MSIP_Label_69af8531-eb46-4968-8cb3-105d2f5ea87e_Enabled">
    <vt:lpwstr>true</vt:lpwstr>
  </property>
  <property fmtid="{D5CDD505-2E9C-101B-9397-08002B2CF9AE}" pid="23" name="MSIP_Label_69af8531-eb46-4968-8cb3-105d2f5ea87e_SetDate">
    <vt:lpwstr>2025-04-08T02:45:01Z</vt:lpwstr>
  </property>
  <property fmtid="{D5CDD505-2E9C-101B-9397-08002B2CF9AE}" pid="24" name="MSIP_Label_69af8531-eb46-4968-8cb3-105d2f5ea87e_Method">
    <vt:lpwstr>Standard</vt:lpwstr>
  </property>
  <property fmtid="{D5CDD505-2E9C-101B-9397-08002B2CF9AE}" pid="25" name="MSIP_Label_69af8531-eb46-4968-8cb3-105d2f5ea87e_Name">
    <vt:lpwstr>Official - No Marking</vt:lpwstr>
  </property>
  <property fmtid="{D5CDD505-2E9C-101B-9397-08002B2CF9AE}" pid="26" name="MSIP_Label_69af8531-eb46-4968-8cb3-105d2f5ea87e_SiteId">
    <vt:lpwstr>b46c1908-0334-4236-b978-585ee88e4199</vt:lpwstr>
  </property>
  <property fmtid="{D5CDD505-2E9C-101B-9397-08002B2CF9AE}" pid="27" name="MSIP_Label_69af8531-eb46-4968-8cb3-105d2f5ea87e_ActionId">
    <vt:lpwstr>66266dc3-f38e-4cc2-b90d-c200e05e6ac6</vt:lpwstr>
  </property>
  <property fmtid="{D5CDD505-2E9C-101B-9397-08002B2CF9AE}" pid="28" name="MSIP_Label_69af8531-eb46-4968-8cb3-105d2f5ea87e_ContentBits">
    <vt:lpwstr>0</vt:lpwstr>
  </property>
  <property fmtid="{D5CDD505-2E9C-101B-9397-08002B2CF9AE}" pid="29" name="MSIP_Label_69af8531-eb46-4968-8cb3-105d2f5ea87e_Tag">
    <vt:lpwstr>10, 3, 0, 1</vt:lpwstr>
  </property>
</Properties>
</file>