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191A" w14:textId="3F88614A" w:rsidR="00260764" w:rsidRDefault="002A43D2" w:rsidP="006F49C0">
      <w:pPr>
        <w:pStyle w:val="Title"/>
        <w:jc w:val="left"/>
        <w:rPr>
          <w:rFonts w:asciiTheme="minorHAnsi" w:hAnsiTheme="minorHAnsi"/>
          <w:sz w:val="52"/>
        </w:rPr>
      </w:pPr>
      <w:r>
        <w:rPr>
          <w:rFonts w:asciiTheme="minorHAnsi" w:hAnsiTheme="minorHAnsi"/>
          <w:sz w:val="52"/>
        </w:rPr>
        <w:t>POSITION DESCRIPTION</w:t>
      </w:r>
    </w:p>
    <w:p w14:paraId="5958E20A" w14:textId="77777777" w:rsidR="006F09E8" w:rsidRDefault="006F09E8" w:rsidP="002A43D2">
      <w:pPr>
        <w:tabs>
          <w:tab w:val="left" w:pos="3600"/>
        </w:tabs>
        <w:rPr>
          <w:b/>
          <w:szCs w:val="24"/>
        </w:rPr>
        <w:sectPr w:rsidR="006F09E8" w:rsidSect="005B38C8">
          <w:headerReference w:type="even" r:id="rId13"/>
          <w:headerReference w:type="default" r:id="rId14"/>
          <w:footerReference w:type="even" r:id="rId15"/>
          <w:headerReference w:type="first" r:id="rId16"/>
          <w:footerReference w:type="first" r:id="rId17"/>
          <w:pgSz w:w="11906" w:h="16838" w:code="9"/>
          <w:pgMar w:top="851" w:right="1134" w:bottom="1134" w:left="1134" w:header="680" w:footer="680" w:gutter="0"/>
          <w:cols w:space="720"/>
          <w:docGrid w:linePitch="326"/>
        </w:sectPr>
      </w:pPr>
    </w:p>
    <w:p w14:paraId="41E47545" w14:textId="23EAE9D4" w:rsidR="006F09E8" w:rsidRPr="00A270A3" w:rsidRDefault="002A43D2" w:rsidP="002A43D2">
      <w:pPr>
        <w:tabs>
          <w:tab w:val="left" w:pos="3600"/>
        </w:tabs>
        <w:rPr>
          <w:szCs w:val="24"/>
        </w:rPr>
      </w:pPr>
      <w:r w:rsidRPr="00A270A3">
        <w:rPr>
          <w:b/>
          <w:szCs w:val="24"/>
        </w:rPr>
        <w:t xml:space="preserve">Directorate: </w:t>
      </w:r>
      <w:r w:rsidR="00A270A3" w:rsidRPr="00A270A3">
        <w:rPr>
          <w:szCs w:val="24"/>
        </w:rPr>
        <w:t>Justice and Community Safety</w:t>
      </w:r>
    </w:p>
    <w:p w14:paraId="3D851C63" w14:textId="77777777" w:rsidR="004B3881" w:rsidRDefault="002A43D2" w:rsidP="002A43D2">
      <w:pPr>
        <w:spacing w:before="240"/>
        <w:rPr>
          <w:b/>
          <w:szCs w:val="24"/>
        </w:rPr>
      </w:pPr>
      <w:r w:rsidRPr="00A270A3">
        <w:rPr>
          <w:b/>
          <w:szCs w:val="24"/>
        </w:rPr>
        <w:t xml:space="preserve">Division: </w:t>
      </w:r>
      <w:r w:rsidR="004B3881" w:rsidRPr="0042327D">
        <w:t>ACT Corrective Services</w:t>
      </w:r>
      <w:r w:rsidR="004B3881" w:rsidRPr="00A270A3">
        <w:rPr>
          <w:b/>
          <w:szCs w:val="24"/>
        </w:rPr>
        <w:t xml:space="preserve"> </w:t>
      </w:r>
    </w:p>
    <w:p w14:paraId="16547942" w14:textId="3AF2F5C2" w:rsidR="006F09E8" w:rsidRPr="00A270A3" w:rsidRDefault="002A43D2" w:rsidP="002A43D2">
      <w:pPr>
        <w:spacing w:before="240"/>
        <w:rPr>
          <w:szCs w:val="24"/>
        </w:rPr>
      </w:pPr>
      <w:r w:rsidRPr="00A270A3">
        <w:rPr>
          <w:b/>
          <w:szCs w:val="24"/>
        </w:rPr>
        <w:t>Business Unit:</w:t>
      </w:r>
      <w:r w:rsidRPr="00E30F39">
        <w:rPr>
          <w:b/>
          <w:i/>
          <w:iCs/>
          <w:szCs w:val="24"/>
        </w:rPr>
        <w:tab/>
      </w:r>
      <w:r w:rsidR="004B3881">
        <w:t>Corporate Services</w:t>
      </w:r>
    </w:p>
    <w:p w14:paraId="41BC89E8" w14:textId="5E405B81" w:rsidR="008C40B5" w:rsidRPr="00A270A3" w:rsidRDefault="006F09E8" w:rsidP="006F09E8">
      <w:pPr>
        <w:spacing w:before="240"/>
        <w:rPr>
          <w:szCs w:val="24"/>
        </w:rPr>
      </w:pPr>
      <w:r w:rsidRPr="00A270A3">
        <w:rPr>
          <w:b/>
          <w:szCs w:val="24"/>
        </w:rPr>
        <w:t>Position Title:</w:t>
      </w:r>
      <w:r w:rsidRPr="00A270A3">
        <w:rPr>
          <w:b/>
          <w:szCs w:val="24"/>
        </w:rPr>
        <w:tab/>
      </w:r>
      <w:sdt>
        <w:sdtPr>
          <w:rPr>
            <w:b/>
            <w:szCs w:val="24"/>
          </w:rPr>
          <w:id w:val="-2115890709"/>
          <w:placeholder>
            <w:docPart w:val="DefaultPlaceholder_-1854013440"/>
          </w:placeholder>
        </w:sdtPr>
        <w:sdtEndPr>
          <w:rPr>
            <w:b w:val="0"/>
          </w:rPr>
        </w:sdtEndPr>
        <w:sdtContent>
          <w:r w:rsidR="00624400">
            <w:t>Assistant Director, Workforce Planning and Support</w:t>
          </w:r>
        </w:sdtContent>
      </w:sdt>
    </w:p>
    <w:p w14:paraId="79035435" w14:textId="3D3ACCAA" w:rsidR="008C40B5" w:rsidRPr="004B3881" w:rsidRDefault="008C40B5" w:rsidP="008C40B5">
      <w:pPr>
        <w:spacing w:before="240"/>
        <w:rPr>
          <w:bCs/>
          <w:szCs w:val="24"/>
        </w:rPr>
      </w:pPr>
      <w:r w:rsidRPr="00A270A3">
        <w:rPr>
          <w:b/>
          <w:szCs w:val="24"/>
        </w:rPr>
        <w:t xml:space="preserve">Position Requirements: </w:t>
      </w:r>
      <w:r w:rsidR="004B3881" w:rsidRPr="004B3881">
        <w:rPr>
          <w:bCs/>
          <w:szCs w:val="24"/>
        </w:rPr>
        <w:t>Nil</w:t>
      </w:r>
    </w:p>
    <w:p w14:paraId="0FC267AC" w14:textId="1749B53B" w:rsidR="006F09E8" w:rsidRPr="004B3881" w:rsidRDefault="006F09E8" w:rsidP="006F09E8">
      <w:pPr>
        <w:spacing w:before="240"/>
        <w:rPr>
          <w:b/>
          <w:szCs w:val="24"/>
        </w:rPr>
      </w:pPr>
      <w:r w:rsidRPr="00A270A3">
        <w:rPr>
          <w:szCs w:val="24"/>
        </w:rPr>
        <w:br w:type="column"/>
      </w:r>
      <w:r w:rsidRPr="00A270A3">
        <w:rPr>
          <w:b/>
          <w:szCs w:val="24"/>
        </w:rPr>
        <w:t xml:space="preserve">Position Number: </w:t>
      </w:r>
      <w:r w:rsidR="004B3881" w:rsidRPr="004B3881">
        <w:rPr>
          <w:bCs/>
          <w:szCs w:val="24"/>
        </w:rPr>
        <w:t>P</w:t>
      </w:r>
      <w:r w:rsidR="00624400">
        <w:rPr>
          <w:bCs/>
          <w:szCs w:val="24"/>
        </w:rPr>
        <w:t>52328</w:t>
      </w:r>
    </w:p>
    <w:p w14:paraId="300FF30C" w14:textId="5525CDF3" w:rsidR="006F09E8" w:rsidRPr="00624400" w:rsidRDefault="006F09E8" w:rsidP="006F09E8">
      <w:pPr>
        <w:spacing w:before="240"/>
        <w:rPr>
          <w:bCs/>
          <w:szCs w:val="24"/>
        </w:rPr>
      </w:pPr>
      <w:r w:rsidRPr="00A270A3">
        <w:rPr>
          <w:b/>
          <w:szCs w:val="24"/>
        </w:rPr>
        <w:t xml:space="preserve">Classification: </w:t>
      </w:r>
      <w:r w:rsidR="00624400" w:rsidRPr="00624400">
        <w:rPr>
          <w:bCs/>
          <w:szCs w:val="24"/>
        </w:rPr>
        <w:t>Senior Officer Grade C (SOGC)</w:t>
      </w:r>
    </w:p>
    <w:p w14:paraId="6EEBEAB9" w14:textId="6C0FFA3D" w:rsidR="002A43D2" w:rsidRPr="003F557A" w:rsidRDefault="002A43D2" w:rsidP="004B3881">
      <w:pPr>
        <w:rPr>
          <w:bCs/>
          <w:i/>
          <w:iCs/>
          <w:szCs w:val="24"/>
        </w:rPr>
      </w:pPr>
      <w:r w:rsidRPr="00A270A3">
        <w:rPr>
          <w:b/>
          <w:szCs w:val="24"/>
        </w:rPr>
        <w:t>Location:</w:t>
      </w:r>
      <w:r w:rsidR="003F557A">
        <w:rPr>
          <w:b/>
          <w:szCs w:val="24"/>
        </w:rPr>
        <w:t xml:space="preserve"> </w:t>
      </w:r>
      <w:r w:rsidR="004B3881">
        <w:t xml:space="preserve">2 Constitution Avenue, </w:t>
      </w:r>
      <w:r w:rsidR="004B3881" w:rsidRPr="0042327D">
        <w:t xml:space="preserve">Canberra </w:t>
      </w:r>
      <w:proofErr w:type="gramStart"/>
      <w:r w:rsidR="004B3881" w:rsidRPr="0042327D">
        <w:t>City</w:t>
      </w:r>
      <w:r w:rsidR="004B3881" w:rsidRPr="00A270A3">
        <w:rPr>
          <w:szCs w:val="24"/>
        </w:rPr>
        <w:t xml:space="preserve"> </w:t>
      </w:r>
      <w:r w:rsidR="004B3881">
        <w:rPr>
          <w:szCs w:val="24"/>
        </w:rPr>
        <w:t xml:space="preserve"> /</w:t>
      </w:r>
      <w:proofErr w:type="gramEnd"/>
      <w:r w:rsidR="004B3881">
        <w:rPr>
          <w:szCs w:val="24"/>
        </w:rPr>
        <w:t xml:space="preserve"> </w:t>
      </w:r>
      <w:r w:rsidR="00AC419F" w:rsidRPr="00A270A3">
        <w:rPr>
          <w:szCs w:val="24"/>
        </w:rPr>
        <w:t>Ngunnawal Country</w:t>
      </w:r>
    </w:p>
    <w:p w14:paraId="4A4E3EDA" w14:textId="77B9FD50" w:rsidR="006F09E8" w:rsidRPr="00A270A3" w:rsidRDefault="002A43D2" w:rsidP="00A270A3">
      <w:pPr>
        <w:spacing w:before="240"/>
        <w:rPr>
          <w:b/>
          <w:szCs w:val="24"/>
        </w:rPr>
        <w:sectPr w:rsidR="006F09E8" w:rsidRPr="00A270A3" w:rsidSect="006F09E8">
          <w:type w:val="continuous"/>
          <w:pgSz w:w="11906" w:h="16838" w:code="9"/>
          <w:pgMar w:top="851" w:right="1134" w:bottom="1134" w:left="1134" w:header="680" w:footer="680" w:gutter="0"/>
          <w:cols w:num="2" w:space="720"/>
          <w:docGrid w:linePitch="326"/>
        </w:sectPr>
      </w:pPr>
      <w:r w:rsidRPr="00A270A3">
        <w:rPr>
          <w:b/>
          <w:szCs w:val="24"/>
        </w:rPr>
        <w:t xml:space="preserve">Last Reviewed: </w:t>
      </w:r>
      <w:r w:rsidR="004B3881">
        <w:rPr>
          <w:i/>
          <w:iCs/>
          <w:szCs w:val="24"/>
        </w:rPr>
        <w:t xml:space="preserve"> </w:t>
      </w:r>
      <w:r w:rsidR="004B3881" w:rsidRPr="004B3881">
        <w:rPr>
          <w:szCs w:val="24"/>
        </w:rPr>
        <w:t>September 2026</w:t>
      </w:r>
    </w:p>
    <w:p w14:paraId="27FF2F67" w14:textId="445BF52D"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7B96F0F9" w14:textId="77777777" w:rsidR="002F4D15" w:rsidRDefault="002F4D15" w:rsidP="008C40B5">
      <w:pPr>
        <w:spacing w:line="276" w:lineRule="auto"/>
        <w:rPr>
          <w:szCs w:val="24"/>
        </w:rPr>
      </w:pPr>
      <w:r w:rsidRPr="002F4D15">
        <w:rPr>
          <w:szCs w:val="24"/>
        </w:rPr>
        <w:t xml:space="preserve">The Justice and Community Safety Directorate (the Directorate) seeks to maintain a safe, just and resilient and inclusive community. </w:t>
      </w:r>
    </w:p>
    <w:p w14:paraId="7E897358" w14:textId="1994162B" w:rsidR="002F4D15" w:rsidRDefault="002F4D15" w:rsidP="008C40B5">
      <w:pPr>
        <w:spacing w:line="276" w:lineRule="auto"/>
        <w:rPr>
          <w:szCs w:val="24"/>
        </w:rPr>
      </w:pPr>
      <w:r w:rsidRPr="002F4D15">
        <w:rPr>
          <w:szCs w:val="24"/>
        </w:rPr>
        <w:t xml:space="preserve">Our purpose is to continuously improve the wellbeing of our community by delivering responsive justice and community safety services that: </w:t>
      </w:r>
    </w:p>
    <w:p w14:paraId="7918B2D4" w14:textId="2342E056" w:rsidR="002F4D15" w:rsidRPr="002F4D15" w:rsidRDefault="002F4D15" w:rsidP="002F4D15">
      <w:pPr>
        <w:pStyle w:val="ListParagraph"/>
        <w:numPr>
          <w:ilvl w:val="0"/>
          <w:numId w:val="36"/>
        </w:numPr>
        <w:spacing w:line="276" w:lineRule="auto"/>
        <w:rPr>
          <w:szCs w:val="24"/>
        </w:rPr>
      </w:pPr>
      <w:r w:rsidRPr="002F4D15">
        <w:rPr>
          <w:szCs w:val="24"/>
        </w:rPr>
        <w:t xml:space="preserve">Maintain the rule of law and support a democratic society; </w:t>
      </w:r>
    </w:p>
    <w:p w14:paraId="3A11AF5F" w14:textId="435A00C7" w:rsidR="002F4D15" w:rsidRPr="002F4D15" w:rsidRDefault="002F4D15" w:rsidP="002F4D15">
      <w:pPr>
        <w:pStyle w:val="ListParagraph"/>
        <w:numPr>
          <w:ilvl w:val="0"/>
          <w:numId w:val="36"/>
        </w:numPr>
        <w:spacing w:line="276" w:lineRule="auto"/>
        <w:rPr>
          <w:szCs w:val="24"/>
        </w:rPr>
      </w:pPr>
      <w:r w:rsidRPr="002F4D15">
        <w:rPr>
          <w:szCs w:val="24"/>
        </w:rPr>
        <w:t xml:space="preserve">Strengthens community safety; </w:t>
      </w:r>
    </w:p>
    <w:p w14:paraId="3019D591" w14:textId="61ED9957" w:rsidR="002F4D15" w:rsidRPr="002F4D15" w:rsidRDefault="002F4D15" w:rsidP="002F4D15">
      <w:pPr>
        <w:pStyle w:val="ListParagraph"/>
        <w:numPr>
          <w:ilvl w:val="0"/>
          <w:numId w:val="36"/>
        </w:numPr>
        <w:spacing w:line="276" w:lineRule="auto"/>
        <w:rPr>
          <w:szCs w:val="24"/>
        </w:rPr>
      </w:pPr>
      <w:r w:rsidRPr="002F4D15">
        <w:rPr>
          <w:szCs w:val="24"/>
        </w:rPr>
        <w:t xml:space="preserve">Protects people’s legal and human rights and interests; </w:t>
      </w:r>
    </w:p>
    <w:p w14:paraId="592086E9" w14:textId="1E4CBB04" w:rsidR="002F4D15" w:rsidRPr="002F4D15" w:rsidRDefault="002F4D15" w:rsidP="002F4D15">
      <w:pPr>
        <w:pStyle w:val="ListParagraph"/>
        <w:numPr>
          <w:ilvl w:val="0"/>
          <w:numId w:val="36"/>
        </w:numPr>
        <w:spacing w:line="276" w:lineRule="auto"/>
        <w:rPr>
          <w:szCs w:val="24"/>
        </w:rPr>
      </w:pPr>
      <w:r w:rsidRPr="002F4D15">
        <w:rPr>
          <w:szCs w:val="24"/>
        </w:rPr>
        <w:t xml:space="preserve">Cares for and supporting people who are at a higher risk of vulnerability; </w:t>
      </w:r>
    </w:p>
    <w:p w14:paraId="0B2563EB" w14:textId="61E277F2" w:rsidR="002F4D15" w:rsidRPr="002F4D15" w:rsidRDefault="002F4D15" w:rsidP="002F4D15">
      <w:pPr>
        <w:pStyle w:val="ListParagraph"/>
        <w:numPr>
          <w:ilvl w:val="0"/>
          <w:numId w:val="36"/>
        </w:numPr>
        <w:spacing w:line="276" w:lineRule="auto"/>
        <w:rPr>
          <w:szCs w:val="24"/>
        </w:rPr>
      </w:pPr>
      <w:r w:rsidRPr="002F4D15">
        <w:rPr>
          <w:szCs w:val="24"/>
        </w:rPr>
        <w:t xml:space="preserve">Enhances timely access to justice; </w:t>
      </w:r>
    </w:p>
    <w:p w14:paraId="51CB5C18" w14:textId="61E2BCB3" w:rsidR="002F4D15" w:rsidRPr="002F4D15" w:rsidRDefault="002F4D15" w:rsidP="002F4D15">
      <w:pPr>
        <w:pStyle w:val="ListParagraph"/>
        <w:numPr>
          <w:ilvl w:val="0"/>
          <w:numId w:val="36"/>
        </w:numPr>
        <w:spacing w:line="276" w:lineRule="auto"/>
        <w:rPr>
          <w:szCs w:val="24"/>
        </w:rPr>
      </w:pPr>
      <w:r w:rsidRPr="002F4D15">
        <w:rPr>
          <w:szCs w:val="24"/>
        </w:rPr>
        <w:t xml:space="preserve">Builds community and business resilience to emergencies and disasters/disruptions; and </w:t>
      </w:r>
    </w:p>
    <w:p w14:paraId="31CE8BF3" w14:textId="77777777" w:rsidR="002F4D15" w:rsidRPr="002F4D15" w:rsidRDefault="002F4D15" w:rsidP="002F4D15">
      <w:pPr>
        <w:pStyle w:val="ListParagraph"/>
        <w:numPr>
          <w:ilvl w:val="0"/>
          <w:numId w:val="36"/>
        </w:numPr>
        <w:spacing w:line="276" w:lineRule="auto"/>
        <w:rPr>
          <w:szCs w:val="24"/>
        </w:rPr>
      </w:pPr>
      <w:r w:rsidRPr="002F4D15">
        <w:rPr>
          <w:szCs w:val="24"/>
        </w:rPr>
        <w:t xml:space="preserve">Supports formal partnerships and shared decision making with First Nations Peoples. </w:t>
      </w:r>
    </w:p>
    <w:p w14:paraId="63C0E18A" w14:textId="033F633B" w:rsidR="002F4D15" w:rsidRDefault="002F4D15" w:rsidP="008C40B5">
      <w:pPr>
        <w:spacing w:line="276" w:lineRule="auto"/>
        <w:rPr>
          <w:szCs w:val="24"/>
        </w:rPr>
      </w:pPr>
      <w:r w:rsidRPr="002F4D15">
        <w:rPr>
          <w:szCs w:val="24"/>
        </w:rPr>
        <w:t xml:space="preserve">We will invest in the capability of our people, and we will support them to deliver innovative and sustainable services for our ACT Community. </w:t>
      </w:r>
    </w:p>
    <w:p w14:paraId="7020B0ED" w14:textId="43044D1B" w:rsidR="002F4D15" w:rsidRDefault="002F4D15" w:rsidP="002F4D15">
      <w:pPr>
        <w:spacing w:line="276" w:lineRule="auto"/>
        <w:rPr>
          <w:szCs w:val="24"/>
        </w:rPr>
      </w:pPr>
      <w:r w:rsidRPr="002F4D15">
        <w:rPr>
          <w:szCs w:val="24"/>
        </w:rPr>
        <w:t xml:space="preserve">We will do this by demonstrating strong public sector values and behaviours; we will be community minded; legal and human rights focussed; inclusive and diverse; passionate about our work and we will listen to and genuinely engage with our stakeholders. </w:t>
      </w:r>
    </w:p>
    <w:p w14:paraId="0811C06F" w14:textId="7D137C9E" w:rsidR="002F4D15" w:rsidRDefault="002F4D15" w:rsidP="008C40B5">
      <w:pPr>
        <w:spacing w:line="276" w:lineRule="auto"/>
        <w:rPr>
          <w:szCs w:val="24"/>
        </w:rPr>
      </w:pPr>
      <w:r w:rsidRPr="002F4D15">
        <w:rPr>
          <w:szCs w:val="24"/>
        </w:rPr>
        <w:t xml:space="preserve">The Directorate advises and supports the following ministerial portfolios: </w:t>
      </w:r>
    </w:p>
    <w:p w14:paraId="7F0D378E" w14:textId="5945BAF0" w:rsidR="002F4D15" w:rsidRPr="002F4D15" w:rsidRDefault="002F4D15" w:rsidP="002F4D15">
      <w:pPr>
        <w:pStyle w:val="ListParagraph"/>
        <w:numPr>
          <w:ilvl w:val="0"/>
          <w:numId w:val="35"/>
        </w:numPr>
        <w:spacing w:line="276" w:lineRule="auto"/>
        <w:rPr>
          <w:szCs w:val="24"/>
        </w:rPr>
      </w:pPr>
      <w:r w:rsidRPr="002F4D15">
        <w:rPr>
          <w:szCs w:val="24"/>
        </w:rPr>
        <w:t xml:space="preserve">Chief Minister </w:t>
      </w:r>
    </w:p>
    <w:p w14:paraId="1ADEBD37" w14:textId="22DBDA08" w:rsidR="002F4D15" w:rsidRPr="002F4D15" w:rsidRDefault="002F4D15" w:rsidP="002F4D15">
      <w:pPr>
        <w:pStyle w:val="ListParagraph"/>
        <w:numPr>
          <w:ilvl w:val="0"/>
          <w:numId w:val="35"/>
        </w:numPr>
        <w:spacing w:line="276" w:lineRule="auto"/>
        <w:rPr>
          <w:szCs w:val="24"/>
        </w:rPr>
      </w:pPr>
      <w:r w:rsidRPr="002F4D15">
        <w:rPr>
          <w:szCs w:val="24"/>
        </w:rPr>
        <w:t xml:space="preserve">Attorney-General </w:t>
      </w:r>
    </w:p>
    <w:p w14:paraId="1E8602AA" w14:textId="61DCDD2D" w:rsidR="002F4D15" w:rsidRPr="002F4D15" w:rsidRDefault="002F4D15" w:rsidP="002F4D15">
      <w:pPr>
        <w:pStyle w:val="ListParagraph"/>
        <w:numPr>
          <w:ilvl w:val="0"/>
          <w:numId w:val="35"/>
        </w:numPr>
        <w:spacing w:line="276" w:lineRule="auto"/>
        <w:rPr>
          <w:szCs w:val="24"/>
        </w:rPr>
      </w:pPr>
      <w:r w:rsidRPr="002F4D15">
        <w:rPr>
          <w:szCs w:val="24"/>
        </w:rPr>
        <w:lastRenderedPageBreak/>
        <w:t xml:space="preserve">Manager of Government Business </w:t>
      </w:r>
    </w:p>
    <w:p w14:paraId="0A3F18D9" w14:textId="782A9EC1" w:rsidR="002F4D15" w:rsidRPr="002F4D15" w:rsidRDefault="002F4D15" w:rsidP="002F4D15">
      <w:pPr>
        <w:pStyle w:val="ListParagraph"/>
        <w:numPr>
          <w:ilvl w:val="0"/>
          <w:numId w:val="35"/>
        </w:numPr>
        <w:spacing w:line="276" w:lineRule="auto"/>
        <w:rPr>
          <w:szCs w:val="24"/>
        </w:rPr>
      </w:pPr>
      <w:r w:rsidRPr="002F4D15">
        <w:rPr>
          <w:szCs w:val="24"/>
        </w:rPr>
        <w:t xml:space="preserve">Minister for Gaming Reform </w:t>
      </w:r>
    </w:p>
    <w:p w14:paraId="396E147E" w14:textId="3C2D3F42" w:rsidR="002F4D15" w:rsidRPr="002F4D15" w:rsidRDefault="002F4D15" w:rsidP="002F4D15">
      <w:pPr>
        <w:pStyle w:val="ListParagraph"/>
        <w:numPr>
          <w:ilvl w:val="0"/>
          <w:numId w:val="35"/>
        </w:numPr>
        <w:spacing w:line="276" w:lineRule="auto"/>
        <w:rPr>
          <w:szCs w:val="24"/>
        </w:rPr>
      </w:pPr>
      <w:r w:rsidRPr="002F4D15">
        <w:rPr>
          <w:szCs w:val="24"/>
        </w:rPr>
        <w:t xml:space="preserve">Minister for City and Government Services </w:t>
      </w:r>
    </w:p>
    <w:p w14:paraId="72460B39" w14:textId="7761C585" w:rsidR="002F4D15" w:rsidRPr="002F4D15" w:rsidRDefault="002F4D15" w:rsidP="002F4D15">
      <w:pPr>
        <w:pStyle w:val="ListParagraph"/>
        <w:numPr>
          <w:ilvl w:val="0"/>
          <w:numId w:val="35"/>
        </w:numPr>
        <w:spacing w:line="276" w:lineRule="auto"/>
        <w:rPr>
          <w:szCs w:val="24"/>
        </w:rPr>
      </w:pPr>
      <w:r w:rsidRPr="002F4D15">
        <w:rPr>
          <w:szCs w:val="24"/>
        </w:rPr>
        <w:t xml:space="preserve">Minister for Night-Time Economy </w:t>
      </w:r>
    </w:p>
    <w:p w14:paraId="47EA4969" w14:textId="3DF170E7" w:rsidR="002F4D15" w:rsidRPr="002F4D15" w:rsidRDefault="002F4D15" w:rsidP="002F4D15">
      <w:pPr>
        <w:pStyle w:val="ListParagraph"/>
        <w:numPr>
          <w:ilvl w:val="0"/>
          <w:numId w:val="35"/>
        </w:numPr>
        <w:spacing w:line="276" w:lineRule="auto"/>
        <w:rPr>
          <w:szCs w:val="24"/>
        </w:rPr>
      </w:pPr>
      <w:r w:rsidRPr="002F4D15">
        <w:rPr>
          <w:szCs w:val="24"/>
        </w:rPr>
        <w:t xml:space="preserve">Minister for Police, Fire and Emergency Services </w:t>
      </w:r>
    </w:p>
    <w:p w14:paraId="1790F279" w14:textId="3A9448FF" w:rsidR="002F4D15" w:rsidRPr="002F4D15" w:rsidRDefault="002F4D15" w:rsidP="002F4D15">
      <w:pPr>
        <w:pStyle w:val="ListParagraph"/>
        <w:numPr>
          <w:ilvl w:val="0"/>
          <w:numId w:val="35"/>
        </w:numPr>
        <w:spacing w:line="276" w:lineRule="auto"/>
        <w:rPr>
          <w:szCs w:val="24"/>
        </w:rPr>
      </w:pPr>
      <w:r w:rsidRPr="002F4D15">
        <w:rPr>
          <w:szCs w:val="24"/>
        </w:rPr>
        <w:t xml:space="preserve">Minister for Corrections </w:t>
      </w:r>
    </w:p>
    <w:p w14:paraId="1C5277E3" w14:textId="138813DC" w:rsidR="002F4D15" w:rsidRPr="002F4D15" w:rsidRDefault="002F4D15" w:rsidP="002F4D15">
      <w:pPr>
        <w:pStyle w:val="ListParagraph"/>
        <w:numPr>
          <w:ilvl w:val="0"/>
          <w:numId w:val="35"/>
        </w:numPr>
        <w:spacing w:line="276" w:lineRule="auto"/>
        <w:rPr>
          <w:szCs w:val="24"/>
        </w:rPr>
      </w:pPr>
      <w:r w:rsidRPr="002F4D15">
        <w:rPr>
          <w:szCs w:val="24"/>
        </w:rPr>
        <w:t xml:space="preserve">Minister for Women </w:t>
      </w:r>
    </w:p>
    <w:p w14:paraId="54213FE0" w14:textId="790FAA0C" w:rsidR="002F4D15" w:rsidRPr="002F4D15" w:rsidRDefault="002F4D15" w:rsidP="002F4D15">
      <w:pPr>
        <w:pStyle w:val="ListParagraph"/>
        <w:numPr>
          <w:ilvl w:val="0"/>
          <w:numId w:val="35"/>
        </w:numPr>
        <w:spacing w:line="276" w:lineRule="auto"/>
        <w:rPr>
          <w:szCs w:val="24"/>
        </w:rPr>
      </w:pPr>
      <w:r w:rsidRPr="002F4D15">
        <w:rPr>
          <w:szCs w:val="24"/>
        </w:rPr>
        <w:t xml:space="preserve">Minister for Prevention of Family and Domestic Violence </w:t>
      </w:r>
    </w:p>
    <w:p w14:paraId="03CA5D3C" w14:textId="22CE01A1" w:rsidR="008C40B5" w:rsidRPr="002F4D15" w:rsidRDefault="002F4D15" w:rsidP="002F4D15">
      <w:pPr>
        <w:pStyle w:val="ListParagraph"/>
        <w:numPr>
          <w:ilvl w:val="0"/>
          <w:numId w:val="35"/>
        </w:numPr>
        <w:spacing w:line="276" w:lineRule="auto"/>
        <w:rPr>
          <w:rFonts w:asciiTheme="minorHAnsi" w:hAnsiTheme="minorHAnsi" w:cs="Arial"/>
          <w:i/>
          <w:color w:val="0070C0"/>
          <w:szCs w:val="24"/>
        </w:rPr>
      </w:pPr>
      <w:r w:rsidRPr="002F4D15">
        <w:rPr>
          <w:szCs w:val="24"/>
        </w:rPr>
        <w:t>Minister for Human Rights</w:t>
      </w: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0AF12A3F" w14:textId="77777777" w:rsidR="007F5985" w:rsidRDefault="007F5985" w:rsidP="007F5985">
      <w:pPr>
        <w:jc w:val="both"/>
        <w:rPr>
          <w:b/>
          <w:noProof/>
          <w:sz w:val="28"/>
          <w:szCs w:val="28"/>
        </w:rPr>
      </w:pPr>
      <w:r>
        <w:rPr>
          <w:noProof/>
        </w:rPr>
        <w:t xml:space="preserve">ACT Corrective Services (ACTCS) is a part of the Justice and Community Safety Directorate, which delivers and contributes to upholding the rule of law, the Westminister style of democratic government and the principles of fairness, equity and tolerance in the relationship between the government and our community. </w:t>
      </w:r>
    </w:p>
    <w:p w14:paraId="60EE5E6B" w14:textId="77777777" w:rsidR="007F5985" w:rsidRPr="009304B4" w:rsidRDefault="007F5985" w:rsidP="007F5985">
      <w:pPr>
        <w:rPr>
          <w:b/>
          <w:noProof/>
          <w:sz w:val="28"/>
          <w:szCs w:val="28"/>
        </w:rPr>
      </w:pPr>
      <w:r w:rsidRPr="00775956">
        <w:rPr>
          <w:b/>
          <w:noProof/>
          <w:sz w:val="28"/>
          <w:szCs w:val="28"/>
        </w:rPr>
        <w:t xml:space="preserve">Our Values:    </w:t>
      </w:r>
      <w:r w:rsidRPr="009304B4">
        <w:rPr>
          <w:b/>
          <w:noProof/>
          <w:sz w:val="28"/>
          <w:szCs w:val="28"/>
        </w:rPr>
        <w:t xml:space="preserve">  Respect | Integrity | Collaboration | Innovation | Dignity</w:t>
      </w:r>
    </w:p>
    <w:p w14:paraId="33A91D2B" w14:textId="77777777" w:rsidR="007F5985" w:rsidRDefault="007F5985" w:rsidP="007F5985">
      <w:pPr>
        <w:tabs>
          <w:tab w:val="left" w:pos="1843"/>
        </w:tabs>
        <w:rPr>
          <w:noProof/>
        </w:rPr>
      </w:pPr>
      <w:r w:rsidRPr="00A238DE">
        <w:rPr>
          <w:b/>
          <w:noProof/>
          <w:sz w:val="28"/>
          <w:szCs w:val="28"/>
        </w:rPr>
        <w:t>Our Vision:</w:t>
      </w:r>
      <w:r>
        <w:rPr>
          <w:b/>
          <w:noProof/>
          <w:color w:val="1F497D"/>
          <w:sz w:val="28"/>
          <w:szCs w:val="28"/>
        </w:rPr>
        <w:t xml:space="preserve">       </w:t>
      </w:r>
      <w:r w:rsidRPr="00B82753">
        <w:rPr>
          <w:noProof/>
        </w:rPr>
        <w:t>To be recognised as a leader in the provision of effective Corrective Services which positively change lives, reduce re-offending and prevent future victims.</w:t>
      </w:r>
    </w:p>
    <w:p w14:paraId="79D0BC7B" w14:textId="77777777" w:rsidR="007F5985" w:rsidRPr="000F359E" w:rsidRDefault="007F5985" w:rsidP="007F5985">
      <w:pPr>
        <w:rPr>
          <w:noProof/>
          <w:color w:val="1F3864"/>
        </w:rPr>
      </w:pPr>
      <w:r w:rsidRPr="00A238DE">
        <w:rPr>
          <w:b/>
          <w:noProof/>
          <w:sz w:val="28"/>
          <w:szCs w:val="28"/>
        </w:rPr>
        <w:t>Our Mission:</w:t>
      </w:r>
      <w:r w:rsidRPr="000F359E">
        <w:rPr>
          <w:noProof/>
          <w:color w:val="1F3864"/>
        </w:rPr>
        <w:t xml:space="preserve"> </w:t>
      </w:r>
      <w:r>
        <w:rPr>
          <w:noProof/>
          <w:color w:val="1F3864"/>
        </w:rPr>
        <w:t xml:space="preserve">    </w:t>
      </w:r>
      <w:r w:rsidRPr="004D7B93">
        <w:rPr>
          <w:noProof/>
        </w:rPr>
        <w:t xml:space="preserve">To </w:t>
      </w:r>
      <w:r w:rsidRPr="00F06DF1">
        <w:rPr>
          <w:noProof/>
        </w:rPr>
        <w:t>contribute to a safer community through:</w:t>
      </w:r>
    </w:p>
    <w:p w14:paraId="57DBADEC" w14:textId="77777777" w:rsidR="007F5985" w:rsidRDefault="007F5985" w:rsidP="007F5985">
      <w:pPr>
        <w:numPr>
          <w:ilvl w:val="0"/>
          <w:numId w:val="38"/>
        </w:numPr>
        <w:suppressAutoHyphens w:val="0"/>
        <w:spacing w:after="120"/>
        <w:ind w:left="426" w:hanging="357"/>
        <w:rPr>
          <w:noProof/>
        </w:rPr>
      </w:pPr>
      <w:r w:rsidRPr="00F06DF1">
        <w:rPr>
          <w:noProof/>
        </w:rPr>
        <w:t>The safe, secure, decent and humane management of offenders bot</w:t>
      </w:r>
      <w:r>
        <w:rPr>
          <w:noProof/>
        </w:rPr>
        <w:t>h in custody and the community; and</w:t>
      </w:r>
    </w:p>
    <w:p w14:paraId="21AC1EA9" w14:textId="77777777" w:rsidR="007F5985" w:rsidRDefault="007F5985" w:rsidP="007F5985">
      <w:pPr>
        <w:numPr>
          <w:ilvl w:val="0"/>
          <w:numId w:val="38"/>
        </w:numPr>
        <w:suppressAutoHyphens w:val="0"/>
        <w:spacing w:after="0" w:line="276" w:lineRule="auto"/>
        <w:ind w:left="426" w:hanging="357"/>
        <w:rPr>
          <w:noProof/>
        </w:rPr>
      </w:pPr>
      <w:r w:rsidRPr="00F06DF1">
        <w:rPr>
          <w:noProof/>
        </w:rPr>
        <w:t>The provision of sustainable opportunities for offenders to lead law abiding and productive lives in the community through rehabilitation and reintegration.</w:t>
      </w:r>
    </w:p>
    <w:p w14:paraId="4E7AAB86"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488F0CFA" w14:textId="77777777" w:rsidR="004A5138" w:rsidRPr="0018751E" w:rsidRDefault="004A5138" w:rsidP="004A5138">
      <w:pPr>
        <w:spacing w:after="0"/>
        <w:rPr>
          <w:bdr w:val="none" w:sz="0" w:space="0" w:color="auto" w:frame="1"/>
        </w:rPr>
      </w:pPr>
      <w:r w:rsidRPr="0018751E">
        <w:rPr>
          <w:bdr w:val="none" w:sz="0" w:space="0" w:color="auto" w:frame="1"/>
        </w:rPr>
        <w:t>The Corporate Services Branch encompasses specialist functions that are essential to the effective delivery of ACT Corrective Services. It is responsible for providing key administrative and strategic support across the organisation, covering the following business areas: </w:t>
      </w:r>
    </w:p>
    <w:p w14:paraId="32F1AF6F" w14:textId="77777777" w:rsidR="004A5138" w:rsidRPr="0018751E" w:rsidRDefault="004A5138" w:rsidP="004A5138">
      <w:pPr>
        <w:numPr>
          <w:ilvl w:val="0"/>
          <w:numId w:val="43"/>
        </w:numPr>
        <w:spacing w:after="0"/>
        <w:rPr>
          <w:b/>
          <w:bCs/>
          <w:bdr w:val="none" w:sz="0" w:space="0" w:color="auto" w:frame="1"/>
        </w:rPr>
      </w:pPr>
      <w:r w:rsidRPr="0018751E">
        <w:rPr>
          <w:b/>
          <w:bCs/>
          <w:bdr w:val="none" w:sz="0" w:space="0" w:color="auto" w:frame="1"/>
        </w:rPr>
        <w:t>Information, Security and Business Solutions </w:t>
      </w:r>
    </w:p>
    <w:p w14:paraId="7CE3FC47" w14:textId="77777777" w:rsidR="004A5138" w:rsidRPr="0018751E" w:rsidRDefault="004A5138" w:rsidP="004A5138">
      <w:pPr>
        <w:numPr>
          <w:ilvl w:val="0"/>
          <w:numId w:val="44"/>
        </w:numPr>
        <w:spacing w:after="0"/>
        <w:rPr>
          <w:b/>
          <w:bCs/>
          <w:bdr w:val="none" w:sz="0" w:space="0" w:color="auto" w:frame="1"/>
        </w:rPr>
      </w:pPr>
      <w:r w:rsidRPr="0018751E">
        <w:rPr>
          <w:b/>
          <w:bCs/>
          <w:bdr w:val="none" w:sz="0" w:space="0" w:color="auto" w:frame="1"/>
        </w:rPr>
        <w:t>People and Culture </w:t>
      </w:r>
    </w:p>
    <w:p w14:paraId="51523085" w14:textId="77777777" w:rsidR="004A5138" w:rsidRPr="0018751E" w:rsidRDefault="004A5138" w:rsidP="004A5138">
      <w:pPr>
        <w:numPr>
          <w:ilvl w:val="0"/>
          <w:numId w:val="45"/>
        </w:numPr>
        <w:spacing w:after="0"/>
        <w:rPr>
          <w:b/>
          <w:bCs/>
          <w:bdr w:val="none" w:sz="0" w:space="0" w:color="auto" w:frame="1"/>
        </w:rPr>
      </w:pPr>
      <w:r w:rsidRPr="0018751E">
        <w:rPr>
          <w:b/>
          <w:bCs/>
          <w:bdr w:val="none" w:sz="0" w:space="0" w:color="auto" w:frame="1"/>
        </w:rPr>
        <w:t>Finance </w:t>
      </w:r>
    </w:p>
    <w:p w14:paraId="591C3A8D" w14:textId="77777777" w:rsidR="004A5138" w:rsidRPr="0018751E" w:rsidRDefault="004A5138" w:rsidP="004A5138">
      <w:pPr>
        <w:numPr>
          <w:ilvl w:val="0"/>
          <w:numId w:val="46"/>
        </w:numPr>
        <w:spacing w:after="0"/>
        <w:rPr>
          <w:b/>
          <w:bCs/>
          <w:bdr w:val="none" w:sz="0" w:space="0" w:color="auto" w:frame="1"/>
        </w:rPr>
      </w:pPr>
      <w:r w:rsidRPr="0018751E">
        <w:rPr>
          <w:b/>
          <w:bCs/>
          <w:bdr w:val="none" w:sz="0" w:space="0" w:color="auto" w:frame="1"/>
        </w:rPr>
        <w:t>Training and Development Unit (TDU) </w:t>
      </w:r>
    </w:p>
    <w:p w14:paraId="2AFF2411" w14:textId="77777777" w:rsidR="004A5138" w:rsidRPr="0018751E" w:rsidRDefault="004A5138" w:rsidP="004A5138">
      <w:pPr>
        <w:numPr>
          <w:ilvl w:val="0"/>
          <w:numId w:val="47"/>
        </w:numPr>
        <w:spacing w:after="0"/>
        <w:rPr>
          <w:b/>
          <w:bCs/>
          <w:bdr w:val="none" w:sz="0" w:space="0" w:color="auto" w:frame="1"/>
        </w:rPr>
      </w:pPr>
      <w:r w:rsidRPr="0018751E">
        <w:rPr>
          <w:b/>
          <w:bCs/>
          <w:bdr w:val="none" w:sz="0" w:space="0" w:color="auto" w:frame="1"/>
        </w:rPr>
        <w:t>Strategy, Data and Research (SDR) </w:t>
      </w:r>
    </w:p>
    <w:p w14:paraId="191768C9" w14:textId="77777777" w:rsidR="004A5138" w:rsidRDefault="004A5138" w:rsidP="004A5138">
      <w:pPr>
        <w:spacing w:after="0"/>
        <w:jc w:val="both"/>
        <w:rPr>
          <w:bdr w:val="none" w:sz="0" w:space="0" w:color="auto" w:frame="1"/>
        </w:rPr>
      </w:pPr>
      <w:r w:rsidRPr="0018751E">
        <w:rPr>
          <w:bdr w:val="none" w:sz="0" w:space="0" w:color="auto" w:frame="1"/>
        </w:rPr>
        <w:t>Corporate Services functions work collaboratively across ACTCS to support the Commissioner and the operational areas of the agency, ensuring alignment with strategic priorities and the efficient delivery of services. </w:t>
      </w:r>
    </w:p>
    <w:p w14:paraId="321B9ADF" w14:textId="77777777" w:rsidR="004A5138" w:rsidRPr="004F5DE1" w:rsidRDefault="004A5138" w:rsidP="004F5DE1">
      <w:pPr>
        <w:rPr>
          <w:shd w:val="clear" w:color="auto" w:fill="FFFFFF"/>
        </w:rPr>
      </w:pPr>
      <w:r>
        <w:rPr>
          <w:bdr w:val="none" w:sz="0" w:space="0" w:color="auto" w:frame="1"/>
        </w:rPr>
        <w:lastRenderedPageBreak/>
        <w:br/>
      </w:r>
      <w:r w:rsidRPr="004F5DE1">
        <w:rPr>
          <w:shd w:val="clear" w:color="auto" w:fill="FFFFFF"/>
        </w:rPr>
        <w:t>The People and Culture Unit is located within Corporate Services. The Unit’s primary purpose is to provide a responsive service to support internal partners to meet challenges and opportunities across multiple dimensions of employee experience.  </w:t>
      </w:r>
    </w:p>
    <w:p w14:paraId="75B1AF0A" w14:textId="77777777" w:rsidR="004A5138" w:rsidRPr="004F5DE1" w:rsidRDefault="004A5138" w:rsidP="004F5DE1">
      <w:pPr>
        <w:rPr>
          <w:shd w:val="clear" w:color="auto" w:fill="FFFFFF"/>
        </w:rPr>
      </w:pPr>
      <w:r w:rsidRPr="004F5DE1">
        <w:rPr>
          <w:shd w:val="clear" w:color="auto" w:fill="FFFFFF"/>
        </w:rPr>
        <w:t>The Unit seeks to integrate its services with the business needs of all divisions and to maintain a positive people culture and promote staff engagement.  </w:t>
      </w:r>
    </w:p>
    <w:p w14:paraId="3C8ABE4D" w14:textId="77777777" w:rsidR="004A5138" w:rsidRPr="004F5DE1" w:rsidRDefault="004A5138" w:rsidP="004F5DE1">
      <w:pPr>
        <w:rPr>
          <w:shd w:val="clear" w:color="auto" w:fill="FFFFFF"/>
        </w:rPr>
      </w:pPr>
      <w:r w:rsidRPr="004F5DE1">
        <w:rPr>
          <w:shd w:val="clear" w:color="auto" w:fill="FFFFFF"/>
        </w:rPr>
        <w:t>The main services include workplace culture and wellbeing, performance management, recruitment and on-boarding, workplace health and safety, rostering, and human resource advice. These services are aligned with the ACTCS Strategic Plan to ensure positive employee experience. </w:t>
      </w:r>
    </w:p>
    <w:p w14:paraId="3A01A1B2" w14:textId="77777777" w:rsidR="004F5DE1" w:rsidRPr="004F5DE1" w:rsidRDefault="004F5DE1" w:rsidP="004F5DE1">
      <w:pPr>
        <w:pStyle w:val="BodyText"/>
      </w:pPr>
    </w:p>
    <w:p w14:paraId="409578C2" w14:textId="2E9950AC"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64ED57D9" w14:textId="77777777" w:rsidR="004A5138" w:rsidRPr="0018751E" w:rsidRDefault="004A5138" w:rsidP="004A5138">
      <w:pPr>
        <w:rPr>
          <w:shd w:val="clear" w:color="auto" w:fill="FFFFFF"/>
        </w:rPr>
      </w:pPr>
      <w:bookmarkStart w:id="0" w:name="_Hlk73962501"/>
      <w:r w:rsidRPr="0018751E">
        <w:rPr>
          <w:shd w:val="clear" w:color="auto" w:fill="FFFFFF"/>
        </w:rPr>
        <w:t xml:space="preserve">The Assistant Director, Workforce Planning and Support is responsible for leading the operational delivery and continuous improvement of workforce planning, workforce analytics, </w:t>
      </w:r>
      <w:r>
        <w:rPr>
          <w:shd w:val="clear" w:color="auto" w:fill="FFFFFF"/>
        </w:rPr>
        <w:t xml:space="preserve">workforce reporting and workforce support functions </w:t>
      </w:r>
      <w:r w:rsidRPr="0018751E">
        <w:rPr>
          <w:shd w:val="clear" w:color="auto" w:fill="FFFFFF"/>
        </w:rPr>
        <w:t>within ACT Corrective Services (ACTCS).</w:t>
      </w:r>
    </w:p>
    <w:p w14:paraId="005003C8" w14:textId="77777777" w:rsidR="004A5138" w:rsidRPr="0018751E" w:rsidRDefault="004A5138" w:rsidP="004A5138">
      <w:pPr>
        <w:rPr>
          <w:shd w:val="clear" w:color="auto" w:fill="FFFFFF"/>
        </w:rPr>
      </w:pPr>
      <w:r w:rsidRPr="0018751E">
        <w:rPr>
          <w:shd w:val="clear" w:color="auto" w:fill="FFFFFF"/>
        </w:rPr>
        <w:t xml:space="preserve">Working under limited direction, the position provides specialist </w:t>
      </w:r>
      <w:r>
        <w:rPr>
          <w:shd w:val="clear" w:color="auto" w:fill="FFFFFF"/>
        </w:rPr>
        <w:t xml:space="preserve">workforce planning </w:t>
      </w:r>
      <w:r w:rsidRPr="0018751E">
        <w:rPr>
          <w:shd w:val="clear" w:color="auto" w:fill="FFFFFF"/>
        </w:rPr>
        <w:t xml:space="preserve">advice, leads workforce </w:t>
      </w:r>
      <w:r>
        <w:rPr>
          <w:shd w:val="clear" w:color="auto" w:fill="FFFFFF"/>
        </w:rPr>
        <w:t>analysis</w:t>
      </w:r>
      <w:r w:rsidRPr="0018751E">
        <w:rPr>
          <w:shd w:val="clear" w:color="auto" w:fill="FFFFFF"/>
        </w:rPr>
        <w:t xml:space="preserve"> and improvement initiatives, develops and implements workforce governance frameworks, and manages the Workforce Planning and Support team. The role works collaboratively across ACTCS to support </w:t>
      </w:r>
      <w:r>
        <w:rPr>
          <w:shd w:val="clear" w:color="auto" w:fill="FFFFFF"/>
        </w:rPr>
        <w:t xml:space="preserve">evidence-based </w:t>
      </w:r>
      <w:r w:rsidRPr="0018751E">
        <w:rPr>
          <w:shd w:val="clear" w:color="auto" w:fill="FFFFFF"/>
        </w:rPr>
        <w:t>workforce decision-making, workforce sustainability, compliance</w:t>
      </w:r>
      <w:r>
        <w:rPr>
          <w:shd w:val="clear" w:color="auto" w:fill="FFFFFF"/>
        </w:rPr>
        <w:t xml:space="preserve"> and</w:t>
      </w:r>
      <w:r w:rsidRPr="0018751E">
        <w:rPr>
          <w:shd w:val="clear" w:color="auto" w:fill="FFFFFF"/>
        </w:rPr>
        <w:t xml:space="preserve"> operational readiness</w:t>
      </w:r>
      <w:r>
        <w:rPr>
          <w:shd w:val="clear" w:color="auto" w:fill="FFFFFF"/>
        </w:rPr>
        <w:t>.</w:t>
      </w:r>
    </w:p>
    <w:p w14:paraId="18ADBFB0" w14:textId="77777777" w:rsidR="004A5138" w:rsidRPr="0018751E" w:rsidRDefault="004A5138" w:rsidP="004A5138">
      <w:pPr>
        <w:rPr>
          <w:shd w:val="clear" w:color="auto" w:fill="FFFFFF"/>
        </w:rPr>
      </w:pPr>
      <w:r w:rsidRPr="0018751E">
        <w:rPr>
          <w:shd w:val="clear" w:color="auto" w:fill="FFFFFF"/>
        </w:rPr>
        <w:t xml:space="preserve">The position </w:t>
      </w:r>
      <w:r>
        <w:rPr>
          <w:shd w:val="clear" w:color="auto" w:fill="FFFFFF"/>
        </w:rPr>
        <w:t xml:space="preserve">is </w:t>
      </w:r>
      <w:r w:rsidRPr="0018751E">
        <w:rPr>
          <w:shd w:val="clear" w:color="auto" w:fill="FFFFFF"/>
        </w:rPr>
        <w:t>responsib</w:t>
      </w:r>
      <w:r>
        <w:rPr>
          <w:shd w:val="clear" w:color="auto" w:fill="FFFFFF"/>
        </w:rPr>
        <w:t xml:space="preserve">le </w:t>
      </w:r>
      <w:r w:rsidRPr="0018751E">
        <w:rPr>
          <w:shd w:val="clear" w:color="auto" w:fill="FFFFFF"/>
        </w:rPr>
        <w:t>for the lead</w:t>
      </w:r>
      <w:r>
        <w:rPr>
          <w:shd w:val="clear" w:color="auto" w:fill="FFFFFF"/>
        </w:rPr>
        <w:t xml:space="preserve">ing and developing </w:t>
      </w:r>
      <w:r w:rsidRPr="0018751E">
        <w:rPr>
          <w:shd w:val="clear" w:color="auto" w:fill="FFFFFF"/>
        </w:rPr>
        <w:t xml:space="preserve">staff and translating strategic workforce priorities into practical programs, projects and business improvements that support ACTCS objectives. </w:t>
      </w:r>
    </w:p>
    <w:bookmarkEnd w:id="0"/>
    <w:p w14:paraId="221A3506" w14:textId="1556544C"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6E0E530A" w14:textId="77777777" w:rsidR="004A5138" w:rsidRPr="00A7126F" w:rsidRDefault="004A5138" w:rsidP="004A5138">
      <w:r>
        <w:rPr>
          <w:lang w:eastAsia="ja-JP"/>
        </w:rPr>
        <w:t>Under the limited direction of the Director, Workforce Planning and Support, the Assistant Director, Workforce Planning and Support will:</w:t>
      </w:r>
    </w:p>
    <w:p w14:paraId="36948DA9" w14:textId="77777777" w:rsidR="004A5138" w:rsidRDefault="004A5138" w:rsidP="004A5138">
      <w:pPr>
        <w:pStyle w:val="BodyText"/>
        <w:numPr>
          <w:ilvl w:val="0"/>
          <w:numId w:val="48"/>
        </w:numPr>
        <w:spacing w:after="120"/>
      </w:pPr>
      <w:r w:rsidRPr="0018751E">
        <w:t>Lead the day-to-day operations of the Workforce Planning and Support team, ensuring the delivery of high-quality workforce planning, rostering governance, wellbeing coordination and records management services.</w:t>
      </w:r>
    </w:p>
    <w:p w14:paraId="7C0B5CF0" w14:textId="69BBBD33" w:rsidR="004A5138" w:rsidRDefault="004A5138" w:rsidP="004A5138">
      <w:pPr>
        <w:pStyle w:val="BodyText"/>
        <w:numPr>
          <w:ilvl w:val="0"/>
          <w:numId w:val="48"/>
        </w:numPr>
        <w:spacing w:after="120"/>
      </w:pPr>
      <w:r w:rsidRPr="0018751E">
        <w:t>Provide leadership, supervision and development of staff, fostering a high-performing and collaborative team culture consistent with ACT Public Service values</w:t>
      </w:r>
      <w:r w:rsidR="004F5DE1">
        <w:t>.</w:t>
      </w:r>
    </w:p>
    <w:p w14:paraId="5AF96D81" w14:textId="77777777" w:rsidR="004A5138" w:rsidRDefault="004A5138" w:rsidP="004A5138">
      <w:pPr>
        <w:pStyle w:val="BodyText"/>
        <w:numPr>
          <w:ilvl w:val="0"/>
          <w:numId w:val="48"/>
        </w:numPr>
        <w:spacing w:after="120"/>
      </w:pPr>
      <w:r w:rsidRPr="0018751E">
        <w:t>Lead workforce planning activities including workforce analysis, establishment management, workforce forecasting, capability planning and the preparation of workforce reports, business cases and strategic workforce proposals. This includes contributing to future staffing model development across ACTCS.</w:t>
      </w:r>
    </w:p>
    <w:p w14:paraId="2DEAD3B1" w14:textId="77777777" w:rsidR="004A5138" w:rsidRDefault="004A5138" w:rsidP="004A5138">
      <w:pPr>
        <w:pStyle w:val="BodyText"/>
        <w:numPr>
          <w:ilvl w:val="0"/>
          <w:numId w:val="48"/>
        </w:numPr>
        <w:spacing w:after="120"/>
      </w:pPr>
      <w:r w:rsidRPr="0018751E">
        <w:lastRenderedPageBreak/>
        <w:t xml:space="preserve">Develop, implement and maintain workforce planning frameworks, governance arrangements and reporting processes </w:t>
      </w:r>
      <w:r>
        <w:t xml:space="preserve">that </w:t>
      </w:r>
      <w:r w:rsidRPr="0018751E">
        <w:t xml:space="preserve">support </w:t>
      </w:r>
      <w:r>
        <w:t xml:space="preserve">consistent </w:t>
      </w:r>
      <w:r w:rsidRPr="0018751E">
        <w:t xml:space="preserve">workforce </w:t>
      </w:r>
      <w:r>
        <w:t xml:space="preserve">management and informed </w:t>
      </w:r>
      <w:r w:rsidRPr="0018751E">
        <w:t>decision making across ACTCS.</w:t>
      </w:r>
    </w:p>
    <w:p w14:paraId="24C8015F" w14:textId="77777777" w:rsidR="004A5138" w:rsidRDefault="004A5138" w:rsidP="004A5138">
      <w:pPr>
        <w:pStyle w:val="BodyText"/>
        <w:numPr>
          <w:ilvl w:val="0"/>
          <w:numId w:val="48"/>
        </w:numPr>
        <w:spacing w:after="120"/>
      </w:pPr>
      <w:r>
        <w:t xml:space="preserve">Support </w:t>
      </w:r>
      <w:r w:rsidRPr="0018751E">
        <w:t>rostering governance activities, including oversight of roster design principles, workforce availability monitoring, leave planning, fatigue management practices, establishment controls and compliance with industrial obligations.</w:t>
      </w:r>
    </w:p>
    <w:p w14:paraId="27E96BB6" w14:textId="77777777" w:rsidR="004A5138" w:rsidRDefault="004A5138" w:rsidP="004A5138">
      <w:pPr>
        <w:pStyle w:val="BodyText"/>
        <w:numPr>
          <w:ilvl w:val="0"/>
          <w:numId w:val="48"/>
        </w:numPr>
        <w:spacing w:after="120"/>
      </w:pPr>
      <w:r w:rsidRPr="000B3D91">
        <w:t>Monitor and analyse workforce data, including staffing, overtime, leave, availability, establishment and workforce trends, and provide evidence-based advice, reports and recommendations to managers and executives.</w:t>
      </w:r>
    </w:p>
    <w:p w14:paraId="40D5E28F" w14:textId="77777777" w:rsidR="004A5138" w:rsidRDefault="004A5138" w:rsidP="004A5138">
      <w:pPr>
        <w:pStyle w:val="BodyText"/>
        <w:numPr>
          <w:ilvl w:val="0"/>
          <w:numId w:val="48"/>
        </w:numPr>
        <w:spacing w:after="120"/>
      </w:pPr>
      <w:r>
        <w:t>Co-ordinate and support</w:t>
      </w:r>
      <w:r w:rsidRPr="000B3D91">
        <w:t xml:space="preserve"> workforce wellbeing initiatives, programs, contracted services and the Peer Support Officer program,</w:t>
      </w:r>
      <w:r>
        <w:t xml:space="preserve"> including monitoring outcomes, reporting performance and supporting governance requirements. </w:t>
      </w:r>
    </w:p>
    <w:p w14:paraId="68615FB0" w14:textId="77777777" w:rsidR="004A5138" w:rsidRDefault="004A5138" w:rsidP="004A5138">
      <w:pPr>
        <w:pStyle w:val="BodyText"/>
        <w:numPr>
          <w:ilvl w:val="0"/>
          <w:numId w:val="48"/>
        </w:numPr>
        <w:spacing w:after="120"/>
      </w:pPr>
      <w:r w:rsidRPr="000B3D91">
        <w:t>Lead or contribute to organisational reform, business improvement, audit, governance and workforce-related projects that support ACTCS strategic priorities</w:t>
      </w:r>
      <w:r>
        <w:t>.</w:t>
      </w:r>
    </w:p>
    <w:p w14:paraId="7AA0D7AC" w14:textId="77777777" w:rsidR="004A5138" w:rsidRDefault="004A5138" w:rsidP="004A5138">
      <w:pPr>
        <w:pStyle w:val="BodyText"/>
        <w:numPr>
          <w:ilvl w:val="0"/>
          <w:numId w:val="48"/>
        </w:numPr>
        <w:spacing w:after="120"/>
      </w:pPr>
      <w:r w:rsidRPr="000B3D91">
        <w:t>Represent Workforce Planning and Support on internal committees, working groups and projects, and engage with internal and external stakeholders to achieve organisational outcomes</w:t>
      </w:r>
      <w:r>
        <w:t>.</w:t>
      </w:r>
    </w:p>
    <w:p w14:paraId="077EE18A" w14:textId="77777777" w:rsidR="004A5138" w:rsidRDefault="004A5138" w:rsidP="004A5138">
      <w:pPr>
        <w:pStyle w:val="BodyText"/>
        <w:numPr>
          <w:ilvl w:val="0"/>
          <w:numId w:val="48"/>
        </w:numPr>
        <w:spacing w:after="120"/>
      </w:pPr>
      <w:r w:rsidRPr="000B3D91">
        <w:t>Prepare high-quality briefing material, reports, executive correspondence, submissions, business cases and responses to organisational requests.</w:t>
      </w:r>
    </w:p>
    <w:p w14:paraId="299F2EF2" w14:textId="77777777" w:rsidR="004A5138" w:rsidRPr="001F1622" w:rsidRDefault="004A5138" w:rsidP="004A5138">
      <w:pPr>
        <w:pStyle w:val="BodyText"/>
        <w:numPr>
          <w:ilvl w:val="0"/>
          <w:numId w:val="48"/>
        </w:numPr>
        <w:spacing w:after="120"/>
      </w:pPr>
      <w:r w:rsidRPr="009402F5">
        <w:t>Perform</w:t>
      </w:r>
      <w:r w:rsidRPr="001F1622">
        <w:t xml:space="preserve"> other duties </w:t>
      </w:r>
      <w:r>
        <w:t xml:space="preserve">appropriate to the classification and ensure </w:t>
      </w:r>
      <w:r w:rsidRPr="001F1622">
        <w:t>records</w:t>
      </w:r>
      <w:r>
        <w:t xml:space="preserve"> are managed and maintained</w:t>
      </w:r>
      <w:r w:rsidRPr="001F1622">
        <w:t xml:space="preserve"> in accordance with the </w:t>
      </w:r>
      <w:r w:rsidRPr="001F1622">
        <w:rPr>
          <w:i/>
          <w:iCs/>
        </w:rPr>
        <w:t>Territory Records Act 2002</w:t>
      </w:r>
      <w:r w:rsidRPr="001F1622">
        <w:t>.</w:t>
      </w:r>
    </w:p>
    <w:p w14:paraId="46F447B2" w14:textId="77777777" w:rsidR="008E5749" w:rsidRDefault="008E5749" w:rsidP="003D422A">
      <w:pPr>
        <w:pStyle w:val="DotPoint"/>
        <w:numPr>
          <w:ilvl w:val="0"/>
          <w:numId w:val="0"/>
        </w:numPr>
        <w:spacing w:before="120" w:line="276" w:lineRule="auto"/>
      </w:pPr>
    </w:p>
    <w:p w14:paraId="316D90FD" w14:textId="1BD0655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54D7F052" w14:textId="77777777" w:rsidR="00E22D29" w:rsidRPr="00137445" w:rsidRDefault="00E22D29" w:rsidP="00E22D29">
      <w:pPr>
        <w:pStyle w:val="BodyText"/>
      </w:pPr>
      <w:r w:rsidRPr="00137445">
        <w:t xml:space="preserve">The following capabilities form the criteria that are required to perform the duties and responsibilities of the position. </w:t>
      </w:r>
    </w:p>
    <w:p w14:paraId="7B2B641C" w14:textId="77777777" w:rsidR="00E22D29" w:rsidRPr="00137445" w:rsidRDefault="00E22D29" w:rsidP="00E22D29">
      <w:pPr>
        <w:pStyle w:val="BodyText"/>
        <w:spacing w:after="0" w:line="120" w:lineRule="auto"/>
      </w:pPr>
    </w:p>
    <w:p w14:paraId="4AAC7CB5" w14:textId="77777777" w:rsidR="00E22D29" w:rsidRPr="006961FD" w:rsidRDefault="00E22D29" w:rsidP="00E22D29">
      <w:pPr>
        <w:pStyle w:val="BodyText"/>
        <w:rPr>
          <w:b/>
          <w:sz w:val="28"/>
          <w:szCs w:val="28"/>
        </w:rPr>
      </w:pPr>
      <w:r w:rsidRPr="006961FD">
        <w:rPr>
          <w:b/>
          <w:sz w:val="28"/>
          <w:szCs w:val="28"/>
        </w:rPr>
        <w:t xml:space="preserve">Professional / Technical Skills and Knowledge </w:t>
      </w:r>
    </w:p>
    <w:p w14:paraId="0C0E5C88" w14:textId="77777777" w:rsidR="004A5138" w:rsidRDefault="004A5138" w:rsidP="004A5138">
      <w:pPr>
        <w:pStyle w:val="ListParagraph"/>
        <w:numPr>
          <w:ilvl w:val="0"/>
          <w:numId w:val="49"/>
        </w:numPr>
        <w:spacing w:before="240" w:line="276" w:lineRule="auto"/>
      </w:pPr>
      <w:r w:rsidRPr="001B18CB">
        <w:t>Demonstrated experience in workforce planning, workforce analytics, workforce management or a related discipline, including workforce management systems, reporting platforms and records management requirements within a public sector environment.</w:t>
      </w:r>
    </w:p>
    <w:p w14:paraId="1E00836F" w14:textId="77777777" w:rsidR="004A5138" w:rsidRDefault="004A5138" w:rsidP="004A5138">
      <w:pPr>
        <w:pStyle w:val="ListParagraph"/>
        <w:numPr>
          <w:ilvl w:val="0"/>
          <w:numId w:val="49"/>
        </w:numPr>
        <w:spacing w:before="240" w:line="276" w:lineRule="auto"/>
      </w:pPr>
      <w:r w:rsidRPr="001B18CB">
        <w:t xml:space="preserve">Demonstrated ability to analyse complex workforce and operational </w:t>
      </w:r>
      <w:r>
        <w:t>data</w:t>
      </w:r>
      <w:r w:rsidRPr="001B18CB">
        <w:t xml:space="preserve"> and provide evidence-based </w:t>
      </w:r>
      <w:r>
        <w:t xml:space="preserve">advice, </w:t>
      </w:r>
      <w:r w:rsidRPr="001B18CB">
        <w:t>recommendations</w:t>
      </w:r>
      <w:r>
        <w:t xml:space="preserve"> and insights </w:t>
      </w:r>
      <w:r w:rsidRPr="001B18CB">
        <w:t xml:space="preserve">to support organisational </w:t>
      </w:r>
      <w:r>
        <w:t>decision making</w:t>
      </w:r>
      <w:r w:rsidRPr="001B18CB">
        <w:t xml:space="preserve">. </w:t>
      </w:r>
    </w:p>
    <w:p w14:paraId="14BEEB61" w14:textId="77777777" w:rsidR="004A5138" w:rsidRDefault="004A5138" w:rsidP="004A5138">
      <w:pPr>
        <w:pStyle w:val="ListParagraph"/>
        <w:numPr>
          <w:ilvl w:val="0"/>
          <w:numId w:val="49"/>
        </w:numPr>
        <w:spacing w:before="240" w:line="276" w:lineRule="auto"/>
      </w:pPr>
      <w:r w:rsidRPr="001B18CB">
        <w:t xml:space="preserve">Demonstrated written and verbal communication skills, including the ability to prepare high-quality </w:t>
      </w:r>
      <w:r>
        <w:t>reports and other governance materials.</w:t>
      </w:r>
      <w:r w:rsidRPr="001B18CB">
        <w:t xml:space="preserve"> </w:t>
      </w:r>
    </w:p>
    <w:p w14:paraId="7B58A899" w14:textId="77777777" w:rsidR="004A5138" w:rsidRDefault="004A5138" w:rsidP="004A5138">
      <w:pPr>
        <w:pStyle w:val="ListParagraph"/>
        <w:numPr>
          <w:ilvl w:val="0"/>
          <w:numId w:val="49"/>
        </w:numPr>
        <w:spacing w:before="240" w:line="276" w:lineRule="auto"/>
      </w:pPr>
      <w:r w:rsidRPr="001B18CB">
        <w:lastRenderedPageBreak/>
        <w:t xml:space="preserve">Demonstrated experience interpreting and applying </w:t>
      </w:r>
      <w:r>
        <w:t>e</w:t>
      </w:r>
      <w:r w:rsidRPr="001B18CB">
        <w:t xml:space="preserve">nterprise </w:t>
      </w:r>
      <w:r>
        <w:t>a</w:t>
      </w:r>
      <w:r w:rsidRPr="001B18CB">
        <w:t xml:space="preserve">greements, legislation, policy and </w:t>
      </w:r>
      <w:r>
        <w:t xml:space="preserve">operational procedures </w:t>
      </w:r>
      <w:r w:rsidRPr="001B18CB">
        <w:t xml:space="preserve">to </w:t>
      </w:r>
      <w:r>
        <w:t xml:space="preserve">support </w:t>
      </w:r>
      <w:r w:rsidRPr="001B18CB">
        <w:t xml:space="preserve">workforce management, rostering </w:t>
      </w:r>
      <w:r>
        <w:t xml:space="preserve">practices </w:t>
      </w:r>
      <w:r w:rsidRPr="001B18CB">
        <w:t>and compliance obligations.</w:t>
      </w:r>
    </w:p>
    <w:p w14:paraId="7F11D981" w14:textId="77777777" w:rsidR="00E22D29" w:rsidRPr="006961FD" w:rsidRDefault="00E22D29" w:rsidP="00E22D29">
      <w:pPr>
        <w:pStyle w:val="BodyText"/>
        <w:rPr>
          <w:b/>
          <w:sz w:val="28"/>
          <w:szCs w:val="28"/>
        </w:rPr>
      </w:pPr>
      <w:r w:rsidRPr="006961FD">
        <w:rPr>
          <w:b/>
          <w:sz w:val="28"/>
          <w:szCs w:val="28"/>
        </w:rPr>
        <w:t xml:space="preserve">Behavioural Capabilities </w:t>
      </w:r>
    </w:p>
    <w:p w14:paraId="41F9D9A1" w14:textId="77777777" w:rsidR="004A5138" w:rsidRPr="001B18CB" w:rsidRDefault="004A5138" w:rsidP="004A5138">
      <w:pPr>
        <w:pStyle w:val="NormalWeb"/>
        <w:numPr>
          <w:ilvl w:val="0"/>
          <w:numId w:val="50"/>
        </w:numPr>
        <w:spacing w:line="300" w:lineRule="atLeast"/>
        <w:rPr>
          <w:rFonts w:asciiTheme="minorHAnsi" w:hAnsiTheme="minorHAnsi" w:cstheme="minorHAnsi"/>
        </w:rPr>
      </w:pPr>
      <w:r w:rsidRPr="001B18CB">
        <w:rPr>
          <w:rFonts w:asciiTheme="minorHAnsi" w:hAnsiTheme="minorHAnsi" w:cstheme="minorHAnsi"/>
        </w:rPr>
        <w:t xml:space="preserve">Demonstrated leadership capability, including experience managing </w:t>
      </w:r>
      <w:r>
        <w:rPr>
          <w:rFonts w:asciiTheme="minorHAnsi" w:hAnsiTheme="minorHAnsi" w:cstheme="minorHAnsi"/>
        </w:rPr>
        <w:t xml:space="preserve">teams, driving continuous improvement and </w:t>
      </w:r>
      <w:r w:rsidRPr="001B18CB">
        <w:rPr>
          <w:rFonts w:asciiTheme="minorHAnsi" w:hAnsiTheme="minorHAnsi" w:cstheme="minorHAnsi"/>
        </w:rPr>
        <w:t>fostering a collaborative and high-performing workplace culture.</w:t>
      </w:r>
    </w:p>
    <w:p w14:paraId="291EBE18" w14:textId="77777777" w:rsidR="004A5138" w:rsidRDefault="004A5138" w:rsidP="004A5138">
      <w:pPr>
        <w:pStyle w:val="NormalWeb"/>
        <w:numPr>
          <w:ilvl w:val="0"/>
          <w:numId w:val="50"/>
        </w:numPr>
        <w:spacing w:line="300" w:lineRule="atLeast"/>
        <w:rPr>
          <w:rFonts w:asciiTheme="minorHAnsi" w:hAnsiTheme="minorHAnsi" w:cstheme="minorHAnsi"/>
        </w:rPr>
      </w:pPr>
      <w:r w:rsidRPr="001B18CB">
        <w:rPr>
          <w:rFonts w:asciiTheme="minorHAnsi" w:hAnsiTheme="minorHAnsi" w:cstheme="minorHAnsi"/>
        </w:rPr>
        <w:t>Highly developed stakeholder engagement skills, including the ability to build productive relationships, negotiate outcomes and influence decision-making in a complex environment.</w:t>
      </w:r>
    </w:p>
    <w:p w14:paraId="1B6F78EF" w14:textId="77777777" w:rsidR="004A5138" w:rsidRPr="001B18CB" w:rsidRDefault="004A5138" w:rsidP="004A5138">
      <w:pPr>
        <w:pStyle w:val="NormalWeb"/>
        <w:numPr>
          <w:ilvl w:val="0"/>
          <w:numId w:val="50"/>
        </w:numPr>
        <w:spacing w:line="300" w:lineRule="atLeast"/>
        <w:rPr>
          <w:rFonts w:asciiTheme="minorHAnsi" w:hAnsiTheme="minorHAnsi" w:cstheme="minorHAnsi"/>
        </w:rPr>
      </w:pPr>
      <w:r w:rsidRPr="001B18CB">
        <w:rPr>
          <w:rFonts w:asciiTheme="minorHAnsi" w:hAnsiTheme="minorHAnsi" w:cstheme="minorHAnsi"/>
        </w:rPr>
        <w:t>Demonstrated sound judgement, initiative and resilience, with the ability to work under limited direction, manage sensitive matters and uphold ACT Public Service values.</w:t>
      </w:r>
    </w:p>
    <w:p w14:paraId="1A0BD68D" w14:textId="0736ADB8" w:rsidR="00717B1B" w:rsidRDefault="00AE5D2C" w:rsidP="00717B1B">
      <w:pPr>
        <w:pStyle w:val="BodyText"/>
        <w:rPr>
          <w:b/>
          <w:sz w:val="28"/>
          <w:szCs w:val="28"/>
        </w:rPr>
      </w:pPr>
      <w:r w:rsidRPr="00717B1B">
        <w:rPr>
          <w:b/>
          <w:sz w:val="28"/>
          <w:szCs w:val="28"/>
        </w:rPr>
        <w:t>C</w:t>
      </w:r>
      <w:r w:rsidR="00717B1B">
        <w:rPr>
          <w:b/>
          <w:sz w:val="28"/>
          <w:szCs w:val="28"/>
        </w:rPr>
        <w:t>ompliance Requirements</w:t>
      </w:r>
      <w:r w:rsidR="005E7A93">
        <w:rPr>
          <w:b/>
          <w:sz w:val="28"/>
          <w:szCs w:val="28"/>
        </w:rPr>
        <w:t>/</w:t>
      </w:r>
      <w:r w:rsidR="00423241" w:rsidRPr="00717B1B">
        <w:rPr>
          <w:b/>
          <w:sz w:val="28"/>
          <w:szCs w:val="28"/>
        </w:rPr>
        <w:t>Q</w:t>
      </w:r>
      <w:r w:rsidR="00717B1B">
        <w:rPr>
          <w:b/>
          <w:sz w:val="28"/>
          <w:szCs w:val="28"/>
        </w:rPr>
        <w:t>ualifications</w:t>
      </w:r>
    </w:p>
    <w:p w14:paraId="4F483936" w14:textId="77777777" w:rsidR="004A5138" w:rsidRPr="000B3D91" w:rsidRDefault="004A5138" w:rsidP="004A5138">
      <w:pPr>
        <w:pStyle w:val="ListParagraph"/>
        <w:numPr>
          <w:ilvl w:val="0"/>
          <w:numId w:val="34"/>
        </w:numPr>
        <w:suppressAutoHyphens w:val="0"/>
        <w:spacing w:after="0" w:line="300" w:lineRule="atLeast"/>
        <w:rPr>
          <w:rFonts w:asciiTheme="minorHAnsi" w:hAnsiTheme="minorHAnsi" w:cstheme="minorHAnsi"/>
        </w:rPr>
      </w:pPr>
      <w:r w:rsidRPr="000B3D91">
        <w:rPr>
          <w:rFonts w:asciiTheme="minorHAnsi" w:hAnsiTheme="minorHAnsi" w:cstheme="minorHAnsi"/>
        </w:rPr>
        <w:t>Experience using workforce management, rostering and reporting systems including UKG/Kronos is highly desirable.</w:t>
      </w:r>
    </w:p>
    <w:p w14:paraId="20C7B61E" w14:textId="77777777" w:rsidR="004A5138" w:rsidRPr="00B81FCE" w:rsidRDefault="004A5138" w:rsidP="004A5138">
      <w:pPr>
        <w:pStyle w:val="DotPoint"/>
        <w:numPr>
          <w:ilvl w:val="0"/>
          <w:numId w:val="34"/>
        </w:numPr>
        <w:spacing w:after="120"/>
      </w:pPr>
      <w:r>
        <w:rPr>
          <w:rFonts w:asciiTheme="minorHAnsi" w:hAnsiTheme="minorHAnsi"/>
        </w:rPr>
        <w:t xml:space="preserve">The successful candidate may be required to undergo a National Police Check. </w:t>
      </w:r>
    </w:p>
    <w:p w14:paraId="28A26D26" w14:textId="77777777" w:rsidR="004A5138" w:rsidRDefault="004A5138" w:rsidP="004A5138">
      <w:pPr>
        <w:pStyle w:val="DotPoint"/>
        <w:numPr>
          <w:ilvl w:val="0"/>
          <w:numId w:val="34"/>
        </w:numPr>
        <w:spacing w:after="120"/>
        <w:rPr>
          <w:rFonts w:eastAsia="Calibri" w:cs="Calibri"/>
          <w:color w:val="000000" w:themeColor="text1"/>
        </w:rPr>
      </w:pPr>
      <w:r w:rsidRPr="003B4C6A">
        <w:rPr>
          <w:rFonts w:eastAsia="Calibri" w:cs="Calibri"/>
          <w:color w:val="000000" w:themeColor="text1"/>
        </w:rPr>
        <w:t>To be eligible for permanent or temporary employment within the ACT Public Service (ACTPS) you must be an Australian citizen, a permanent resident or hold a valid work visa.</w:t>
      </w:r>
      <w:r>
        <w:rPr>
          <w:rFonts w:eastAsia="Calibri" w:cs="Calibri"/>
          <w:color w:val="000000" w:themeColor="text1"/>
        </w:rPr>
        <w:t xml:space="preserve"> </w:t>
      </w:r>
    </w:p>
    <w:p w14:paraId="7A4212E2" w14:textId="77777777" w:rsidR="004A5138" w:rsidRPr="000B3D91" w:rsidRDefault="004A5138" w:rsidP="004A5138">
      <w:pPr>
        <w:pStyle w:val="DotPoint"/>
        <w:numPr>
          <w:ilvl w:val="0"/>
          <w:numId w:val="34"/>
        </w:numPr>
        <w:spacing w:after="120"/>
        <w:rPr>
          <w:rFonts w:asciiTheme="minorHAnsi" w:eastAsia="Calibri" w:hAnsiTheme="minorHAnsi" w:cstheme="minorHAnsi"/>
          <w:color w:val="000000" w:themeColor="text1"/>
        </w:rPr>
      </w:pPr>
      <w:r w:rsidRPr="003B4C6A">
        <w:rPr>
          <w:rFonts w:eastAsia="Calibri" w:cs="Calibri"/>
          <w:color w:val="000000" w:themeColor="text1"/>
        </w:rPr>
        <w:t>If an officer no longer holds a visa that permits them to work in Australia, their employment with the ACT Public Service (ACTPS) will be terminated.</w:t>
      </w:r>
    </w:p>
    <w:p w14:paraId="3F976A16" w14:textId="77777777" w:rsidR="00072674" w:rsidRDefault="00072674" w:rsidP="00072674">
      <w:pPr>
        <w:suppressAutoHyphens w:val="0"/>
        <w:spacing w:after="0"/>
        <w:rPr>
          <w:rFonts w:asciiTheme="minorHAnsi" w:hAnsiTheme="minorHAnsi"/>
          <w:b/>
          <w:sz w:val="32"/>
        </w:rPr>
      </w:pPr>
      <w:r>
        <w:rPr>
          <w:rFonts w:asciiTheme="minorHAnsi" w:hAnsiTheme="minorHAnsi"/>
          <w:b/>
          <w:sz w:val="32"/>
        </w:rPr>
        <w:br w:type="page"/>
      </w:r>
    </w:p>
    <w:p w14:paraId="2ECD99F9" w14:textId="69C86423" w:rsidR="002A43D2" w:rsidRPr="00F62F0E" w:rsidRDefault="002A43D2" w:rsidP="005B56A8">
      <w:pPr>
        <w:pBdr>
          <w:bottom w:val="single" w:sz="4" w:space="1" w:color="auto"/>
        </w:pBdr>
        <w:rPr>
          <w:b/>
          <w:sz w:val="32"/>
          <w:szCs w:val="32"/>
          <w:lang w:eastAsia="ja-JP"/>
        </w:rPr>
      </w:pPr>
      <w:r w:rsidRPr="00F62F0E">
        <w:rPr>
          <w:b/>
          <w:sz w:val="32"/>
          <w:szCs w:val="32"/>
          <w:lang w:eastAsia="ja-JP"/>
        </w:rPr>
        <w:lastRenderedPageBreak/>
        <w:t xml:space="preserve">WORK ENVIRONMENT DESCRIPTION </w:t>
      </w:r>
    </w:p>
    <w:p w14:paraId="5863B087" w14:textId="77777777" w:rsidR="004A5138" w:rsidRDefault="004A5138" w:rsidP="004A5138">
      <w:r w:rsidRPr="005A754D">
        <w:t>The following work environment description outlines the inherent requirements of</w:t>
      </w:r>
      <w:r>
        <w:t xml:space="preserve"> the role of </w:t>
      </w:r>
      <w:r>
        <w:rPr>
          <w:b/>
          <w:bCs/>
        </w:rPr>
        <w:t>Assistant Director</w:t>
      </w:r>
      <w:r w:rsidRPr="00B843E4">
        <w:rPr>
          <w:b/>
          <w:bCs/>
        </w:rPr>
        <w:t>, W</w:t>
      </w:r>
      <w:r>
        <w:rPr>
          <w:b/>
          <w:bCs/>
        </w:rPr>
        <w:t xml:space="preserve">orkforce Planning and Support </w:t>
      </w:r>
      <w:r w:rsidRPr="00B843E4">
        <w:rPr>
          <w:b/>
          <w:bCs/>
        </w:rPr>
        <w:t>(P52328)</w:t>
      </w:r>
      <w:r w:rsidRPr="0070381D">
        <w:t xml:space="preserve"> </w:t>
      </w:r>
      <w:r w:rsidRPr="005A754D">
        <w:t>and indicates how frequently each of these requirements would be performed.</w:t>
      </w:r>
      <w:r>
        <w:t xml:space="preserve"> </w:t>
      </w:r>
      <w:r w:rsidRPr="00440141">
        <w:t xml:space="preserve">Please note that </w:t>
      </w:r>
      <w:r>
        <w:t xml:space="preserve">ACTPS </w:t>
      </w:r>
      <w:r w:rsidRPr="00440141">
        <w:t>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4A5138" w:rsidRPr="005A754D" w14:paraId="3D3FFBE1" w14:textId="77777777" w:rsidTr="005B38C8">
        <w:trPr>
          <w:trHeight w:val="283"/>
        </w:trPr>
        <w:tc>
          <w:tcPr>
            <w:tcW w:w="6912" w:type="dxa"/>
            <w:vAlign w:val="center"/>
          </w:tcPr>
          <w:p w14:paraId="70C5B61A" w14:textId="77777777" w:rsidR="004A5138" w:rsidRPr="00493773" w:rsidRDefault="004A5138" w:rsidP="004A5138">
            <w:pPr>
              <w:pStyle w:val="Tabletext"/>
              <w:spacing w:before="0" w:after="0"/>
              <w:rPr>
                <w:sz w:val="24"/>
              </w:rPr>
            </w:pPr>
            <w:r w:rsidRPr="00493773">
              <w:rPr>
                <w:sz w:val="24"/>
              </w:rPr>
              <w:t>Telephone use</w:t>
            </w:r>
          </w:p>
        </w:tc>
        <w:sdt>
          <w:sdtPr>
            <w:rPr>
              <w:sz w:val="24"/>
              <w:szCs w:val="24"/>
            </w:rPr>
            <w:id w:val="233384988"/>
            <w:placeholder>
              <w:docPart w:val="BC47131691AB4952995CDC1F5D1081E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7C710DB8" w:rsidR="004A5138" w:rsidRPr="00493773" w:rsidRDefault="004A5138" w:rsidP="004A5138">
                <w:pPr>
                  <w:pStyle w:val="Tabletext"/>
                  <w:spacing w:before="0" w:after="0"/>
                  <w:jc w:val="center"/>
                  <w:rPr>
                    <w:sz w:val="24"/>
                    <w:szCs w:val="24"/>
                  </w:rPr>
                </w:pPr>
                <w:r>
                  <w:rPr>
                    <w:sz w:val="24"/>
                    <w:szCs w:val="24"/>
                  </w:rPr>
                  <w:t>Frequently</w:t>
                </w:r>
              </w:p>
            </w:tc>
          </w:sdtContent>
        </w:sdt>
      </w:tr>
      <w:tr w:rsidR="004A5138" w:rsidRPr="005A754D" w14:paraId="1DBC2104" w14:textId="77777777" w:rsidTr="005B38C8">
        <w:trPr>
          <w:trHeight w:val="283"/>
        </w:trPr>
        <w:tc>
          <w:tcPr>
            <w:tcW w:w="6912" w:type="dxa"/>
            <w:vAlign w:val="center"/>
          </w:tcPr>
          <w:p w14:paraId="5AAEBDE1" w14:textId="77777777" w:rsidR="004A5138" w:rsidRPr="00493773" w:rsidRDefault="004A5138" w:rsidP="004A5138">
            <w:pPr>
              <w:pStyle w:val="Tabletext"/>
              <w:spacing w:before="0" w:after="0"/>
              <w:rPr>
                <w:sz w:val="24"/>
              </w:rPr>
            </w:pPr>
            <w:r w:rsidRPr="00493773">
              <w:rPr>
                <w:sz w:val="24"/>
              </w:rPr>
              <w:t>General computer use</w:t>
            </w:r>
          </w:p>
        </w:tc>
        <w:sdt>
          <w:sdtPr>
            <w:rPr>
              <w:sz w:val="24"/>
              <w:szCs w:val="24"/>
            </w:rPr>
            <w:id w:val="407194553"/>
            <w:placeholder>
              <w:docPart w:val="4E4A114822FA40A1B99EA0AEBB08B3E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027D3D33" w:rsidR="004A5138" w:rsidRPr="00493773" w:rsidRDefault="004A5138" w:rsidP="004A5138">
                <w:pPr>
                  <w:pStyle w:val="Tabletext"/>
                  <w:spacing w:before="0" w:after="0"/>
                  <w:jc w:val="center"/>
                  <w:rPr>
                    <w:sz w:val="24"/>
                    <w:szCs w:val="24"/>
                  </w:rPr>
                </w:pPr>
                <w:r>
                  <w:rPr>
                    <w:sz w:val="24"/>
                    <w:szCs w:val="24"/>
                  </w:rPr>
                  <w:t>Frequently</w:t>
                </w:r>
              </w:p>
            </w:tc>
          </w:sdtContent>
        </w:sdt>
      </w:tr>
      <w:tr w:rsidR="004A5138" w:rsidRPr="005A754D" w14:paraId="5F0DEF47" w14:textId="77777777" w:rsidTr="005B38C8">
        <w:trPr>
          <w:trHeight w:val="283"/>
        </w:trPr>
        <w:tc>
          <w:tcPr>
            <w:tcW w:w="6912" w:type="dxa"/>
            <w:vAlign w:val="center"/>
          </w:tcPr>
          <w:p w14:paraId="554B5744" w14:textId="77777777" w:rsidR="004A5138" w:rsidRPr="00493773" w:rsidRDefault="004A5138" w:rsidP="004A5138">
            <w:pPr>
              <w:pStyle w:val="Tabletext"/>
              <w:spacing w:before="0" w:after="0"/>
              <w:rPr>
                <w:sz w:val="24"/>
              </w:rPr>
            </w:pPr>
            <w:r w:rsidRPr="00493773">
              <w:rPr>
                <w:sz w:val="24"/>
              </w:rPr>
              <w:t>Extensive keying/data entry</w:t>
            </w:r>
          </w:p>
        </w:tc>
        <w:sdt>
          <w:sdtPr>
            <w:rPr>
              <w:sz w:val="24"/>
              <w:szCs w:val="24"/>
            </w:rPr>
            <w:id w:val="407194555"/>
            <w:placeholder>
              <w:docPart w:val="373C7E007D954328B3D9D4C4B8C43E9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7FC5B656" w:rsidR="004A5138" w:rsidRPr="00493773" w:rsidRDefault="004A5138" w:rsidP="004A5138">
                <w:pPr>
                  <w:pStyle w:val="Tabletext"/>
                  <w:spacing w:before="0" w:after="0"/>
                  <w:jc w:val="center"/>
                  <w:rPr>
                    <w:sz w:val="24"/>
                    <w:szCs w:val="24"/>
                  </w:rPr>
                </w:pPr>
                <w:r>
                  <w:rPr>
                    <w:sz w:val="24"/>
                    <w:szCs w:val="24"/>
                  </w:rPr>
                  <w:t>Frequently</w:t>
                </w:r>
              </w:p>
            </w:tc>
          </w:sdtContent>
        </w:sdt>
      </w:tr>
      <w:tr w:rsidR="004A5138" w:rsidRPr="005A754D" w14:paraId="2338B3B0" w14:textId="77777777" w:rsidTr="005B38C8">
        <w:trPr>
          <w:trHeight w:val="283"/>
        </w:trPr>
        <w:tc>
          <w:tcPr>
            <w:tcW w:w="6912" w:type="dxa"/>
            <w:vAlign w:val="center"/>
          </w:tcPr>
          <w:p w14:paraId="34A16158" w14:textId="77777777" w:rsidR="004A5138" w:rsidRPr="00493773" w:rsidRDefault="004A5138" w:rsidP="004A5138">
            <w:pPr>
              <w:pStyle w:val="Tabletext"/>
              <w:spacing w:before="0" w:after="0"/>
              <w:rPr>
                <w:sz w:val="24"/>
              </w:rPr>
            </w:pPr>
            <w:r w:rsidRPr="00493773">
              <w:rPr>
                <w:sz w:val="24"/>
              </w:rPr>
              <w:t>Graphical/analytical based</w:t>
            </w:r>
          </w:p>
        </w:tc>
        <w:sdt>
          <w:sdtPr>
            <w:rPr>
              <w:sz w:val="24"/>
              <w:szCs w:val="24"/>
            </w:rPr>
            <w:id w:val="407194556"/>
            <w:placeholder>
              <w:docPart w:val="F410EDDC94EB44D1AA6CC31C00475EA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36B65936" w:rsidR="004A5138" w:rsidRPr="00493773" w:rsidRDefault="004A5138" w:rsidP="004A5138">
                <w:pPr>
                  <w:pStyle w:val="Tabletext"/>
                  <w:spacing w:before="0" w:after="0"/>
                  <w:jc w:val="center"/>
                  <w:rPr>
                    <w:sz w:val="24"/>
                    <w:szCs w:val="24"/>
                  </w:rPr>
                </w:pPr>
                <w:r>
                  <w:rPr>
                    <w:sz w:val="24"/>
                    <w:szCs w:val="24"/>
                  </w:rPr>
                  <w:t>Occasionally</w:t>
                </w:r>
              </w:p>
            </w:tc>
          </w:sdtContent>
        </w:sdt>
      </w:tr>
      <w:tr w:rsidR="004A5138" w:rsidRPr="005A754D" w14:paraId="0F1ADB1F" w14:textId="77777777" w:rsidTr="005B38C8">
        <w:trPr>
          <w:trHeight w:val="283"/>
        </w:trPr>
        <w:tc>
          <w:tcPr>
            <w:tcW w:w="6912" w:type="dxa"/>
            <w:vAlign w:val="center"/>
          </w:tcPr>
          <w:p w14:paraId="51523BFB" w14:textId="77777777" w:rsidR="004A5138" w:rsidRPr="00493773" w:rsidRDefault="004A5138" w:rsidP="004A5138">
            <w:pPr>
              <w:pStyle w:val="Tabletext"/>
              <w:spacing w:before="0" w:after="0"/>
              <w:rPr>
                <w:sz w:val="24"/>
              </w:rPr>
            </w:pPr>
            <w:r w:rsidRPr="00493773">
              <w:rPr>
                <w:sz w:val="24"/>
              </w:rPr>
              <w:t>Sitting at a desk</w:t>
            </w:r>
          </w:p>
        </w:tc>
        <w:sdt>
          <w:sdtPr>
            <w:rPr>
              <w:sz w:val="24"/>
              <w:szCs w:val="24"/>
            </w:rPr>
            <w:id w:val="407194557"/>
            <w:placeholder>
              <w:docPart w:val="5E46AB92A86C45D39A2D274ED023DDB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23A6A37A" w:rsidR="004A5138" w:rsidRPr="00493773" w:rsidRDefault="004A5138" w:rsidP="004A5138">
                <w:pPr>
                  <w:pStyle w:val="Tabletext"/>
                  <w:spacing w:before="0" w:after="0"/>
                  <w:jc w:val="center"/>
                  <w:rPr>
                    <w:sz w:val="24"/>
                    <w:szCs w:val="24"/>
                  </w:rPr>
                </w:pPr>
                <w:r>
                  <w:rPr>
                    <w:sz w:val="24"/>
                    <w:szCs w:val="24"/>
                  </w:rPr>
                  <w:t>Frequently</w:t>
                </w:r>
              </w:p>
            </w:tc>
          </w:sdtContent>
        </w:sdt>
      </w:tr>
      <w:tr w:rsidR="004A5138" w:rsidRPr="005A754D" w14:paraId="02C5573A" w14:textId="77777777" w:rsidTr="005B38C8">
        <w:trPr>
          <w:trHeight w:val="283"/>
        </w:trPr>
        <w:tc>
          <w:tcPr>
            <w:tcW w:w="6912" w:type="dxa"/>
            <w:vAlign w:val="center"/>
          </w:tcPr>
          <w:p w14:paraId="1454EA83" w14:textId="77777777" w:rsidR="004A5138" w:rsidRPr="00493773" w:rsidRDefault="004A5138" w:rsidP="004A5138">
            <w:pPr>
              <w:pStyle w:val="Tabletext"/>
              <w:spacing w:before="0" w:after="0"/>
              <w:rPr>
                <w:sz w:val="24"/>
              </w:rPr>
            </w:pPr>
            <w:r w:rsidRPr="00493773">
              <w:rPr>
                <w:sz w:val="24"/>
              </w:rPr>
              <w:t xml:space="preserve">Standing for long periods </w:t>
            </w:r>
          </w:p>
        </w:tc>
        <w:sdt>
          <w:sdtPr>
            <w:rPr>
              <w:sz w:val="24"/>
              <w:szCs w:val="24"/>
            </w:rPr>
            <w:id w:val="407194558"/>
            <w:placeholder>
              <w:docPart w:val="8F8B2B09EA864D9AA69A8A881A8637A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5F240354" w:rsidR="004A5138" w:rsidRPr="00493773" w:rsidRDefault="004A5138" w:rsidP="004A5138">
                <w:pPr>
                  <w:pStyle w:val="Tabletext"/>
                  <w:spacing w:before="0" w:after="0"/>
                  <w:jc w:val="center"/>
                  <w:rPr>
                    <w:sz w:val="24"/>
                    <w:szCs w:val="24"/>
                  </w:rPr>
                </w:pPr>
                <w:r>
                  <w:rPr>
                    <w:sz w:val="24"/>
                    <w:szCs w:val="24"/>
                  </w:rPr>
                  <w:t>Never</w:t>
                </w:r>
              </w:p>
            </w:tc>
          </w:sdtContent>
        </w:sdt>
      </w:tr>
      <w:tr w:rsidR="004A5138" w:rsidRPr="005A754D" w14:paraId="00630D86" w14:textId="77777777" w:rsidTr="005B38C8">
        <w:trPr>
          <w:trHeight w:val="283"/>
        </w:trPr>
        <w:tc>
          <w:tcPr>
            <w:tcW w:w="6912" w:type="dxa"/>
            <w:vAlign w:val="center"/>
          </w:tcPr>
          <w:p w14:paraId="67B001CB" w14:textId="40437E21" w:rsidR="004A5138" w:rsidRPr="00493773" w:rsidRDefault="004A5138" w:rsidP="004A5138">
            <w:pPr>
              <w:pStyle w:val="Tabletext"/>
              <w:spacing w:before="0" w:after="0"/>
              <w:rPr>
                <w:sz w:val="24"/>
              </w:rPr>
            </w:pPr>
            <w:r w:rsidRPr="00493773">
              <w:rPr>
                <w:sz w:val="24"/>
              </w:rPr>
              <w:t xml:space="preserve">Designated workstation </w:t>
            </w:r>
          </w:p>
        </w:tc>
        <w:sdt>
          <w:sdtPr>
            <w:rPr>
              <w:sz w:val="24"/>
              <w:szCs w:val="24"/>
            </w:rPr>
            <w:id w:val="407194559"/>
            <w:placeholder>
              <w:docPart w:val="752BD825D07846DCA04A8ACF736184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7688644E" w:rsidR="004A5138" w:rsidRPr="00493773" w:rsidRDefault="004A5138" w:rsidP="004A5138">
                <w:pPr>
                  <w:pStyle w:val="Tabletext"/>
                  <w:spacing w:before="0" w:after="0"/>
                  <w:jc w:val="center"/>
                  <w:rPr>
                    <w:sz w:val="24"/>
                    <w:szCs w:val="24"/>
                  </w:rPr>
                </w:pPr>
                <w:r>
                  <w:rPr>
                    <w:sz w:val="24"/>
                    <w:szCs w:val="24"/>
                  </w:rPr>
                  <w:t>Frequently</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4A5138" w:rsidRPr="005A754D" w14:paraId="5249743E" w14:textId="77777777" w:rsidTr="005B38C8">
        <w:trPr>
          <w:trHeight w:val="283"/>
        </w:trPr>
        <w:tc>
          <w:tcPr>
            <w:tcW w:w="6912" w:type="dxa"/>
            <w:vAlign w:val="center"/>
          </w:tcPr>
          <w:p w14:paraId="308722BD" w14:textId="1FEEF905" w:rsidR="004A5138" w:rsidRPr="00493773" w:rsidRDefault="004A5138" w:rsidP="004A5138">
            <w:pPr>
              <w:pStyle w:val="Tabletext"/>
              <w:spacing w:before="0" w:after="0"/>
              <w:rPr>
                <w:sz w:val="24"/>
              </w:rPr>
            </w:pPr>
            <w:r w:rsidRPr="00E45888">
              <w:rPr>
                <w:sz w:val="24"/>
                <w:szCs w:val="24"/>
              </w:rPr>
              <w:t xml:space="preserve">Flexible working hours (access to flex time) </w:t>
            </w:r>
          </w:p>
        </w:tc>
        <w:sdt>
          <w:sdtPr>
            <w:rPr>
              <w:sz w:val="24"/>
              <w:szCs w:val="24"/>
            </w:rPr>
            <w:id w:val="407194600"/>
            <w:placeholder>
              <w:docPart w:val="7EF1BDA6BC0C485183DDAB9C890F88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43361C16" w:rsidR="004A5138" w:rsidRPr="00493773" w:rsidRDefault="004A5138" w:rsidP="004A5138">
                <w:pPr>
                  <w:pStyle w:val="Tabletext"/>
                  <w:spacing w:before="0" w:after="0"/>
                  <w:jc w:val="center"/>
                  <w:rPr>
                    <w:sz w:val="24"/>
                  </w:rPr>
                </w:pPr>
                <w:r>
                  <w:rPr>
                    <w:sz w:val="24"/>
                    <w:szCs w:val="24"/>
                  </w:rPr>
                  <w:t>Frequently</w:t>
                </w:r>
              </w:p>
            </w:tc>
          </w:sdtContent>
        </w:sdt>
      </w:tr>
      <w:tr w:rsidR="004A5138" w:rsidRPr="005A754D" w14:paraId="0D6DD4E1" w14:textId="77777777" w:rsidTr="005B38C8">
        <w:trPr>
          <w:trHeight w:val="283"/>
        </w:trPr>
        <w:tc>
          <w:tcPr>
            <w:tcW w:w="6912" w:type="dxa"/>
            <w:vAlign w:val="center"/>
          </w:tcPr>
          <w:p w14:paraId="66FD42E4" w14:textId="37CDBC89" w:rsidR="004A5138" w:rsidRPr="00493773" w:rsidRDefault="004A5138" w:rsidP="004A5138">
            <w:pPr>
              <w:pStyle w:val="Tabletext"/>
              <w:spacing w:before="0" w:after="0"/>
              <w:rPr>
                <w:sz w:val="24"/>
              </w:rPr>
            </w:pPr>
            <w:r w:rsidRPr="00E45888">
              <w:rPr>
                <w:sz w:val="24"/>
                <w:szCs w:val="24"/>
              </w:rPr>
              <w:t xml:space="preserve">Fixed or specified start/finish times </w:t>
            </w:r>
          </w:p>
        </w:tc>
        <w:sdt>
          <w:sdtPr>
            <w:rPr>
              <w:sz w:val="24"/>
              <w:szCs w:val="24"/>
            </w:rPr>
            <w:id w:val="407194601"/>
            <w:placeholder>
              <w:docPart w:val="0AC2071E85244D40B6031F100EE985F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0F7BA496" w:rsidR="004A5138" w:rsidRPr="00493773" w:rsidRDefault="004A5138" w:rsidP="004A5138">
                <w:pPr>
                  <w:pStyle w:val="Tabletext"/>
                  <w:spacing w:before="0" w:after="0"/>
                  <w:jc w:val="center"/>
                  <w:rPr>
                    <w:sz w:val="24"/>
                  </w:rPr>
                </w:pPr>
                <w:r>
                  <w:rPr>
                    <w:sz w:val="24"/>
                    <w:szCs w:val="24"/>
                  </w:rPr>
                  <w:t>Occasionally</w:t>
                </w:r>
              </w:p>
            </w:tc>
          </w:sdtContent>
        </w:sdt>
      </w:tr>
      <w:tr w:rsidR="004A5138" w:rsidRPr="005A754D" w14:paraId="5E092AEE" w14:textId="77777777" w:rsidTr="005B38C8">
        <w:trPr>
          <w:trHeight w:val="283"/>
        </w:trPr>
        <w:tc>
          <w:tcPr>
            <w:tcW w:w="6912" w:type="dxa"/>
            <w:vAlign w:val="center"/>
          </w:tcPr>
          <w:p w14:paraId="498C6E9D" w14:textId="636C466D" w:rsidR="004A5138" w:rsidRPr="00493773" w:rsidRDefault="004A5138" w:rsidP="004A5138">
            <w:pPr>
              <w:pStyle w:val="Tabletext"/>
              <w:spacing w:before="0" w:after="0"/>
              <w:rPr>
                <w:sz w:val="24"/>
              </w:rPr>
            </w:pPr>
            <w:r w:rsidRPr="00E45888">
              <w:rPr>
                <w:sz w:val="24"/>
                <w:szCs w:val="24"/>
              </w:rPr>
              <w:t xml:space="preserve">Expected to work extensive hours over a significant period due to the nature of the duties </w:t>
            </w:r>
          </w:p>
        </w:tc>
        <w:sdt>
          <w:sdtPr>
            <w:rPr>
              <w:sz w:val="24"/>
              <w:szCs w:val="24"/>
            </w:rPr>
            <w:id w:val="596444114"/>
            <w:placeholder>
              <w:docPart w:val="1D7351F4F5534B04BD1529ED945109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1ED0A64E" w:rsidR="004A5138" w:rsidRDefault="004A5138" w:rsidP="004A5138">
                <w:pPr>
                  <w:pStyle w:val="Tabletext"/>
                  <w:spacing w:before="0" w:after="0"/>
                  <w:jc w:val="center"/>
                  <w:rPr>
                    <w:sz w:val="24"/>
                    <w:szCs w:val="24"/>
                  </w:rPr>
                </w:pPr>
                <w:r>
                  <w:rPr>
                    <w:sz w:val="24"/>
                    <w:szCs w:val="24"/>
                  </w:rPr>
                  <w:t>Never</w:t>
                </w:r>
              </w:p>
            </w:tc>
          </w:sdtContent>
        </w:sdt>
      </w:tr>
      <w:tr w:rsidR="004A5138" w:rsidRPr="005A754D" w14:paraId="613B37AB" w14:textId="77777777" w:rsidTr="005B38C8">
        <w:trPr>
          <w:trHeight w:val="283"/>
        </w:trPr>
        <w:tc>
          <w:tcPr>
            <w:tcW w:w="6912" w:type="dxa"/>
            <w:vAlign w:val="center"/>
          </w:tcPr>
          <w:p w14:paraId="20C0DE0E" w14:textId="0898675B" w:rsidR="004A5138" w:rsidRPr="00493773" w:rsidRDefault="004A5138" w:rsidP="004A5138">
            <w:pPr>
              <w:pStyle w:val="Tabletext"/>
              <w:spacing w:before="0" w:after="0"/>
              <w:rPr>
                <w:sz w:val="24"/>
              </w:rPr>
            </w:pPr>
            <w:r w:rsidRPr="00E45888">
              <w:rPr>
                <w:sz w:val="24"/>
                <w:szCs w:val="24"/>
              </w:rPr>
              <w:t>Access to Accrued Days Off (ADO’s)</w:t>
            </w:r>
          </w:p>
        </w:tc>
        <w:sdt>
          <w:sdtPr>
            <w:rPr>
              <w:sz w:val="24"/>
              <w:szCs w:val="24"/>
            </w:rPr>
            <w:id w:val="596444115"/>
            <w:placeholder>
              <w:docPart w:val="665C371B37A340F19305A2B2CFCDC6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706C2EC4" w:rsidR="004A5138" w:rsidRDefault="004A5138" w:rsidP="004A5138">
                <w:pPr>
                  <w:pStyle w:val="Tabletext"/>
                  <w:spacing w:before="0" w:after="0"/>
                  <w:jc w:val="center"/>
                  <w:rPr>
                    <w:sz w:val="24"/>
                    <w:szCs w:val="24"/>
                  </w:rPr>
                </w:pPr>
                <w:r>
                  <w:rPr>
                    <w:sz w:val="24"/>
                    <w:szCs w:val="24"/>
                  </w:rPr>
                  <w:t>Never</w:t>
                </w:r>
              </w:p>
            </w:tc>
          </w:sdtContent>
        </w:sdt>
      </w:tr>
      <w:tr w:rsidR="004A5138" w:rsidRPr="005A754D" w14:paraId="3D6AEFA2" w14:textId="77777777" w:rsidTr="005B38C8">
        <w:trPr>
          <w:trHeight w:val="283"/>
        </w:trPr>
        <w:tc>
          <w:tcPr>
            <w:tcW w:w="6912" w:type="dxa"/>
            <w:vAlign w:val="center"/>
          </w:tcPr>
          <w:p w14:paraId="37D39362" w14:textId="79FF2CDE" w:rsidR="004A5138" w:rsidRPr="00493773" w:rsidRDefault="004A5138" w:rsidP="004A5138">
            <w:pPr>
              <w:pStyle w:val="Tabletext"/>
              <w:spacing w:before="0" w:after="0"/>
              <w:rPr>
                <w:sz w:val="24"/>
              </w:rPr>
            </w:pPr>
            <w:r w:rsidRPr="00E45888">
              <w:rPr>
                <w:sz w:val="24"/>
                <w:szCs w:val="24"/>
              </w:rPr>
              <w:t xml:space="preserve">Peaks and troughs </w:t>
            </w:r>
          </w:p>
        </w:tc>
        <w:sdt>
          <w:sdtPr>
            <w:rPr>
              <w:sz w:val="24"/>
              <w:szCs w:val="24"/>
            </w:rPr>
            <w:id w:val="407194562"/>
            <w:placeholder>
              <w:docPart w:val="6526EFF5B5A04A7CAD02847818D2CF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3C40A90C" w:rsidR="004A5138" w:rsidRPr="00493773" w:rsidRDefault="004A5138" w:rsidP="004A5138">
                <w:pPr>
                  <w:pStyle w:val="Tabletext"/>
                  <w:spacing w:before="0" w:after="0"/>
                  <w:jc w:val="center"/>
                  <w:rPr>
                    <w:sz w:val="24"/>
                  </w:rPr>
                </w:pPr>
                <w:r>
                  <w:rPr>
                    <w:sz w:val="24"/>
                    <w:szCs w:val="24"/>
                  </w:rPr>
                  <w:t>Occasionally</w:t>
                </w:r>
              </w:p>
            </w:tc>
          </w:sdtContent>
        </w:sdt>
      </w:tr>
      <w:tr w:rsidR="004A5138" w:rsidRPr="005A754D" w14:paraId="1D6600C4" w14:textId="77777777" w:rsidTr="005B38C8">
        <w:trPr>
          <w:trHeight w:val="283"/>
        </w:trPr>
        <w:tc>
          <w:tcPr>
            <w:tcW w:w="6912" w:type="dxa"/>
            <w:vAlign w:val="center"/>
          </w:tcPr>
          <w:p w14:paraId="4A77E6BA" w14:textId="5A233A5B" w:rsidR="004A5138" w:rsidRPr="00493773" w:rsidRDefault="004A5138" w:rsidP="004A5138">
            <w:pPr>
              <w:pStyle w:val="Tabletext"/>
              <w:spacing w:before="0" w:after="0"/>
              <w:rPr>
                <w:sz w:val="24"/>
              </w:rPr>
            </w:pPr>
            <w:r w:rsidRPr="00E45888">
              <w:rPr>
                <w:sz w:val="24"/>
                <w:szCs w:val="24"/>
              </w:rPr>
              <w:t xml:space="preserve">Frequent overtime </w:t>
            </w:r>
          </w:p>
        </w:tc>
        <w:sdt>
          <w:sdtPr>
            <w:rPr>
              <w:sz w:val="24"/>
              <w:szCs w:val="24"/>
            </w:rPr>
            <w:id w:val="407194563"/>
            <w:placeholder>
              <w:docPart w:val="CCCE1E00170D4962BDC69842EE698A2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7867A39C" w:rsidR="004A5138" w:rsidRPr="00493773" w:rsidRDefault="004A5138" w:rsidP="004A5138">
                <w:pPr>
                  <w:pStyle w:val="Tabletext"/>
                  <w:spacing w:before="0" w:after="0"/>
                  <w:jc w:val="center"/>
                  <w:rPr>
                    <w:sz w:val="24"/>
                  </w:rPr>
                </w:pPr>
                <w:r>
                  <w:rPr>
                    <w:sz w:val="24"/>
                    <w:szCs w:val="24"/>
                  </w:rPr>
                  <w:t>Never</w:t>
                </w:r>
              </w:p>
            </w:tc>
          </w:sdtContent>
        </w:sdt>
      </w:tr>
      <w:tr w:rsidR="004A5138" w:rsidRPr="005A754D" w14:paraId="0B915535" w14:textId="77777777" w:rsidTr="005B38C8">
        <w:trPr>
          <w:trHeight w:val="283"/>
        </w:trPr>
        <w:tc>
          <w:tcPr>
            <w:tcW w:w="6912" w:type="dxa"/>
            <w:vAlign w:val="center"/>
          </w:tcPr>
          <w:p w14:paraId="6D3812FA" w14:textId="6FD07DCD" w:rsidR="004A5138" w:rsidRPr="00493773" w:rsidRDefault="004A5138" w:rsidP="004A5138">
            <w:pPr>
              <w:pStyle w:val="Tabletext"/>
              <w:spacing w:before="0" w:after="0"/>
              <w:rPr>
                <w:sz w:val="24"/>
              </w:rPr>
            </w:pPr>
            <w:r w:rsidRPr="00E45888">
              <w:rPr>
                <w:sz w:val="24"/>
                <w:szCs w:val="24"/>
              </w:rPr>
              <w:t xml:space="preserve">Rostered shift work </w:t>
            </w:r>
          </w:p>
        </w:tc>
        <w:sdt>
          <w:sdtPr>
            <w:rPr>
              <w:sz w:val="24"/>
              <w:szCs w:val="24"/>
            </w:rPr>
            <w:id w:val="407194564"/>
            <w:placeholder>
              <w:docPart w:val="71425587DE9D4338A2435AB56839E61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506FCF4F" w:rsidR="004A5138" w:rsidRPr="00493773" w:rsidRDefault="004A5138" w:rsidP="004A5138">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4A5138" w:rsidRPr="005A754D" w14:paraId="011F4F64" w14:textId="77777777" w:rsidTr="005B38C8">
        <w:trPr>
          <w:trHeight w:val="283"/>
        </w:trPr>
        <w:tc>
          <w:tcPr>
            <w:tcW w:w="6912" w:type="dxa"/>
            <w:vAlign w:val="center"/>
          </w:tcPr>
          <w:p w14:paraId="0F58A130" w14:textId="77777777" w:rsidR="004A5138" w:rsidRPr="00493773" w:rsidRDefault="004A5138" w:rsidP="004A5138">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F9516F1344C94DC580053D95BD05C7E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5D6A1DC3" w:rsidR="004A5138" w:rsidRPr="00493773" w:rsidRDefault="004A5138" w:rsidP="004A5138">
                <w:pPr>
                  <w:pStyle w:val="Tabletext"/>
                  <w:spacing w:before="0" w:after="0"/>
                  <w:jc w:val="center"/>
                  <w:rPr>
                    <w:sz w:val="24"/>
                  </w:rPr>
                </w:pPr>
                <w:r>
                  <w:rPr>
                    <w:sz w:val="24"/>
                    <w:szCs w:val="24"/>
                  </w:rPr>
                  <w:t>Frequently</w:t>
                </w:r>
              </w:p>
            </w:tc>
          </w:sdtContent>
        </w:sdt>
      </w:tr>
      <w:tr w:rsidR="004A5138" w:rsidRPr="005A754D" w14:paraId="3B5F70BC" w14:textId="77777777" w:rsidTr="005B38C8">
        <w:trPr>
          <w:trHeight w:val="283"/>
        </w:trPr>
        <w:tc>
          <w:tcPr>
            <w:tcW w:w="6912" w:type="dxa"/>
            <w:vAlign w:val="center"/>
          </w:tcPr>
          <w:p w14:paraId="29354DD3" w14:textId="77777777" w:rsidR="004A5138" w:rsidRPr="00493773" w:rsidRDefault="004A5138" w:rsidP="004A5138">
            <w:pPr>
              <w:pStyle w:val="Tabletext"/>
              <w:spacing w:before="0" w:after="0"/>
              <w:rPr>
                <w:sz w:val="24"/>
              </w:rPr>
            </w:pPr>
            <w:r w:rsidRPr="00493773">
              <w:rPr>
                <w:sz w:val="24"/>
              </w:rPr>
              <w:t>Work in isolation from other staff (remote supervision)</w:t>
            </w:r>
          </w:p>
        </w:tc>
        <w:sdt>
          <w:sdtPr>
            <w:rPr>
              <w:sz w:val="24"/>
              <w:szCs w:val="24"/>
            </w:rPr>
            <w:id w:val="407194566"/>
            <w:placeholder>
              <w:docPart w:val="23C1C210768B48D99FD4E3713CE294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36DCF461" w:rsidR="004A5138" w:rsidRPr="00493773" w:rsidRDefault="004A5138" w:rsidP="004A5138">
                <w:pPr>
                  <w:pStyle w:val="Tabletext"/>
                  <w:spacing w:before="0" w:after="0"/>
                  <w:jc w:val="center"/>
                  <w:rPr>
                    <w:sz w:val="24"/>
                  </w:rPr>
                </w:pPr>
                <w:r>
                  <w:rPr>
                    <w:sz w:val="24"/>
                    <w:szCs w:val="24"/>
                  </w:rPr>
                  <w:t>Occasionally</w:t>
                </w:r>
              </w:p>
            </w:tc>
          </w:sdtContent>
        </w:sdt>
      </w:tr>
      <w:tr w:rsidR="004A5138" w:rsidRPr="005A754D" w14:paraId="5E2E3DDF" w14:textId="77777777" w:rsidTr="005B38C8">
        <w:trPr>
          <w:trHeight w:val="283"/>
        </w:trPr>
        <w:tc>
          <w:tcPr>
            <w:tcW w:w="6912" w:type="dxa"/>
            <w:vAlign w:val="center"/>
          </w:tcPr>
          <w:p w14:paraId="57749D1C" w14:textId="77777777" w:rsidR="004A5138" w:rsidRPr="00493773" w:rsidRDefault="004A5138" w:rsidP="004A5138">
            <w:pPr>
              <w:pStyle w:val="Tabletext"/>
              <w:spacing w:before="0" w:after="0"/>
              <w:rPr>
                <w:sz w:val="24"/>
              </w:rPr>
            </w:pPr>
            <w:r w:rsidRPr="00493773">
              <w:rPr>
                <w:sz w:val="24"/>
              </w:rPr>
              <w:t>Working in a call centre environment</w:t>
            </w:r>
          </w:p>
        </w:tc>
        <w:sdt>
          <w:sdtPr>
            <w:rPr>
              <w:sz w:val="24"/>
              <w:szCs w:val="24"/>
            </w:rPr>
            <w:id w:val="407194567"/>
            <w:placeholder>
              <w:docPart w:val="067CB14C4ADA4A8E8AF82C1C0F09552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7065FCBD" w:rsidR="004A5138" w:rsidRPr="00493773" w:rsidRDefault="004A5138" w:rsidP="004A5138">
                <w:pPr>
                  <w:pStyle w:val="Tabletext"/>
                  <w:spacing w:before="0" w:after="0"/>
                  <w:jc w:val="center"/>
                  <w:rPr>
                    <w:sz w:val="24"/>
                  </w:rPr>
                </w:pPr>
                <w:r>
                  <w:rPr>
                    <w:sz w:val="24"/>
                    <w:szCs w:val="24"/>
                  </w:rPr>
                  <w:t>Never</w:t>
                </w:r>
              </w:p>
            </w:tc>
          </w:sdtContent>
        </w:sdt>
      </w:tr>
      <w:tr w:rsidR="004A5138" w:rsidRPr="005A754D" w14:paraId="4388FCA8" w14:textId="77777777" w:rsidTr="005B38C8">
        <w:trPr>
          <w:trHeight w:val="283"/>
        </w:trPr>
        <w:tc>
          <w:tcPr>
            <w:tcW w:w="6912" w:type="dxa"/>
            <w:vAlign w:val="center"/>
          </w:tcPr>
          <w:p w14:paraId="2F087E90" w14:textId="77777777" w:rsidR="004A5138" w:rsidRPr="00493773" w:rsidRDefault="004A5138" w:rsidP="004A5138">
            <w:pPr>
              <w:pStyle w:val="Tabletext"/>
              <w:spacing w:before="0" w:after="0"/>
              <w:rPr>
                <w:sz w:val="24"/>
              </w:rPr>
            </w:pPr>
            <w:r w:rsidRPr="00493773">
              <w:rPr>
                <w:sz w:val="24"/>
              </w:rPr>
              <w:t>Working directly with the public</w:t>
            </w:r>
          </w:p>
        </w:tc>
        <w:sdt>
          <w:sdtPr>
            <w:rPr>
              <w:sz w:val="24"/>
              <w:szCs w:val="24"/>
            </w:rPr>
            <w:id w:val="407194568"/>
            <w:placeholder>
              <w:docPart w:val="E8281B014E2C43DAB3FA768B50DAD2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49985CE6" w:rsidR="004A5138" w:rsidRPr="00493773" w:rsidRDefault="004A5138" w:rsidP="004A5138">
                <w:pPr>
                  <w:pStyle w:val="Tabletext"/>
                  <w:spacing w:before="0" w:after="0"/>
                  <w:jc w:val="center"/>
                  <w:rPr>
                    <w:sz w:val="24"/>
                  </w:rPr>
                </w:pPr>
                <w:r>
                  <w:rPr>
                    <w:sz w:val="24"/>
                    <w:szCs w:val="24"/>
                  </w:rPr>
                  <w:t>Never</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2256EED2" w:rsidR="005B38C8" w:rsidRPr="00493773" w:rsidRDefault="00501CF1" w:rsidP="00493773">
                <w:pPr>
                  <w:pStyle w:val="Tabletext"/>
                  <w:spacing w:before="0" w:after="0"/>
                  <w:jc w:val="center"/>
                  <w:rPr>
                    <w:sz w:val="24"/>
                  </w:rPr>
                </w:pPr>
                <w:r>
                  <w:rPr>
                    <w:sz w:val="24"/>
                    <w:szCs w:val="24"/>
                  </w:rPr>
                  <w:t>Occasionally</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4220C4C0" w:rsidR="005B38C8" w:rsidRPr="00493773" w:rsidRDefault="00501CF1" w:rsidP="00493773">
                <w:pPr>
                  <w:pStyle w:val="Tabletext"/>
                  <w:spacing w:before="0" w:after="0"/>
                  <w:jc w:val="center"/>
                  <w:rPr>
                    <w:sz w:val="24"/>
                  </w:rPr>
                </w:pPr>
                <w:r>
                  <w:rPr>
                    <w:sz w:val="24"/>
                    <w:szCs w:val="24"/>
                  </w:rPr>
                  <w:t>Never</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4A5138" w:rsidRPr="005A754D" w14:paraId="1CBEDC78" w14:textId="77777777" w:rsidTr="005B38C8">
        <w:trPr>
          <w:trHeight w:val="283"/>
        </w:trPr>
        <w:tc>
          <w:tcPr>
            <w:tcW w:w="6912" w:type="dxa"/>
            <w:vAlign w:val="center"/>
          </w:tcPr>
          <w:p w14:paraId="4873C0A4" w14:textId="77777777" w:rsidR="004A5138" w:rsidRPr="00493773" w:rsidRDefault="004A5138" w:rsidP="004A5138">
            <w:pPr>
              <w:pStyle w:val="Tabletext"/>
              <w:spacing w:before="0" w:after="0"/>
              <w:rPr>
                <w:sz w:val="24"/>
              </w:rPr>
            </w:pPr>
            <w:r w:rsidRPr="00493773">
              <w:rPr>
                <w:sz w:val="24"/>
              </w:rPr>
              <w:t>Lifting 0 – 5kg</w:t>
            </w:r>
          </w:p>
        </w:tc>
        <w:sdt>
          <w:sdtPr>
            <w:rPr>
              <w:sz w:val="24"/>
              <w:szCs w:val="24"/>
            </w:rPr>
            <w:id w:val="407194571"/>
            <w:placeholder>
              <w:docPart w:val="37644C6F79C3446CBF1FAFA13C48939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4241E449" w:rsidR="004A5138" w:rsidRPr="00493773" w:rsidRDefault="004A5138" w:rsidP="004A5138">
                <w:pPr>
                  <w:pStyle w:val="Tabletext"/>
                  <w:spacing w:before="0" w:after="0"/>
                  <w:jc w:val="center"/>
                  <w:rPr>
                    <w:sz w:val="24"/>
                  </w:rPr>
                </w:pPr>
                <w:r>
                  <w:rPr>
                    <w:sz w:val="24"/>
                    <w:szCs w:val="24"/>
                  </w:rPr>
                  <w:t>Occasionally</w:t>
                </w:r>
              </w:p>
            </w:tc>
          </w:sdtContent>
        </w:sdt>
      </w:tr>
      <w:tr w:rsidR="004A5138" w:rsidRPr="005A754D" w14:paraId="0E976399" w14:textId="77777777" w:rsidTr="005B38C8">
        <w:trPr>
          <w:trHeight w:val="283"/>
        </w:trPr>
        <w:tc>
          <w:tcPr>
            <w:tcW w:w="6912" w:type="dxa"/>
            <w:vAlign w:val="center"/>
          </w:tcPr>
          <w:p w14:paraId="611CAA6E" w14:textId="77777777" w:rsidR="004A5138" w:rsidRPr="00493773" w:rsidRDefault="004A5138" w:rsidP="004A5138">
            <w:pPr>
              <w:pStyle w:val="Tabletext"/>
              <w:spacing w:before="0" w:after="0"/>
              <w:rPr>
                <w:sz w:val="24"/>
              </w:rPr>
            </w:pPr>
            <w:r w:rsidRPr="00493773">
              <w:rPr>
                <w:sz w:val="24"/>
              </w:rPr>
              <w:t>Lifting 5 – 10kg</w:t>
            </w:r>
          </w:p>
        </w:tc>
        <w:sdt>
          <w:sdtPr>
            <w:rPr>
              <w:sz w:val="24"/>
              <w:szCs w:val="24"/>
            </w:rPr>
            <w:id w:val="407194572"/>
            <w:placeholder>
              <w:docPart w:val="1C5FBE81F85D47A6BE7E773DB97314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778A87DA" w:rsidR="004A5138" w:rsidRPr="00493773" w:rsidRDefault="004A5138" w:rsidP="004A5138">
                <w:pPr>
                  <w:pStyle w:val="Tabletext"/>
                  <w:spacing w:before="0" w:after="0"/>
                  <w:jc w:val="center"/>
                  <w:rPr>
                    <w:sz w:val="24"/>
                  </w:rPr>
                </w:pPr>
                <w:r>
                  <w:rPr>
                    <w:sz w:val="24"/>
                    <w:szCs w:val="24"/>
                  </w:rPr>
                  <w:t>Never</w:t>
                </w:r>
              </w:p>
            </w:tc>
          </w:sdtContent>
        </w:sdt>
      </w:tr>
      <w:tr w:rsidR="004A5138" w:rsidRPr="005A754D" w14:paraId="38D8507D" w14:textId="77777777" w:rsidTr="005B38C8">
        <w:trPr>
          <w:trHeight w:val="283"/>
        </w:trPr>
        <w:tc>
          <w:tcPr>
            <w:tcW w:w="6912" w:type="dxa"/>
            <w:vAlign w:val="center"/>
          </w:tcPr>
          <w:p w14:paraId="60D48C84" w14:textId="77777777" w:rsidR="004A5138" w:rsidRPr="00493773" w:rsidRDefault="004A5138" w:rsidP="004A5138">
            <w:pPr>
              <w:pStyle w:val="Tabletext"/>
              <w:spacing w:before="0" w:after="0"/>
              <w:rPr>
                <w:sz w:val="24"/>
              </w:rPr>
            </w:pPr>
            <w:r w:rsidRPr="00493773">
              <w:rPr>
                <w:sz w:val="24"/>
              </w:rPr>
              <w:t>Lifting 10kg+</w:t>
            </w:r>
          </w:p>
        </w:tc>
        <w:sdt>
          <w:sdtPr>
            <w:rPr>
              <w:sz w:val="24"/>
              <w:szCs w:val="24"/>
            </w:rPr>
            <w:id w:val="407194573"/>
            <w:placeholder>
              <w:docPart w:val="C74802A2BB37457382110F51BF1D489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0F473834" w:rsidR="004A5138" w:rsidRPr="00493773" w:rsidRDefault="004A5138" w:rsidP="004A5138">
                <w:pPr>
                  <w:pStyle w:val="Tabletext"/>
                  <w:spacing w:before="0" w:after="0"/>
                  <w:jc w:val="center"/>
                  <w:rPr>
                    <w:sz w:val="24"/>
                  </w:rPr>
                </w:pPr>
                <w:r>
                  <w:rPr>
                    <w:sz w:val="24"/>
                    <w:szCs w:val="24"/>
                  </w:rPr>
                  <w:t>Never</w:t>
                </w:r>
              </w:p>
            </w:tc>
          </w:sdtContent>
        </w:sdt>
      </w:tr>
      <w:tr w:rsidR="004A5138" w:rsidRPr="005A754D" w14:paraId="3D857F4D" w14:textId="77777777" w:rsidTr="005B38C8">
        <w:trPr>
          <w:trHeight w:val="283"/>
        </w:trPr>
        <w:tc>
          <w:tcPr>
            <w:tcW w:w="6912" w:type="dxa"/>
            <w:vAlign w:val="center"/>
          </w:tcPr>
          <w:p w14:paraId="5D94ACAA" w14:textId="77777777" w:rsidR="004A5138" w:rsidRPr="00493773" w:rsidRDefault="004A5138" w:rsidP="004A5138">
            <w:pPr>
              <w:pStyle w:val="Tabletext"/>
              <w:spacing w:before="0" w:after="0"/>
              <w:rPr>
                <w:sz w:val="24"/>
              </w:rPr>
            </w:pPr>
            <w:r w:rsidRPr="00493773">
              <w:rPr>
                <w:sz w:val="24"/>
              </w:rPr>
              <w:lastRenderedPageBreak/>
              <w:t>Climbing</w:t>
            </w:r>
          </w:p>
        </w:tc>
        <w:sdt>
          <w:sdtPr>
            <w:rPr>
              <w:sz w:val="24"/>
              <w:szCs w:val="24"/>
            </w:rPr>
            <w:id w:val="407194574"/>
            <w:placeholder>
              <w:docPart w:val="A04182A7D8224004A50D2B81F5C654A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22C2F157" w:rsidR="004A5138" w:rsidRPr="00493773" w:rsidRDefault="004A5138" w:rsidP="004A5138">
                <w:pPr>
                  <w:pStyle w:val="Tabletext"/>
                  <w:spacing w:before="0" w:after="0"/>
                  <w:jc w:val="center"/>
                  <w:rPr>
                    <w:sz w:val="24"/>
                  </w:rPr>
                </w:pPr>
                <w:r>
                  <w:rPr>
                    <w:sz w:val="24"/>
                    <w:szCs w:val="24"/>
                  </w:rPr>
                  <w:t>Never</w:t>
                </w:r>
              </w:p>
            </w:tc>
          </w:sdtContent>
        </w:sdt>
      </w:tr>
      <w:tr w:rsidR="004A5138" w:rsidRPr="005A754D" w14:paraId="3A5FD0FE" w14:textId="77777777" w:rsidTr="005B38C8">
        <w:trPr>
          <w:trHeight w:val="283"/>
        </w:trPr>
        <w:tc>
          <w:tcPr>
            <w:tcW w:w="6912" w:type="dxa"/>
            <w:vAlign w:val="center"/>
          </w:tcPr>
          <w:p w14:paraId="457179ED" w14:textId="77777777" w:rsidR="004A5138" w:rsidRPr="00493773" w:rsidRDefault="004A5138" w:rsidP="004A5138">
            <w:pPr>
              <w:pStyle w:val="Tabletext"/>
              <w:spacing w:before="0" w:after="0"/>
              <w:rPr>
                <w:sz w:val="24"/>
              </w:rPr>
            </w:pPr>
            <w:r w:rsidRPr="00493773">
              <w:rPr>
                <w:sz w:val="24"/>
              </w:rPr>
              <w:t>Reaching</w:t>
            </w:r>
          </w:p>
        </w:tc>
        <w:sdt>
          <w:sdtPr>
            <w:rPr>
              <w:sz w:val="24"/>
              <w:szCs w:val="24"/>
            </w:rPr>
            <w:id w:val="407194575"/>
            <w:placeholder>
              <w:docPart w:val="B34A211FF3EE410FBBB54260CE2FB76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1B58326B" w:rsidR="004A5138" w:rsidRPr="00493773" w:rsidRDefault="004A5138" w:rsidP="004A5138">
                <w:pPr>
                  <w:pStyle w:val="Tabletext"/>
                  <w:spacing w:before="0" w:after="0"/>
                  <w:jc w:val="center"/>
                  <w:rPr>
                    <w:sz w:val="24"/>
                  </w:rPr>
                </w:pPr>
                <w:r>
                  <w:rPr>
                    <w:sz w:val="24"/>
                    <w:szCs w:val="24"/>
                  </w:rPr>
                  <w:t>Never</w:t>
                </w:r>
              </w:p>
            </w:tc>
          </w:sdtContent>
        </w:sdt>
      </w:tr>
      <w:tr w:rsidR="004A5138" w:rsidRPr="005A754D" w14:paraId="53218FA9" w14:textId="77777777" w:rsidTr="005B38C8">
        <w:trPr>
          <w:trHeight w:val="283"/>
        </w:trPr>
        <w:tc>
          <w:tcPr>
            <w:tcW w:w="6912" w:type="dxa"/>
            <w:vAlign w:val="center"/>
          </w:tcPr>
          <w:p w14:paraId="08E17ACA" w14:textId="77777777" w:rsidR="004A5138" w:rsidRPr="00493773" w:rsidRDefault="004A5138" w:rsidP="004A5138">
            <w:pPr>
              <w:pStyle w:val="Tabletext"/>
              <w:spacing w:before="0" w:after="0"/>
              <w:rPr>
                <w:sz w:val="24"/>
              </w:rPr>
            </w:pPr>
            <w:r w:rsidRPr="00493773">
              <w:rPr>
                <w:sz w:val="24"/>
              </w:rPr>
              <w:t>Bending/squatting</w:t>
            </w:r>
          </w:p>
        </w:tc>
        <w:sdt>
          <w:sdtPr>
            <w:rPr>
              <w:sz w:val="24"/>
              <w:szCs w:val="24"/>
            </w:rPr>
            <w:id w:val="407194576"/>
            <w:placeholder>
              <w:docPart w:val="F6AB75D41DFD40ED96CC071808CEE44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5836FBD4" w:rsidR="004A5138" w:rsidRPr="00493773" w:rsidRDefault="004A5138" w:rsidP="004A5138">
                <w:pPr>
                  <w:pStyle w:val="Tabletext"/>
                  <w:spacing w:before="0" w:after="0"/>
                  <w:jc w:val="center"/>
                  <w:rPr>
                    <w:sz w:val="24"/>
                  </w:rPr>
                </w:pPr>
                <w:r>
                  <w:rPr>
                    <w:sz w:val="24"/>
                    <w:szCs w:val="24"/>
                  </w:rPr>
                  <w:t>Never</w:t>
                </w:r>
              </w:p>
            </w:tc>
          </w:sdtContent>
        </w:sdt>
      </w:tr>
      <w:tr w:rsidR="004A5138" w:rsidRPr="005A754D" w14:paraId="1415A803" w14:textId="77777777" w:rsidTr="005B38C8">
        <w:trPr>
          <w:trHeight w:val="283"/>
        </w:trPr>
        <w:tc>
          <w:tcPr>
            <w:tcW w:w="6912" w:type="dxa"/>
            <w:vAlign w:val="center"/>
          </w:tcPr>
          <w:p w14:paraId="499117FE" w14:textId="77777777" w:rsidR="004A5138" w:rsidRPr="00493773" w:rsidRDefault="004A5138" w:rsidP="004A5138">
            <w:pPr>
              <w:pStyle w:val="Tabletext"/>
              <w:spacing w:before="0" w:after="0"/>
              <w:rPr>
                <w:sz w:val="24"/>
              </w:rPr>
            </w:pPr>
            <w:r w:rsidRPr="00493773">
              <w:rPr>
                <w:sz w:val="24"/>
              </w:rPr>
              <w:t>Push/pull</w:t>
            </w:r>
          </w:p>
        </w:tc>
        <w:sdt>
          <w:sdtPr>
            <w:rPr>
              <w:sz w:val="24"/>
              <w:szCs w:val="24"/>
            </w:rPr>
            <w:id w:val="407194577"/>
            <w:placeholder>
              <w:docPart w:val="71DF9EB6A8444A9D8E57FD34D844152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242B9FB5" w:rsidR="004A5138" w:rsidRPr="00493773" w:rsidRDefault="004A5138" w:rsidP="004A5138">
                <w:pPr>
                  <w:pStyle w:val="Tabletext"/>
                  <w:spacing w:before="0" w:after="0"/>
                  <w:jc w:val="center"/>
                  <w:rPr>
                    <w:sz w:val="24"/>
                  </w:rPr>
                </w:pPr>
                <w:r>
                  <w:rPr>
                    <w:sz w:val="24"/>
                    <w:szCs w:val="24"/>
                  </w:rPr>
                  <w:t>Never</w:t>
                </w:r>
              </w:p>
            </w:tc>
          </w:sdtContent>
        </w:sdt>
      </w:tr>
      <w:tr w:rsidR="004A5138" w:rsidRPr="005A754D" w14:paraId="153A1CD9" w14:textId="77777777" w:rsidTr="005B38C8">
        <w:trPr>
          <w:trHeight w:val="283"/>
        </w:trPr>
        <w:tc>
          <w:tcPr>
            <w:tcW w:w="6912" w:type="dxa"/>
            <w:vAlign w:val="center"/>
          </w:tcPr>
          <w:p w14:paraId="1DDB4678" w14:textId="77777777" w:rsidR="004A5138" w:rsidRPr="00493773" w:rsidRDefault="004A5138" w:rsidP="004A5138">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91F9701A72C24D359F5511CEF0466FC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6EDC6173" w:rsidR="004A5138" w:rsidRPr="00493773" w:rsidRDefault="004A5138" w:rsidP="004A5138">
                <w:pPr>
                  <w:pStyle w:val="Tabletext"/>
                  <w:spacing w:before="0" w:after="0"/>
                  <w:jc w:val="center"/>
                  <w:rPr>
                    <w:sz w:val="24"/>
                  </w:rPr>
                </w:pPr>
                <w:r>
                  <w:rPr>
                    <w:sz w:val="24"/>
                    <w:szCs w:val="24"/>
                  </w:rPr>
                  <w:t>Never</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01CF1" w:rsidRPr="005A754D" w14:paraId="0D8A9FA8" w14:textId="77777777" w:rsidTr="005B38C8">
        <w:trPr>
          <w:trHeight w:val="283"/>
        </w:trPr>
        <w:tc>
          <w:tcPr>
            <w:tcW w:w="6912" w:type="dxa"/>
            <w:vAlign w:val="center"/>
          </w:tcPr>
          <w:p w14:paraId="5C935003" w14:textId="77777777" w:rsidR="00501CF1" w:rsidRPr="00493773" w:rsidRDefault="00501CF1" w:rsidP="00501CF1">
            <w:pPr>
              <w:pStyle w:val="Tabletext"/>
              <w:spacing w:before="0" w:after="0"/>
              <w:rPr>
                <w:sz w:val="24"/>
              </w:rPr>
            </w:pPr>
            <w:r w:rsidRPr="00493773">
              <w:rPr>
                <w:sz w:val="24"/>
              </w:rPr>
              <w:t>Frequent travel – multiple work sites</w:t>
            </w:r>
          </w:p>
        </w:tc>
        <w:sdt>
          <w:sdtPr>
            <w:rPr>
              <w:sz w:val="24"/>
              <w:szCs w:val="24"/>
            </w:rPr>
            <w:id w:val="407194580"/>
            <w:placeholder>
              <w:docPart w:val="704FCDA18A0145538FE65B6BA77EE67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6FA65E98" w:rsidR="00501CF1" w:rsidRPr="00493773" w:rsidRDefault="00501CF1" w:rsidP="00501CF1">
                <w:pPr>
                  <w:pStyle w:val="Tabletext"/>
                  <w:spacing w:before="0" w:after="0"/>
                  <w:jc w:val="center"/>
                  <w:rPr>
                    <w:sz w:val="24"/>
                  </w:rPr>
                </w:pPr>
                <w:r>
                  <w:rPr>
                    <w:sz w:val="24"/>
                    <w:szCs w:val="24"/>
                  </w:rPr>
                  <w:t>Occasionally</w:t>
                </w:r>
              </w:p>
            </w:tc>
          </w:sdtContent>
        </w:sdt>
      </w:tr>
      <w:tr w:rsidR="00501CF1" w:rsidRPr="005A754D" w14:paraId="52AC417F" w14:textId="77777777" w:rsidTr="005B38C8">
        <w:trPr>
          <w:trHeight w:val="283"/>
        </w:trPr>
        <w:tc>
          <w:tcPr>
            <w:tcW w:w="6912" w:type="dxa"/>
            <w:vAlign w:val="center"/>
          </w:tcPr>
          <w:p w14:paraId="1A1BB185" w14:textId="77777777" w:rsidR="00501CF1" w:rsidRPr="00493773" w:rsidRDefault="00501CF1" w:rsidP="00501CF1">
            <w:pPr>
              <w:pStyle w:val="Tabletext"/>
              <w:spacing w:before="0" w:after="0"/>
              <w:rPr>
                <w:sz w:val="24"/>
              </w:rPr>
            </w:pPr>
            <w:r w:rsidRPr="00493773">
              <w:rPr>
                <w:sz w:val="24"/>
              </w:rPr>
              <w:t xml:space="preserve">Frequent travel – driving </w:t>
            </w:r>
          </w:p>
        </w:tc>
        <w:sdt>
          <w:sdtPr>
            <w:rPr>
              <w:sz w:val="24"/>
              <w:szCs w:val="24"/>
            </w:rPr>
            <w:id w:val="407194581"/>
            <w:placeholder>
              <w:docPart w:val="CAE4BB9EFBAA4389975BD312270BB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090B7A60" w:rsidR="00501CF1" w:rsidRPr="00493773" w:rsidRDefault="00501CF1" w:rsidP="00501CF1">
                <w:pPr>
                  <w:pStyle w:val="Tabletext"/>
                  <w:spacing w:before="0" w:after="0"/>
                  <w:jc w:val="center"/>
                  <w:rPr>
                    <w:sz w:val="24"/>
                  </w:rPr>
                </w:pPr>
                <w:r>
                  <w:rPr>
                    <w:sz w:val="24"/>
                    <w:szCs w:val="24"/>
                  </w:rPr>
                  <w:t>Occasionally</w:t>
                </w:r>
              </w:p>
            </w:tc>
          </w:sdtContent>
        </w:sdt>
      </w:tr>
      <w:tr w:rsidR="00501CF1" w:rsidRPr="005A754D" w14:paraId="5C14ABDC" w14:textId="77777777" w:rsidTr="005B38C8">
        <w:trPr>
          <w:trHeight w:val="283"/>
        </w:trPr>
        <w:tc>
          <w:tcPr>
            <w:tcW w:w="6912" w:type="dxa"/>
            <w:vAlign w:val="center"/>
          </w:tcPr>
          <w:p w14:paraId="3559930F" w14:textId="77777777" w:rsidR="00501CF1" w:rsidRPr="00493773" w:rsidRDefault="00501CF1" w:rsidP="00501CF1">
            <w:pPr>
              <w:pStyle w:val="Tabletext"/>
              <w:spacing w:before="0" w:after="0"/>
              <w:rPr>
                <w:sz w:val="24"/>
              </w:rPr>
            </w:pPr>
            <w:r w:rsidRPr="00493773">
              <w:rPr>
                <w:sz w:val="24"/>
              </w:rPr>
              <w:t xml:space="preserve">Frequent travel – interstate </w:t>
            </w:r>
          </w:p>
        </w:tc>
        <w:sdt>
          <w:sdtPr>
            <w:rPr>
              <w:sz w:val="24"/>
              <w:szCs w:val="24"/>
            </w:rPr>
            <w:id w:val="407194582"/>
            <w:placeholder>
              <w:docPart w:val="0D76B8C7BC5F42928468640C12846BB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3A11C77B" w:rsidR="00501CF1" w:rsidRPr="00493773" w:rsidRDefault="00501CF1" w:rsidP="00501CF1">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4A5138" w:rsidRPr="005A754D" w14:paraId="492674A3" w14:textId="77777777" w:rsidTr="00442939">
        <w:trPr>
          <w:trHeight w:val="283"/>
        </w:trPr>
        <w:tc>
          <w:tcPr>
            <w:tcW w:w="6912" w:type="dxa"/>
            <w:vAlign w:val="center"/>
          </w:tcPr>
          <w:p w14:paraId="73E5850B" w14:textId="77777777" w:rsidR="004A5138" w:rsidRPr="00493773" w:rsidRDefault="004A5138" w:rsidP="004A5138">
            <w:pPr>
              <w:pStyle w:val="Tabletext"/>
              <w:spacing w:before="0" w:after="0"/>
              <w:rPr>
                <w:sz w:val="24"/>
              </w:rPr>
            </w:pPr>
            <w:r w:rsidRPr="00493773">
              <w:rPr>
                <w:sz w:val="24"/>
              </w:rPr>
              <w:t xml:space="preserve">Working at heights </w:t>
            </w:r>
          </w:p>
        </w:tc>
        <w:sdt>
          <w:sdtPr>
            <w:rPr>
              <w:sz w:val="24"/>
              <w:szCs w:val="24"/>
            </w:rPr>
            <w:id w:val="407194583"/>
            <w:placeholder>
              <w:docPart w:val="4A0ED6C9D7E3403F80607D8EDD08E46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78BFA647" w:rsidR="004A5138" w:rsidRPr="00493773" w:rsidRDefault="004A5138" w:rsidP="004A5138">
                <w:pPr>
                  <w:pStyle w:val="Tabletext"/>
                  <w:spacing w:before="0" w:after="0"/>
                  <w:jc w:val="center"/>
                  <w:rPr>
                    <w:sz w:val="24"/>
                  </w:rPr>
                </w:pPr>
                <w:r>
                  <w:rPr>
                    <w:sz w:val="24"/>
                    <w:szCs w:val="24"/>
                  </w:rPr>
                  <w:t>Never</w:t>
                </w:r>
              </w:p>
            </w:tc>
          </w:sdtContent>
        </w:sdt>
      </w:tr>
      <w:tr w:rsidR="004A5138" w:rsidRPr="005A754D" w14:paraId="5A2714F1" w14:textId="77777777" w:rsidTr="00442939">
        <w:trPr>
          <w:trHeight w:val="283"/>
        </w:trPr>
        <w:tc>
          <w:tcPr>
            <w:tcW w:w="6912" w:type="dxa"/>
            <w:vAlign w:val="center"/>
          </w:tcPr>
          <w:p w14:paraId="635569A1" w14:textId="77777777" w:rsidR="004A5138" w:rsidRPr="00493773" w:rsidRDefault="004A5138" w:rsidP="004A5138">
            <w:pPr>
              <w:pStyle w:val="Tabletext"/>
              <w:spacing w:before="0" w:after="0"/>
              <w:rPr>
                <w:sz w:val="24"/>
              </w:rPr>
            </w:pPr>
            <w:r w:rsidRPr="00493773">
              <w:rPr>
                <w:sz w:val="24"/>
              </w:rPr>
              <w:t xml:space="preserve">Exposure to extreme temperatures </w:t>
            </w:r>
          </w:p>
        </w:tc>
        <w:sdt>
          <w:sdtPr>
            <w:rPr>
              <w:sz w:val="24"/>
              <w:szCs w:val="24"/>
            </w:rPr>
            <w:id w:val="407194584"/>
            <w:placeholder>
              <w:docPart w:val="69149DE7A0C0458380591131FCFB53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4DE2D1D8" w:rsidR="004A5138" w:rsidRPr="00493773" w:rsidRDefault="004A5138" w:rsidP="004A5138">
                <w:pPr>
                  <w:pStyle w:val="Tabletext"/>
                  <w:spacing w:before="0" w:after="0"/>
                  <w:jc w:val="center"/>
                  <w:rPr>
                    <w:sz w:val="24"/>
                  </w:rPr>
                </w:pPr>
                <w:r>
                  <w:rPr>
                    <w:sz w:val="24"/>
                    <w:szCs w:val="24"/>
                  </w:rPr>
                  <w:t>Never</w:t>
                </w:r>
              </w:p>
            </w:tc>
          </w:sdtContent>
        </w:sdt>
      </w:tr>
      <w:tr w:rsidR="004A5138" w:rsidRPr="005A754D" w14:paraId="7FFB61BD" w14:textId="77777777" w:rsidTr="00442939">
        <w:trPr>
          <w:trHeight w:val="283"/>
        </w:trPr>
        <w:tc>
          <w:tcPr>
            <w:tcW w:w="6912" w:type="dxa"/>
            <w:vAlign w:val="center"/>
          </w:tcPr>
          <w:p w14:paraId="285B4F06" w14:textId="77777777" w:rsidR="004A5138" w:rsidRPr="00493773" w:rsidRDefault="004A5138" w:rsidP="004A5138">
            <w:pPr>
              <w:pStyle w:val="Tabletext"/>
              <w:spacing w:before="0" w:after="0"/>
              <w:rPr>
                <w:sz w:val="24"/>
              </w:rPr>
            </w:pPr>
            <w:r w:rsidRPr="00493773">
              <w:rPr>
                <w:sz w:val="24"/>
              </w:rPr>
              <w:t>Operation of heavy machinery e.g. forklift</w:t>
            </w:r>
          </w:p>
        </w:tc>
        <w:sdt>
          <w:sdtPr>
            <w:rPr>
              <w:sz w:val="24"/>
              <w:szCs w:val="24"/>
            </w:rPr>
            <w:id w:val="407194585"/>
            <w:placeholder>
              <w:docPart w:val="EF974954148448E28A8056E02D4EDDF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67FE9E21" w:rsidR="004A5138" w:rsidRPr="00493773" w:rsidRDefault="004A5138" w:rsidP="004A5138">
                <w:pPr>
                  <w:pStyle w:val="Tabletext"/>
                  <w:spacing w:before="0" w:after="0"/>
                  <w:jc w:val="center"/>
                  <w:rPr>
                    <w:sz w:val="24"/>
                  </w:rPr>
                </w:pPr>
                <w:r>
                  <w:rPr>
                    <w:sz w:val="24"/>
                    <w:szCs w:val="24"/>
                  </w:rPr>
                  <w:t>Never</w:t>
                </w:r>
              </w:p>
            </w:tc>
          </w:sdtContent>
        </w:sdt>
      </w:tr>
      <w:tr w:rsidR="004A5138" w:rsidRPr="005A754D" w14:paraId="141599D1" w14:textId="77777777" w:rsidTr="00442939">
        <w:trPr>
          <w:trHeight w:val="283"/>
        </w:trPr>
        <w:tc>
          <w:tcPr>
            <w:tcW w:w="6912" w:type="dxa"/>
            <w:vAlign w:val="center"/>
          </w:tcPr>
          <w:p w14:paraId="69E199AD" w14:textId="77777777" w:rsidR="004A5138" w:rsidRPr="00493773" w:rsidRDefault="004A5138" w:rsidP="004A5138">
            <w:pPr>
              <w:pStyle w:val="Tabletext"/>
              <w:spacing w:before="0" w:after="0"/>
              <w:rPr>
                <w:sz w:val="24"/>
              </w:rPr>
            </w:pPr>
            <w:r w:rsidRPr="00493773">
              <w:rPr>
                <w:sz w:val="24"/>
              </w:rPr>
              <w:t>Confined spaces</w:t>
            </w:r>
          </w:p>
        </w:tc>
        <w:sdt>
          <w:sdtPr>
            <w:rPr>
              <w:sz w:val="24"/>
              <w:szCs w:val="24"/>
            </w:rPr>
            <w:id w:val="407194586"/>
            <w:placeholder>
              <w:docPart w:val="BF33F9BA108D4915AA56682F2500188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3B541C6A" w:rsidR="004A5138" w:rsidRPr="00493773" w:rsidRDefault="004A5138" w:rsidP="004A5138">
                <w:pPr>
                  <w:pStyle w:val="Tabletext"/>
                  <w:spacing w:before="0" w:after="0"/>
                  <w:jc w:val="center"/>
                  <w:rPr>
                    <w:sz w:val="24"/>
                  </w:rPr>
                </w:pPr>
                <w:r>
                  <w:rPr>
                    <w:sz w:val="24"/>
                    <w:szCs w:val="24"/>
                  </w:rPr>
                  <w:t>Never</w:t>
                </w:r>
              </w:p>
            </w:tc>
          </w:sdtContent>
        </w:sdt>
      </w:tr>
      <w:tr w:rsidR="004A5138" w:rsidRPr="005A754D" w14:paraId="07A05C16" w14:textId="77777777" w:rsidTr="00442939">
        <w:trPr>
          <w:trHeight w:val="283"/>
        </w:trPr>
        <w:tc>
          <w:tcPr>
            <w:tcW w:w="6912" w:type="dxa"/>
            <w:vAlign w:val="center"/>
          </w:tcPr>
          <w:p w14:paraId="1BBA9143" w14:textId="77777777" w:rsidR="004A5138" w:rsidRPr="00493773" w:rsidRDefault="004A5138" w:rsidP="004A5138">
            <w:pPr>
              <w:pStyle w:val="Tabletext"/>
              <w:spacing w:before="0" w:after="0"/>
              <w:rPr>
                <w:sz w:val="24"/>
              </w:rPr>
            </w:pPr>
            <w:r w:rsidRPr="00493773">
              <w:rPr>
                <w:sz w:val="24"/>
              </w:rPr>
              <w:t>Excessive noise</w:t>
            </w:r>
          </w:p>
        </w:tc>
        <w:sdt>
          <w:sdtPr>
            <w:rPr>
              <w:sz w:val="24"/>
              <w:szCs w:val="24"/>
            </w:rPr>
            <w:id w:val="407194587"/>
            <w:placeholder>
              <w:docPart w:val="216A1222D7ED43B6B4A4D2FF02DCEA3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4FA00529" w:rsidR="004A5138" w:rsidRPr="00493773" w:rsidRDefault="004A5138" w:rsidP="004A5138">
                <w:pPr>
                  <w:pStyle w:val="Tabletext"/>
                  <w:spacing w:before="0" w:after="0"/>
                  <w:jc w:val="center"/>
                  <w:rPr>
                    <w:sz w:val="24"/>
                  </w:rPr>
                </w:pPr>
                <w:r>
                  <w:rPr>
                    <w:sz w:val="24"/>
                    <w:szCs w:val="24"/>
                  </w:rPr>
                  <w:t>Never</w:t>
                </w:r>
              </w:p>
            </w:tc>
          </w:sdtContent>
        </w:sdt>
      </w:tr>
      <w:tr w:rsidR="004A5138" w:rsidRPr="005A754D" w14:paraId="2AC6A7C7" w14:textId="77777777" w:rsidTr="00442939">
        <w:trPr>
          <w:trHeight w:val="283"/>
        </w:trPr>
        <w:tc>
          <w:tcPr>
            <w:tcW w:w="6912" w:type="dxa"/>
            <w:vAlign w:val="center"/>
          </w:tcPr>
          <w:p w14:paraId="2DF97EE0" w14:textId="77777777" w:rsidR="004A5138" w:rsidRPr="00493773" w:rsidRDefault="004A5138" w:rsidP="004A5138">
            <w:pPr>
              <w:pStyle w:val="Tabletext"/>
              <w:spacing w:before="0" w:after="0"/>
              <w:rPr>
                <w:sz w:val="24"/>
              </w:rPr>
            </w:pPr>
            <w:r w:rsidRPr="00493773">
              <w:rPr>
                <w:sz w:val="24"/>
              </w:rPr>
              <w:t>Low lighting</w:t>
            </w:r>
          </w:p>
        </w:tc>
        <w:sdt>
          <w:sdtPr>
            <w:rPr>
              <w:sz w:val="24"/>
              <w:szCs w:val="24"/>
            </w:rPr>
            <w:id w:val="407194588"/>
            <w:placeholder>
              <w:docPart w:val="AD36FAFF4FB8479CA756810CED38D8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19E3213D" w:rsidR="004A5138" w:rsidRPr="00493773" w:rsidRDefault="004A5138" w:rsidP="004A5138">
                <w:pPr>
                  <w:pStyle w:val="Tabletext"/>
                  <w:spacing w:before="0" w:after="0"/>
                  <w:jc w:val="center"/>
                  <w:rPr>
                    <w:sz w:val="24"/>
                  </w:rPr>
                </w:pPr>
                <w:r>
                  <w:rPr>
                    <w:sz w:val="24"/>
                    <w:szCs w:val="24"/>
                  </w:rPr>
                  <w:t>Never</w:t>
                </w:r>
              </w:p>
            </w:tc>
          </w:sdtContent>
        </w:sdt>
      </w:tr>
      <w:tr w:rsidR="004A5138" w:rsidRPr="005A754D" w14:paraId="5B3643DD" w14:textId="77777777" w:rsidTr="00442939">
        <w:trPr>
          <w:trHeight w:val="283"/>
        </w:trPr>
        <w:tc>
          <w:tcPr>
            <w:tcW w:w="6912" w:type="dxa"/>
            <w:vAlign w:val="center"/>
          </w:tcPr>
          <w:p w14:paraId="221F3976" w14:textId="77777777" w:rsidR="004A5138" w:rsidRPr="00493773" w:rsidRDefault="004A5138" w:rsidP="004A5138">
            <w:pPr>
              <w:pStyle w:val="Tabletext"/>
              <w:spacing w:before="0" w:after="0"/>
              <w:rPr>
                <w:sz w:val="24"/>
              </w:rPr>
            </w:pPr>
            <w:r w:rsidRPr="00493773">
              <w:rPr>
                <w:sz w:val="24"/>
              </w:rPr>
              <w:t>Handling of dangerous goods/equipment</w:t>
            </w:r>
          </w:p>
        </w:tc>
        <w:sdt>
          <w:sdtPr>
            <w:rPr>
              <w:sz w:val="24"/>
              <w:szCs w:val="24"/>
            </w:rPr>
            <w:id w:val="407194589"/>
            <w:placeholder>
              <w:docPart w:val="0910B443EB8A4E468EC0D39C0EF3EF2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07E26836" w:rsidR="004A5138" w:rsidRPr="00493773" w:rsidRDefault="004A5138" w:rsidP="004A5138">
                <w:pPr>
                  <w:pStyle w:val="Tabletext"/>
                  <w:spacing w:before="0" w:after="0"/>
                  <w:jc w:val="center"/>
                  <w:rPr>
                    <w:sz w:val="24"/>
                  </w:rPr>
                </w:pPr>
                <w:r>
                  <w:rPr>
                    <w:sz w:val="24"/>
                    <w:szCs w:val="24"/>
                  </w:rPr>
                  <w:t>Never</w:t>
                </w:r>
              </w:p>
            </w:tc>
          </w:sdtContent>
        </w:sdt>
      </w:tr>
      <w:tr w:rsidR="004A5138" w:rsidRPr="005A754D" w14:paraId="55491888" w14:textId="77777777" w:rsidTr="00442939">
        <w:trPr>
          <w:trHeight w:val="283"/>
        </w:trPr>
        <w:tc>
          <w:tcPr>
            <w:tcW w:w="6912" w:type="dxa"/>
            <w:vAlign w:val="center"/>
          </w:tcPr>
          <w:p w14:paraId="4BD66EF8" w14:textId="77777777" w:rsidR="004A5138" w:rsidRPr="00493773" w:rsidRDefault="004A5138" w:rsidP="004A5138">
            <w:pPr>
              <w:pStyle w:val="Tabletext"/>
              <w:spacing w:before="0" w:after="0"/>
              <w:rPr>
                <w:sz w:val="24"/>
              </w:rPr>
            </w:pPr>
            <w:r w:rsidRPr="00493773">
              <w:rPr>
                <w:sz w:val="24"/>
              </w:rPr>
              <w:t xml:space="preserve">Working with asbestos </w:t>
            </w:r>
          </w:p>
        </w:tc>
        <w:sdt>
          <w:sdtPr>
            <w:rPr>
              <w:sz w:val="24"/>
              <w:szCs w:val="24"/>
            </w:rPr>
            <w:id w:val="407194590"/>
            <w:placeholder>
              <w:docPart w:val="5DD8F6C3D51040D486BEE27E41DB75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6E6D534F" w:rsidR="004A5138" w:rsidRPr="00493773" w:rsidRDefault="004A5138" w:rsidP="004A5138">
                <w:pPr>
                  <w:pStyle w:val="Tabletext"/>
                  <w:spacing w:before="0" w:after="0"/>
                  <w:jc w:val="center"/>
                  <w:rPr>
                    <w:sz w:val="24"/>
                  </w:rPr>
                </w:pPr>
                <w:r>
                  <w:rPr>
                    <w:sz w:val="24"/>
                    <w:szCs w:val="24"/>
                  </w:rPr>
                  <w:t>Never</w:t>
                </w:r>
              </w:p>
            </w:tc>
          </w:sdtContent>
        </w:sdt>
      </w:tr>
      <w:tr w:rsidR="004A5138" w:rsidRPr="00311AE8" w14:paraId="6AF09CCC" w14:textId="77777777" w:rsidTr="00442939">
        <w:trPr>
          <w:trHeight w:val="283"/>
        </w:trPr>
        <w:tc>
          <w:tcPr>
            <w:tcW w:w="6912" w:type="dxa"/>
            <w:vAlign w:val="center"/>
          </w:tcPr>
          <w:p w14:paraId="703EED8C" w14:textId="77777777" w:rsidR="004A5138" w:rsidRPr="005F1B26" w:rsidRDefault="004A5138" w:rsidP="004A5138">
            <w:pPr>
              <w:pStyle w:val="Tabletext"/>
              <w:spacing w:before="0" w:after="0"/>
              <w:rPr>
                <w:sz w:val="24"/>
              </w:rPr>
            </w:pPr>
            <w:r w:rsidRPr="005F1B26">
              <w:rPr>
                <w:sz w:val="24"/>
              </w:rPr>
              <w:t>Potential to encounter agitated customers</w:t>
            </w:r>
          </w:p>
        </w:tc>
        <w:sdt>
          <w:sdtPr>
            <w:rPr>
              <w:sz w:val="24"/>
              <w:szCs w:val="24"/>
            </w:rPr>
            <w:id w:val="407194591"/>
            <w:placeholder>
              <w:docPart w:val="06D483D77697404A9C39AE7F6BA9595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05C0C0CF" w:rsidR="004A5138" w:rsidRPr="005F1B26" w:rsidRDefault="004A5138" w:rsidP="004A5138">
                <w:pPr>
                  <w:pStyle w:val="Tabletext"/>
                  <w:spacing w:before="0" w:after="0"/>
                  <w:jc w:val="center"/>
                  <w:rPr>
                    <w:sz w:val="24"/>
                  </w:rPr>
                </w:pPr>
                <w:r>
                  <w:rPr>
                    <w:sz w:val="24"/>
                    <w:szCs w:val="24"/>
                  </w:rPr>
                  <w:t>Occasionally</w:t>
                </w:r>
              </w:p>
            </w:tc>
          </w:sdtContent>
        </w:sdt>
      </w:tr>
      <w:tr w:rsidR="004A5138" w:rsidRPr="00311AE8" w14:paraId="5E59ED96" w14:textId="77777777" w:rsidTr="00442939">
        <w:trPr>
          <w:trHeight w:val="283"/>
        </w:trPr>
        <w:tc>
          <w:tcPr>
            <w:tcW w:w="6912" w:type="dxa"/>
            <w:vAlign w:val="center"/>
          </w:tcPr>
          <w:p w14:paraId="2BBC242A" w14:textId="77777777" w:rsidR="004A5138" w:rsidRPr="005F1B26" w:rsidRDefault="004A5138" w:rsidP="004A5138">
            <w:pPr>
              <w:pStyle w:val="Tabletext"/>
              <w:spacing w:before="0" w:after="0"/>
              <w:rPr>
                <w:sz w:val="24"/>
              </w:rPr>
            </w:pPr>
            <w:r w:rsidRPr="005F1B26">
              <w:rPr>
                <w:sz w:val="24"/>
              </w:rPr>
              <w:t>Exposure to potentially distressing case material</w:t>
            </w:r>
          </w:p>
        </w:tc>
        <w:sdt>
          <w:sdtPr>
            <w:rPr>
              <w:sz w:val="24"/>
              <w:szCs w:val="24"/>
            </w:rPr>
            <w:id w:val="182894372"/>
            <w:placeholder>
              <w:docPart w:val="D247D47E2B51435CAC84919BAF6204C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034E4222" w:rsidR="004A5138" w:rsidRPr="005F1B26" w:rsidRDefault="004A5138" w:rsidP="004A5138">
                <w:pPr>
                  <w:pStyle w:val="Tabletext"/>
                  <w:spacing w:before="0" w:after="0"/>
                  <w:jc w:val="center"/>
                  <w:rPr>
                    <w:sz w:val="24"/>
                    <w:szCs w:val="24"/>
                  </w:rPr>
                </w:pPr>
                <w:r>
                  <w:rPr>
                    <w:sz w:val="24"/>
                    <w:szCs w:val="24"/>
                  </w:rPr>
                  <w:t>Occasionally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2BBBD389" w:rsidR="005B38C8" w:rsidRPr="00493773" w:rsidRDefault="004A5138" w:rsidP="00715C75">
                <w:pPr>
                  <w:pStyle w:val="Tabletext"/>
                  <w:spacing w:before="0" w:after="0"/>
                  <w:jc w:val="center"/>
                  <w:rPr>
                    <w:sz w:val="24"/>
                  </w:rPr>
                </w:pPr>
                <w:r>
                  <w:rPr>
                    <w:sz w:val="24"/>
                    <w:szCs w:val="24"/>
                  </w:rPr>
                  <w:t>Occasionally</w:t>
                </w:r>
              </w:p>
            </w:tc>
          </w:sdtContent>
        </w:sdt>
      </w:tr>
      <w:tr w:rsidR="005B38C8" w:rsidRPr="005A754D" w14:paraId="01ED51BC" w14:textId="77777777" w:rsidTr="00442939">
        <w:trPr>
          <w:trHeight w:val="283"/>
        </w:trPr>
        <w:tc>
          <w:tcPr>
            <w:tcW w:w="6912" w:type="dxa"/>
            <w:vAlign w:val="center"/>
          </w:tcPr>
          <w:p w14:paraId="1BDDB59F" w14:textId="24A50301"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5B7B5946" w:rsidR="005B38C8" w:rsidRPr="00493773" w:rsidRDefault="00501CF1" w:rsidP="00715C75">
                <w:pPr>
                  <w:pStyle w:val="Tabletext"/>
                  <w:spacing w:before="0" w:after="0"/>
                  <w:jc w:val="center"/>
                  <w:rPr>
                    <w:sz w:val="24"/>
                  </w:rPr>
                </w:pPr>
                <w:r>
                  <w:rPr>
                    <w:sz w:val="24"/>
                    <w:szCs w:val="24"/>
                  </w:rPr>
                  <w:t>Never</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86A44" w14:textId="77777777" w:rsidR="000571DE" w:rsidRDefault="000571DE" w:rsidP="00456927">
      <w:pPr>
        <w:spacing w:after="0"/>
      </w:pPr>
      <w:r>
        <w:separator/>
      </w:r>
    </w:p>
  </w:endnote>
  <w:endnote w:type="continuationSeparator" w:id="0">
    <w:p w14:paraId="1469D931" w14:textId="77777777" w:rsidR="000571DE" w:rsidRDefault="000571DE"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8B35D" w14:textId="77777777" w:rsidR="000571DE" w:rsidRDefault="000571DE" w:rsidP="00456927">
      <w:pPr>
        <w:spacing w:after="0"/>
      </w:pPr>
      <w:r>
        <w:separator/>
      </w:r>
    </w:p>
  </w:footnote>
  <w:footnote w:type="continuationSeparator" w:id="0">
    <w:p w14:paraId="4A621EA4" w14:textId="77777777" w:rsidR="000571DE" w:rsidRDefault="000571DE"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9B9" w14:textId="56DEFADB" w:rsidR="00260764" w:rsidRPr="00260764" w:rsidRDefault="008B6A21" w:rsidP="00260764">
    <w:pPr>
      <w:pStyle w:val="Header"/>
      <w:jc w:val="center"/>
    </w:pPr>
    <w:r>
      <w:rPr>
        <w:rFonts w:asciiTheme="minorHAnsi" w:hAnsiTheme="minorHAnsi"/>
        <w:noProof/>
        <w:sz w:val="52"/>
      </w:rPr>
      <mc:AlternateContent>
        <mc:Choice Requires="wpg">
          <w:drawing>
            <wp:anchor distT="0" distB="0" distL="114300" distR="114300" simplePos="0" relativeHeight="251659264" behindDoc="0" locked="0" layoutInCell="1" allowOverlap="1" wp14:anchorId="434A7E4C" wp14:editId="1579FF7E">
              <wp:simplePos x="0" y="0"/>
              <wp:positionH relativeFrom="column">
                <wp:posOffset>-752475</wp:posOffset>
              </wp:positionH>
              <wp:positionV relativeFrom="paragraph">
                <wp:posOffset>-451990</wp:posOffset>
              </wp:positionV>
              <wp:extent cx="7560129" cy="1295400"/>
              <wp:effectExtent l="0" t="0" r="3175" b="0"/>
              <wp:wrapTight wrapText="bothSides">
                <wp:wrapPolygon edited="0">
                  <wp:start x="0" y="0"/>
                  <wp:lineTo x="0" y="20965"/>
                  <wp:lineTo x="19813" y="21282"/>
                  <wp:lineTo x="20847" y="21282"/>
                  <wp:lineTo x="20901" y="21282"/>
                  <wp:lineTo x="21391" y="20329"/>
                  <wp:lineTo x="21555" y="19694"/>
                  <wp:lineTo x="21555" y="0"/>
                  <wp:lineTo x="0" y="0"/>
                </wp:wrapPolygon>
              </wp:wrapTight>
              <wp:docPr id="2028947672" name="Group 8"/>
              <wp:cNvGraphicFramePr/>
              <a:graphic xmlns:a="http://schemas.openxmlformats.org/drawingml/2006/main">
                <a:graphicData uri="http://schemas.microsoft.com/office/word/2010/wordprocessingGroup">
                  <wpg:wgp>
                    <wpg:cNvGrpSpPr/>
                    <wpg:grpSpPr>
                      <a:xfrm>
                        <a:off x="0" y="0"/>
                        <a:ext cx="7560129" cy="1295400"/>
                        <a:chOff x="0" y="0"/>
                        <a:chExt cx="7560129" cy="1295400"/>
                      </a:xfrm>
                    </wpg:grpSpPr>
                    <pic:pic xmlns:pic="http://schemas.openxmlformats.org/drawingml/2006/picture">
                      <pic:nvPicPr>
                        <pic:cNvPr id="1859949842"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490" cy="1278255"/>
                        </a:xfrm>
                        <a:prstGeom prst="rect">
                          <a:avLst/>
                        </a:prstGeom>
                        <a:noFill/>
                        <a:ln>
                          <a:noFill/>
                        </a:ln>
                      </pic:spPr>
                    </pic:pic>
                    <pic:pic xmlns:pic="http://schemas.openxmlformats.org/drawingml/2006/picture">
                      <pic:nvPicPr>
                        <pic:cNvPr id="1928135813"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226629" y="0"/>
                          <a:ext cx="1333500" cy="1295400"/>
                        </a:xfrm>
                        <a:prstGeom prst="rect">
                          <a:avLst/>
                        </a:prstGeom>
                        <a:noFill/>
                        <a:ln>
                          <a:noFill/>
                        </a:ln>
                      </pic:spPr>
                    </pic:pic>
                    <pic:pic xmlns:pic="http://schemas.openxmlformats.org/drawingml/2006/picture">
                      <pic:nvPicPr>
                        <pic:cNvPr id="1421329129" name="Picture 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721567" y="286139"/>
                          <a:ext cx="2114550" cy="659765"/>
                        </a:xfrm>
                        <a:prstGeom prst="rect">
                          <a:avLst/>
                        </a:prstGeom>
                      </pic:spPr>
                    </pic:pic>
                  </wpg:wgp>
                </a:graphicData>
              </a:graphic>
            </wp:anchor>
          </w:drawing>
        </mc:Choice>
        <mc:Fallback>
          <w:pict>
            <v:group w14:anchorId="2A7A5EE1" id="Group 8" o:spid="_x0000_s1026" style="position:absolute;margin-left:-59.25pt;margin-top:-35.6pt;width:595.3pt;height:102pt;z-index:251659264" coordsize="75601,1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68414;height:12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">
                <v:imagedata r:id="rId4" o:title=""/>
              </v:shape>
              <v:shape id="Picture 4" o:spid="_x0000_s1028" type="#_x0000_t75" style="position:absolute;left:62266;width:1333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">
                <v:imagedata r:id="rId5" o:title=""/>
              </v:shape>
              <v:shape id="Picture 7" o:spid="_x0000_s1029" type="#_x0000_t75" style="position:absolute;left:7215;top:2861;width:21146;height:6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">
                <v:imagedata r:id="rId6" o:title=""/>
              </v:shape>
              <w10:wrap type="tight"/>
            </v:group>
          </w:pict>
        </mc:Fallback>
      </mc:AlternateContent>
    </w:r>
  </w:p>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FF48C8"/>
    <w:multiLevelType w:val="hybridMultilevel"/>
    <w:tmpl w:val="E4F899CE"/>
    <w:lvl w:ilvl="0" w:tplc="E3BEB590">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4"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0D2870A1"/>
    <w:multiLevelType w:val="multilevel"/>
    <w:tmpl w:val="2F86AB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367143E"/>
    <w:multiLevelType w:val="multilevel"/>
    <w:tmpl w:val="7AA0EE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6770DC0"/>
    <w:multiLevelType w:val="hybridMultilevel"/>
    <w:tmpl w:val="5ADCFB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72E3CAC"/>
    <w:multiLevelType w:val="hybridMultilevel"/>
    <w:tmpl w:val="85DE1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C9F0A91"/>
    <w:multiLevelType w:val="hybridMultilevel"/>
    <w:tmpl w:val="3314D7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490354D"/>
    <w:multiLevelType w:val="multilevel"/>
    <w:tmpl w:val="057CC2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1"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2" w15:restartNumberingAfterBreak="0">
    <w:nsid w:val="3C22F6AF"/>
    <w:multiLevelType w:val="hybridMultilevel"/>
    <w:tmpl w:val="489A9E70"/>
    <w:lvl w:ilvl="0" w:tplc="B9687256">
      <w:start w:val="1"/>
      <w:numFmt w:val="decimal"/>
      <w:lvlText w:val="%1."/>
      <w:lvlJc w:val="left"/>
      <w:pPr>
        <w:ind w:left="720" w:hanging="360"/>
      </w:pPr>
    </w:lvl>
    <w:lvl w:ilvl="1" w:tplc="C1206726">
      <w:start w:val="1"/>
      <w:numFmt w:val="lowerLetter"/>
      <w:lvlText w:val="%2."/>
      <w:lvlJc w:val="left"/>
      <w:pPr>
        <w:ind w:left="1440" w:hanging="360"/>
      </w:pPr>
    </w:lvl>
    <w:lvl w:ilvl="2" w:tplc="7E12FE70">
      <w:start w:val="1"/>
      <w:numFmt w:val="lowerRoman"/>
      <w:lvlText w:val="%3."/>
      <w:lvlJc w:val="right"/>
      <w:pPr>
        <w:ind w:left="2160" w:hanging="180"/>
      </w:pPr>
    </w:lvl>
    <w:lvl w:ilvl="3" w:tplc="A05A3B46">
      <w:start w:val="1"/>
      <w:numFmt w:val="decimal"/>
      <w:lvlText w:val="%4."/>
      <w:lvlJc w:val="left"/>
      <w:pPr>
        <w:ind w:left="2880" w:hanging="360"/>
      </w:pPr>
    </w:lvl>
    <w:lvl w:ilvl="4" w:tplc="63901AC0">
      <w:start w:val="1"/>
      <w:numFmt w:val="lowerLetter"/>
      <w:lvlText w:val="%5."/>
      <w:lvlJc w:val="left"/>
      <w:pPr>
        <w:ind w:left="3600" w:hanging="360"/>
      </w:pPr>
    </w:lvl>
    <w:lvl w:ilvl="5" w:tplc="AAB2F088">
      <w:start w:val="1"/>
      <w:numFmt w:val="lowerRoman"/>
      <w:lvlText w:val="%6."/>
      <w:lvlJc w:val="right"/>
      <w:pPr>
        <w:ind w:left="4320" w:hanging="180"/>
      </w:pPr>
    </w:lvl>
    <w:lvl w:ilvl="6" w:tplc="12D6F590">
      <w:start w:val="1"/>
      <w:numFmt w:val="decimal"/>
      <w:lvlText w:val="%7."/>
      <w:lvlJc w:val="left"/>
      <w:pPr>
        <w:ind w:left="5040" w:hanging="360"/>
      </w:pPr>
    </w:lvl>
    <w:lvl w:ilvl="7" w:tplc="49081728">
      <w:start w:val="1"/>
      <w:numFmt w:val="lowerLetter"/>
      <w:lvlText w:val="%8."/>
      <w:lvlJc w:val="left"/>
      <w:pPr>
        <w:ind w:left="5760" w:hanging="360"/>
      </w:pPr>
    </w:lvl>
    <w:lvl w:ilvl="8" w:tplc="DEF4E0AA">
      <w:start w:val="1"/>
      <w:numFmt w:val="lowerRoman"/>
      <w:lvlText w:val="%9."/>
      <w:lvlJc w:val="right"/>
      <w:pPr>
        <w:ind w:left="6480" w:hanging="180"/>
      </w:pPr>
    </w:lvl>
  </w:abstractNum>
  <w:abstractNum w:abstractNumId="23" w15:restartNumberingAfterBreak="0">
    <w:nsid w:val="3C892215"/>
    <w:multiLevelType w:val="hybridMultilevel"/>
    <w:tmpl w:val="E7FA1516"/>
    <w:lvl w:ilvl="0" w:tplc="0C090005">
      <w:start w:val="1"/>
      <w:numFmt w:val="bullet"/>
      <w:lvlText w:val=""/>
      <w:lvlJc w:val="left"/>
      <w:pPr>
        <w:ind w:left="723" w:hanging="360"/>
      </w:pPr>
      <w:rPr>
        <w:rFonts w:ascii="Wingdings" w:hAnsi="Wingdings" w:hint="default"/>
      </w:rPr>
    </w:lvl>
    <w:lvl w:ilvl="1" w:tplc="FFFFFFFF" w:tentative="1">
      <w:start w:val="1"/>
      <w:numFmt w:val="bullet"/>
      <w:lvlText w:val="o"/>
      <w:lvlJc w:val="left"/>
      <w:pPr>
        <w:ind w:left="1443" w:hanging="360"/>
      </w:pPr>
      <w:rPr>
        <w:rFonts w:ascii="Courier New" w:hAnsi="Courier New" w:cs="Courier New" w:hint="default"/>
      </w:rPr>
    </w:lvl>
    <w:lvl w:ilvl="2" w:tplc="FFFFFFFF" w:tentative="1">
      <w:start w:val="1"/>
      <w:numFmt w:val="bullet"/>
      <w:lvlText w:val=""/>
      <w:lvlJc w:val="left"/>
      <w:pPr>
        <w:ind w:left="2163" w:hanging="360"/>
      </w:pPr>
      <w:rPr>
        <w:rFonts w:ascii="Wingdings" w:hAnsi="Wingdings" w:hint="default"/>
      </w:rPr>
    </w:lvl>
    <w:lvl w:ilvl="3" w:tplc="FFFFFFFF" w:tentative="1">
      <w:start w:val="1"/>
      <w:numFmt w:val="bullet"/>
      <w:lvlText w:val=""/>
      <w:lvlJc w:val="left"/>
      <w:pPr>
        <w:ind w:left="2883" w:hanging="360"/>
      </w:pPr>
      <w:rPr>
        <w:rFonts w:ascii="Symbol" w:hAnsi="Symbol" w:hint="default"/>
      </w:rPr>
    </w:lvl>
    <w:lvl w:ilvl="4" w:tplc="FFFFFFFF" w:tentative="1">
      <w:start w:val="1"/>
      <w:numFmt w:val="bullet"/>
      <w:lvlText w:val="o"/>
      <w:lvlJc w:val="left"/>
      <w:pPr>
        <w:ind w:left="3603" w:hanging="360"/>
      </w:pPr>
      <w:rPr>
        <w:rFonts w:ascii="Courier New" w:hAnsi="Courier New" w:cs="Courier New" w:hint="default"/>
      </w:rPr>
    </w:lvl>
    <w:lvl w:ilvl="5" w:tplc="FFFFFFFF" w:tentative="1">
      <w:start w:val="1"/>
      <w:numFmt w:val="bullet"/>
      <w:lvlText w:val=""/>
      <w:lvlJc w:val="left"/>
      <w:pPr>
        <w:ind w:left="4323" w:hanging="360"/>
      </w:pPr>
      <w:rPr>
        <w:rFonts w:ascii="Wingdings" w:hAnsi="Wingdings" w:hint="default"/>
      </w:rPr>
    </w:lvl>
    <w:lvl w:ilvl="6" w:tplc="FFFFFFFF" w:tentative="1">
      <w:start w:val="1"/>
      <w:numFmt w:val="bullet"/>
      <w:lvlText w:val=""/>
      <w:lvlJc w:val="left"/>
      <w:pPr>
        <w:ind w:left="5043" w:hanging="360"/>
      </w:pPr>
      <w:rPr>
        <w:rFonts w:ascii="Symbol" w:hAnsi="Symbol" w:hint="default"/>
      </w:rPr>
    </w:lvl>
    <w:lvl w:ilvl="7" w:tplc="FFFFFFFF" w:tentative="1">
      <w:start w:val="1"/>
      <w:numFmt w:val="bullet"/>
      <w:lvlText w:val="o"/>
      <w:lvlJc w:val="left"/>
      <w:pPr>
        <w:ind w:left="5763" w:hanging="360"/>
      </w:pPr>
      <w:rPr>
        <w:rFonts w:ascii="Courier New" w:hAnsi="Courier New" w:cs="Courier New" w:hint="default"/>
      </w:rPr>
    </w:lvl>
    <w:lvl w:ilvl="8" w:tplc="FFFFFFFF" w:tentative="1">
      <w:start w:val="1"/>
      <w:numFmt w:val="bullet"/>
      <w:lvlText w:val=""/>
      <w:lvlJc w:val="left"/>
      <w:pPr>
        <w:ind w:left="6483" w:hanging="360"/>
      </w:pPr>
      <w:rPr>
        <w:rFonts w:ascii="Wingdings" w:hAnsi="Wingdings" w:hint="default"/>
      </w:rPr>
    </w:lvl>
  </w:abstractNum>
  <w:abstractNum w:abstractNumId="24"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5"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43B4CAA"/>
    <w:multiLevelType w:val="hybridMultilevel"/>
    <w:tmpl w:val="78501322"/>
    <w:lvl w:ilvl="0" w:tplc="611CDFB8">
      <w:start w:val="1"/>
      <w:numFmt w:val="decimal"/>
      <w:lvlText w:val="%1."/>
      <w:lvlJc w:val="left"/>
      <w:pPr>
        <w:ind w:left="673" w:hanging="360"/>
      </w:pPr>
      <w:rPr>
        <w:rFonts w:hint="default"/>
        <w:color w:val="auto"/>
        <w:sz w:val="24"/>
        <w:szCs w:val="24"/>
      </w:rPr>
    </w:lvl>
    <w:lvl w:ilvl="1" w:tplc="0C090019" w:tentative="1">
      <w:start w:val="1"/>
      <w:numFmt w:val="lowerLetter"/>
      <w:lvlText w:val="%2."/>
      <w:lvlJc w:val="left"/>
      <w:pPr>
        <w:ind w:left="1393" w:hanging="360"/>
      </w:pPr>
    </w:lvl>
    <w:lvl w:ilvl="2" w:tplc="0C09001B" w:tentative="1">
      <w:start w:val="1"/>
      <w:numFmt w:val="lowerRoman"/>
      <w:lvlText w:val="%3."/>
      <w:lvlJc w:val="right"/>
      <w:pPr>
        <w:ind w:left="2113" w:hanging="180"/>
      </w:pPr>
    </w:lvl>
    <w:lvl w:ilvl="3" w:tplc="0C09000F" w:tentative="1">
      <w:start w:val="1"/>
      <w:numFmt w:val="decimal"/>
      <w:lvlText w:val="%4."/>
      <w:lvlJc w:val="left"/>
      <w:pPr>
        <w:ind w:left="2833" w:hanging="360"/>
      </w:pPr>
    </w:lvl>
    <w:lvl w:ilvl="4" w:tplc="0C090019" w:tentative="1">
      <w:start w:val="1"/>
      <w:numFmt w:val="lowerLetter"/>
      <w:lvlText w:val="%5."/>
      <w:lvlJc w:val="left"/>
      <w:pPr>
        <w:ind w:left="3553" w:hanging="360"/>
      </w:pPr>
    </w:lvl>
    <w:lvl w:ilvl="5" w:tplc="0C09001B" w:tentative="1">
      <w:start w:val="1"/>
      <w:numFmt w:val="lowerRoman"/>
      <w:lvlText w:val="%6."/>
      <w:lvlJc w:val="right"/>
      <w:pPr>
        <w:ind w:left="4273" w:hanging="180"/>
      </w:pPr>
    </w:lvl>
    <w:lvl w:ilvl="6" w:tplc="0C09000F" w:tentative="1">
      <w:start w:val="1"/>
      <w:numFmt w:val="decimal"/>
      <w:lvlText w:val="%7."/>
      <w:lvlJc w:val="left"/>
      <w:pPr>
        <w:ind w:left="4993" w:hanging="360"/>
      </w:pPr>
    </w:lvl>
    <w:lvl w:ilvl="7" w:tplc="0C090019" w:tentative="1">
      <w:start w:val="1"/>
      <w:numFmt w:val="lowerLetter"/>
      <w:lvlText w:val="%8."/>
      <w:lvlJc w:val="left"/>
      <w:pPr>
        <w:ind w:left="5713" w:hanging="360"/>
      </w:pPr>
    </w:lvl>
    <w:lvl w:ilvl="8" w:tplc="0C09001B" w:tentative="1">
      <w:start w:val="1"/>
      <w:numFmt w:val="lowerRoman"/>
      <w:lvlText w:val="%9."/>
      <w:lvlJc w:val="right"/>
      <w:pPr>
        <w:ind w:left="6433" w:hanging="180"/>
      </w:pPr>
    </w:lvl>
  </w:abstractNum>
  <w:abstractNum w:abstractNumId="29" w15:restartNumberingAfterBreak="0">
    <w:nsid w:val="4A3933E9"/>
    <w:multiLevelType w:val="hybridMultilevel"/>
    <w:tmpl w:val="6F8E1E94"/>
    <w:lvl w:ilvl="0" w:tplc="0C090005">
      <w:start w:val="1"/>
      <w:numFmt w:val="bullet"/>
      <w:lvlText w:val=""/>
      <w:lvlJc w:val="left"/>
      <w:pPr>
        <w:ind w:left="363" w:hanging="360"/>
      </w:pPr>
      <w:rPr>
        <w:rFonts w:ascii="Wingdings" w:hAnsi="Wingdings"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30" w15:restartNumberingAfterBreak="0">
    <w:nsid w:val="50964E0E"/>
    <w:multiLevelType w:val="hybridMultilevel"/>
    <w:tmpl w:val="0FC2FFA6"/>
    <w:lvl w:ilvl="0" w:tplc="1966DF6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6"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7"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66D27AB"/>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40"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C48625C"/>
    <w:multiLevelType w:val="multilevel"/>
    <w:tmpl w:val="41F6E8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9901B1"/>
    <w:multiLevelType w:val="multilevel"/>
    <w:tmpl w:val="447CB6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F30372"/>
    <w:multiLevelType w:val="hybridMultilevel"/>
    <w:tmpl w:val="B5EE17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2270899"/>
    <w:multiLevelType w:val="singleLevel"/>
    <w:tmpl w:val="0C09000F"/>
    <w:lvl w:ilvl="0">
      <w:start w:val="1"/>
      <w:numFmt w:val="decimal"/>
      <w:lvlText w:val="%1."/>
      <w:lvlJc w:val="left"/>
      <w:pPr>
        <w:ind w:left="360" w:hanging="360"/>
      </w:pPr>
    </w:lvl>
  </w:abstractNum>
  <w:abstractNum w:abstractNumId="45"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648629304">
    <w:abstractNumId w:val="21"/>
  </w:num>
  <w:num w:numId="2" w16cid:durableId="989602160">
    <w:abstractNumId w:val="21"/>
  </w:num>
  <w:num w:numId="3" w16cid:durableId="1743067589">
    <w:abstractNumId w:val="24"/>
  </w:num>
  <w:num w:numId="4" w16cid:durableId="1102605113">
    <w:abstractNumId w:val="21"/>
  </w:num>
  <w:num w:numId="5" w16cid:durableId="109594383">
    <w:abstractNumId w:val="24"/>
  </w:num>
  <w:num w:numId="6" w16cid:durableId="1977493562">
    <w:abstractNumId w:val="2"/>
  </w:num>
  <w:num w:numId="7" w16cid:durableId="360134187">
    <w:abstractNumId w:val="0"/>
  </w:num>
  <w:num w:numId="8" w16cid:durableId="956183502">
    <w:abstractNumId w:val="26"/>
  </w:num>
  <w:num w:numId="9" w16cid:durableId="867523510">
    <w:abstractNumId w:val="32"/>
  </w:num>
  <w:num w:numId="10" w16cid:durableId="468479904">
    <w:abstractNumId w:val="14"/>
  </w:num>
  <w:num w:numId="11" w16cid:durableId="58140521">
    <w:abstractNumId w:val="40"/>
  </w:num>
  <w:num w:numId="12" w16cid:durableId="841897036">
    <w:abstractNumId w:val="9"/>
  </w:num>
  <w:num w:numId="13" w16cid:durableId="694425144">
    <w:abstractNumId w:val="38"/>
  </w:num>
  <w:num w:numId="14" w16cid:durableId="861089032">
    <w:abstractNumId w:val="13"/>
  </w:num>
  <w:num w:numId="15" w16cid:durableId="902450333">
    <w:abstractNumId w:val="46"/>
  </w:num>
  <w:num w:numId="16" w16cid:durableId="314648715">
    <w:abstractNumId w:val="44"/>
  </w:num>
  <w:num w:numId="17" w16cid:durableId="1310476060">
    <w:abstractNumId w:val="8"/>
  </w:num>
  <w:num w:numId="18" w16cid:durableId="941957437">
    <w:abstractNumId w:val="37"/>
  </w:num>
  <w:num w:numId="19" w16cid:durableId="981542282">
    <w:abstractNumId w:val="35"/>
  </w:num>
  <w:num w:numId="20" w16cid:durableId="1753887414">
    <w:abstractNumId w:val="31"/>
  </w:num>
  <w:num w:numId="21" w16cid:durableId="1366635524">
    <w:abstractNumId w:val="12"/>
  </w:num>
  <w:num w:numId="22" w16cid:durableId="680549525">
    <w:abstractNumId w:val="34"/>
  </w:num>
  <w:num w:numId="23" w16cid:durableId="1227104614">
    <w:abstractNumId w:val="1"/>
  </w:num>
  <w:num w:numId="24" w16cid:durableId="1817839660">
    <w:abstractNumId w:val="25"/>
  </w:num>
  <w:num w:numId="25" w16cid:durableId="1454012446">
    <w:abstractNumId w:val="15"/>
  </w:num>
  <w:num w:numId="26" w16cid:durableId="1489633523">
    <w:abstractNumId w:val="17"/>
  </w:num>
  <w:num w:numId="27" w16cid:durableId="1559246821">
    <w:abstractNumId w:val="45"/>
  </w:num>
  <w:num w:numId="28" w16cid:durableId="490099370">
    <w:abstractNumId w:val="20"/>
  </w:num>
  <w:num w:numId="29" w16cid:durableId="1111508305">
    <w:abstractNumId w:val="4"/>
  </w:num>
  <w:num w:numId="30" w16cid:durableId="1821847775">
    <w:abstractNumId w:val="6"/>
  </w:num>
  <w:num w:numId="31" w16cid:durableId="1480607044">
    <w:abstractNumId w:val="36"/>
  </w:num>
  <w:num w:numId="32" w16cid:durableId="1322583822">
    <w:abstractNumId w:val="27"/>
  </w:num>
  <w:num w:numId="33" w16cid:durableId="1028944516">
    <w:abstractNumId w:val="33"/>
  </w:num>
  <w:num w:numId="34" w16cid:durableId="190455702">
    <w:abstractNumId w:val="11"/>
  </w:num>
  <w:num w:numId="35" w16cid:durableId="662271906">
    <w:abstractNumId w:val="30"/>
  </w:num>
  <w:num w:numId="36" w16cid:durableId="1219896182">
    <w:abstractNumId w:val="16"/>
  </w:num>
  <w:num w:numId="37" w16cid:durableId="687020724">
    <w:abstractNumId w:val="22"/>
  </w:num>
  <w:num w:numId="38" w16cid:durableId="99882809">
    <w:abstractNumId w:val="29"/>
  </w:num>
  <w:num w:numId="39" w16cid:durableId="961376753">
    <w:abstractNumId w:val="23"/>
  </w:num>
  <w:num w:numId="40" w16cid:durableId="944457616">
    <w:abstractNumId w:val="10"/>
  </w:num>
  <w:num w:numId="41" w16cid:durableId="2008508820">
    <w:abstractNumId w:val="18"/>
  </w:num>
  <w:num w:numId="42" w16cid:durableId="1376929695">
    <w:abstractNumId w:val="43"/>
  </w:num>
  <w:num w:numId="43" w16cid:durableId="1436752347">
    <w:abstractNumId w:val="19"/>
  </w:num>
  <w:num w:numId="44" w16cid:durableId="210003880">
    <w:abstractNumId w:val="7"/>
  </w:num>
  <w:num w:numId="45" w16cid:durableId="390005125">
    <w:abstractNumId w:val="42"/>
  </w:num>
  <w:num w:numId="46" w16cid:durableId="158886308">
    <w:abstractNumId w:val="41"/>
  </w:num>
  <w:num w:numId="47" w16cid:durableId="1876892551">
    <w:abstractNumId w:val="5"/>
  </w:num>
  <w:num w:numId="48" w16cid:durableId="126632068">
    <w:abstractNumId w:val="28"/>
  </w:num>
  <w:num w:numId="49" w16cid:durableId="49496731">
    <w:abstractNumId w:val="39"/>
  </w:num>
  <w:num w:numId="50" w16cid:durableId="8021618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483"/>
    <w:rsid w:val="00034905"/>
    <w:rsid w:val="00036182"/>
    <w:rsid w:val="00037E42"/>
    <w:rsid w:val="00040CD3"/>
    <w:rsid w:val="00044187"/>
    <w:rsid w:val="000456E0"/>
    <w:rsid w:val="00045D17"/>
    <w:rsid w:val="00051744"/>
    <w:rsid w:val="000571DE"/>
    <w:rsid w:val="00057CF9"/>
    <w:rsid w:val="00061670"/>
    <w:rsid w:val="0006359A"/>
    <w:rsid w:val="00072674"/>
    <w:rsid w:val="00074DA8"/>
    <w:rsid w:val="00075C33"/>
    <w:rsid w:val="00083084"/>
    <w:rsid w:val="00083AB8"/>
    <w:rsid w:val="00090C5A"/>
    <w:rsid w:val="00094562"/>
    <w:rsid w:val="000A5186"/>
    <w:rsid w:val="000B622C"/>
    <w:rsid w:val="000C3654"/>
    <w:rsid w:val="000C452E"/>
    <w:rsid w:val="000E2939"/>
    <w:rsid w:val="000E639E"/>
    <w:rsid w:val="000F2684"/>
    <w:rsid w:val="000F2688"/>
    <w:rsid w:val="0010052B"/>
    <w:rsid w:val="00114CE0"/>
    <w:rsid w:val="00121968"/>
    <w:rsid w:val="00127312"/>
    <w:rsid w:val="001429A6"/>
    <w:rsid w:val="001501F0"/>
    <w:rsid w:val="0015056D"/>
    <w:rsid w:val="001552C6"/>
    <w:rsid w:val="00160D2A"/>
    <w:rsid w:val="00166318"/>
    <w:rsid w:val="0016790E"/>
    <w:rsid w:val="00173E02"/>
    <w:rsid w:val="0017746E"/>
    <w:rsid w:val="00183A2A"/>
    <w:rsid w:val="00185003"/>
    <w:rsid w:val="001905C2"/>
    <w:rsid w:val="001948AD"/>
    <w:rsid w:val="00196DC8"/>
    <w:rsid w:val="001A12DC"/>
    <w:rsid w:val="001A36F2"/>
    <w:rsid w:val="001B306F"/>
    <w:rsid w:val="001B4119"/>
    <w:rsid w:val="001C206E"/>
    <w:rsid w:val="001C74C9"/>
    <w:rsid w:val="001C7CEE"/>
    <w:rsid w:val="001D0161"/>
    <w:rsid w:val="001D0BB4"/>
    <w:rsid w:val="001D284A"/>
    <w:rsid w:val="001D2953"/>
    <w:rsid w:val="001E49C0"/>
    <w:rsid w:val="001E5640"/>
    <w:rsid w:val="001F2C45"/>
    <w:rsid w:val="001F76A4"/>
    <w:rsid w:val="002014E5"/>
    <w:rsid w:val="00204473"/>
    <w:rsid w:val="0020493E"/>
    <w:rsid w:val="002113B4"/>
    <w:rsid w:val="0021151E"/>
    <w:rsid w:val="00214732"/>
    <w:rsid w:val="00220092"/>
    <w:rsid w:val="00221A41"/>
    <w:rsid w:val="0022484E"/>
    <w:rsid w:val="0022677F"/>
    <w:rsid w:val="0023024E"/>
    <w:rsid w:val="00231B57"/>
    <w:rsid w:val="0023640E"/>
    <w:rsid w:val="00243603"/>
    <w:rsid w:val="00252449"/>
    <w:rsid w:val="00257428"/>
    <w:rsid w:val="0026001C"/>
    <w:rsid w:val="00260764"/>
    <w:rsid w:val="00262DEE"/>
    <w:rsid w:val="0027094B"/>
    <w:rsid w:val="00271701"/>
    <w:rsid w:val="00272F0B"/>
    <w:rsid w:val="002756D8"/>
    <w:rsid w:val="002840E6"/>
    <w:rsid w:val="00284D8B"/>
    <w:rsid w:val="00285B53"/>
    <w:rsid w:val="00290E50"/>
    <w:rsid w:val="00290FAD"/>
    <w:rsid w:val="00295705"/>
    <w:rsid w:val="002A0C3B"/>
    <w:rsid w:val="002A43D2"/>
    <w:rsid w:val="002A49EE"/>
    <w:rsid w:val="002A74F6"/>
    <w:rsid w:val="002B1194"/>
    <w:rsid w:val="002B297D"/>
    <w:rsid w:val="002B4318"/>
    <w:rsid w:val="002C41BC"/>
    <w:rsid w:val="002D07A1"/>
    <w:rsid w:val="002D2A0D"/>
    <w:rsid w:val="002E5B17"/>
    <w:rsid w:val="002E6343"/>
    <w:rsid w:val="002E78B8"/>
    <w:rsid w:val="002F0510"/>
    <w:rsid w:val="002F3365"/>
    <w:rsid w:val="002F4D15"/>
    <w:rsid w:val="002F69C3"/>
    <w:rsid w:val="0030208D"/>
    <w:rsid w:val="003020B5"/>
    <w:rsid w:val="00305A5F"/>
    <w:rsid w:val="00306ED0"/>
    <w:rsid w:val="0031523D"/>
    <w:rsid w:val="00326758"/>
    <w:rsid w:val="00327679"/>
    <w:rsid w:val="00334F25"/>
    <w:rsid w:val="0033768C"/>
    <w:rsid w:val="00344845"/>
    <w:rsid w:val="003461EF"/>
    <w:rsid w:val="00347432"/>
    <w:rsid w:val="00350170"/>
    <w:rsid w:val="0035537A"/>
    <w:rsid w:val="00356DD0"/>
    <w:rsid w:val="00362905"/>
    <w:rsid w:val="003660FD"/>
    <w:rsid w:val="00366983"/>
    <w:rsid w:val="00367C98"/>
    <w:rsid w:val="00373FED"/>
    <w:rsid w:val="003743B3"/>
    <w:rsid w:val="00384332"/>
    <w:rsid w:val="0039040A"/>
    <w:rsid w:val="00392AFC"/>
    <w:rsid w:val="00394A89"/>
    <w:rsid w:val="003958AF"/>
    <w:rsid w:val="00395E36"/>
    <w:rsid w:val="003A3785"/>
    <w:rsid w:val="003B7B87"/>
    <w:rsid w:val="003C6108"/>
    <w:rsid w:val="003C6256"/>
    <w:rsid w:val="003D422A"/>
    <w:rsid w:val="003F557A"/>
    <w:rsid w:val="00402D13"/>
    <w:rsid w:val="004061F4"/>
    <w:rsid w:val="00410BF0"/>
    <w:rsid w:val="004121AA"/>
    <w:rsid w:val="00423122"/>
    <w:rsid w:val="00423241"/>
    <w:rsid w:val="0042331E"/>
    <w:rsid w:val="00432969"/>
    <w:rsid w:val="00434524"/>
    <w:rsid w:val="0043559B"/>
    <w:rsid w:val="00440141"/>
    <w:rsid w:val="00440D74"/>
    <w:rsid w:val="00441286"/>
    <w:rsid w:val="00441ECC"/>
    <w:rsid w:val="00442939"/>
    <w:rsid w:val="004530AE"/>
    <w:rsid w:val="00455CDA"/>
    <w:rsid w:val="00456927"/>
    <w:rsid w:val="00461819"/>
    <w:rsid w:val="00464D35"/>
    <w:rsid w:val="00474D11"/>
    <w:rsid w:val="00475504"/>
    <w:rsid w:val="00480812"/>
    <w:rsid w:val="00481829"/>
    <w:rsid w:val="00481BE9"/>
    <w:rsid w:val="0048530A"/>
    <w:rsid w:val="00486402"/>
    <w:rsid w:val="00486ED4"/>
    <w:rsid w:val="00492EE9"/>
    <w:rsid w:val="00493773"/>
    <w:rsid w:val="00495B39"/>
    <w:rsid w:val="004A2C60"/>
    <w:rsid w:val="004A3822"/>
    <w:rsid w:val="004A5138"/>
    <w:rsid w:val="004A5A47"/>
    <w:rsid w:val="004A7311"/>
    <w:rsid w:val="004B32D2"/>
    <w:rsid w:val="004B3881"/>
    <w:rsid w:val="004C1716"/>
    <w:rsid w:val="004C6C23"/>
    <w:rsid w:val="004E4685"/>
    <w:rsid w:val="004F2565"/>
    <w:rsid w:val="004F3F6F"/>
    <w:rsid w:val="004F4613"/>
    <w:rsid w:val="004F46AC"/>
    <w:rsid w:val="004F5DE1"/>
    <w:rsid w:val="00501CF1"/>
    <w:rsid w:val="00505A6D"/>
    <w:rsid w:val="00507949"/>
    <w:rsid w:val="005107B8"/>
    <w:rsid w:val="00514711"/>
    <w:rsid w:val="0052245D"/>
    <w:rsid w:val="0053083B"/>
    <w:rsid w:val="00536C34"/>
    <w:rsid w:val="00541C41"/>
    <w:rsid w:val="005466BD"/>
    <w:rsid w:val="0054727B"/>
    <w:rsid w:val="0055314F"/>
    <w:rsid w:val="0055729E"/>
    <w:rsid w:val="00561454"/>
    <w:rsid w:val="00566358"/>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E7A93"/>
    <w:rsid w:val="005F1480"/>
    <w:rsid w:val="005F1A2B"/>
    <w:rsid w:val="005F1B26"/>
    <w:rsid w:val="00601827"/>
    <w:rsid w:val="006030D0"/>
    <w:rsid w:val="00604AD4"/>
    <w:rsid w:val="00604B5C"/>
    <w:rsid w:val="00615D88"/>
    <w:rsid w:val="00621532"/>
    <w:rsid w:val="00622D9B"/>
    <w:rsid w:val="00624400"/>
    <w:rsid w:val="00626AEC"/>
    <w:rsid w:val="00633DEE"/>
    <w:rsid w:val="00634E13"/>
    <w:rsid w:val="006522B3"/>
    <w:rsid w:val="00653FBE"/>
    <w:rsid w:val="00661329"/>
    <w:rsid w:val="006616A2"/>
    <w:rsid w:val="00665693"/>
    <w:rsid w:val="00666999"/>
    <w:rsid w:val="00676EE5"/>
    <w:rsid w:val="006822CC"/>
    <w:rsid w:val="00685107"/>
    <w:rsid w:val="006873BA"/>
    <w:rsid w:val="006912A5"/>
    <w:rsid w:val="0069634D"/>
    <w:rsid w:val="006A159D"/>
    <w:rsid w:val="006A552A"/>
    <w:rsid w:val="006B5CD6"/>
    <w:rsid w:val="006C102C"/>
    <w:rsid w:val="006C3FCC"/>
    <w:rsid w:val="006C7246"/>
    <w:rsid w:val="006C74CE"/>
    <w:rsid w:val="006D353D"/>
    <w:rsid w:val="006E453E"/>
    <w:rsid w:val="006F09E8"/>
    <w:rsid w:val="006F49C0"/>
    <w:rsid w:val="007010FB"/>
    <w:rsid w:val="00701A46"/>
    <w:rsid w:val="007117A5"/>
    <w:rsid w:val="00712EF1"/>
    <w:rsid w:val="00715C75"/>
    <w:rsid w:val="00717B1B"/>
    <w:rsid w:val="0072498E"/>
    <w:rsid w:val="00725A09"/>
    <w:rsid w:val="00727237"/>
    <w:rsid w:val="007471D6"/>
    <w:rsid w:val="00753085"/>
    <w:rsid w:val="00764EF4"/>
    <w:rsid w:val="007702B5"/>
    <w:rsid w:val="007774E5"/>
    <w:rsid w:val="007B23B6"/>
    <w:rsid w:val="007B4877"/>
    <w:rsid w:val="007C029B"/>
    <w:rsid w:val="007C03C0"/>
    <w:rsid w:val="007C257B"/>
    <w:rsid w:val="007C40E2"/>
    <w:rsid w:val="007E0752"/>
    <w:rsid w:val="007E23ED"/>
    <w:rsid w:val="007E396F"/>
    <w:rsid w:val="007E3B64"/>
    <w:rsid w:val="007E4124"/>
    <w:rsid w:val="007F088F"/>
    <w:rsid w:val="007F332D"/>
    <w:rsid w:val="007F5985"/>
    <w:rsid w:val="00800211"/>
    <w:rsid w:val="0080025C"/>
    <w:rsid w:val="00801DAF"/>
    <w:rsid w:val="00802C7D"/>
    <w:rsid w:val="00810089"/>
    <w:rsid w:val="00814878"/>
    <w:rsid w:val="0081518C"/>
    <w:rsid w:val="00816ACF"/>
    <w:rsid w:val="00820354"/>
    <w:rsid w:val="00827843"/>
    <w:rsid w:val="008343E7"/>
    <w:rsid w:val="0083521F"/>
    <w:rsid w:val="00853027"/>
    <w:rsid w:val="0085512F"/>
    <w:rsid w:val="0085751D"/>
    <w:rsid w:val="00860D79"/>
    <w:rsid w:val="008612C8"/>
    <w:rsid w:val="008707DA"/>
    <w:rsid w:val="008778EF"/>
    <w:rsid w:val="00887553"/>
    <w:rsid w:val="008B22B1"/>
    <w:rsid w:val="008B254D"/>
    <w:rsid w:val="008B6A21"/>
    <w:rsid w:val="008B6BB8"/>
    <w:rsid w:val="008C40B5"/>
    <w:rsid w:val="008C4982"/>
    <w:rsid w:val="008C5432"/>
    <w:rsid w:val="008D1EA2"/>
    <w:rsid w:val="008E3ED7"/>
    <w:rsid w:val="008E4109"/>
    <w:rsid w:val="008E5749"/>
    <w:rsid w:val="008E704D"/>
    <w:rsid w:val="008F0135"/>
    <w:rsid w:val="008F29AC"/>
    <w:rsid w:val="008F2BF6"/>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EF1"/>
    <w:rsid w:val="00956BB9"/>
    <w:rsid w:val="0097715C"/>
    <w:rsid w:val="00982A27"/>
    <w:rsid w:val="00986862"/>
    <w:rsid w:val="00987C48"/>
    <w:rsid w:val="00991759"/>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134E"/>
    <w:rsid w:val="00A05E7F"/>
    <w:rsid w:val="00A1194D"/>
    <w:rsid w:val="00A13839"/>
    <w:rsid w:val="00A20BEE"/>
    <w:rsid w:val="00A25992"/>
    <w:rsid w:val="00A270A3"/>
    <w:rsid w:val="00A31D1D"/>
    <w:rsid w:val="00A331E5"/>
    <w:rsid w:val="00A358FA"/>
    <w:rsid w:val="00A42B6C"/>
    <w:rsid w:val="00A6799C"/>
    <w:rsid w:val="00A67D9A"/>
    <w:rsid w:val="00A67EFD"/>
    <w:rsid w:val="00A67FDF"/>
    <w:rsid w:val="00A7019A"/>
    <w:rsid w:val="00A75FA8"/>
    <w:rsid w:val="00A81E05"/>
    <w:rsid w:val="00A82BCC"/>
    <w:rsid w:val="00A940E8"/>
    <w:rsid w:val="00A97920"/>
    <w:rsid w:val="00AA5EBD"/>
    <w:rsid w:val="00AB26D3"/>
    <w:rsid w:val="00AB2DC4"/>
    <w:rsid w:val="00AB6B4E"/>
    <w:rsid w:val="00AC1E3C"/>
    <w:rsid w:val="00AC419F"/>
    <w:rsid w:val="00AC42C3"/>
    <w:rsid w:val="00AD698B"/>
    <w:rsid w:val="00AD6AF1"/>
    <w:rsid w:val="00AE293C"/>
    <w:rsid w:val="00AE3735"/>
    <w:rsid w:val="00AE5D2C"/>
    <w:rsid w:val="00AE5DB5"/>
    <w:rsid w:val="00AE7101"/>
    <w:rsid w:val="00AF1222"/>
    <w:rsid w:val="00B060E9"/>
    <w:rsid w:val="00B10AE6"/>
    <w:rsid w:val="00B140A3"/>
    <w:rsid w:val="00B14F71"/>
    <w:rsid w:val="00B16D45"/>
    <w:rsid w:val="00B1764A"/>
    <w:rsid w:val="00B266D2"/>
    <w:rsid w:val="00B34F4E"/>
    <w:rsid w:val="00B359C3"/>
    <w:rsid w:val="00B41628"/>
    <w:rsid w:val="00B45C3A"/>
    <w:rsid w:val="00B52740"/>
    <w:rsid w:val="00B54281"/>
    <w:rsid w:val="00B60BC4"/>
    <w:rsid w:val="00B6117A"/>
    <w:rsid w:val="00B6194A"/>
    <w:rsid w:val="00B66DAD"/>
    <w:rsid w:val="00B7075A"/>
    <w:rsid w:val="00B74516"/>
    <w:rsid w:val="00B76AEC"/>
    <w:rsid w:val="00B814CB"/>
    <w:rsid w:val="00B9564C"/>
    <w:rsid w:val="00BB6A5F"/>
    <w:rsid w:val="00BB7CA4"/>
    <w:rsid w:val="00BC022B"/>
    <w:rsid w:val="00BC3B9A"/>
    <w:rsid w:val="00BE45BF"/>
    <w:rsid w:val="00BF50AE"/>
    <w:rsid w:val="00BF6527"/>
    <w:rsid w:val="00C03BA9"/>
    <w:rsid w:val="00C0471B"/>
    <w:rsid w:val="00C11089"/>
    <w:rsid w:val="00C133A3"/>
    <w:rsid w:val="00C14B96"/>
    <w:rsid w:val="00C15B5E"/>
    <w:rsid w:val="00C34784"/>
    <w:rsid w:val="00C363C4"/>
    <w:rsid w:val="00C365EF"/>
    <w:rsid w:val="00C36633"/>
    <w:rsid w:val="00C43765"/>
    <w:rsid w:val="00C51FDA"/>
    <w:rsid w:val="00C565DC"/>
    <w:rsid w:val="00C5687B"/>
    <w:rsid w:val="00C60047"/>
    <w:rsid w:val="00C62CDF"/>
    <w:rsid w:val="00C63771"/>
    <w:rsid w:val="00C63BEA"/>
    <w:rsid w:val="00C63F3A"/>
    <w:rsid w:val="00C75A36"/>
    <w:rsid w:val="00C91044"/>
    <w:rsid w:val="00C944C2"/>
    <w:rsid w:val="00CA359C"/>
    <w:rsid w:val="00CB2FA2"/>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00D3"/>
    <w:rsid w:val="00D41714"/>
    <w:rsid w:val="00D43403"/>
    <w:rsid w:val="00D451A6"/>
    <w:rsid w:val="00D50DA6"/>
    <w:rsid w:val="00D544FB"/>
    <w:rsid w:val="00D573A3"/>
    <w:rsid w:val="00D610BD"/>
    <w:rsid w:val="00D628E1"/>
    <w:rsid w:val="00D66353"/>
    <w:rsid w:val="00D737F9"/>
    <w:rsid w:val="00D75169"/>
    <w:rsid w:val="00D77C23"/>
    <w:rsid w:val="00D867A3"/>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E3037"/>
    <w:rsid w:val="00DF344C"/>
    <w:rsid w:val="00DF46B4"/>
    <w:rsid w:val="00E059B1"/>
    <w:rsid w:val="00E06429"/>
    <w:rsid w:val="00E11CED"/>
    <w:rsid w:val="00E160EF"/>
    <w:rsid w:val="00E22D29"/>
    <w:rsid w:val="00E242E5"/>
    <w:rsid w:val="00E30F39"/>
    <w:rsid w:val="00E43160"/>
    <w:rsid w:val="00E513E1"/>
    <w:rsid w:val="00E57678"/>
    <w:rsid w:val="00E65E3F"/>
    <w:rsid w:val="00E66219"/>
    <w:rsid w:val="00E662A3"/>
    <w:rsid w:val="00E7588A"/>
    <w:rsid w:val="00E80AE9"/>
    <w:rsid w:val="00E83374"/>
    <w:rsid w:val="00E873C4"/>
    <w:rsid w:val="00E87B6A"/>
    <w:rsid w:val="00E97A2C"/>
    <w:rsid w:val="00EA6D12"/>
    <w:rsid w:val="00EB0DAE"/>
    <w:rsid w:val="00EB1248"/>
    <w:rsid w:val="00EB3BC0"/>
    <w:rsid w:val="00EB3F11"/>
    <w:rsid w:val="00EB4655"/>
    <w:rsid w:val="00EB76C6"/>
    <w:rsid w:val="00EB777E"/>
    <w:rsid w:val="00EC5BAD"/>
    <w:rsid w:val="00EC7F5A"/>
    <w:rsid w:val="00ED156A"/>
    <w:rsid w:val="00ED2B07"/>
    <w:rsid w:val="00ED638F"/>
    <w:rsid w:val="00ED798F"/>
    <w:rsid w:val="00EE180C"/>
    <w:rsid w:val="00EF1299"/>
    <w:rsid w:val="00EF654D"/>
    <w:rsid w:val="00F10165"/>
    <w:rsid w:val="00F15A25"/>
    <w:rsid w:val="00F1669D"/>
    <w:rsid w:val="00F20919"/>
    <w:rsid w:val="00F312A2"/>
    <w:rsid w:val="00F322AA"/>
    <w:rsid w:val="00F36F2D"/>
    <w:rsid w:val="00F43DC5"/>
    <w:rsid w:val="00F517A9"/>
    <w:rsid w:val="00F533E7"/>
    <w:rsid w:val="00F56AB9"/>
    <w:rsid w:val="00F60676"/>
    <w:rsid w:val="00F62F0E"/>
    <w:rsid w:val="00F63605"/>
    <w:rsid w:val="00F66B23"/>
    <w:rsid w:val="00F7692D"/>
    <w:rsid w:val="00F775E8"/>
    <w:rsid w:val="00F862C7"/>
    <w:rsid w:val="00F863CF"/>
    <w:rsid w:val="00F94966"/>
    <w:rsid w:val="00FA7EBD"/>
    <w:rsid w:val="00FB019C"/>
    <w:rsid w:val="00FB36C8"/>
    <w:rsid w:val="00FB5C3A"/>
    <w:rsid w:val="00FD2E2F"/>
    <w:rsid w:val="00FD5A4A"/>
    <w:rsid w:val="00FE09B1"/>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7FBB2B2D-6060-48E7-9968-EED7A801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aliases w:val="NFP GP Bulleted List,List Paragraph1,Recommendation,List Paragraph11,standard lewis,Heading 2.,List Paragraph111,L,F5 List Paragraph,Dot pt,CV text,Medium Grid 1 - Accent 21,Numbered Paragraph,List Paragraph2,FooterText"/>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Default">
    <w:name w:val="Default"/>
    <w:rsid w:val="00E22D29"/>
    <w:pPr>
      <w:autoSpaceDE w:val="0"/>
      <w:autoSpaceDN w:val="0"/>
      <w:adjustRightInd w:val="0"/>
    </w:pPr>
    <w:rPr>
      <w:rFonts w:ascii="Avenir-Light" w:hAnsi="Avenir-Light"/>
    </w:rPr>
  </w:style>
  <w:style w:type="character" w:customStyle="1" w:styleId="ListParagraphChar">
    <w:name w:val="List Paragraph Char"/>
    <w:aliases w:val="NFP GP Bulleted List Char,List Paragraph1 Char,Recommendation Char,List Paragraph11 Char,standard lewis Char,Heading 2. Char,List Paragraph111 Char,L Char,F5 List Paragraph Char,Dot pt Char,CV text Char,Medium Grid 1 - Accent 21 Char"/>
    <w:basedOn w:val="DefaultParagraphFont"/>
    <w:link w:val="ListParagraph"/>
    <w:uiPriority w:val="34"/>
    <w:locked/>
    <w:rsid w:val="00E22D29"/>
    <w:rPr>
      <w:sz w:val="24"/>
    </w:rPr>
  </w:style>
  <w:style w:type="paragraph" w:styleId="BodyText2">
    <w:name w:val="Body Text 2"/>
    <w:basedOn w:val="Normal"/>
    <w:link w:val="BodyText2Char"/>
    <w:uiPriority w:val="99"/>
    <w:semiHidden/>
    <w:unhideWhenUsed/>
    <w:rsid w:val="00E22D29"/>
    <w:pPr>
      <w:spacing w:after="120" w:line="480" w:lineRule="auto"/>
    </w:pPr>
    <w:rPr>
      <w:rFonts w:cs="Arial"/>
      <w:szCs w:val="24"/>
    </w:rPr>
  </w:style>
  <w:style w:type="character" w:customStyle="1" w:styleId="BodyText2Char">
    <w:name w:val="Body Text 2 Char"/>
    <w:basedOn w:val="DefaultParagraphFont"/>
    <w:link w:val="BodyText2"/>
    <w:uiPriority w:val="99"/>
    <w:semiHidden/>
    <w:rsid w:val="00E22D29"/>
    <w:rPr>
      <w:rFonts w:cs="Arial"/>
      <w:sz w:val="24"/>
      <w:szCs w:val="24"/>
    </w:rPr>
  </w:style>
  <w:style w:type="paragraph" w:styleId="NormalWeb">
    <w:name w:val="Normal (Web)"/>
    <w:basedOn w:val="Normal"/>
    <w:uiPriority w:val="99"/>
    <w:unhideWhenUsed/>
    <w:rsid w:val="004A5138"/>
    <w:pPr>
      <w:suppressAutoHyphens w:val="0"/>
      <w:spacing w:before="168" w:after="168"/>
    </w:pPr>
    <w:rPr>
      <w:rFonts w:ascii="Times New Roman" w:hAnsi="Times New Roman"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CB334D">
          <w:pPr>
            <w:pStyle w:val="D169B90F592947F0B5CA8EB9A028065B9"/>
          </w:pPr>
          <w:r w:rsidRPr="00493773">
            <w:rPr>
              <w:rStyle w:val="PlaceholderText"/>
              <w:sz w:val="24"/>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CB334D">
          <w:pPr>
            <w:pStyle w:val="49E1DEAF20324994BCCCFCF33FA6DE889"/>
          </w:pPr>
          <w:r w:rsidRPr="00493773">
            <w:rPr>
              <w:rStyle w:val="PlaceholderText"/>
              <w:sz w:val="24"/>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CB334D">
          <w:pPr>
            <w:pStyle w:val="C2A236068F6A4FBDB3FF2613DA3C67F89"/>
          </w:pPr>
          <w:r w:rsidRPr="00493773">
            <w:rPr>
              <w:rStyle w:val="PlaceholderText"/>
              <w:sz w:val="24"/>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CB334D">
          <w:pPr>
            <w:pStyle w:val="E90866A1B92345718171ECCC784C32439"/>
          </w:pPr>
          <w:r w:rsidRPr="00493773">
            <w:rPr>
              <w:rStyle w:val="PlaceholderText"/>
              <w:sz w:val="24"/>
            </w:rPr>
            <w:t>Choose an item.</w:t>
          </w:r>
        </w:p>
      </w:docPartBody>
    </w:docPart>
    <w:docPart>
      <w:docPartPr>
        <w:name w:val="DefaultPlaceholder_-1854013440"/>
        <w:category>
          <w:name w:val="General"/>
          <w:gallery w:val="placeholder"/>
        </w:category>
        <w:types>
          <w:type w:val="bbPlcHdr"/>
        </w:types>
        <w:behaviors>
          <w:behavior w:val="content"/>
        </w:behaviors>
        <w:guid w:val="{7485D168-207A-4D79-882E-A23423FF058D}"/>
      </w:docPartPr>
      <w:docPartBody>
        <w:p w:rsidR="00040E3C" w:rsidRDefault="00CB334D">
          <w:r w:rsidRPr="003C74CE">
            <w:rPr>
              <w:rStyle w:val="PlaceholderText"/>
            </w:rPr>
            <w:t>Click or tap here to enter text.</w:t>
          </w:r>
        </w:p>
      </w:docPartBody>
    </w:docPart>
    <w:docPart>
      <w:docPartPr>
        <w:name w:val="704FCDA18A0145538FE65B6BA77EE67F"/>
        <w:category>
          <w:name w:val="General"/>
          <w:gallery w:val="placeholder"/>
        </w:category>
        <w:types>
          <w:type w:val="bbPlcHdr"/>
        </w:types>
        <w:behaviors>
          <w:behavior w:val="content"/>
        </w:behaviors>
        <w:guid w:val="{E36A4A81-9DAD-4927-9D23-1AE23DA25614}"/>
      </w:docPartPr>
      <w:docPartBody>
        <w:p w:rsidR="000804A8" w:rsidRDefault="002E26E9" w:rsidP="002E26E9">
          <w:pPr>
            <w:pStyle w:val="704FCDA18A0145538FE65B6BA77EE67F"/>
          </w:pPr>
          <w:r w:rsidRPr="004D2D92">
            <w:rPr>
              <w:rStyle w:val="PlaceholderText"/>
            </w:rPr>
            <w:t>Choose an item.</w:t>
          </w:r>
        </w:p>
      </w:docPartBody>
    </w:docPart>
    <w:docPart>
      <w:docPartPr>
        <w:name w:val="CAE4BB9EFBAA4389975BD312270BBB69"/>
        <w:category>
          <w:name w:val="General"/>
          <w:gallery w:val="placeholder"/>
        </w:category>
        <w:types>
          <w:type w:val="bbPlcHdr"/>
        </w:types>
        <w:behaviors>
          <w:behavior w:val="content"/>
        </w:behaviors>
        <w:guid w:val="{960C5CB0-841E-46EB-85A8-0FBADEA30D9A}"/>
      </w:docPartPr>
      <w:docPartBody>
        <w:p w:rsidR="000804A8" w:rsidRDefault="002E26E9" w:rsidP="002E26E9">
          <w:pPr>
            <w:pStyle w:val="CAE4BB9EFBAA4389975BD312270BBB69"/>
          </w:pPr>
          <w:r w:rsidRPr="004D2D92">
            <w:rPr>
              <w:rStyle w:val="PlaceholderText"/>
            </w:rPr>
            <w:t>Choose an item.</w:t>
          </w:r>
        </w:p>
      </w:docPartBody>
    </w:docPart>
    <w:docPart>
      <w:docPartPr>
        <w:name w:val="0D76B8C7BC5F42928468640C12846BB9"/>
        <w:category>
          <w:name w:val="General"/>
          <w:gallery w:val="placeholder"/>
        </w:category>
        <w:types>
          <w:type w:val="bbPlcHdr"/>
        </w:types>
        <w:behaviors>
          <w:behavior w:val="content"/>
        </w:behaviors>
        <w:guid w:val="{0410A46F-EE3D-4828-A4CF-354F8A19347F}"/>
      </w:docPartPr>
      <w:docPartBody>
        <w:p w:rsidR="000804A8" w:rsidRDefault="002E26E9" w:rsidP="002E26E9">
          <w:pPr>
            <w:pStyle w:val="0D76B8C7BC5F42928468640C12846BB9"/>
          </w:pPr>
          <w:r w:rsidRPr="004D2D92">
            <w:rPr>
              <w:rStyle w:val="PlaceholderText"/>
            </w:rPr>
            <w:t>Choose an item.</w:t>
          </w:r>
        </w:p>
      </w:docPartBody>
    </w:docPart>
    <w:docPart>
      <w:docPartPr>
        <w:name w:val="BC47131691AB4952995CDC1F5D1081E1"/>
        <w:category>
          <w:name w:val="General"/>
          <w:gallery w:val="placeholder"/>
        </w:category>
        <w:types>
          <w:type w:val="bbPlcHdr"/>
        </w:types>
        <w:behaviors>
          <w:behavior w:val="content"/>
        </w:behaviors>
        <w:guid w:val="{B89AF08B-B7A7-4780-9E14-08E3B20AB994}"/>
      </w:docPartPr>
      <w:docPartBody>
        <w:p w:rsidR="00FA2AFD" w:rsidRDefault="00965571" w:rsidP="00965571">
          <w:pPr>
            <w:pStyle w:val="BC47131691AB4952995CDC1F5D1081E1"/>
          </w:pPr>
          <w:r w:rsidRPr="004D2D92">
            <w:rPr>
              <w:rStyle w:val="PlaceholderText"/>
            </w:rPr>
            <w:t>Choose an item.</w:t>
          </w:r>
        </w:p>
      </w:docPartBody>
    </w:docPart>
    <w:docPart>
      <w:docPartPr>
        <w:name w:val="4E4A114822FA40A1B99EA0AEBB08B3EB"/>
        <w:category>
          <w:name w:val="General"/>
          <w:gallery w:val="placeholder"/>
        </w:category>
        <w:types>
          <w:type w:val="bbPlcHdr"/>
        </w:types>
        <w:behaviors>
          <w:behavior w:val="content"/>
        </w:behaviors>
        <w:guid w:val="{622A3294-0C5B-4D8F-B439-32A517266571}"/>
      </w:docPartPr>
      <w:docPartBody>
        <w:p w:rsidR="00FA2AFD" w:rsidRDefault="00965571" w:rsidP="00965571">
          <w:pPr>
            <w:pStyle w:val="4E4A114822FA40A1B99EA0AEBB08B3EB"/>
          </w:pPr>
          <w:r w:rsidRPr="004D2D92">
            <w:rPr>
              <w:rStyle w:val="PlaceholderText"/>
            </w:rPr>
            <w:t>Choose an item.</w:t>
          </w:r>
        </w:p>
      </w:docPartBody>
    </w:docPart>
    <w:docPart>
      <w:docPartPr>
        <w:name w:val="373C7E007D954328B3D9D4C4B8C43E94"/>
        <w:category>
          <w:name w:val="General"/>
          <w:gallery w:val="placeholder"/>
        </w:category>
        <w:types>
          <w:type w:val="bbPlcHdr"/>
        </w:types>
        <w:behaviors>
          <w:behavior w:val="content"/>
        </w:behaviors>
        <w:guid w:val="{9E4A5E4B-0F90-47B8-8B99-74D21879B32E}"/>
      </w:docPartPr>
      <w:docPartBody>
        <w:p w:rsidR="00FA2AFD" w:rsidRDefault="00965571" w:rsidP="00965571">
          <w:pPr>
            <w:pStyle w:val="373C7E007D954328B3D9D4C4B8C43E94"/>
          </w:pPr>
          <w:r w:rsidRPr="004D2D92">
            <w:rPr>
              <w:rStyle w:val="PlaceholderText"/>
            </w:rPr>
            <w:t>Choose an item.</w:t>
          </w:r>
        </w:p>
      </w:docPartBody>
    </w:docPart>
    <w:docPart>
      <w:docPartPr>
        <w:name w:val="F410EDDC94EB44D1AA6CC31C00475EA2"/>
        <w:category>
          <w:name w:val="General"/>
          <w:gallery w:val="placeholder"/>
        </w:category>
        <w:types>
          <w:type w:val="bbPlcHdr"/>
        </w:types>
        <w:behaviors>
          <w:behavior w:val="content"/>
        </w:behaviors>
        <w:guid w:val="{DC430F9C-0416-40FA-959F-14D604EFA250}"/>
      </w:docPartPr>
      <w:docPartBody>
        <w:p w:rsidR="00FA2AFD" w:rsidRDefault="00965571" w:rsidP="00965571">
          <w:pPr>
            <w:pStyle w:val="F410EDDC94EB44D1AA6CC31C00475EA2"/>
          </w:pPr>
          <w:r w:rsidRPr="004D2D92">
            <w:rPr>
              <w:rStyle w:val="PlaceholderText"/>
            </w:rPr>
            <w:t>Choose an item.</w:t>
          </w:r>
        </w:p>
      </w:docPartBody>
    </w:docPart>
    <w:docPart>
      <w:docPartPr>
        <w:name w:val="5E46AB92A86C45D39A2D274ED023DDB4"/>
        <w:category>
          <w:name w:val="General"/>
          <w:gallery w:val="placeholder"/>
        </w:category>
        <w:types>
          <w:type w:val="bbPlcHdr"/>
        </w:types>
        <w:behaviors>
          <w:behavior w:val="content"/>
        </w:behaviors>
        <w:guid w:val="{E36C8B42-3AD2-4CD4-AE69-8DA00A1B8203}"/>
      </w:docPartPr>
      <w:docPartBody>
        <w:p w:rsidR="00FA2AFD" w:rsidRDefault="00965571" w:rsidP="00965571">
          <w:pPr>
            <w:pStyle w:val="5E46AB92A86C45D39A2D274ED023DDB4"/>
          </w:pPr>
          <w:r w:rsidRPr="004D2D92">
            <w:rPr>
              <w:rStyle w:val="PlaceholderText"/>
            </w:rPr>
            <w:t>Choose an item.</w:t>
          </w:r>
        </w:p>
      </w:docPartBody>
    </w:docPart>
    <w:docPart>
      <w:docPartPr>
        <w:name w:val="8F8B2B09EA864D9AA69A8A881A8637AC"/>
        <w:category>
          <w:name w:val="General"/>
          <w:gallery w:val="placeholder"/>
        </w:category>
        <w:types>
          <w:type w:val="bbPlcHdr"/>
        </w:types>
        <w:behaviors>
          <w:behavior w:val="content"/>
        </w:behaviors>
        <w:guid w:val="{1B341D99-6789-4C3B-A6E2-E719ECCC735E}"/>
      </w:docPartPr>
      <w:docPartBody>
        <w:p w:rsidR="00FA2AFD" w:rsidRDefault="00965571" w:rsidP="00965571">
          <w:pPr>
            <w:pStyle w:val="8F8B2B09EA864D9AA69A8A881A8637AC"/>
          </w:pPr>
          <w:r w:rsidRPr="004D2D92">
            <w:rPr>
              <w:rStyle w:val="PlaceholderText"/>
            </w:rPr>
            <w:t>Choose an item.</w:t>
          </w:r>
        </w:p>
      </w:docPartBody>
    </w:docPart>
    <w:docPart>
      <w:docPartPr>
        <w:name w:val="752BD825D07846DCA04A8ACF736184C8"/>
        <w:category>
          <w:name w:val="General"/>
          <w:gallery w:val="placeholder"/>
        </w:category>
        <w:types>
          <w:type w:val="bbPlcHdr"/>
        </w:types>
        <w:behaviors>
          <w:behavior w:val="content"/>
        </w:behaviors>
        <w:guid w:val="{4EACB350-DDE1-4F68-84A1-BCCF7BA0787B}"/>
      </w:docPartPr>
      <w:docPartBody>
        <w:p w:rsidR="00FA2AFD" w:rsidRDefault="00965571" w:rsidP="00965571">
          <w:pPr>
            <w:pStyle w:val="752BD825D07846DCA04A8ACF736184C8"/>
          </w:pPr>
          <w:r w:rsidRPr="004D2D92">
            <w:rPr>
              <w:rStyle w:val="PlaceholderText"/>
            </w:rPr>
            <w:t>Choose an item.</w:t>
          </w:r>
        </w:p>
      </w:docPartBody>
    </w:docPart>
    <w:docPart>
      <w:docPartPr>
        <w:name w:val="7EF1BDA6BC0C485183DDAB9C890F8807"/>
        <w:category>
          <w:name w:val="General"/>
          <w:gallery w:val="placeholder"/>
        </w:category>
        <w:types>
          <w:type w:val="bbPlcHdr"/>
        </w:types>
        <w:behaviors>
          <w:behavior w:val="content"/>
        </w:behaviors>
        <w:guid w:val="{055E49A3-52EA-4569-B05F-135F79CEE333}"/>
      </w:docPartPr>
      <w:docPartBody>
        <w:p w:rsidR="00FA2AFD" w:rsidRDefault="00965571" w:rsidP="00965571">
          <w:pPr>
            <w:pStyle w:val="7EF1BDA6BC0C485183DDAB9C890F8807"/>
          </w:pPr>
          <w:r w:rsidRPr="004D2D92">
            <w:rPr>
              <w:rStyle w:val="PlaceholderText"/>
            </w:rPr>
            <w:t>Choose an item.</w:t>
          </w:r>
        </w:p>
      </w:docPartBody>
    </w:docPart>
    <w:docPart>
      <w:docPartPr>
        <w:name w:val="0AC2071E85244D40B6031F100EE985F9"/>
        <w:category>
          <w:name w:val="General"/>
          <w:gallery w:val="placeholder"/>
        </w:category>
        <w:types>
          <w:type w:val="bbPlcHdr"/>
        </w:types>
        <w:behaviors>
          <w:behavior w:val="content"/>
        </w:behaviors>
        <w:guid w:val="{9AA07ACF-FB7B-493C-A785-F35C7B3D1C03}"/>
      </w:docPartPr>
      <w:docPartBody>
        <w:p w:rsidR="00FA2AFD" w:rsidRDefault="00965571" w:rsidP="00965571">
          <w:pPr>
            <w:pStyle w:val="0AC2071E85244D40B6031F100EE985F9"/>
          </w:pPr>
          <w:r w:rsidRPr="004D2D92">
            <w:rPr>
              <w:rStyle w:val="PlaceholderText"/>
            </w:rPr>
            <w:t>Choose an item.</w:t>
          </w:r>
        </w:p>
      </w:docPartBody>
    </w:docPart>
    <w:docPart>
      <w:docPartPr>
        <w:name w:val="1D7351F4F5534B04BD1529ED945109F2"/>
        <w:category>
          <w:name w:val="General"/>
          <w:gallery w:val="placeholder"/>
        </w:category>
        <w:types>
          <w:type w:val="bbPlcHdr"/>
        </w:types>
        <w:behaviors>
          <w:behavior w:val="content"/>
        </w:behaviors>
        <w:guid w:val="{7894ECDD-4282-4ED3-B5E5-D38527F270CE}"/>
      </w:docPartPr>
      <w:docPartBody>
        <w:p w:rsidR="00FA2AFD" w:rsidRDefault="00965571" w:rsidP="00965571">
          <w:pPr>
            <w:pStyle w:val="1D7351F4F5534B04BD1529ED945109F2"/>
          </w:pPr>
          <w:r w:rsidRPr="004D2D92">
            <w:rPr>
              <w:rStyle w:val="PlaceholderText"/>
            </w:rPr>
            <w:t>Choose an item.</w:t>
          </w:r>
        </w:p>
      </w:docPartBody>
    </w:docPart>
    <w:docPart>
      <w:docPartPr>
        <w:name w:val="665C371B37A340F19305A2B2CFCDC670"/>
        <w:category>
          <w:name w:val="General"/>
          <w:gallery w:val="placeholder"/>
        </w:category>
        <w:types>
          <w:type w:val="bbPlcHdr"/>
        </w:types>
        <w:behaviors>
          <w:behavior w:val="content"/>
        </w:behaviors>
        <w:guid w:val="{DC6271F7-1705-4CAC-ACB5-EDF7AE86F6F4}"/>
      </w:docPartPr>
      <w:docPartBody>
        <w:p w:rsidR="00FA2AFD" w:rsidRDefault="00965571" w:rsidP="00965571">
          <w:pPr>
            <w:pStyle w:val="665C371B37A340F19305A2B2CFCDC670"/>
          </w:pPr>
          <w:r w:rsidRPr="004D2D92">
            <w:rPr>
              <w:rStyle w:val="PlaceholderText"/>
            </w:rPr>
            <w:t>Choose an item.</w:t>
          </w:r>
        </w:p>
      </w:docPartBody>
    </w:docPart>
    <w:docPart>
      <w:docPartPr>
        <w:name w:val="6526EFF5B5A04A7CAD02847818D2CF63"/>
        <w:category>
          <w:name w:val="General"/>
          <w:gallery w:val="placeholder"/>
        </w:category>
        <w:types>
          <w:type w:val="bbPlcHdr"/>
        </w:types>
        <w:behaviors>
          <w:behavior w:val="content"/>
        </w:behaviors>
        <w:guid w:val="{70387311-6283-48D0-BAD5-792B345C86D9}"/>
      </w:docPartPr>
      <w:docPartBody>
        <w:p w:rsidR="00FA2AFD" w:rsidRDefault="00965571" w:rsidP="00965571">
          <w:pPr>
            <w:pStyle w:val="6526EFF5B5A04A7CAD02847818D2CF63"/>
          </w:pPr>
          <w:r w:rsidRPr="004D2D92">
            <w:rPr>
              <w:rStyle w:val="PlaceholderText"/>
            </w:rPr>
            <w:t>Choose an item.</w:t>
          </w:r>
        </w:p>
      </w:docPartBody>
    </w:docPart>
    <w:docPart>
      <w:docPartPr>
        <w:name w:val="CCCE1E00170D4962BDC69842EE698A22"/>
        <w:category>
          <w:name w:val="General"/>
          <w:gallery w:val="placeholder"/>
        </w:category>
        <w:types>
          <w:type w:val="bbPlcHdr"/>
        </w:types>
        <w:behaviors>
          <w:behavior w:val="content"/>
        </w:behaviors>
        <w:guid w:val="{958E5B69-D056-4CC9-A37C-9619B4545A0D}"/>
      </w:docPartPr>
      <w:docPartBody>
        <w:p w:rsidR="00FA2AFD" w:rsidRDefault="00965571" w:rsidP="00965571">
          <w:pPr>
            <w:pStyle w:val="CCCE1E00170D4962BDC69842EE698A22"/>
          </w:pPr>
          <w:r w:rsidRPr="004D2D92">
            <w:rPr>
              <w:rStyle w:val="PlaceholderText"/>
            </w:rPr>
            <w:t>Choose an item.</w:t>
          </w:r>
        </w:p>
      </w:docPartBody>
    </w:docPart>
    <w:docPart>
      <w:docPartPr>
        <w:name w:val="71425587DE9D4338A2435AB56839E618"/>
        <w:category>
          <w:name w:val="General"/>
          <w:gallery w:val="placeholder"/>
        </w:category>
        <w:types>
          <w:type w:val="bbPlcHdr"/>
        </w:types>
        <w:behaviors>
          <w:behavior w:val="content"/>
        </w:behaviors>
        <w:guid w:val="{73EFF7EE-8C8C-443D-9575-2A03D37AD8C1}"/>
      </w:docPartPr>
      <w:docPartBody>
        <w:p w:rsidR="00FA2AFD" w:rsidRDefault="00965571" w:rsidP="00965571">
          <w:pPr>
            <w:pStyle w:val="71425587DE9D4338A2435AB56839E618"/>
          </w:pPr>
          <w:r w:rsidRPr="004D2D92">
            <w:rPr>
              <w:rStyle w:val="PlaceholderText"/>
            </w:rPr>
            <w:t>Choose an item.</w:t>
          </w:r>
        </w:p>
      </w:docPartBody>
    </w:docPart>
    <w:docPart>
      <w:docPartPr>
        <w:name w:val="F9516F1344C94DC580053D95BD05C7EA"/>
        <w:category>
          <w:name w:val="General"/>
          <w:gallery w:val="placeholder"/>
        </w:category>
        <w:types>
          <w:type w:val="bbPlcHdr"/>
        </w:types>
        <w:behaviors>
          <w:behavior w:val="content"/>
        </w:behaviors>
        <w:guid w:val="{80D0BC7B-61D7-4A8D-9A0D-94EF10C51C63}"/>
      </w:docPartPr>
      <w:docPartBody>
        <w:p w:rsidR="00FA2AFD" w:rsidRDefault="00965571" w:rsidP="00965571">
          <w:pPr>
            <w:pStyle w:val="F9516F1344C94DC580053D95BD05C7EA"/>
          </w:pPr>
          <w:r w:rsidRPr="004D2D92">
            <w:rPr>
              <w:rStyle w:val="PlaceholderText"/>
            </w:rPr>
            <w:t>Choose an item.</w:t>
          </w:r>
        </w:p>
      </w:docPartBody>
    </w:docPart>
    <w:docPart>
      <w:docPartPr>
        <w:name w:val="23C1C210768B48D99FD4E3713CE2945E"/>
        <w:category>
          <w:name w:val="General"/>
          <w:gallery w:val="placeholder"/>
        </w:category>
        <w:types>
          <w:type w:val="bbPlcHdr"/>
        </w:types>
        <w:behaviors>
          <w:behavior w:val="content"/>
        </w:behaviors>
        <w:guid w:val="{85231A86-63F0-4284-87DF-A8DB6EFB3E4F}"/>
      </w:docPartPr>
      <w:docPartBody>
        <w:p w:rsidR="00FA2AFD" w:rsidRDefault="00965571" w:rsidP="00965571">
          <w:pPr>
            <w:pStyle w:val="23C1C210768B48D99FD4E3713CE2945E"/>
          </w:pPr>
          <w:r w:rsidRPr="004D2D92">
            <w:rPr>
              <w:rStyle w:val="PlaceholderText"/>
            </w:rPr>
            <w:t>Choose an item.</w:t>
          </w:r>
        </w:p>
      </w:docPartBody>
    </w:docPart>
    <w:docPart>
      <w:docPartPr>
        <w:name w:val="067CB14C4ADA4A8E8AF82C1C0F095528"/>
        <w:category>
          <w:name w:val="General"/>
          <w:gallery w:val="placeholder"/>
        </w:category>
        <w:types>
          <w:type w:val="bbPlcHdr"/>
        </w:types>
        <w:behaviors>
          <w:behavior w:val="content"/>
        </w:behaviors>
        <w:guid w:val="{F1B69F76-C79D-4383-AB7F-B53423BAB1F8}"/>
      </w:docPartPr>
      <w:docPartBody>
        <w:p w:rsidR="00FA2AFD" w:rsidRDefault="00965571" w:rsidP="00965571">
          <w:pPr>
            <w:pStyle w:val="067CB14C4ADA4A8E8AF82C1C0F095528"/>
          </w:pPr>
          <w:r w:rsidRPr="004D2D92">
            <w:rPr>
              <w:rStyle w:val="PlaceholderText"/>
            </w:rPr>
            <w:t>Choose an item.</w:t>
          </w:r>
        </w:p>
      </w:docPartBody>
    </w:docPart>
    <w:docPart>
      <w:docPartPr>
        <w:name w:val="E8281B014E2C43DAB3FA768B50DAD24F"/>
        <w:category>
          <w:name w:val="General"/>
          <w:gallery w:val="placeholder"/>
        </w:category>
        <w:types>
          <w:type w:val="bbPlcHdr"/>
        </w:types>
        <w:behaviors>
          <w:behavior w:val="content"/>
        </w:behaviors>
        <w:guid w:val="{D2F3041B-BAA1-4DB6-8C3E-73B35330A9D1}"/>
      </w:docPartPr>
      <w:docPartBody>
        <w:p w:rsidR="00FA2AFD" w:rsidRDefault="00965571" w:rsidP="00965571">
          <w:pPr>
            <w:pStyle w:val="E8281B014E2C43DAB3FA768B50DAD24F"/>
          </w:pPr>
          <w:r w:rsidRPr="004D2D92">
            <w:rPr>
              <w:rStyle w:val="PlaceholderText"/>
            </w:rPr>
            <w:t>Choose an item.</w:t>
          </w:r>
        </w:p>
      </w:docPartBody>
    </w:docPart>
    <w:docPart>
      <w:docPartPr>
        <w:name w:val="37644C6F79C3446CBF1FAFA13C48939F"/>
        <w:category>
          <w:name w:val="General"/>
          <w:gallery w:val="placeholder"/>
        </w:category>
        <w:types>
          <w:type w:val="bbPlcHdr"/>
        </w:types>
        <w:behaviors>
          <w:behavior w:val="content"/>
        </w:behaviors>
        <w:guid w:val="{48DA4F50-C33A-45DE-8E65-1D8E1195FFB2}"/>
      </w:docPartPr>
      <w:docPartBody>
        <w:p w:rsidR="00FA2AFD" w:rsidRDefault="00965571" w:rsidP="00965571">
          <w:pPr>
            <w:pStyle w:val="37644C6F79C3446CBF1FAFA13C48939F"/>
          </w:pPr>
          <w:r w:rsidRPr="004D2D92">
            <w:rPr>
              <w:rStyle w:val="PlaceholderText"/>
            </w:rPr>
            <w:t>Choose an item.</w:t>
          </w:r>
        </w:p>
      </w:docPartBody>
    </w:docPart>
    <w:docPart>
      <w:docPartPr>
        <w:name w:val="1C5FBE81F85D47A6BE7E773DB9731431"/>
        <w:category>
          <w:name w:val="General"/>
          <w:gallery w:val="placeholder"/>
        </w:category>
        <w:types>
          <w:type w:val="bbPlcHdr"/>
        </w:types>
        <w:behaviors>
          <w:behavior w:val="content"/>
        </w:behaviors>
        <w:guid w:val="{5698E793-6D30-497E-B944-D7BF712B7D35}"/>
      </w:docPartPr>
      <w:docPartBody>
        <w:p w:rsidR="00FA2AFD" w:rsidRDefault="00965571" w:rsidP="00965571">
          <w:pPr>
            <w:pStyle w:val="1C5FBE81F85D47A6BE7E773DB9731431"/>
          </w:pPr>
          <w:r w:rsidRPr="004D2D92">
            <w:rPr>
              <w:rStyle w:val="PlaceholderText"/>
            </w:rPr>
            <w:t>Choose an item.</w:t>
          </w:r>
        </w:p>
      </w:docPartBody>
    </w:docPart>
    <w:docPart>
      <w:docPartPr>
        <w:name w:val="C74802A2BB37457382110F51BF1D4894"/>
        <w:category>
          <w:name w:val="General"/>
          <w:gallery w:val="placeholder"/>
        </w:category>
        <w:types>
          <w:type w:val="bbPlcHdr"/>
        </w:types>
        <w:behaviors>
          <w:behavior w:val="content"/>
        </w:behaviors>
        <w:guid w:val="{26C49C17-80E3-41F4-A179-ACAC531A3703}"/>
      </w:docPartPr>
      <w:docPartBody>
        <w:p w:rsidR="00FA2AFD" w:rsidRDefault="00965571" w:rsidP="00965571">
          <w:pPr>
            <w:pStyle w:val="C74802A2BB37457382110F51BF1D4894"/>
          </w:pPr>
          <w:r w:rsidRPr="004D2D92">
            <w:rPr>
              <w:rStyle w:val="PlaceholderText"/>
            </w:rPr>
            <w:t>Choose an item.</w:t>
          </w:r>
        </w:p>
      </w:docPartBody>
    </w:docPart>
    <w:docPart>
      <w:docPartPr>
        <w:name w:val="A04182A7D8224004A50D2B81F5C654A7"/>
        <w:category>
          <w:name w:val="General"/>
          <w:gallery w:val="placeholder"/>
        </w:category>
        <w:types>
          <w:type w:val="bbPlcHdr"/>
        </w:types>
        <w:behaviors>
          <w:behavior w:val="content"/>
        </w:behaviors>
        <w:guid w:val="{08A5F36F-754B-45A0-9B07-C529E67289C3}"/>
      </w:docPartPr>
      <w:docPartBody>
        <w:p w:rsidR="00FA2AFD" w:rsidRDefault="00965571" w:rsidP="00965571">
          <w:pPr>
            <w:pStyle w:val="A04182A7D8224004A50D2B81F5C654A7"/>
          </w:pPr>
          <w:r w:rsidRPr="004D2D92">
            <w:rPr>
              <w:rStyle w:val="PlaceholderText"/>
            </w:rPr>
            <w:t>Choose an item.</w:t>
          </w:r>
        </w:p>
      </w:docPartBody>
    </w:docPart>
    <w:docPart>
      <w:docPartPr>
        <w:name w:val="B34A211FF3EE410FBBB54260CE2FB761"/>
        <w:category>
          <w:name w:val="General"/>
          <w:gallery w:val="placeholder"/>
        </w:category>
        <w:types>
          <w:type w:val="bbPlcHdr"/>
        </w:types>
        <w:behaviors>
          <w:behavior w:val="content"/>
        </w:behaviors>
        <w:guid w:val="{60CEFCBA-D5CA-44F3-9C41-C71D4D50A68F}"/>
      </w:docPartPr>
      <w:docPartBody>
        <w:p w:rsidR="00FA2AFD" w:rsidRDefault="00965571" w:rsidP="00965571">
          <w:pPr>
            <w:pStyle w:val="B34A211FF3EE410FBBB54260CE2FB761"/>
          </w:pPr>
          <w:r w:rsidRPr="004D2D92">
            <w:rPr>
              <w:rStyle w:val="PlaceholderText"/>
            </w:rPr>
            <w:t>Choose an item.</w:t>
          </w:r>
        </w:p>
      </w:docPartBody>
    </w:docPart>
    <w:docPart>
      <w:docPartPr>
        <w:name w:val="F6AB75D41DFD40ED96CC071808CEE44B"/>
        <w:category>
          <w:name w:val="General"/>
          <w:gallery w:val="placeholder"/>
        </w:category>
        <w:types>
          <w:type w:val="bbPlcHdr"/>
        </w:types>
        <w:behaviors>
          <w:behavior w:val="content"/>
        </w:behaviors>
        <w:guid w:val="{EFF3A633-2EC9-43DD-BB7B-7525DC302ECE}"/>
      </w:docPartPr>
      <w:docPartBody>
        <w:p w:rsidR="00FA2AFD" w:rsidRDefault="00965571" w:rsidP="00965571">
          <w:pPr>
            <w:pStyle w:val="F6AB75D41DFD40ED96CC071808CEE44B"/>
          </w:pPr>
          <w:r w:rsidRPr="004D2D92">
            <w:rPr>
              <w:rStyle w:val="PlaceholderText"/>
            </w:rPr>
            <w:t>Choose an item.</w:t>
          </w:r>
        </w:p>
      </w:docPartBody>
    </w:docPart>
    <w:docPart>
      <w:docPartPr>
        <w:name w:val="71DF9EB6A8444A9D8E57FD34D8441520"/>
        <w:category>
          <w:name w:val="General"/>
          <w:gallery w:val="placeholder"/>
        </w:category>
        <w:types>
          <w:type w:val="bbPlcHdr"/>
        </w:types>
        <w:behaviors>
          <w:behavior w:val="content"/>
        </w:behaviors>
        <w:guid w:val="{636FE8D2-79A6-4B55-BDA6-396E794B8900}"/>
      </w:docPartPr>
      <w:docPartBody>
        <w:p w:rsidR="00FA2AFD" w:rsidRDefault="00965571" w:rsidP="00965571">
          <w:pPr>
            <w:pStyle w:val="71DF9EB6A8444A9D8E57FD34D8441520"/>
          </w:pPr>
          <w:r w:rsidRPr="004D2D92">
            <w:rPr>
              <w:rStyle w:val="PlaceholderText"/>
            </w:rPr>
            <w:t>Choose an item.</w:t>
          </w:r>
        </w:p>
      </w:docPartBody>
    </w:docPart>
    <w:docPart>
      <w:docPartPr>
        <w:name w:val="91F9701A72C24D359F5511CEF0466FCE"/>
        <w:category>
          <w:name w:val="General"/>
          <w:gallery w:val="placeholder"/>
        </w:category>
        <w:types>
          <w:type w:val="bbPlcHdr"/>
        </w:types>
        <w:behaviors>
          <w:behavior w:val="content"/>
        </w:behaviors>
        <w:guid w:val="{4752B7E1-AEB0-4460-886E-EA0345FE95D6}"/>
      </w:docPartPr>
      <w:docPartBody>
        <w:p w:rsidR="00FA2AFD" w:rsidRDefault="00965571" w:rsidP="00965571">
          <w:pPr>
            <w:pStyle w:val="91F9701A72C24D359F5511CEF0466FCE"/>
          </w:pPr>
          <w:r w:rsidRPr="004D2D92">
            <w:rPr>
              <w:rStyle w:val="PlaceholderText"/>
            </w:rPr>
            <w:t>Choose an item.</w:t>
          </w:r>
        </w:p>
      </w:docPartBody>
    </w:docPart>
    <w:docPart>
      <w:docPartPr>
        <w:name w:val="4A0ED6C9D7E3403F80607D8EDD08E46D"/>
        <w:category>
          <w:name w:val="General"/>
          <w:gallery w:val="placeholder"/>
        </w:category>
        <w:types>
          <w:type w:val="bbPlcHdr"/>
        </w:types>
        <w:behaviors>
          <w:behavior w:val="content"/>
        </w:behaviors>
        <w:guid w:val="{69C028E5-0DD3-41DB-AFC3-EFAD367CAFA7}"/>
      </w:docPartPr>
      <w:docPartBody>
        <w:p w:rsidR="00FA2AFD" w:rsidRDefault="00965571" w:rsidP="00965571">
          <w:pPr>
            <w:pStyle w:val="4A0ED6C9D7E3403F80607D8EDD08E46D"/>
          </w:pPr>
          <w:r w:rsidRPr="004D2D92">
            <w:rPr>
              <w:rStyle w:val="PlaceholderText"/>
            </w:rPr>
            <w:t>Choose an item.</w:t>
          </w:r>
        </w:p>
      </w:docPartBody>
    </w:docPart>
    <w:docPart>
      <w:docPartPr>
        <w:name w:val="69149DE7A0C0458380591131FCFB5370"/>
        <w:category>
          <w:name w:val="General"/>
          <w:gallery w:val="placeholder"/>
        </w:category>
        <w:types>
          <w:type w:val="bbPlcHdr"/>
        </w:types>
        <w:behaviors>
          <w:behavior w:val="content"/>
        </w:behaviors>
        <w:guid w:val="{749E8E30-AE01-4696-A3C9-6BFC0E8FE07E}"/>
      </w:docPartPr>
      <w:docPartBody>
        <w:p w:rsidR="00FA2AFD" w:rsidRDefault="00965571" w:rsidP="00965571">
          <w:pPr>
            <w:pStyle w:val="69149DE7A0C0458380591131FCFB5370"/>
          </w:pPr>
          <w:r w:rsidRPr="004D2D92">
            <w:rPr>
              <w:rStyle w:val="PlaceholderText"/>
            </w:rPr>
            <w:t>Choose an item.</w:t>
          </w:r>
        </w:p>
      </w:docPartBody>
    </w:docPart>
    <w:docPart>
      <w:docPartPr>
        <w:name w:val="EF974954148448E28A8056E02D4EDDFD"/>
        <w:category>
          <w:name w:val="General"/>
          <w:gallery w:val="placeholder"/>
        </w:category>
        <w:types>
          <w:type w:val="bbPlcHdr"/>
        </w:types>
        <w:behaviors>
          <w:behavior w:val="content"/>
        </w:behaviors>
        <w:guid w:val="{878B83ED-87F9-43BF-A239-0C30FAED75B9}"/>
      </w:docPartPr>
      <w:docPartBody>
        <w:p w:rsidR="00FA2AFD" w:rsidRDefault="00965571" w:rsidP="00965571">
          <w:pPr>
            <w:pStyle w:val="EF974954148448E28A8056E02D4EDDFD"/>
          </w:pPr>
          <w:r w:rsidRPr="004D2D92">
            <w:rPr>
              <w:rStyle w:val="PlaceholderText"/>
            </w:rPr>
            <w:t>Choose an item.</w:t>
          </w:r>
        </w:p>
      </w:docPartBody>
    </w:docPart>
    <w:docPart>
      <w:docPartPr>
        <w:name w:val="BF33F9BA108D4915AA56682F25001881"/>
        <w:category>
          <w:name w:val="General"/>
          <w:gallery w:val="placeholder"/>
        </w:category>
        <w:types>
          <w:type w:val="bbPlcHdr"/>
        </w:types>
        <w:behaviors>
          <w:behavior w:val="content"/>
        </w:behaviors>
        <w:guid w:val="{AB6B4D5F-FD14-4E4A-9132-313A7EFDC5F9}"/>
      </w:docPartPr>
      <w:docPartBody>
        <w:p w:rsidR="00FA2AFD" w:rsidRDefault="00965571" w:rsidP="00965571">
          <w:pPr>
            <w:pStyle w:val="BF33F9BA108D4915AA56682F25001881"/>
          </w:pPr>
          <w:r w:rsidRPr="004D2D92">
            <w:rPr>
              <w:rStyle w:val="PlaceholderText"/>
            </w:rPr>
            <w:t>Choose an item.</w:t>
          </w:r>
        </w:p>
      </w:docPartBody>
    </w:docPart>
    <w:docPart>
      <w:docPartPr>
        <w:name w:val="216A1222D7ED43B6B4A4D2FF02DCEA39"/>
        <w:category>
          <w:name w:val="General"/>
          <w:gallery w:val="placeholder"/>
        </w:category>
        <w:types>
          <w:type w:val="bbPlcHdr"/>
        </w:types>
        <w:behaviors>
          <w:behavior w:val="content"/>
        </w:behaviors>
        <w:guid w:val="{36B427F4-3CB0-4EBD-A990-40F72524D3CA}"/>
      </w:docPartPr>
      <w:docPartBody>
        <w:p w:rsidR="00FA2AFD" w:rsidRDefault="00965571" w:rsidP="00965571">
          <w:pPr>
            <w:pStyle w:val="216A1222D7ED43B6B4A4D2FF02DCEA39"/>
          </w:pPr>
          <w:r w:rsidRPr="004D2D92">
            <w:rPr>
              <w:rStyle w:val="PlaceholderText"/>
            </w:rPr>
            <w:t>Choose an item.</w:t>
          </w:r>
        </w:p>
      </w:docPartBody>
    </w:docPart>
    <w:docPart>
      <w:docPartPr>
        <w:name w:val="AD36FAFF4FB8479CA756810CED38D8F4"/>
        <w:category>
          <w:name w:val="General"/>
          <w:gallery w:val="placeholder"/>
        </w:category>
        <w:types>
          <w:type w:val="bbPlcHdr"/>
        </w:types>
        <w:behaviors>
          <w:behavior w:val="content"/>
        </w:behaviors>
        <w:guid w:val="{7B09FA7B-CC75-47B6-9F7B-173FBE456642}"/>
      </w:docPartPr>
      <w:docPartBody>
        <w:p w:rsidR="00FA2AFD" w:rsidRDefault="00965571" w:rsidP="00965571">
          <w:pPr>
            <w:pStyle w:val="AD36FAFF4FB8479CA756810CED38D8F4"/>
          </w:pPr>
          <w:r w:rsidRPr="004D2D92">
            <w:rPr>
              <w:rStyle w:val="PlaceholderText"/>
            </w:rPr>
            <w:t>Choose an item.</w:t>
          </w:r>
        </w:p>
      </w:docPartBody>
    </w:docPart>
    <w:docPart>
      <w:docPartPr>
        <w:name w:val="0910B443EB8A4E468EC0D39C0EF3EF25"/>
        <w:category>
          <w:name w:val="General"/>
          <w:gallery w:val="placeholder"/>
        </w:category>
        <w:types>
          <w:type w:val="bbPlcHdr"/>
        </w:types>
        <w:behaviors>
          <w:behavior w:val="content"/>
        </w:behaviors>
        <w:guid w:val="{33FF1B95-F08E-41ED-AE1A-AD8976AFAC27}"/>
      </w:docPartPr>
      <w:docPartBody>
        <w:p w:rsidR="00FA2AFD" w:rsidRDefault="00965571" w:rsidP="00965571">
          <w:pPr>
            <w:pStyle w:val="0910B443EB8A4E468EC0D39C0EF3EF25"/>
          </w:pPr>
          <w:r w:rsidRPr="004D2D92">
            <w:rPr>
              <w:rStyle w:val="PlaceholderText"/>
            </w:rPr>
            <w:t>Choose an item.</w:t>
          </w:r>
        </w:p>
      </w:docPartBody>
    </w:docPart>
    <w:docPart>
      <w:docPartPr>
        <w:name w:val="5DD8F6C3D51040D486BEE27E41DB75D7"/>
        <w:category>
          <w:name w:val="General"/>
          <w:gallery w:val="placeholder"/>
        </w:category>
        <w:types>
          <w:type w:val="bbPlcHdr"/>
        </w:types>
        <w:behaviors>
          <w:behavior w:val="content"/>
        </w:behaviors>
        <w:guid w:val="{3DCA18AC-69FE-464B-95B5-AE2078B0514D}"/>
      </w:docPartPr>
      <w:docPartBody>
        <w:p w:rsidR="00FA2AFD" w:rsidRDefault="00965571" w:rsidP="00965571">
          <w:pPr>
            <w:pStyle w:val="5DD8F6C3D51040D486BEE27E41DB75D7"/>
          </w:pPr>
          <w:r w:rsidRPr="004D2D92">
            <w:rPr>
              <w:rStyle w:val="PlaceholderText"/>
            </w:rPr>
            <w:t>Choose an item.</w:t>
          </w:r>
        </w:p>
      </w:docPartBody>
    </w:docPart>
    <w:docPart>
      <w:docPartPr>
        <w:name w:val="06D483D77697404A9C39AE7F6BA95955"/>
        <w:category>
          <w:name w:val="General"/>
          <w:gallery w:val="placeholder"/>
        </w:category>
        <w:types>
          <w:type w:val="bbPlcHdr"/>
        </w:types>
        <w:behaviors>
          <w:behavior w:val="content"/>
        </w:behaviors>
        <w:guid w:val="{658112D5-A4EC-4194-B2B3-14345385309F}"/>
      </w:docPartPr>
      <w:docPartBody>
        <w:p w:rsidR="00FA2AFD" w:rsidRDefault="00965571" w:rsidP="00965571">
          <w:pPr>
            <w:pStyle w:val="06D483D77697404A9C39AE7F6BA95955"/>
          </w:pPr>
          <w:r w:rsidRPr="004D2D92">
            <w:rPr>
              <w:rStyle w:val="PlaceholderText"/>
            </w:rPr>
            <w:t>Choose an item.</w:t>
          </w:r>
        </w:p>
      </w:docPartBody>
    </w:docPart>
    <w:docPart>
      <w:docPartPr>
        <w:name w:val="D247D47E2B51435CAC84919BAF6204C5"/>
        <w:category>
          <w:name w:val="General"/>
          <w:gallery w:val="placeholder"/>
        </w:category>
        <w:types>
          <w:type w:val="bbPlcHdr"/>
        </w:types>
        <w:behaviors>
          <w:behavior w:val="content"/>
        </w:behaviors>
        <w:guid w:val="{9B14E492-5F69-40C4-A71D-644183A703BE}"/>
      </w:docPartPr>
      <w:docPartBody>
        <w:p w:rsidR="00FA2AFD" w:rsidRDefault="00965571" w:rsidP="00965571">
          <w:pPr>
            <w:pStyle w:val="D247D47E2B51435CAC84919BAF6204C5"/>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34483"/>
    <w:rsid w:val="00040E3C"/>
    <w:rsid w:val="00065067"/>
    <w:rsid w:val="000804A8"/>
    <w:rsid w:val="000901FA"/>
    <w:rsid w:val="00221A41"/>
    <w:rsid w:val="00244C76"/>
    <w:rsid w:val="00272BF3"/>
    <w:rsid w:val="002E26E9"/>
    <w:rsid w:val="003113D0"/>
    <w:rsid w:val="00343F80"/>
    <w:rsid w:val="004E4685"/>
    <w:rsid w:val="00501749"/>
    <w:rsid w:val="00634BF0"/>
    <w:rsid w:val="00681A19"/>
    <w:rsid w:val="006A4FE8"/>
    <w:rsid w:val="006F494E"/>
    <w:rsid w:val="00770BA6"/>
    <w:rsid w:val="008248AC"/>
    <w:rsid w:val="008B6BB8"/>
    <w:rsid w:val="008C6B8E"/>
    <w:rsid w:val="008F2BF6"/>
    <w:rsid w:val="00965571"/>
    <w:rsid w:val="0098012A"/>
    <w:rsid w:val="00991759"/>
    <w:rsid w:val="00AD6AF1"/>
    <w:rsid w:val="00B90E58"/>
    <w:rsid w:val="00BF5050"/>
    <w:rsid w:val="00C6479F"/>
    <w:rsid w:val="00C7736D"/>
    <w:rsid w:val="00CB334D"/>
    <w:rsid w:val="00D41984"/>
    <w:rsid w:val="00D84F94"/>
    <w:rsid w:val="00D867A3"/>
    <w:rsid w:val="00DD74F2"/>
    <w:rsid w:val="00EE180C"/>
    <w:rsid w:val="00EF654D"/>
    <w:rsid w:val="00F90E53"/>
    <w:rsid w:val="00FA2AFD"/>
    <w:rsid w:val="00FF52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965571"/>
    <w:rPr>
      <w:color w:val="808080"/>
    </w:rPr>
  </w:style>
  <w:style w:type="paragraph" w:customStyle="1" w:styleId="D169B90F592947F0B5CA8EB9A028065B9">
    <w:name w:val="D169B90F592947F0B5CA8EB9A028065B9"/>
    <w:pPr>
      <w:suppressAutoHyphens/>
      <w:spacing w:before="80" w:after="120" w:line="240" w:lineRule="auto"/>
    </w:pPr>
    <w:rPr>
      <w:rFonts w:ascii="Calibri" w:eastAsia="Calibri" w:hAnsi="Calibri" w:cs="Times New Roman"/>
      <w:sz w:val="20"/>
    </w:rPr>
  </w:style>
  <w:style w:type="paragraph" w:customStyle="1" w:styleId="49E1DEAF20324994BCCCFCF33FA6DE889">
    <w:name w:val="49E1DEAF20324994BCCCFCF33FA6DE889"/>
    <w:pPr>
      <w:suppressAutoHyphens/>
      <w:spacing w:before="80" w:after="120" w:line="240" w:lineRule="auto"/>
    </w:pPr>
    <w:rPr>
      <w:rFonts w:ascii="Calibri" w:eastAsia="Calibri" w:hAnsi="Calibri" w:cs="Times New Roman"/>
      <w:sz w:val="20"/>
    </w:rPr>
  </w:style>
  <w:style w:type="paragraph" w:customStyle="1" w:styleId="C2A236068F6A4FBDB3FF2613DA3C67F89">
    <w:name w:val="C2A236068F6A4FBDB3FF2613DA3C67F89"/>
    <w:pPr>
      <w:suppressAutoHyphens/>
      <w:spacing w:before="80" w:after="120" w:line="240" w:lineRule="auto"/>
    </w:pPr>
    <w:rPr>
      <w:rFonts w:ascii="Calibri" w:eastAsia="Calibri" w:hAnsi="Calibri" w:cs="Times New Roman"/>
      <w:sz w:val="20"/>
    </w:rPr>
  </w:style>
  <w:style w:type="paragraph" w:customStyle="1" w:styleId="E90866A1B92345718171ECCC784C32439">
    <w:name w:val="E90866A1B92345718171ECCC784C32439"/>
    <w:pPr>
      <w:suppressAutoHyphens/>
      <w:spacing w:before="80" w:after="120" w:line="240" w:lineRule="auto"/>
    </w:pPr>
    <w:rPr>
      <w:rFonts w:ascii="Calibri" w:eastAsia="Calibri" w:hAnsi="Calibri" w:cs="Times New Roman"/>
      <w:sz w:val="20"/>
    </w:rPr>
  </w:style>
  <w:style w:type="paragraph" w:customStyle="1" w:styleId="704FCDA18A0145538FE65B6BA77EE67F">
    <w:name w:val="704FCDA18A0145538FE65B6BA77EE67F"/>
    <w:rsid w:val="002E26E9"/>
    <w:pPr>
      <w:spacing w:after="160" w:line="278" w:lineRule="auto"/>
    </w:pPr>
    <w:rPr>
      <w:kern w:val="2"/>
      <w:sz w:val="24"/>
      <w:szCs w:val="24"/>
      <w14:ligatures w14:val="standardContextual"/>
    </w:rPr>
  </w:style>
  <w:style w:type="paragraph" w:customStyle="1" w:styleId="CAE4BB9EFBAA4389975BD312270BBB69">
    <w:name w:val="CAE4BB9EFBAA4389975BD312270BBB69"/>
    <w:rsid w:val="002E26E9"/>
    <w:pPr>
      <w:spacing w:after="160" w:line="278" w:lineRule="auto"/>
    </w:pPr>
    <w:rPr>
      <w:kern w:val="2"/>
      <w:sz w:val="24"/>
      <w:szCs w:val="24"/>
      <w14:ligatures w14:val="standardContextual"/>
    </w:rPr>
  </w:style>
  <w:style w:type="paragraph" w:customStyle="1" w:styleId="0D76B8C7BC5F42928468640C12846BB9">
    <w:name w:val="0D76B8C7BC5F42928468640C12846BB9"/>
    <w:rsid w:val="002E26E9"/>
    <w:pPr>
      <w:spacing w:after="160" w:line="278" w:lineRule="auto"/>
    </w:pPr>
    <w:rPr>
      <w:kern w:val="2"/>
      <w:sz w:val="24"/>
      <w:szCs w:val="24"/>
      <w14:ligatures w14:val="standardContextual"/>
    </w:rPr>
  </w:style>
  <w:style w:type="paragraph" w:customStyle="1" w:styleId="BC47131691AB4952995CDC1F5D1081E1">
    <w:name w:val="BC47131691AB4952995CDC1F5D1081E1"/>
    <w:rsid w:val="00965571"/>
    <w:pPr>
      <w:spacing w:after="160" w:line="278" w:lineRule="auto"/>
    </w:pPr>
    <w:rPr>
      <w:kern w:val="2"/>
      <w:sz w:val="24"/>
      <w:szCs w:val="24"/>
      <w14:ligatures w14:val="standardContextual"/>
    </w:rPr>
  </w:style>
  <w:style w:type="paragraph" w:customStyle="1" w:styleId="4E4A114822FA40A1B99EA0AEBB08B3EB">
    <w:name w:val="4E4A114822FA40A1B99EA0AEBB08B3EB"/>
    <w:rsid w:val="00965571"/>
    <w:pPr>
      <w:spacing w:after="160" w:line="278" w:lineRule="auto"/>
    </w:pPr>
    <w:rPr>
      <w:kern w:val="2"/>
      <w:sz w:val="24"/>
      <w:szCs w:val="24"/>
      <w14:ligatures w14:val="standardContextual"/>
    </w:rPr>
  </w:style>
  <w:style w:type="paragraph" w:customStyle="1" w:styleId="373C7E007D954328B3D9D4C4B8C43E94">
    <w:name w:val="373C7E007D954328B3D9D4C4B8C43E94"/>
    <w:rsid w:val="00965571"/>
    <w:pPr>
      <w:spacing w:after="160" w:line="278" w:lineRule="auto"/>
    </w:pPr>
    <w:rPr>
      <w:kern w:val="2"/>
      <w:sz w:val="24"/>
      <w:szCs w:val="24"/>
      <w14:ligatures w14:val="standardContextual"/>
    </w:rPr>
  </w:style>
  <w:style w:type="paragraph" w:customStyle="1" w:styleId="F410EDDC94EB44D1AA6CC31C00475EA2">
    <w:name w:val="F410EDDC94EB44D1AA6CC31C00475EA2"/>
    <w:rsid w:val="00965571"/>
    <w:pPr>
      <w:spacing w:after="160" w:line="278" w:lineRule="auto"/>
    </w:pPr>
    <w:rPr>
      <w:kern w:val="2"/>
      <w:sz w:val="24"/>
      <w:szCs w:val="24"/>
      <w14:ligatures w14:val="standardContextual"/>
    </w:rPr>
  </w:style>
  <w:style w:type="paragraph" w:customStyle="1" w:styleId="5E46AB92A86C45D39A2D274ED023DDB4">
    <w:name w:val="5E46AB92A86C45D39A2D274ED023DDB4"/>
    <w:rsid w:val="00965571"/>
    <w:pPr>
      <w:spacing w:after="160" w:line="278" w:lineRule="auto"/>
    </w:pPr>
    <w:rPr>
      <w:kern w:val="2"/>
      <w:sz w:val="24"/>
      <w:szCs w:val="24"/>
      <w14:ligatures w14:val="standardContextual"/>
    </w:rPr>
  </w:style>
  <w:style w:type="paragraph" w:customStyle="1" w:styleId="8F8B2B09EA864D9AA69A8A881A8637AC">
    <w:name w:val="8F8B2B09EA864D9AA69A8A881A8637AC"/>
    <w:rsid w:val="00965571"/>
    <w:pPr>
      <w:spacing w:after="160" w:line="278" w:lineRule="auto"/>
    </w:pPr>
    <w:rPr>
      <w:kern w:val="2"/>
      <w:sz w:val="24"/>
      <w:szCs w:val="24"/>
      <w14:ligatures w14:val="standardContextual"/>
    </w:rPr>
  </w:style>
  <w:style w:type="paragraph" w:customStyle="1" w:styleId="752BD825D07846DCA04A8ACF736184C8">
    <w:name w:val="752BD825D07846DCA04A8ACF736184C8"/>
    <w:rsid w:val="00965571"/>
    <w:pPr>
      <w:spacing w:after="160" w:line="278" w:lineRule="auto"/>
    </w:pPr>
    <w:rPr>
      <w:kern w:val="2"/>
      <w:sz w:val="24"/>
      <w:szCs w:val="24"/>
      <w14:ligatures w14:val="standardContextual"/>
    </w:rPr>
  </w:style>
  <w:style w:type="paragraph" w:customStyle="1" w:styleId="7EF1BDA6BC0C485183DDAB9C890F8807">
    <w:name w:val="7EF1BDA6BC0C485183DDAB9C890F8807"/>
    <w:rsid w:val="00965571"/>
    <w:pPr>
      <w:spacing w:after="160" w:line="278" w:lineRule="auto"/>
    </w:pPr>
    <w:rPr>
      <w:kern w:val="2"/>
      <w:sz w:val="24"/>
      <w:szCs w:val="24"/>
      <w14:ligatures w14:val="standardContextual"/>
    </w:rPr>
  </w:style>
  <w:style w:type="paragraph" w:customStyle="1" w:styleId="0AC2071E85244D40B6031F100EE985F9">
    <w:name w:val="0AC2071E85244D40B6031F100EE985F9"/>
    <w:rsid w:val="00965571"/>
    <w:pPr>
      <w:spacing w:after="160" w:line="278" w:lineRule="auto"/>
    </w:pPr>
    <w:rPr>
      <w:kern w:val="2"/>
      <w:sz w:val="24"/>
      <w:szCs w:val="24"/>
      <w14:ligatures w14:val="standardContextual"/>
    </w:rPr>
  </w:style>
  <w:style w:type="paragraph" w:customStyle="1" w:styleId="1D7351F4F5534B04BD1529ED945109F2">
    <w:name w:val="1D7351F4F5534B04BD1529ED945109F2"/>
    <w:rsid w:val="00965571"/>
    <w:pPr>
      <w:spacing w:after="160" w:line="278" w:lineRule="auto"/>
    </w:pPr>
    <w:rPr>
      <w:kern w:val="2"/>
      <w:sz w:val="24"/>
      <w:szCs w:val="24"/>
      <w14:ligatures w14:val="standardContextual"/>
    </w:rPr>
  </w:style>
  <w:style w:type="paragraph" w:customStyle="1" w:styleId="665C371B37A340F19305A2B2CFCDC670">
    <w:name w:val="665C371B37A340F19305A2B2CFCDC670"/>
    <w:rsid w:val="00965571"/>
    <w:pPr>
      <w:spacing w:after="160" w:line="278" w:lineRule="auto"/>
    </w:pPr>
    <w:rPr>
      <w:kern w:val="2"/>
      <w:sz w:val="24"/>
      <w:szCs w:val="24"/>
      <w14:ligatures w14:val="standardContextual"/>
    </w:rPr>
  </w:style>
  <w:style w:type="paragraph" w:customStyle="1" w:styleId="6526EFF5B5A04A7CAD02847818D2CF63">
    <w:name w:val="6526EFF5B5A04A7CAD02847818D2CF63"/>
    <w:rsid w:val="00965571"/>
    <w:pPr>
      <w:spacing w:after="160" w:line="278" w:lineRule="auto"/>
    </w:pPr>
    <w:rPr>
      <w:kern w:val="2"/>
      <w:sz w:val="24"/>
      <w:szCs w:val="24"/>
      <w14:ligatures w14:val="standardContextual"/>
    </w:rPr>
  </w:style>
  <w:style w:type="paragraph" w:customStyle="1" w:styleId="CCCE1E00170D4962BDC69842EE698A22">
    <w:name w:val="CCCE1E00170D4962BDC69842EE698A22"/>
    <w:rsid w:val="00965571"/>
    <w:pPr>
      <w:spacing w:after="160" w:line="278" w:lineRule="auto"/>
    </w:pPr>
    <w:rPr>
      <w:kern w:val="2"/>
      <w:sz w:val="24"/>
      <w:szCs w:val="24"/>
      <w14:ligatures w14:val="standardContextual"/>
    </w:rPr>
  </w:style>
  <w:style w:type="paragraph" w:customStyle="1" w:styleId="71425587DE9D4338A2435AB56839E618">
    <w:name w:val="71425587DE9D4338A2435AB56839E618"/>
    <w:rsid w:val="00965571"/>
    <w:pPr>
      <w:spacing w:after="160" w:line="278" w:lineRule="auto"/>
    </w:pPr>
    <w:rPr>
      <w:kern w:val="2"/>
      <w:sz w:val="24"/>
      <w:szCs w:val="24"/>
      <w14:ligatures w14:val="standardContextual"/>
    </w:rPr>
  </w:style>
  <w:style w:type="paragraph" w:customStyle="1" w:styleId="F9516F1344C94DC580053D95BD05C7EA">
    <w:name w:val="F9516F1344C94DC580053D95BD05C7EA"/>
    <w:rsid w:val="00965571"/>
    <w:pPr>
      <w:spacing w:after="160" w:line="278" w:lineRule="auto"/>
    </w:pPr>
    <w:rPr>
      <w:kern w:val="2"/>
      <w:sz w:val="24"/>
      <w:szCs w:val="24"/>
      <w14:ligatures w14:val="standardContextual"/>
    </w:rPr>
  </w:style>
  <w:style w:type="paragraph" w:customStyle="1" w:styleId="23C1C210768B48D99FD4E3713CE2945E">
    <w:name w:val="23C1C210768B48D99FD4E3713CE2945E"/>
    <w:rsid w:val="00965571"/>
    <w:pPr>
      <w:spacing w:after="160" w:line="278" w:lineRule="auto"/>
    </w:pPr>
    <w:rPr>
      <w:kern w:val="2"/>
      <w:sz w:val="24"/>
      <w:szCs w:val="24"/>
      <w14:ligatures w14:val="standardContextual"/>
    </w:rPr>
  </w:style>
  <w:style w:type="paragraph" w:customStyle="1" w:styleId="067CB14C4ADA4A8E8AF82C1C0F095528">
    <w:name w:val="067CB14C4ADA4A8E8AF82C1C0F095528"/>
    <w:rsid w:val="00965571"/>
    <w:pPr>
      <w:spacing w:after="160" w:line="278" w:lineRule="auto"/>
    </w:pPr>
    <w:rPr>
      <w:kern w:val="2"/>
      <w:sz w:val="24"/>
      <w:szCs w:val="24"/>
      <w14:ligatures w14:val="standardContextual"/>
    </w:rPr>
  </w:style>
  <w:style w:type="paragraph" w:customStyle="1" w:styleId="E8281B014E2C43DAB3FA768B50DAD24F">
    <w:name w:val="E8281B014E2C43DAB3FA768B50DAD24F"/>
    <w:rsid w:val="00965571"/>
    <w:pPr>
      <w:spacing w:after="160" w:line="278" w:lineRule="auto"/>
    </w:pPr>
    <w:rPr>
      <w:kern w:val="2"/>
      <w:sz w:val="24"/>
      <w:szCs w:val="24"/>
      <w14:ligatures w14:val="standardContextual"/>
    </w:rPr>
  </w:style>
  <w:style w:type="paragraph" w:customStyle="1" w:styleId="37644C6F79C3446CBF1FAFA13C48939F">
    <w:name w:val="37644C6F79C3446CBF1FAFA13C48939F"/>
    <w:rsid w:val="00965571"/>
    <w:pPr>
      <w:spacing w:after="160" w:line="278" w:lineRule="auto"/>
    </w:pPr>
    <w:rPr>
      <w:kern w:val="2"/>
      <w:sz w:val="24"/>
      <w:szCs w:val="24"/>
      <w14:ligatures w14:val="standardContextual"/>
    </w:rPr>
  </w:style>
  <w:style w:type="paragraph" w:customStyle="1" w:styleId="1C5FBE81F85D47A6BE7E773DB9731431">
    <w:name w:val="1C5FBE81F85D47A6BE7E773DB9731431"/>
    <w:rsid w:val="00965571"/>
    <w:pPr>
      <w:spacing w:after="160" w:line="278" w:lineRule="auto"/>
    </w:pPr>
    <w:rPr>
      <w:kern w:val="2"/>
      <w:sz w:val="24"/>
      <w:szCs w:val="24"/>
      <w14:ligatures w14:val="standardContextual"/>
    </w:rPr>
  </w:style>
  <w:style w:type="paragraph" w:customStyle="1" w:styleId="C74802A2BB37457382110F51BF1D4894">
    <w:name w:val="C74802A2BB37457382110F51BF1D4894"/>
    <w:rsid w:val="00965571"/>
    <w:pPr>
      <w:spacing w:after="160" w:line="278" w:lineRule="auto"/>
    </w:pPr>
    <w:rPr>
      <w:kern w:val="2"/>
      <w:sz w:val="24"/>
      <w:szCs w:val="24"/>
      <w14:ligatures w14:val="standardContextual"/>
    </w:rPr>
  </w:style>
  <w:style w:type="paragraph" w:customStyle="1" w:styleId="A04182A7D8224004A50D2B81F5C654A7">
    <w:name w:val="A04182A7D8224004A50D2B81F5C654A7"/>
    <w:rsid w:val="00965571"/>
    <w:pPr>
      <w:spacing w:after="160" w:line="278" w:lineRule="auto"/>
    </w:pPr>
    <w:rPr>
      <w:kern w:val="2"/>
      <w:sz w:val="24"/>
      <w:szCs w:val="24"/>
      <w14:ligatures w14:val="standardContextual"/>
    </w:rPr>
  </w:style>
  <w:style w:type="paragraph" w:customStyle="1" w:styleId="B34A211FF3EE410FBBB54260CE2FB761">
    <w:name w:val="B34A211FF3EE410FBBB54260CE2FB761"/>
    <w:rsid w:val="00965571"/>
    <w:pPr>
      <w:spacing w:after="160" w:line="278" w:lineRule="auto"/>
    </w:pPr>
    <w:rPr>
      <w:kern w:val="2"/>
      <w:sz w:val="24"/>
      <w:szCs w:val="24"/>
      <w14:ligatures w14:val="standardContextual"/>
    </w:rPr>
  </w:style>
  <w:style w:type="paragraph" w:customStyle="1" w:styleId="F6AB75D41DFD40ED96CC071808CEE44B">
    <w:name w:val="F6AB75D41DFD40ED96CC071808CEE44B"/>
    <w:rsid w:val="00965571"/>
    <w:pPr>
      <w:spacing w:after="160" w:line="278" w:lineRule="auto"/>
    </w:pPr>
    <w:rPr>
      <w:kern w:val="2"/>
      <w:sz w:val="24"/>
      <w:szCs w:val="24"/>
      <w14:ligatures w14:val="standardContextual"/>
    </w:rPr>
  </w:style>
  <w:style w:type="paragraph" w:customStyle="1" w:styleId="71DF9EB6A8444A9D8E57FD34D8441520">
    <w:name w:val="71DF9EB6A8444A9D8E57FD34D8441520"/>
    <w:rsid w:val="00965571"/>
    <w:pPr>
      <w:spacing w:after="160" w:line="278" w:lineRule="auto"/>
    </w:pPr>
    <w:rPr>
      <w:kern w:val="2"/>
      <w:sz w:val="24"/>
      <w:szCs w:val="24"/>
      <w14:ligatures w14:val="standardContextual"/>
    </w:rPr>
  </w:style>
  <w:style w:type="paragraph" w:customStyle="1" w:styleId="91F9701A72C24D359F5511CEF0466FCE">
    <w:name w:val="91F9701A72C24D359F5511CEF0466FCE"/>
    <w:rsid w:val="00965571"/>
    <w:pPr>
      <w:spacing w:after="160" w:line="278" w:lineRule="auto"/>
    </w:pPr>
    <w:rPr>
      <w:kern w:val="2"/>
      <w:sz w:val="24"/>
      <w:szCs w:val="24"/>
      <w14:ligatures w14:val="standardContextual"/>
    </w:rPr>
  </w:style>
  <w:style w:type="paragraph" w:customStyle="1" w:styleId="4A0ED6C9D7E3403F80607D8EDD08E46D">
    <w:name w:val="4A0ED6C9D7E3403F80607D8EDD08E46D"/>
    <w:rsid w:val="00965571"/>
    <w:pPr>
      <w:spacing w:after="160" w:line="278" w:lineRule="auto"/>
    </w:pPr>
    <w:rPr>
      <w:kern w:val="2"/>
      <w:sz w:val="24"/>
      <w:szCs w:val="24"/>
      <w14:ligatures w14:val="standardContextual"/>
    </w:rPr>
  </w:style>
  <w:style w:type="paragraph" w:customStyle="1" w:styleId="69149DE7A0C0458380591131FCFB5370">
    <w:name w:val="69149DE7A0C0458380591131FCFB5370"/>
    <w:rsid w:val="00965571"/>
    <w:pPr>
      <w:spacing w:after="160" w:line="278" w:lineRule="auto"/>
    </w:pPr>
    <w:rPr>
      <w:kern w:val="2"/>
      <w:sz w:val="24"/>
      <w:szCs w:val="24"/>
      <w14:ligatures w14:val="standardContextual"/>
    </w:rPr>
  </w:style>
  <w:style w:type="paragraph" w:customStyle="1" w:styleId="EF974954148448E28A8056E02D4EDDFD">
    <w:name w:val="EF974954148448E28A8056E02D4EDDFD"/>
    <w:rsid w:val="00965571"/>
    <w:pPr>
      <w:spacing w:after="160" w:line="278" w:lineRule="auto"/>
    </w:pPr>
    <w:rPr>
      <w:kern w:val="2"/>
      <w:sz w:val="24"/>
      <w:szCs w:val="24"/>
      <w14:ligatures w14:val="standardContextual"/>
    </w:rPr>
  </w:style>
  <w:style w:type="paragraph" w:customStyle="1" w:styleId="BF33F9BA108D4915AA56682F25001881">
    <w:name w:val="BF33F9BA108D4915AA56682F25001881"/>
    <w:rsid w:val="00965571"/>
    <w:pPr>
      <w:spacing w:after="160" w:line="278" w:lineRule="auto"/>
    </w:pPr>
    <w:rPr>
      <w:kern w:val="2"/>
      <w:sz w:val="24"/>
      <w:szCs w:val="24"/>
      <w14:ligatures w14:val="standardContextual"/>
    </w:rPr>
  </w:style>
  <w:style w:type="paragraph" w:customStyle="1" w:styleId="216A1222D7ED43B6B4A4D2FF02DCEA39">
    <w:name w:val="216A1222D7ED43B6B4A4D2FF02DCEA39"/>
    <w:rsid w:val="00965571"/>
    <w:pPr>
      <w:spacing w:after="160" w:line="278" w:lineRule="auto"/>
    </w:pPr>
    <w:rPr>
      <w:kern w:val="2"/>
      <w:sz w:val="24"/>
      <w:szCs w:val="24"/>
      <w14:ligatures w14:val="standardContextual"/>
    </w:rPr>
  </w:style>
  <w:style w:type="paragraph" w:customStyle="1" w:styleId="AD36FAFF4FB8479CA756810CED38D8F4">
    <w:name w:val="AD36FAFF4FB8479CA756810CED38D8F4"/>
    <w:rsid w:val="00965571"/>
    <w:pPr>
      <w:spacing w:after="160" w:line="278" w:lineRule="auto"/>
    </w:pPr>
    <w:rPr>
      <w:kern w:val="2"/>
      <w:sz w:val="24"/>
      <w:szCs w:val="24"/>
      <w14:ligatures w14:val="standardContextual"/>
    </w:rPr>
  </w:style>
  <w:style w:type="paragraph" w:customStyle="1" w:styleId="0910B443EB8A4E468EC0D39C0EF3EF25">
    <w:name w:val="0910B443EB8A4E468EC0D39C0EF3EF25"/>
    <w:rsid w:val="00965571"/>
    <w:pPr>
      <w:spacing w:after="160" w:line="278" w:lineRule="auto"/>
    </w:pPr>
    <w:rPr>
      <w:kern w:val="2"/>
      <w:sz w:val="24"/>
      <w:szCs w:val="24"/>
      <w14:ligatures w14:val="standardContextual"/>
    </w:rPr>
  </w:style>
  <w:style w:type="paragraph" w:customStyle="1" w:styleId="5DD8F6C3D51040D486BEE27E41DB75D7">
    <w:name w:val="5DD8F6C3D51040D486BEE27E41DB75D7"/>
    <w:rsid w:val="00965571"/>
    <w:pPr>
      <w:spacing w:after="160" w:line="278" w:lineRule="auto"/>
    </w:pPr>
    <w:rPr>
      <w:kern w:val="2"/>
      <w:sz w:val="24"/>
      <w:szCs w:val="24"/>
      <w14:ligatures w14:val="standardContextual"/>
    </w:rPr>
  </w:style>
  <w:style w:type="paragraph" w:customStyle="1" w:styleId="06D483D77697404A9C39AE7F6BA95955">
    <w:name w:val="06D483D77697404A9C39AE7F6BA95955"/>
    <w:rsid w:val="00965571"/>
    <w:pPr>
      <w:spacing w:after="160" w:line="278" w:lineRule="auto"/>
    </w:pPr>
    <w:rPr>
      <w:kern w:val="2"/>
      <w:sz w:val="24"/>
      <w:szCs w:val="24"/>
      <w14:ligatures w14:val="standardContextual"/>
    </w:rPr>
  </w:style>
  <w:style w:type="paragraph" w:customStyle="1" w:styleId="D247D47E2B51435CAC84919BAF6204C5">
    <w:name w:val="D247D47E2B51435CAC84919BAF6204C5"/>
    <w:rsid w:val="00965571"/>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a5114ee5-3726-4731-9074-90979358cacc" xsi:nil="true"/>
    <lcf76f155ced4ddcb4097134ff3c332f xmlns="90f4b0c5-0876-4eab-b7a9-276a3b7cf62b">
      <Terms xmlns="http://schemas.microsoft.com/office/infopath/2007/PartnerControls"/>
    </lcf76f155ced4ddcb4097134ff3c332f>
    <KWIZVersionPublishedVID xmlns="90f4b0c5-0876-4eab-b7a9-276a3b7cf62b" xsi:nil="true"/>
    <KWIZVersionDescription xmlns="90f4b0c5-0876-4eab-b7a9-276a3b7cf62b" xsi:nil="true"/>
    <KWIZVersionCreatedBy xmlns="90f4b0c5-0876-4eab-b7a9-276a3b7cf62b" xsi:nil="true"/>
    <ImageMetadataListFieldId xmlns="90f4b0c5-0876-4eab-b7a9-276a3b7cf62b" xsi:nil="true"/>
    <ImageMetadataListItemId xmlns="90f4b0c5-0876-4eab-b7a9-276a3b7cf62b" xsi:nil="true"/>
    <KWIZVersionActiveVID xmlns="90f4b0c5-0876-4eab-b7a9-276a3b7cf62b" xsi:nil="true"/>
    <KWIZPublishingEnabled xmlns="90f4b0c5-0876-4eab-b7a9-276a3b7cf62b" xsi:nil="true"/>
    <KWIZVersionName xmlns="90f4b0c5-0876-4eab-b7a9-276a3b7cf62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C6880DF9201342B5C6A165D675C523" ma:contentTypeVersion="24" ma:contentTypeDescription="Create a new document." ma:contentTypeScope="" ma:versionID="64ab71d22221f2aa223f82c416d2d14d">
  <xsd:schema xmlns:xsd="http://www.w3.org/2001/XMLSchema" xmlns:xs="http://www.w3.org/2001/XMLSchema" xmlns:p="http://schemas.microsoft.com/office/2006/metadata/properties" xmlns:ns2="90f4b0c5-0876-4eab-b7a9-276a3b7cf62b" xmlns:ns3="a5114ee5-3726-4731-9074-90979358cacc" targetNamespace="http://schemas.microsoft.com/office/2006/metadata/properties" ma:root="true" ma:fieldsID="338c7fb43052ab9180b41b59d12df56d" ns2:_="" ns3:_="">
    <xsd:import namespace="90f4b0c5-0876-4eab-b7a9-276a3b7cf62b"/>
    <xsd:import namespace="a5114ee5-3726-4731-9074-90979358ca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ImageMetadataListItemId" minOccurs="0"/>
                <xsd:element ref="ns2:ImageMetadataListFieldId" minOccurs="0"/>
                <xsd:element ref="ns2:KWIZVersionName" minOccurs="0"/>
                <xsd:element ref="ns2:KWIZVersionDescription" minOccurs="0"/>
                <xsd:element ref="ns2:KWIZVersionCreatedBy" minOccurs="0"/>
                <xsd:element ref="ns2:KWIZVersionActiveVID" minOccurs="0"/>
                <xsd:element ref="ns2:KWIZVersionPublishedVID" minOccurs="0"/>
                <xsd:element ref="ns2:KWIZPublishingEnab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4b0c5-0876-4eab-b7a9-276a3b7cf6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mageMetadataListItemId" ma:index="24" nillable="true" ma:displayName="ImageMetadataListItemId" ma:hidden="true" ma:indexed="true" ma:internalName="ImageMetadataListItemId">
      <xsd:simpleType>
        <xsd:restriction base="dms:Unknown"/>
      </xsd:simpleType>
    </xsd:element>
    <xsd:element name="ImageMetadataListFieldId" ma:index="25" nillable="true" ma:displayName="ImageMetadataListFieldId" ma:hidden="true" ma:indexed="true" ma:internalName="ImageMetadataListFieldId">
      <xsd:simpleType>
        <xsd:restriction base="dms:Unknown"/>
      </xsd:simpleType>
    </xsd:element>
    <xsd:element name="KWIZVersionName" ma:index="26" nillable="true" ma:displayName="KWIZVersionName" ma:hidden="true" ma:internalName="KWIZVersionName">
      <xsd:simpleType>
        <xsd:restriction base="dms:Text">
          <xsd:maxLength value="255"/>
        </xsd:restriction>
      </xsd:simpleType>
    </xsd:element>
    <xsd:element name="KWIZVersionDescription" ma:index="27" nillable="true" ma:displayName="KWIZVersionDescription" ma:hidden="true" ma:internalName="KWIZVersionDescription">
      <xsd:simpleType>
        <xsd:restriction base="dms:Note"/>
      </xsd:simpleType>
    </xsd:element>
    <xsd:element name="KWIZVersionCreatedBy" ma:index="28" nillable="true" ma:displayName="KWIZVersionCreatedBy" ma:hidden="true" ma:internalName="KWIZVersionCreatedBy">
      <xsd:simpleType>
        <xsd:restriction base="dms:Text">
          <xsd:maxLength value="255"/>
        </xsd:restriction>
      </xsd:simpleType>
    </xsd:element>
    <xsd:element name="KWIZVersionActiveVID" ma:index="29" nillable="true" ma:displayName="KWIZVersionActiveVID" ma:hidden="true" ma:internalName="KWIZVersionActiveVID">
      <xsd:simpleType>
        <xsd:restriction base="dms:Text">
          <xsd:maxLength value="255"/>
        </xsd:restriction>
      </xsd:simpleType>
    </xsd:element>
    <xsd:element name="KWIZVersionPublishedVID" ma:index="30" nillable="true" ma:displayName="KWIZVersionPublishedVID" ma:hidden="true" ma:internalName="KWIZVersionPublishedVID">
      <xsd:simpleType>
        <xsd:restriction base="dms:Text">
          <xsd:maxLength value="255"/>
        </xsd:restriction>
      </xsd:simpleType>
    </xsd:element>
    <xsd:element name="KWIZPublishingEnabled" ma:index="31" nillable="true" ma:displayName="KWIZPublishingEnabled" ma:hidden="true" ma:internalName="KWIZPublish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5114ee5-3726-4731-9074-90979358ca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836693f-27a7-45bd-9b0b-d2a3c676af03}" ma:internalName="TaxCatchAll" ma:showField="CatchAllData" ma:web="a5114ee5-3726-4731-9074-90979358ca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2.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a5114ee5-3726-4731-9074-90979358cacc"/>
    <ds:schemaRef ds:uri="90f4b0c5-0876-4eab-b7a9-276a3b7cf62b"/>
  </ds:schemaRefs>
</ds:datastoreItem>
</file>

<file path=customXml/itemProps3.xml><?xml version="1.0" encoding="utf-8"?>
<ds:datastoreItem xmlns:ds="http://schemas.openxmlformats.org/officeDocument/2006/customXml" ds:itemID="{8E1DECCC-233A-44E6-A128-9E4615DCB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4b0c5-0876-4eab-b7a9-276a3b7cf62b"/>
    <ds:schemaRef ds:uri="a5114ee5-3726-4731-9074-90979358c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6.xml><?xml version="1.0" encoding="utf-8"?>
<ds:datastoreItem xmlns:ds="http://schemas.openxmlformats.org/officeDocument/2006/customXml" ds:itemID="{4B8AE5AB-9F2B-4CDD-8F4B-2C6FDCDF9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0</TotalTime>
  <Pages>7</Pages>
  <Words>1778</Words>
  <Characters>10137</Characters>
  <DocSecurity>4</DocSecurity>
  <Lines>84</Lines>
  <Paragraphs>23</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LinksUpToDate>false</LinksUpToDate>
  <CharactersWithSpaces>11892</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2017-12-10T21:24:00Z</cp:lastPrinted>
  <dcterms:created xsi:type="dcterms:W3CDTF">2026-09-22T05:08:00Z</dcterms:created>
  <dcterms:modified xsi:type="dcterms:W3CDTF">2026-09-22T05:08:00Z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0x010100D0C6880DF9201342B5C6A165D675C523</vt:lpwstr>
  </property>
  <property fmtid="{D5CDD505-2E9C-101B-9397-08002B2CF9AE}" pid="17" name="MSIP_Label_69af8531-eb46-4968-8cb3-105d2f5ea87e_Enabled">
    <vt:lpwstr>true</vt:lpwstr>
  </property>
  <property fmtid="{D5CDD505-2E9C-101B-9397-08002B2CF9AE}" pid="18" name="MSIP_Label_69af8531-eb46-4968-8cb3-105d2f5ea87e_SetDate">
    <vt:lpwstr>2026-06-22T23:05:25Z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5e12a298-9aad-4695-beb9-4fa5fb085552</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