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5191A" w14:textId="3F88614A" w:rsidR="00260764" w:rsidRDefault="002A43D2" w:rsidP="006F49C0">
      <w:pPr>
        <w:pStyle w:val="Title"/>
        <w:jc w:val="left"/>
        <w:rPr>
          <w:rFonts w:asciiTheme="minorHAnsi" w:hAnsiTheme="minorHAnsi"/>
          <w:sz w:val="52"/>
        </w:rPr>
      </w:pPr>
      <w:r>
        <w:rPr>
          <w:rFonts w:asciiTheme="minorHAnsi" w:hAnsiTheme="minorHAnsi"/>
          <w:sz w:val="52"/>
        </w:rPr>
        <w:t>POSITION DESCRIPTION</w:t>
      </w:r>
    </w:p>
    <w:p w14:paraId="5958E20A" w14:textId="77777777" w:rsidR="006F09E8" w:rsidRDefault="006F09E8" w:rsidP="002A43D2">
      <w:pPr>
        <w:tabs>
          <w:tab w:val="left" w:pos="3600"/>
        </w:tabs>
        <w:rPr>
          <w:b/>
          <w:szCs w:val="24"/>
        </w:rPr>
        <w:sectPr w:rsidR="006F09E8" w:rsidSect="005B38C8">
          <w:headerReference w:type="even" r:id="rId13"/>
          <w:headerReference w:type="default" r:id="rId14"/>
          <w:footerReference w:type="even" r:id="rId15"/>
          <w:headerReference w:type="first" r:id="rId16"/>
          <w:footerReference w:type="first" r:id="rId17"/>
          <w:pgSz w:w="11906" w:h="16838" w:code="9"/>
          <w:pgMar w:top="851" w:right="1134" w:bottom="1134" w:left="1134" w:header="680" w:footer="680" w:gutter="0"/>
          <w:cols w:space="720"/>
          <w:docGrid w:linePitch="326"/>
        </w:sectPr>
      </w:pPr>
    </w:p>
    <w:p w14:paraId="41E47545" w14:textId="23EAE9D4" w:rsidR="006F09E8" w:rsidRPr="00A270A3" w:rsidRDefault="002A43D2" w:rsidP="002A43D2">
      <w:pPr>
        <w:tabs>
          <w:tab w:val="left" w:pos="3600"/>
        </w:tabs>
        <w:rPr>
          <w:szCs w:val="24"/>
        </w:rPr>
      </w:pPr>
      <w:r w:rsidRPr="00A270A3">
        <w:rPr>
          <w:b/>
          <w:szCs w:val="24"/>
        </w:rPr>
        <w:t xml:space="preserve">Directorate: </w:t>
      </w:r>
      <w:r w:rsidR="00A270A3" w:rsidRPr="00A270A3">
        <w:rPr>
          <w:szCs w:val="24"/>
        </w:rPr>
        <w:t>Justice and Community Safety</w:t>
      </w:r>
    </w:p>
    <w:p w14:paraId="7473B786" w14:textId="1DBCD0E0" w:rsidR="006F09E8" w:rsidRPr="00A270A3" w:rsidRDefault="002A43D2" w:rsidP="002A43D2">
      <w:pPr>
        <w:spacing w:before="240"/>
        <w:rPr>
          <w:szCs w:val="24"/>
        </w:rPr>
      </w:pPr>
      <w:r w:rsidRPr="00A270A3">
        <w:rPr>
          <w:b/>
          <w:szCs w:val="24"/>
        </w:rPr>
        <w:t xml:space="preserve">Division: </w:t>
      </w:r>
      <w:r w:rsidR="00137CBB" w:rsidRPr="00506911">
        <w:rPr>
          <w:bCs/>
          <w:szCs w:val="24"/>
        </w:rPr>
        <w:t>ACT Government Solicitor</w:t>
      </w:r>
    </w:p>
    <w:p w14:paraId="16547942" w14:textId="3AF5EA55" w:rsidR="006F09E8" w:rsidRPr="00A270A3" w:rsidRDefault="002A43D2" w:rsidP="002A43D2">
      <w:pPr>
        <w:spacing w:before="240"/>
        <w:rPr>
          <w:szCs w:val="24"/>
        </w:rPr>
      </w:pPr>
      <w:r w:rsidRPr="00A270A3">
        <w:rPr>
          <w:b/>
          <w:szCs w:val="24"/>
        </w:rPr>
        <w:t>Business Unit:</w:t>
      </w:r>
      <w:r w:rsidRPr="00E30F39">
        <w:rPr>
          <w:b/>
          <w:i/>
          <w:iCs/>
          <w:szCs w:val="24"/>
        </w:rPr>
        <w:tab/>
      </w:r>
      <w:r w:rsidR="00137CBB" w:rsidRPr="00506911">
        <w:rPr>
          <w:bCs/>
          <w:szCs w:val="24"/>
        </w:rPr>
        <w:t>Business Services and Legal Services</w:t>
      </w:r>
    </w:p>
    <w:p w14:paraId="41BC89E8" w14:textId="3707B89D" w:rsidR="008C40B5" w:rsidRPr="00A270A3" w:rsidRDefault="006F09E8" w:rsidP="006F09E8">
      <w:pPr>
        <w:spacing w:before="240"/>
        <w:rPr>
          <w:szCs w:val="24"/>
        </w:rPr>
      </w:pPr>
      <w:r w:rsidRPr="00A270A3">
        <w:rPr>
          <w:b/>
          <w:szCs w:val="24"/>
        </w:rPr>
        <w:t>Position Title:</w:t>
      </w:r>
      <w:r w:rsidRPr="00A270A3">
        <w:rPr>
          <w:b/>
          <w:szCs w:val="24"/>
        </w:rPr>
        <w:tab/>
      </w:r>
      <w:sdt>
        <w:sdtPr>
          <w:rPr>
            <w:b/>
            <w:szCs w:val="24"/>
          </w:rPr>
          <w:id w:val="-2115890709"/>
          <w:placeholder>
            <w:docPart w:val="DefaultPlaceholder_-1854013440"/>
          </w:placeholder>
        </w:sdtPr>
        <w:sdtEndPr>
          <w:rPr>
            <w:b w:val="0"/>
          </w:rPr>
        </w:sdtEndPr>
        <w:sdtContent>
          <w:r w:rsidR="0017314E">
            <w:rPr>
              <w:bCs/>
              <w:szCs w:val="24"/>
            </w:rPr>
            <w:t>Practice Leader</w:t>
          </w:r>
        </w:sdtContent>
      </w:sdt>
    </w:p>
    <w:p w14:paraId="79035435" w14:textId="32B47722" w:rsidR="008C40B5" w:rsidRPr="00A270A3" w:rsidRDefault="008C40B5" w:rsidP="008C40B5">
      <w:pPr>
        <w:spacing w:before="240"/>
        <w:rPr>
          <w:szCs w:val="24"/>
        </w:rPr>
      </w:pPr>
      <w:r w:rsidRPr="00A270A3">
        <w:rPr>
          <w:b/>
          <w:szCs w:val="24"/>
        </w:rPr>
        <w:t>Position Requirements:</w:t>
      </w:r>
      <w:r w:rsidRPr="00506911">
        <w:rPr>
          <w:b/>
          <w:szCs w:val="24"/>
        </w:rPr>
        <w:t xml:space="preserve"> </w:t>
      </w:r>
      <w:r w:rsidR="00137CBB" w:rsidRPr="00506911">
        <w:rPr>
          <w:bCs/>
          <w:szCs w:val="24"/>
        </w:rPr>
        <w:t>Criminal Record Check</w:t>
      </w:r>
    </w:p>
    <w:p w14:paraId="0FC267AC" w14:textId="4D1808CE" w:rsidR="006F09E8" w:rsidRPr="00E30F39" w:rsidRDefault="006F09E8" w:rsidP="006F09E8">
      <w:pPr>
        <w:spacing w:before="240"/>
        <w:rPr>
          <w:b/>
          <w:szCs w:val="24"/>
        </w:rPr>
      </w:pPr>
      <w:r w:rsidRPr="00A270A3">
        <w:rPr>
          <w:szCs w:val="24"/>
        </w:rPr>
        <w:br w:type="column"/>
      </w:r>
      <w:r w:rsidRPr="00A270A3">
        <w:rPr>
          <w:b/>
          <w:szCs w:val="24"/>
        </w:rPr>
        <w:t xml:space="preserve">Position Number: </w:t>
      </w:r>
      <w:r w:rsidR="006C352E" w:rsidRPr="006C352E">
        <w:rPr>
          <w:bCs/>
          <w:szCs w:val="24"/>
        </w:rPr>
        <w:t>P34669</w:t>
      </w:r>
    </w:p>
    <w:p w14:paraId="300FF30C" w14:textId="79B85779" w:rsidR="006F09E8" w:rsidRPr="00A270A3" w:rsidRDefault="006F09E8" w:rsidP="006F09E8">
      <w:pPr>
        <w:spacing w:before="240"/>
        <w:rPr>
          <w:b/>
          <w:szCs w:val="24"/>
        </w:rPr>
      </w:pPr>
      <w:r w:rsidRPr="00A270A3">
        <w:rPr>
          <w:b/>
          <w:szCs w:val="24"/>
        </w:rPr>
        <w:t xml:space="preserve">Classification: </w:t>
      </w:r>
      <w:r w:rsidR="00137CBB" w:rsidRPr="00506911">
        <w:rPr>
          <w:bCs/>
          <w:szCs w:val="24"/>
        </w:rPr>
        <w:t xml:space="preserve">Government Solicitor </w:t>
      </w:r>
      <w:r w:rsidR="0017314E">
        <w:rPr>
          <w:bCs/>
          <w:szCs w:val="24"/>
        </w:rPr>
        <w:t>4</w:t>
      </w:r>
      <w:r w:rsidR="00232DE0">
        <w:rPr>
          <w:bCs/>
          <w:szCs w:val="24"/>
        </w:rPr>
        <w:t xml:space="preserve"> </w:t>
      </w:r>
      <w:r w:rsidR="00137CBB" w:rsidRPr="00506911">
        <w:rPr>
          <w:bCs/>
          <w:szCs w:val="24"/>
        </w:rPr>
        <w:t>(GS</w:t>
      </w:r>
      <w:r w:rsidR="0017314E">
        <w:rPr>
          <w:bCs/>
          <w:szCs w:val="24"/>
        </w:rPr>
        <w:t>4</w:t>
      </w:r>
      <w:r w:rsidR="00137CBB" w:rsidRPr="00506911">
        <w:rPr>
          <w:bCs/>
          <w:szCs w:val="24"/>
        </w:rPr>
        <w:t>)</w:t>
      </w:r>
    </w:p>
    <w:p w14:paraId="6EEBEAB9" w14:textId="491BC7DB" w:rsidR="002A43D2" w:rsidRPr="003F557A" w:rsidRDefault="002A43D2" w:rsidP="002A43D2">
      <w:pPr>
        <w:spacing w:before="240"/>
        <w:rPr>
          <w:bCs/>
          <w:i/>
          <w:iCs/>
          <w:szCs w:val="24"/>
        </w:rPr>
      </w:pPr>
      <w:r w:rsidRPr="00A270A3">
        <w:rPr>
          <w:b/>
          <w:szCs w:val="24"/>
        </w:rPr>
        <w:t>Location:</w:t>
      </w:r>
      <w:r w:rsidR="003F557A">
        <w:rPr>
          <w:b/>
          <w:szCs w:val="24"/>
        </w:rPr>
        <w:t xml:space="preserve"> </w:t>
      </w:r>
      <w:r w:rsidR="00137CBB" w:rsidRPr="00506911">
        <w:rPr>
          <w:bCs/>
          <w:szCs w:val="24"/>
        </w:rPr>
        <w:t>Canberra City</w:t>
      </w:r>
      <w:r w:rsidR="00A270A3" w:rsidRPr="00506911">
        <w:rPr>
          <w:bCs/>
          <w:szCs w:val="24"/>
        </w:rPr>
        <w:t>,</w:t>
      </w:r>
      <w:r w:rsidR="00A270A3" w:rsidRPr="00506911">
        <w:rPr>
          <w:szCs w:val="24"/>
        </w:rPr>
        <w:t xml:space="preserve"> </w:t>
      </w:r>
      <w:r w:rsidR="00AC419F" w:rsidRPr="00506911">
        <w:rPr>
          <w:szCs w:val="24"/>
        </w:rPr>
        <w:t>Ngunnawal Country</w:t>
      </w:r>
    </w:p>
    <w:p w14:paraId="4A4E3EDA" w14:textId="32B4663B" w:rsidR="006F09E8" w:rsidRPr="00A270A3" w:rsidRDefault="002A43D2" w:rsidP="00A270A3">
      <w:pPr>
        <w:spacing w:before="240"/>
        <w:rPr>
          <w:b/>
          <w:szCs w:val="24"/>
        </w:rPr>
        <w:sectPr w:rsidR="006F09E8" w:rsidRPr="00A270A3" w:rsidSect="006F09E8">
          <w:type w:val="continuous"/>
          <w:pgSz w:w="11906" w:h="16838" w:code="9"/>
          <w:pgMar w:top="851" w:right="1134" w:bottom="1134" w:left="1134" w:header="680" w:footer="680" w:gutter="0"/>
          <w:cols w:num="2" w:space="720"/>
          <w:docGrid w:linePitch="326"/>
        </w:sectPr>
      </w:pPr>
      <w:r w:rsidRPr="00A270A3">
        <w:rPr>
          <w:b/>
          <w:szCs w:val="24"/>
        </w:rPr>
        <w:t xml:space="preserve">Last Reviewed: </w:t>
      </w:r>
      <w:sdt>
        <w:sdtPr>
          <w:rPr>
            <w:szCs w:val="24"/>
          </w:rPr>
          <w:id w:val="-1873671734"/>
          <w:placeholder>
            <w:docPart w:val="DefaultPlaceholder_-1854013437"/>
          </w:placeholder>
          <w:date w:fullDate="2026-09-11T00:00:00Z">
            <w:dateFormat w:val="dd/MM/yyyy"/>
            <w:lid w:val="en-AU"/>
            <w:storeMappedDataAs w:val="dateTime"/>
            <w:calendar w:val="gregorian"/>
          </w:date>
        </w:sdtPr>
        <w:sdtEndPr/>
        <w:sdtContent>
          <w:r w:rsidR="008A47F7">
            <w:rPr>
              <w:szCs w:val="24"/>
            </w:rPr>
            <w:t>11/09/2026</w:t>
          </w:r>
        </w:sdtContent>
      </w:sdt>
    </w:p>
    <w:p w14:paraId="27FF2F67" w14:textId="4BCD657C" w:rsidR="002A43D2" w:rsidRPr="00423241" w:rsidRDefault="002A43D2" w:rsidP="00BE71DA">
      <w:pPr>
        <w:pStyle w:val="Heading1"/>
        <w:pBdr>
          <w:bottom w:val="single" w:sz="12" w:space="1" w:color="auto"/>
        </w:pBdr>
        <w:spacing w:line="276" w:lineRule="auto"/>
        <w:rPr>
          <w:rFonts w:asciiTheme="minorHAnsi" w:hAnsiTheme="minorHAnsi"/>
          <w:sz w:val="32"/>
        </w:rPr>
      </w:pPr>
      <w:r w:rsidRPr="00423241">
        <w:rPr>
          <w:rFonts w:asciiTheme="minorHAnsi" w:hAnsiTheme="minorHAnsi"/>
          <w:sz w:val="32"/>
        </w:rPr>
        <w:t>DIRECTORATE OVERVIEW</w:t>
      </w:r>
    </w:p>
    <w:p w14:paraId="7B96F0F9" w14:textId="77777777" w:rsidR="002F4D15" w:rsidRDefault="002F4D15" w:rsidP="00BE71DA">
      <w:pPr>
        <w:spacing w:line="276" w:lineRule="auto"/>
        <w:rPr>
          <w:szCs w:val="24"/>
        </w:rPr>
      </w:pPr>
      <w:r w:rsidRPr="002F4D15">
        <w:rPr>
          <w:szCs w:val="24"/>
        </w:rPr>
        <w:t xml:space="preserve">The Justice and Community Safety Directorate (the Directorate) seeks to maintain a safe, just and resilient and inclusive community. </w:t>
      </w:r>
    </w:p>
    <w:p w14:paraId="7E897358" w14:textId="1994162B" w:rsidR="002F4D15" w:rsidRDefault="002F4D15" w:rsidP="00BE71DA">
      <w:pPr>
        <w:spacing w:line="276" w:lineRule="auto"/>
        <w:rPr>
          <w:szCs w:val="24"/>
        </w:rPr>
      </w:pPr>
      <w:r w:rsidRPr="002F4D15">
        <w:rPr>
          <w:szCs w:val="24"/>
        </w:rPr>
        <w:t xml:space="preserve">Our purpose is to continuously improve the wellbeing of our community by delivering responsive justice and community safety services that: </w:t>
      </w:r>
    </w:p>
    <w:p w14:paraId="7918B2D4" w14:textId="2342E056" w:rsidR="002F4D15" w:rsidRPr="002F4D15" w:rsidRDefault="002F4D15" w:rsidP="00BE71DA">
      <w:pPr>
        <w:pStyle w:val="ListParagraph"/>
        <w:numPr>
          <w:ilvl w:val="0"/>
          <w:numId w:val="36"/>
        </w:numPr>
        <w:spacing w:line="276" w:lineRule="auto"/>
        <w:rPr>
          <w:szCs w:val="24"/>
        </w:rPr>
      </w:pPr>
      <w:r w:rsidRPr="002F4D15">
        <w:rPr>
          <w:szCs w:val="24"/>
        </w:rPr>
        <w:t xml:space="preserve">Maintain the rule of law and support a democratic society; </w:t>
      </w:r>
    </w:p>
    <w:p w14:paraId="3A11AF5F" w14:textId="435A00C7" w:rsidR="002F4D15" w:rsidRPr="002F4D15" w:rsidRDefault="002F4D15" w:rsidP="00BE71DA">
      <w:pPr>
        <w:pStyle w:val="ListParagraph"/>
        <w:numPr>
          <w:ilvl w:val="0"/>
          <w:numId w:val="36"/>
        </w:numPr>
        <w:spacing w:line="276" w:lineRule="auto"/>
        <w:rPr>
          <w:szCs w:val="24"/>
        </w:rPr>
      </w:pPr>
      <w:r w:rsidRPr="002F4D15">
        <w:rPr>
          <w:szCs w:val="24"/>
        </w:rPr>
        <w:t xml:space="preserve">Strengthens community safety; </w:t>
      </w:r>
    </w:p>
    <w:p w14:paraId="3019D591" w14:textId="61ED9957" w:rsidR="002F4D15" w:rsidRPr="002F4D15" w:rsidRDefault="002F4D15" w:rsidP="00BE71DA">
      <w:pPr>
        <w:pStyle w:val="ListParagraph"/>
        <w:numPr>
          <w:ilvl w:val="0"/>
          <w:numId w:val="36"/>
        </w:numPr>
        <w:spacing w:line="276" w:lineRule="auto"/>
        <w:rPr>
          <w:szCs w:val="24"/>
        </w:rPr>
      </w:pPr>
      <w:r w:rsidRPr="002F4D15">
        <w:rPr>
          <w:szCs w:val="24"/>
        </w:rPr>
        <w:t xml:space="preserve">Protects people’s legal and human rights and interests; </w:t>
      </w:r>
    </w:p>
    <w:p w14:paraId="592086E9" w14:textId="1E4CBB04" w:rsidR="002F4D15" w:rsidRPr="002F4D15" w:rsidRDefault="002F4D15" w:rsidP="00BE71DA">
      <w:pPr>
        <w:pStyle w:val="ListParagraph"/>
        <w:numPr>
          <w:ilvl w:val="0"/>
          <w:numId w:val="36"/>
        </w:numPr>
        <w:spacing w:line="276" w:lineRule="auto"/>
        <w:rPr>
          <w:szCs w:val="24"/>
        </w:rPr>
      </w:pPr>
      <w:r w:rsidRPr="002F4D15">
        <w:rPr>
          <w:szCs w:val="24"/>
        </w:rPr>
        <w:t xml:space="preserve">Cares for and supporting people who are at a higher risk of vulnerability; </w:t>
      </w:r>
    </w:p>
    <w:p w14:paraId="0B2563EB" w14:textId="61E277F2" w:rsidR="002F4D15" w:rsidRPr="002F4D15" w:rsidRDefault="002F4D15" w:rsidP="00BE71DA">
      <w:pPr>
        <w:pStyle w:val="ListParagraph"/>
        <w:numPr>
          <w:ilvl w:val="0"/>
          <w:numId w:val="36"/>
        </w:numPr>
        <w:spacing w:line="276" w:lineRule="auto"/>
        <w:rPr>
          <w:szCs w:val="24"/>
        </w:rPr>
      </w:pPr>
      <w:r w:rsidRPr="002F4D15">
        <w:rPr>
          <w:szCs w:val="24"/>
        </w:rPr>
        <w:t xml:space="preserve">Enhances timely access to justice; </w:t>
      </w:r>
    </w:p>
    <w:p w14:paraId="51CB5C18" w14:textId="61E2BCB3" w:rsidR="002F4D15" w:rsidRPr="002F4D15" w:rsidRDefault="002F4D15" w:rsidP="00BE71DA">
      <w:pPr>
        <w:pStyle w:val="ListParagraph"/>
        <w:numPr>
          <w:ilvl w:val="0"/>
          <w:numId w:val="36"/>
        </w:numPr>
        <w:spacing w:line="276" w:lineRule="auto"/>
        <w:rPr>
          <w:szCs w:val="24"/>
        </w:rPr>
      </w:pPr>
      <w:r w:rsidRPr="002F4D15">
        <w:rPr>
          <w:szCs w:val="24"/>
        </w:rPr>
        <w:t xml:space="preserve">Builds community and business resilience to emergencies and disasters/disruptions; and </w:t>
      </w:r>
    </w:p>
    <w:p w14:paraId="31CE8BF3" w14:textId="77777777" w:rsidR="002F4D15" w:rsidRPr="002F4D15" w:rsidRDefault="002F4D15" w:rsidP="00BE71DA">
      <w:pPr>
        <w:pStyle w:val="ListParagraph"/>
        <w:numPr>
          <w:ilvl w:val="0"/>
          <w:numId w:val="36"/>
        </w:numPr>
        <w:spacing w:line="276" w:lineRule="auto"/>
        <w:rPr>
          <w:szCs w:val="24"/>
        </w:rPr>
      </w:pPr>
      <w:r w:rsidRPr="002F4D15">
        <w:rPr>
          <w:szCs w:val="24"/>
        </w:rPr>
        <w:t xml:space="preserve">Supports formal partnerships and shared decision making with First Nations Peoples. </w:t>
      </w:r>
    </w:p>
    <w:p w14:paraId="63C0E18A" w14:textId="033F633B" w:rsidR="002F4D15" w:rsidRDefault="002F4D15" w:rsidP="00BE71DA">
      <w:pPr>
        <w:spacing w:line="276" w:lineRule="auto"/>
        <w:rPr>
          <w:szCs w:val="24"/>
        </w:rPr>
      </w:pPr>
      <w:r w:rsidRPr="002F4D15">
        <w:rPr>
          <w:szCs w:val="24"/>
        </w:rPr>
        <w:t xml:space="preserve">We will invest in the capability of our people, and we will support them to deliver innovative and sustainable services for our ACT Community. </w:t>
      </w:r>
    </w:p>
    <w:p w14:paraId="7020B0ED" w14:textId="43044D1B" w:rsidR="002F4D15" w:rsidRDefault="002F4D15" w:rsidP="00BE71DA">
      <w:pPr>
        <w:spacing w:line="276" w:lineRule="auto"/>
        <w:rPr>
          <w:szCs w:val="24"/>
        </w:rPr>
      </w:pPr>
      <w:r w:rsidRPr="002F4D15">
        <w:rPr>
          <w:szCs w:val="24"/>
        </w:rPr>
        <w:t xml:space="preserve">We will do this by demonstrating strong public sector values and behaviours; we will be community minded; legal and human rights focussed; inclusive and diverse; passionate about our work and we will listen to and genuinely engage with our stakeholders. </w:t>
      </w:r>
    </w:p>
    <w:p w14:paraId="0ADA7DA8" w14:textId="77777777" w:rsidR="00333CAE" w:rsidRDefault="00333CAE">
      <w:pPr>
        <w:suppressAutoHyphens w:val="0"/>
        <w:spacing w:after="0"/>
        <w:rPr>
          <w:szCs w:val="24"/>
        </w:rPr>
      </w:pPr>
      <w:r>
        <w:rPr>
          <w:szCs w:val="24"/>
        </w:rPr>
        <w:br w:type="page"/>
      </w:r>
    </w:p>
    <w:p w14:paraId="0811C06F" w14:textId="131AEBF3" w:rsidR="002F4D15" w:rsidRDefault="002F4D15" w:rsidP="00BE71DA">
      <w:pPr>
        <w:spacing w:line="276" w:lineRule="auto"/>
        <w:rPr>
          <w:szCs w:val="24"/>
        </w:rPr>
      </w:pPr>
      <w:r w:rsidRPr="002F4D15">
        <w:rPr>
          <w:szCs w:val="24"/>
        </w:rPr>
        <w:lastRenderedPageBreak/>
        <w:t xml:space="preserve">The Directorate advises and supports the following ministerial portfolios: </w:t>
      </w:r>
    </w:p>
    <w:p w14:paraId="7F0D378E" w14:textId="5945BAF0" w:rsidR="002F4D15" w:rsidRPr="002F4D15" w:rsidRDefault="002F4D15" w:rsidP="00BE71DA">
      <w:pPr>
        <w:pStyle w:val="ListParagraph"/>
        <w:numPr>
          <w:ilvl w:val="0"/>
          <w:numId w:val="35"/>
        </w:numPr>
        <w:spacing w:line="276" w:lineRule="auto"/>
        <w:rPr>
          <w:szCs w:val="24"/>
        </w:rPr>
      </w:pPr>
      <w:r w:rsidRPr="002F4D15">
        <w:rPr>
          <w:szCs w:val="24"/>
        </w:rPr>
        <w:t xml:space="preserve">Chief Minister </w:t>
      </w:r>
    </w:p>
    <w:p w14:paraId="1ADEBD37" w14:textId="22DBDA08" w:rsidR="002F4D15" w:rsidRPr="002F4D15" w:rsidRDefault="002F4D15" w:rsidP="00BE71DA">
      <w:pPr>
        <w:pStyle w:val="ListParagraph"/>
        <w:numPr>
          <w:ilvl w:val="0"/>
          <w:numId w:val="35"/>
        </w:numPr>
        <w:spacing w:line="276" w:lineRule="auto"/>
        <w:rPr>
          <w:szCs w:val="24"/>
        </w:rPr>
      </w:pPr>
      <w:r w:rsidRPr="002F4D15">
        <w:rPr>
          <w:szCs w:val="24"/>
        </w:rPr>
        <w:t xml:space="preserve">Attorney-General </w:t>
      </w:r>
    </w:p>
    <w:p w14:paraId="1E8602AA" w14:textId="61DCDD2D" w:rsidR="002F4D15" w:rsidRPr="002F4D15" w:rsidRDefault="002F4D15" w:rsidP="00BE71DA">
      <w:pPr>
        <w:pStyle w:val="ListParagraph"/>
        <w:numPr>
          <w:ilvl w:val="0"/>
          <w:numId w:val="35"/>
        </w:numPr>
        <w:spacing w:line="276" w:lineRule="auto"/>
        <w:rPr>
          <w:szCs w:val="24"/>
        </w:rPr>
      </w:pPr>
      <w:r w:rsidRPr="002F4D15">
        <w:rPr>
          <w:szCs w:val="24"/>
        </w:rPr>
        <w:t xml:space="preserve">Manager of Government Business </w:t>
      </w:r>
    </w:p>
    <w:p w14:paraId="0A3F18D9" w14:textId="782A9EC1" w:rsidR="002F4D15" w:rsidRPr="002F4D15" w:rsidRDefault="002F4D15" w:rsidP="00BE71DA">
      <w:pPr>
        <w:pStyle w:val="ListParagraph"/>
        <w:numPr>
          <w:ilvl w:val="0"/>
          <w:numId w:val="35"/>
        </w:numPr>
        <w:spacing w:line="276" w:lineRule="auto"/>
        <w:rPr>
          <w:szCs w:val="24"/>
        </w:rPr>
      </w:pPr>
      <w:r w:rsidRPr="002F4D15">
        <w:rPr>
          <w:szCs w:val="24"/>
        </w:rPr>
        <w:t xml:space="preserve">Minister for Gaming Reform </w:t>
      </w:r>
    </w:p>
    <w:p w14:paraId="396E147E" w14:textId="3C2D3F42" w:rsidR="002F4D15" w:rsidRPr="002F4D15" w:rsidRDefault="002F4D15" w:rsidP="00BE71DA">
      <w:pPr>
        <w:pStyle w:val="ListParagraph"/>
        <w:numPr>
          <w:ilvl w:val="0"/>
          <w:numId w:val="35"/>
        </w:numPr>
        <w:spacing w:line="276" w:lineRule="auto"/>
        <w:rPr>
          <w:szCs w:val="24"/>
        </w:rPr>
      </w:pPr>
      <w:r w:rsidRPr="002F4D15">
        <w:rPr>
          <w:szCs w:val="24"/>
        </w:rPr>
        <w:t xml:space="preserve">Minister for City and Government Services </w:t>
      </w:r>
    </w:p>
    <w:p w14:paraId="72460B39" w14:textId="7761C585" w:rsidR="002F4D15" w:rsidRPr="002F4D15" w:rsidRDefault="002F4D15" w:rsidP="00BE71DA">
      <w:pPr>
        <w:pStyle w:val="ListParagraph"/>
        <w:numPr>
          <w:ilvl w:val="0"/>
          <w:numId w:val="35"/>
        </w:numPr>
        <w:spacing w:line="276" w:lineRule="auto"/>
        <w:rPr>
          <w:szCs w:val="24"/>
        </w:rPr>
      </w:pPr>
      <w:r w:rsidRPr="002F4D15">
        <w:rPr>
          <w:szCs w:val="24"/>
        </w:rPr>
        <w:t xml:space="preserve">Minister for Night-Time Economy </w:t>
      </w:r>
    </w:p>
    <w:p w14:paraId="47EA4969" w14:textId="3DF170E7" w:rsidR="002F4D15" w:rsidRPr="002F4D15" w:rsidRDefault="002F4D15" w:rsidP="00BE71DA">
      <w:pPr>
        <w:pStyle w:val="ListParagraph"/>
        <w:numPr>
          <w:ilvl w:val="0"/>
          <w:numId w:val="35"/>
        </w:numPr>
        <w:spacing w:line="276" w:lineRule="auto"/>
        <w:rPr>
          <w:szCs w:val="24"/>
        </w:rPr>
      </w:pPr>
      <w:r w:rsidRPr="002F4D15">
        <w:rPr>
          <w:szCs w:val="24"/>
        </w:rPr>
        <w:t xml:space="preserve">Minister for Police, Fire and Emergency Services </w:t>
      </w:r>
    </w:p>
    <w:p w14:paraId="1790F279" w14:textId="3A9448FF" w:rsidR="002F4D15" w:rsidRPr="002F4D15" w:rsidRDefault="002F4D15" w:rsidP="00BE71DA">
      <w:pPr>
        <w:pStyle w:val="ListParagraph"/>
        <w:numPr>
          <w:ilvl w:val="0"/>
          <w:numId w:val="35"/>
        </w:numPr>
        <w:spacing w:line="276" w:lineRule="auto"/>
        <w:rPr>
          <w:szCs w:val="24"/>
        </w:rPr>
      </w:pPr>
      <w:r w:rsidRPr="002F4D15">
        <w:rPr>
          <w:szCs w:val="24"/>
        </w:rPr>
        <w:t xml:space="preserve">Minister for Corrections </w:t>
      </w:r>
    </w:p>
    <w:p w14:paraId="1C5277E3" w14:textId="138813DC" w:rsidR="002F4D15" w:rsidRPr="002F4D15" w:rsidRDefault="002F4D15" w:rsidP="00BE71DA">
      <w:pPr>
        <w:pStyle w:val="ListParagraph"/>
        <w:numPr>
          <w:ilvl w:val="0"/>
          <w:numId w:val="35"/>
        </w:numPr>
        <w:spacing w:line="276" w:lineRule="auto"/>
        <w:rPr>
          <w:szCs w:val="24"/>
        </w:rPr>
      </w:pPr>
      <w:r w:rsidRPr="002F4D15">
        <w:rPr>
          <w:szCs w:val="24"/>
        </w:rPr>
        <w:t xml:space="preserve">Minister for Women </w:t>
      </w:r>
    </w:p>
    <w:p w14:paraId="54213FE0" w14:textId="790FAA0C" w:rsidR="002F4D15" w:rsidRPr="002F4D15" w:rsidRDefault="002F4D15" w:rsidP="00BE71DA">
      <w:pPr>
        <w:pStyle w:val="ListParagraph"/>
        <w:numPr>
          <w:ilvl w:val="0"/>
          <w:numId w:val="35"/>
        </w:numPr>
        <w:spacing w:line="276" w:lineRule="auto"/>
        <w:rPr>
          <w:szCs w:val="24"/>
        </w:rPr>
      </w:pPr>
      <w:r w:rsidRPr="002F4D15">
        <w:rPr>
          <w:szCs w:val="24"/>
        </w:rPr>
        <w:t xml:space="preserve">Minister for Prevention of Family and Domestic Violence </w:t>
      </w:r>
    </w:p>
    <w:p w14:paraId="488310C5" w14:textId="2FBCE5AE" w:rsidR="00967BEF" w:rsidRPr="00C8363A" w:rsidRDefault="002F4D15" w:rsidP="00BE71DA">
      <w:pPr>
        <w:pStyle w:val="ListParagraph"/>
        <w:numPr>
          <w:ilvl w:val="0"/>
          <w:numId w:val="35"/>
        </w:numPr>
        <w:spacing w:line="276" w:lineRule="auto"/>
        <w:rPr>
          <w:rFonts w:asciiTheme="minorHAnsi" w:hAnsiTheme="minorHAnsi" w:cs="Arial"/>
          <w:i/>
          <w:color w:val="0070C0"/>
          <w:szCs w:val="24"/>
        </w:rPr>
      </w:pPr>
      <w:r w:rsidRPr="002F4D15">
        <w:rPr>
          <w:szCs w:val="24"/>
        </w:rPr>
        <w:t>Minister for Human Rights</w:t>
      </w:r>
    </w:p>
    <w:p w14:paraId="03671325" w14:textId="77777777" w:rsidR="00C8363A" w:rsidRDefault="00C8363A" w:rsidP="00BE71DA">
      <w:pPr>
        <w:pStyle w:val="BodyText"/>
        <w:spacing w:line="276" w:lineRule="auto"/>
        <w:rPr>
          <w:rFonts w:cs="Arial"/>
          <w:szCs w:val="24"/>
        </w:rPr>
      </w:pPr>
      <w:r>
        <w:rPr>
          <w:rFonts w:cs="Arial"/>
          <w:szCs w:val="24"/>
        </w:rPr>
        <w:t>The Australian Capital Territory Public Service (ACTPS) is a values-based organisation where all employees are expected to embody the prescribed core values of respect, integrity, collaboration and innovation</w:t>
      </w:r>
      <w:r>
        <w:rPr>
          <w:rFonts w:cs="Arial"/>
          <w:i/>
          <w:szCs w:val="24"/>
        </w:rPr>
        <w:t xml:space="preserve"> </w:t>
      </w:r>
      <w:r>
        <w:rPr>
          <w:rFonts w:cs="Arial"/>
          <w:szCs w:val="24"/>
        </w:rPr>
        <w:t>as well demonstrate the related signature behaviours.</w:t>
      </w:r>
    </w:p>
    <w:p w14:paraId="05677FF9" w14:textId="77777777" w:rsidR="002A43D2" w:rsidRPr="00423241" w:rsidRDefault="002A43D2" w:rsidP="00BE71DA">
      <w:pPr>
        <w:pStyle w:val="Heading1"/>
        <w:pBdr>
          <w:bottom w:val="single" w:sz="12" w:space="1" w:color="auto"/>
        </w:pBdr>
        <w:spacing w:line="276" w:lineRule="auto"/>
        <w:rPr>
          <w:rFonts w:asciiTheme="minorHAnsi" w:hAnsiTheme="minorHAnsi"/>
          <w:sz w:val="32"/>
        </w:rPr>
      </w:pPr>
      <w:r w:rsidRPr="00423241">
        <w:rPr>
          <w:rFonts w:asciiTheme="minorHAnsi" w:hAnsiTheme="minorHAnsi"/>
          <w:sz w:val="32"/>
        </w:rPr>
        <w:t>DIVISION OVERVIEW</w:t>
      </w:r>
    </w:p>
    <w:p w14:paraId="456B7498" w14:textId="77777777" w:rsidR="00137CBB" w:rsidRPr="00137CBB" w:rsidRDefault="00137CBB" w:rsidP="00BE71DA">
      <w:pPr>
        <w:suppressAutoHyphens w:val="0"/>
        <w:spacing w:after="120" w:line="276" w:lineRule="auto"/>
        <w:rPr>
          <w:rFonts w:cs="Arial"/>
          <w:bCs/>
          <w:szCs w:val="24"/>
          <w:lang w:eastAsia="en-US"/>
        </w:rPr>
      </w:pPr>
      <w:r w:rsidRPr="00137CBB">
        <w:rPr>
          <w:rFonts w:cs="Arial"/>
          <w:bCs/>
          <w:szCs w:val="24"/>
          <w:lang w:eastAsia="en-US"/>
        </w:rPr>
        <w:t>The ACT Government Solicitor (ACTGS) provides legal services, including advice and representation to the ACT, its government agencies, ministers and office holders.</w:t>
      </w:r>
    </w:p>
    <w:p w14:paraId="4664D6BE" w14:textId="77777777" w:rsidR="00137CBB" w:rsidRPr="00137CBB" w:rsidRDefault="00137CBB" w:rsidP="00BE71DA">
      <w:pPr>
        <w:suppressAutoHyphens w:val="0"/>
        <w:spacing w:after="120" w:line="276" w:lineRule="auto"/>
        <w:rPr>
          <w:rFonts w:cs="Arial"/>
          <w:bCs/>
          <w:szCs w:val="24"/>
          <w:lang w:eastAsia="en-US"/>
        </w:rPr>
      </w:pPr>
      <w:r w:rsidRPr="00137CBB">
        <w:rPr>
          <w:rFonts w:cs="Arial"/>
          <w:bCs/>
          <w:szCs w:val="24"/>
          <w:lang w:eastAsia="en-US"/>
        </w:rPr>
        <w:t xml:space="preserve">The Government Solicitor for the Australian Capital Territory is a body corporate established under the </w:t>
      </w:r>
      <w:hyperlink r:id="rId18" w:history="1">
        <w:r w:rsidRPr="00137CBB">
          <w:rPr>
            <w:rFonts w:cs="Arial"/>
            <w:bCs/>
            <w:i/>
            <w:szCs w:val="24"/>
            <w:lang w:eastAsia="en-US"/>
          </w:rPr>
          <w:t>Law Officers Act 2011</w:t>
        </w:r>
      </w:hyperlink>
      <w:r w:rsidRPr="00137CBB">
        <w:rPr>
          <w:rFonts w:cs="Arial"/>
          <w:bCs/>
          <w:i/>
          <w:szCs w:val="24"/>
          <w:lang w:eastAsia="en-US"/>
        </w:rPr>
        <w:t xml:space="preserve"> (</w:t>
      </w:r>
      <w:r w:rsidRPr="00137CBB">
        <w:rPr>
          <w:rFonts w:cs="Arial"/>
          <w:bCs/>
          <w:szCs w:val="24"/>
          <w:lang w:eastAsia="en-US"/>
        </w:rPr>
        <w:t>the Act</w:t>
      </w:r>
      <w:r w:rsidRPr="00137CBB">
        <w:rPr>
          <w:rFonts w:cs="Arial"/>
          <w:bCs/>
          <w:i/>
          <w:szCs w:val="24"/>
          <w:lang w:eastAsia="en-US"/>
        </w:rPr>
        <w:t>)</w:t>
      </w:r>
      <w:r w:rsidRPr="00137CBB">
        <w:rPr>
          <w:rFonts w:cs="Arial"/>
          <w:bCs/>
          <w:i/>
          <w:iCs/>
          <w:szCs w:val="24"/>
          <w:lang w:eastAsia="en-US"/>
        </w:rPr>
        <w:t xml:space="preserve">. </w:t>
      </w:r>
      <w:r w:rsidRPr="00137CBB">
        <w:rPr>
          <w:rFonts w:cs="Arial"/>
          <w:bCs/>
          <w:szCs w:val="24"/>
          <w:lang w:eastAsia="en-US"/>
        </w:rPr>
        <w:t xml:space="preserve">The Solicitor-General for the ACT is appointed under the Act </w:t>
      </w:r>
      <w:proofErr w:type="gramStart"/>
      <w:r w:rsidRPr="00137CBB">
        <w:rPr>
          <w:rFonts w:cs="Arial"/>
          <w:bCs/>
          <w:szCs w:val="24"/>
          <w:lang w:eastAsia="en-US"/>
        </w:rPr>
        <w:t>and also</w:t>
      </w:r>
      <w:proofErr w:type="gramEnd"/>
      <w:r w:rsidRPr="00137CBB">
        <w:rPr>
          <w:rFonts w:cs="Arial"/>
          <w:bCs/>
          <w:szCs w:val="24"/>
          <w:lang w:eastAsia="en-US"/>
        </w:rPr>
        <w:t xml:space="preserve"> performs the functions of the Chief Solicitor. The Act provides that the Chief Solicitor may act personally in the name of the Government Solicitor for the ACT and may also authorise other appropriately qualified solicitors to act in the name of the Government Solicitor.</w:t>
      </w:r>
    </w:p>
    <w:p w14:paraId="258F039A" w14:textId="77777777" w:rsidR="00137CBB" w:rsidRPr="00137CBB" w:rsidRDefault="00137CBB" w:rsidP="00BE71DA">
      <w:pPr>
        <w:suppressAutoHyphens w:val="0"/>
        <w:spacing w:after="120" w:line="276" w:lineRule="auto"/>
        <w:rPr>
          <w:rFonts w:cs="Arial"/>
          <w:bCs/>
          <w:szCs w:val="24"/>
          <w:lang w:eastAsia="en-US"/>
        </w:rPr>
      </w:pPr>
      <w:r w:rsidRPr="00137CBB">
        <w:rPr>
          <w:rFonts w:cs="Arial"/>
          <w:bCs/>
          <w:szCs w:val="24"/>
          <w:lang w:eastAsia="en-US"/>
        </w:rPr>
        <w:t>The ACT Government legal service delivery arrangements are centralised through the ACTGS.</w:t>
      </w:r>
      <w:r w:rsidRPr="00137CBB">
        <w:rPr>
          <w:rFonts w:cs="Arial"/>
          <w:bCs/>
          <w:sz w:val="22"/>
          <w:szCs w:val="22"/>
          <w:lang w:eastAsia="en-US"/>
        </w:rPr>
        <w:t xml:space="preserve"> </w:t>
      </w:r>
      <w:r w:rsidRPr="00137CBB">
        <w:rPr>
          <w:rFonts w:cs="Arial"/>
          <w:bCs/>
          <w:szCs w:val="24"/>
          <w:lang w:eastAsia="en-US"/>
        </w:rPr>
        <w:t xml:space="preserve"> Pursuant to the </w:t>
      </w:r>
      <w:hyperlink r:id="rId19" w:history="1">
        <w:r w:rsidRPr="00137CBB">
          <w:rPr>
            <w:rFonts w:cs="Arial"/>
            <w:bCs/>
            <w:i/>
            <w:szCs w:val="24"/>
            <w:lang w:eastAsia="en-US"/>
          </w:rPr>
          <w:t>Law Officers Legal Services Directions 2023</w:t>
        </w:r>
      </w:hyperlink>
      <w:r w:rsidRPr="00137CBB">
        <w:rPr>
          <w:rFonts w:cs="Arial"/>
          <w:bCs/>
          <w:szCs w:val="24"/>
          <w:lang w:eastAsia="en-US"/>
        </w:rPr>
        <w:t xml:space="preserve"> (Legal Services Directions) all legal services for ACT government agencies are provided by the ACTGS, unless otherwise approved by the Solicitor-General. </w:t>
      </w:r>
    </w:p>
    <w:p w14:paraId="7A89F6D8" w14:textId="77777777" w:rsidR="00137CBB" w:rsidRPr="00137CBB" w:rsidRDefault="00137CBB" w:rsidP="00BE71DA">
      <w:pPr>
        <w:spacing w:after="120" w:line="276" w:lineRule="auto"/>
        <w:rPr>
          <w:rFonts w:cs="Arial"/>
          <w:bCs/>
          <w:szCs w:val="24"/>
        </w:rPr>
      </w:pPr>
      <w:r w:rsidRPr="00137CBB">
        <w:rPr>
          <w:rFonts w:cs="Arial"/>
          <w:bCs/>
          <w:szCs w:val="24"/>
        </w:rPr>
        <w:t>The key strategic objectives of the ACTGS are to:</w:t>
      </w:r>
    </w:p>
    <w:p w14:paraId="19CFBCC0" w14:textId="77777777" w:rsidR="00137CBB" w:rsidRPr="00137CBB" w:rsidRDefault="00137CBB" w:rsidP="00BE71DA">
      <w:pPr>
        <w:numPr>
          <w:ilvl w:val="0"/>
          <w:numId w:val="37"/>
        </w:numPr>
        <w:spacing w:after="60" w:line="276" w:lineRule="auto"/>
        <w:ind w:left="1077" w:hanging="357"/>
        <w:rPr>
          <w:rFonts w:cs="Arial"/>
          <w:szCs w:val="24"/>
        </w:rPr>
      </w:pPr>
      <w:r w:rsidRPr="00137CBB">
        <w:rPr>
          <w:rFonts w:cs="Arial"/>
          <w:szCs w:val="24"/>
        </w:rPr>
        <w:t>Provide advice to ensure that Territory agencies and officers are aware of their legal rights, obligations and powers;</w:t>
      </w:r>
    </w:p>
    <w:p w14:paraId="5188C407" w14:textId="77777777" w:rsidR="00137CBB" w:rsidRPr="00137CBB" w:rsidRDefault="00137CBB" w:rsidP="00BE71DA">
      <w:pPr>
        <w:numPr>
          <w:ilvl w:val="0"/>
          <w:numId w:val="37"/>
        </w:numPr>
        <w:spacing w:after="60" w:line="276" w:lineRule="auto"/>
        <w:ind w:left="1077" w:hanging="357"/>
        <w:rPr>
          <w:rFonts w:cs="Arial"/>
          <w:szCs w:val="24"/>
        </w:rPr>
      </w:pPr>
      <w:r w:rsidRPr="00137CBB">
        <w:rPr>
          <w:rFonts w:cs="Arial"/>
          <w:szCs w:val="24"/>
        </w:rPr>
        <w:t>Prepare legal agreements and provide commercial advice designed to ensure that the Territory’s interests are protected;</w:t>
      </w:r>
    </w:p>
    <w:p w14:paraId="06D515D1" w14:textId="77777777" w:rsidR="00137CBB" w:rsidRPr="00137CBB" w:rsidRDefault="00137CBB" w:rsidP="00BE71DA">
      <w:pPr>
        <w:numPr>
          <w:ilvl w:val="0"/>
          <w:numId w:val="37"/>
        </w:numPr>
        <w:spacing w:after="60" w:line="276" w:lineRule="auto"/>
        <w:ind w:left="1077" w:hanging="357"/>
        <w:rPr>
          <w:rFonts w:cs="Arial"/>
          <w:szCs w:val="24"/>
        </w:rPr>
      </w:pPr>
      <w:r w:rsidRPr="00137CBB">
        <w:rPr>
          <w:rFonts w:cs="Arial"/>
          <w:szCs w:val="24"/>
        </w:rPr>
        <w:lastRenderedPageBreak/>
        <w:t>Provide advice and legal services consistent with the efficient and effective management of Territory resources;</w:t>
      </w:r>
    </w:p>
    <w:p w14:paraId="37B29B2A" w14:textId="77777777" w:rsidR="00137CBB" w:rsidRPr="00137CBB" w:rsidRDefault="00137CBB" w:rsidP="00BE71DA">
      <w:pPr>
        <w:numPr>
          <w:ilvl w:val="0"/>
          <w:numId w:val="37"/>
        </w:numPr>
        <w:spacing w:after="60" w:line="276" w:lineRule="auto"/>
        <w:ind w:left="1077" w:hanging="357"/>
        <w:rPr>
          <w:rFonts w:cs="Arial"/>
          <w:szCs w:val="24"/>
        </w:rPr>
      </w:pPr>
      <w:r w:rsidRPr="00137CBB">
        <w:rPr>
          <w:rFonts w:cs="Arial"/>
          <w:szCs w:val="24"/>
        </w:rPr>
        <w:t>Protect the Territory from claims without legal merit and ensure that where liability exists, suitable amounts are paid in satisfaction of claims; and</w:t>
      </w:r>
    </w:p>
    <w:p w14:paraId="59F7627D" w14:textId="77777777" w:rsidR="00137CBB" w:rsidRPr="00137CBB" w:rsidRDefault="00137CBB" w:rsidP="00BE71DA">
      <w:pPr>
        <w:numPr>
          <w:ilvl w:val="0"/>
          <w:numId w:val="37"/>
        </w:numPr>
        <w:spacing w:after="60" w:line="276" w:lineRule="auto"/>
        <w:ind w:left="1077" w:hanging="357"/>
        <w:rPr>
          <w:rFonts w:cs="Arial"/>
          <w:szCs w:val="24"/>
        </w:rPr>
      </w:pPr>
      <w:r w:rsidRPr="00137CBB">
        <w:rPr>
          <w:rFonts w:cs="Arial"/>
          <w:szCs w:val="24"/>
        </w:rPr>
        <w:t>Conduct litigation consistently within the policy that the Crown act as a model litigant.</w:t>
      </w:r>
    </w:p>
    <w:p w14:paraId="36181219" w14:textId="450932BC" w:rsidR="00137CBB" w:rsidRDefault="00137CBB" w:rsidP="00BE71DA">
      <w:pPr>
        <w:pStyle w:val="Heading1"/>
        <w:pBdr>
          <w:bottom w:val="single" w:sz="12" w:space="1" w:color="auto"/>
        </w:pBdr>
        <w:spacing w:line="276" w:lineRule="auto"/>
        <w:rPr>
          <w:rFonts w:cs="Arial"/>
          <w:b w:val="0"/>
          <w:bCs/>
          <w:spacing w:val="0"/>
          <w:sz w:val="24"/>
          <w:szCs w:val="24"/>
          <w:lang w:eastAsia="en-AU"/>
        </w:rPr>
      </w:pPr>
      <w:r w:rsidRPr="00137CBB">
        <w:rPr>
          <w:rFonts w:cs="Arial"/>
          <w:b w:val="0"/>
          <w:bCs/>
          <w:spacing w:val="0"/>
          <w:sz w:val="24"/>
          <w:szCs w:val="24"/>
          <w:lang w:eastAsia="en-AU"/>
        </w:rPr>
        <w:t xml:space="preserve">The ACTGS operates as one practice comprised by </w:t>
      </w:r>
      <w:proofErr w:type="gramStart"/>
      <w:r w:rsidRPr="00137CBB">
        <w:rPr>
          <w:rFonts w:cs="Arial"/>
          <w:b w:val="0"/>
          <w:bCs/>
          <w:spacing w:val="0"/>
          <w:sz w:val="24"/>
          <w:szCs w:val="24"/>
          <w:lang w:eastAsia="en-AU"/>
        </w:rPr>
        <w:t>a number of</w:t>
      </w:r>
      <w:proofErr w:type="gramEnd"/>
      <w:r w:rsidRPr="00137CBB">
        <w:rPr>
          <w:rFonts w:cs="Arial"/>
          <w:b w:val="0"/>
          <w:bCs/>
          <w:spacing w:val="0"/>
          <w:sz w:val="24"/>
          <w:szCs w:val="24"/>
          <w:lang w:eastAsia="en-AU"/>
        </w:rPr>
        <w:t xml:space="preserve"> Practice Groups which reflect the breadth of Territory legal work.  The Practice Groups of ACTGS are: Public and Constitutional Law; Citizen Rights and Welfare</w:t>
      </w:r>
      <w:r w:rsidR="00110DAD" w:rsidRPr="00110DAD">
        <w:rPr>
          <w:rFonts w:cs="Arial"/>
          <w:b w:val="0"/>
          <w:bCs/>
          <w:spacing w:val="0"/>
          <w:sz w:val="24"/>
          <w:szCs w:val="24"/>
          <w:lang w:eastAsia="en-AU"/>
        </w:rPr>
        <w:t xml:space="preserve"> Protection</w:t>
      </w:r>
      <w:r w:rsidR="000F41E0">
        <w:rPr>
          <w:rFonts w:cs="Arial"/>
          <w:b w:val="0"/>
          <w:bCs/>
          <w:spacing w:val="0"/>
          <w:sz w:val="24"/>
          <w:szCs w:val="24"/>
          <w:lang w:eastAsia="en-AU"/>
        </w:rPr>
        <w:t xml:space="preserve"> including Child Protection</w:t>
      </w:r>
      <w:r w:rsidRPr="00137CBB">
        <w:rPr>
          <w:rFonts w:cs="Arial"/>
          <w:b w:val="0"/>
          <w:bCs/>
          <w:spacing w:val="0"/>
          <w:sz w:val="24"/>
          <w:szCs w:val="24"/>
          <w:lang w:eastAsia="en-AU"/>
        </w:rPr>
        <w:t>; Claims, Inquests and Inquiries; Commercial Projects and Disputes; Property, Land and Construction; Regulation</w:t>
      </w:r>
      <w:r w:rsidR="000F41E0">
        <w:rPr>
          <w:rFonts w:cs="Arial"/>
          <w:b w:val="0"/>
          <w:bCs/>
          <w:spacing w:val="0"/>
          <w:sz w:val="24"/>
          <w:szCs w:val="24"/>
          <w:lang w:eastAsia="en-AU"/>
        </w:rPr>
        <w:t>, Regulatory Enforcement</w:t>
      </w:r>
      <w:r w:rsidRPr="00137CBB">
        <w:rPr>
          <w:rFonts w:cs="Arial"/>
          <w:b w:val="0"/>
          <w:bCs/>
          <w:spacing w:val="0"/>
          <w:sz w:val="24"/>
          <w:szCs w:val="24"/>
          <w:lang w:eastAsia="en-AU"/>
        </w:rPr>
        <w:t xml:space="preserve"> and Employment.</w:t>
      </w:r>
    </w:p>
    <w:p w14:paraId="4E7AAB86" w14:textId="547B162F" w:rsidR="002A43D2" w:rsidRPr="00423241" w:rsidRDefault="002A43D2" w:rsidP="00BE71DA">
      <w:pPr>
        <w:pStyle w:val="Heading1"/>
        <w:pBdr>
          <w:bottom w:val="single" w:sz="12" w:space="1" w:color="auto"/>
        </w:pBdr>
        <w:spacing w:line="276" w:lineRule="auto"/>
        <w:rPr>
          <w:rFonts w:asciiTheme="minorHAnsi" w:hAnsiTheme="minorHAnsi"/>
          <w:sz w:val="32"/>
        </w:rPr>
      </w:pPr>
      <w:r w:rsidRPr="00423241">
        <w:rPr>
          <w:rFonts w:asciiTheme="minorHAnsi" w:hAnsiTheme="minorHAnsi"/>
          <w:sz w:val="32"/>
        </w:rPr>
        <w:t>BUSINESS UNIT OVERVIEW</w:t>
      </w:r>
    </w:p>
    <w:p w14:paraId="73D26F89" w14:textId="77777777" w:rsidR="00137CBB" w:rsidRPr="00163BC7" w:rsidRDefault="00137CBB" w:rsidP="00BE71DA">
      <w:pPr>
        <w:spacing w:line="276" w:lineRule="auto"/>
        <w:rPr>
          <w:bCs/>
        </w:rPr>
      </w:pPr>
      <w:r w:rsidRPr="00163BC7">
        <w:rPr>
          <w:bCs/>
        </w:rPr>
        <w:t xml:space="preserve">The legal services framework and arrangements position the ACTGS as integral to the delivery of Territory legal work.  The capability required to support activities of Government comprise both ACTGS resources and other legal service providers.  The delivery of Territory legal work is coordinated through:  </w:t>
      </w:r>
    </w:p>
    <w:p w14:paraId="6B0DDF51" w14:textId="77777777" w:rsidR="00137CBB" w:rsidRPr="00E2711D" w:rsidRDefault="00137CBB" w:rsidP="00BE71DA">
      <w:pPr>
        <w:pStyle w:val="BodyText"/>
        <w:numPr>
          <w:ilvl w:val="0"/>
          <w:numId w:val="37"/>
        </w:numPr>
        <w:spacing w:after="60" w:line="276" w:lineRule="auto"/>
        <w:ind w:left="1077" w:hanging="357"/>
      </w:pPr>
      <w:r w:rsidRPr="00E2711D">
        <w:t>ACTGS delivery</w:t>
      </w:r>
      <w:r>
        <w:t>;</w:t>
      </w:r>
    </w:p>
    <w:p w14:paraId="0E3D0CB5" w14:textId="77777777" w:rsidR="00137CBB" w:rsidRPr="00E2711D" w:rsidRDefault="00137CBB" w:rsidP="00BE71DA">
      <w:pPr>
        <w:pStyle w:val="BodyText"/>
        <w:numPr>
          <w:ilvl w:val="0"/>
          <w:numId w:val="37"/>
        </w:numPr>
        <w:spacing w:after="60" w:line="276" w:lineRule="auto"/>
        <w:ind w:left="1077" w:hanging="357"/>
      </w:pPr>
      <w:r w:rsidRPr="00E2711D">
        <w:t>other legal service providers which are approved by the Solicitor-General</w:t>
      </w:r>
      <w:r>
        <w:t>;</w:t>
      </w:r>
    </w:p>
    <w:p w14:paraId="571D2CFB" w14:textId="77777777" w:rsidR="00137CBB" w:rsidRPr="00E2711D" w:rsidRDefault="00137CBB" w:rsidP="00BE71DA">
      <w:pPr>
        <w:pStyle w:val="BodyText"/>
        <w:numPr>
          <w:ilvl w:val="0"/>
          <w:numId w:val="37"/>
        </w:numPr>
        <w:spacing w:after="60" w:line="276" w:lineRule="auto"/>
        <w:ind w:left="1077" w:hanging="357"/>
      </w:pPr>
      <w:r w:rsidRPr="00E2711D">
        <w:t>approved in- house lawyers in directorates for services which could not conveniently be provided by the ACTGS</w:t>
      </w:r>
      <w:r>
        <w:t>; and</w:t>
      </w:r>
    </w:p>
    <w:p w14:paraId="15537FFD" w14:textId="77777777" w:rsidR="00137CBB" w:rsidRDefault="00137CBB" w:rsidP="00BE71DA">
      <w:pPr>
        <w:pStyle w:val="BodyText"/>
        <w:numPr>
          <w:ilvl w:val="0"/>
          <w:numId w:val="37"/>
        </w:numPr>
        <w:spacing w:after="60" w:line="276" w:lineRule="auto"/>
        <w:ind w:left="1077" w:hanging="357"/>
      </w:pPr>
      <w:r w:rsidRPr="00E2711D">
        <w:t xml:space="preserve">where requested by the client, ACTGS lawyers outplaced </w:t>
      </w:r>
      <w:r>
        <w:t>to</w:t>
      </w:r>
      <w:r w:rsidRPr="00E2711D">
        <w:t xml:space="preserve"> directorate</w:t>
      </w:r>
      <w:r>
        <w:t>s</w:t>
      </w:r>
      <w:r w:rsidRPr="00E2711D">
        <w:t xml:space="preserve">. </w:t>
      </w:r>
    </w:p>
    <w:p w14:paraId="16F672D9" w14:textId="77777777" w:rsidR="00137CBB" w:rsidRPr="00137CBB" w:rsidRDefault="00137CBB" w:rsidP="00BE71DA">
      <w:pPr>
        <w:spacing w:line="276" w:lineRule="auto"/>
        <w:rPr>
          <w:bCs/>
        </w:rPr>
      </w:pPr>
      <w:r w:rsidRPr="00137CBB">
        <w:rPr>
          <w:bCs/>
        </w:rPr>
        <w:t>ACTGS comprises of approximately 180 employees engaged using a variety of employment arrangements (full-time; part-time; casual; permanent and temporary).  The ACTGS is a large employer of lawyers in the ACT.  Further information can be located on the ACTGS Website at</w:t>
      </w:r>
      <w:hyperlink r:id="rId20" w:history="1">
        <w:r w:rsidRPr="00163BC7">
          <w:rPr>
            <w:rStyle w:val="Hyperlink"/>
          </w:rPr>
          <w:t xml:space="preserve"> </w:t>
        </w:r>
        <w:r w:rsidRPr="00137CBB">
          <w:rPr>
            <w:rStyle w:val="Hyperlink"/>
            <w:bCs/>
          </w:rPr>
          <w:t>https://www.actgs.act.gov.au</w:t>
        </w:r>
      </w:hyperlink>
      <w:r w:rsidRPr="00137CBB">
        <w:rPr>
          <w:bCs/>
        </w:rPr>
        <w:t>/.</w:t>
      </w:r>
    </w:p>
    <w:p w14:paraId="07A0A010" w14:textId="77777777" w:rsidR="00137CBB" w:rsidRPr="00137CBB" w:rsidRDefault="00137CBB" w:rsidP="00BE71DA">
      <w:pPr>
        <w:spacing w:line="276" w:lineRule="auto"/>
        <w:rPr>
          <w:szCs w:val="24"/>
        </w:rPr>
      </w:pPr>
      <w:r>
        <w:rPr>
          <w:bCs/>
        </w:rPr>
        <w:t xml:space="preserve">ACTGS supports flexible working arrangements.  ACTGS employees will be required to regularly attend the office and undertake in person contact and engagement consistent with the Justice and </w:t>
      </w:r>
      <w:r w:rsidRPr="00137CBB">
        <w:rPr>
          <w:szCs w:val="24"/>
        </w:rPr>
        <w:t xml:space="preserve">Community Safety Hybrid Working Arrangements Policy.  </w:t>
      </w:r>
    </w:p>
    <w:p w14:paraId="409578C2" w14:textId="2E9950AC" w:rsidR="007702B5" w:rsidRPr="00423241" w:rsidRDefault="007702B5" w:rsidP="00BE71DA">
      <w:pPr>
        <w:pStyle w:val="Heading1"/>
        <w:pBdr>
          <w:bottom w:val="single" w:sz="12" w:space="1" w:color="auto"/>
        </w:pBdr>
        <w:spacing w:line="276" w:lineRule="auto"/>
        <w:rPr>
          <w:rFonts w:asciiTheme="minorHAnsi" w:hAnsiTheme="minorHAnsi"/>
          <w:sz w:val="32"/>
        </w:rPr>
      </w:pPr>
      <w:r>
        <w:rPr>
          <w:rFonts w:asciiTheme="minorHAnsi" w:hAnsiTheme="minorHAnsi"/>
          <w:sz w:val="32"/>
        </w:rPr>
        <w:t xml:space="preserve">POSITION </w:t>
      </w:r>
      <w:r w:rsidRPr="00423241">
        <w:rPr>
          <w:rFonts w:asciiTheme="minorHAnsi" w:hAnsiTheme="minorHAnsi"/>
          <w:sz w:val="32"/>
        </w:rPr>
        <w:t>OVERVIEW</w:t>
      </w:r>
    </w:p>
    <w:p w14:paraId="66727010" w14:textId="23316FA6" w:rsidR="00BE71DA" w:rsidRPr="00BE71DA" w:rsidRDefault="00BE71DA" w:rsidP="00BE71DA">
      <w:pPr>
        <w:spacing w:line="276" w:lineRule="auto"/>
        <w:rPr>
          <w:bCs/>
        </w:rPr>
      </w:pPr>
      <w:r>
        <w:rPr>
          <w:lang w:val="en"/>
        </w:rPr>
        <w:t xml:space="preserve">As a Practice leader (Government Solicitor 4 (GS4)) you will assist in the leadership, management and building capability of ACTGS including by developing and maintaining </w:t>
      </w:r>
      <w:proofErr w:type="spellStart"/>
      <w:r>
        <w:rPr>
          <w:lang w:val="en"/>
        </w:rPr>
        <w:t>specialisation</w:t>
      </w:r>
      <w:proofErr w:type="spellEnd"/>
      <w:r>
        <w:rPr>
          <w:lang w:val="en"/>
        </w:rPr>
        <w:t xml:space="preserve"> in an area of high </w:t>
      </w:r>
      <w:r w:rsidRPr="00BE71DA">
        <w:rPr>
          <w:bCs/>
        </w:rPr>
        <w:t>relevance to the Territory.</w:t>
      </w:r>
    </w:p>
    <w:p w14:paraId="4F41F5F2" w14:textId="77777777" w:rsidR="00BE71DA" w:rsidRDefault="00BE71DA" w:rsidP="00BE71DA">
      <w:pPr>
        <w:spacing w:line="276" w:lineRule="auto"/>
        <w:rPr>
          <w:lang w:val="en"/>
        </w:rPr>
      </w:pPr>
      <w:r w:rsidRPr="00BE71DA">
        <w:rPr>
          <w:bCs/>
        </w:rPr>
        <w:lastRenderedPageBreak/>
        <w:t>Practice Leaders ensure that work produced</w:t>
      </w:r>
      <w:r>
        <w:rPr>
          <w:lang w:val="en"/>
        </w:rPr>
        <w:t xml:space="preserve"> reflects best practice legal advisory standards.</w:t>
      </w:r>
    </w:p>
    <w:p w14:paraId="7E3BC0CF" w14:textId="77777777" w:rsidR="00BE71DA" w:rsidRPr="00BE71DA" w:rsidRDefault="00BE71DA" w:rsidP="00BE71DA">
      <w:pPr>
        <w:spacing w:line="276" w:lineRule="auto"/>
        <w:rPr>
          <w:szCs w:val="24"/>
        </w:rPr>
      </w:pPr>
      <w:r>
        <w:rPr>
          <w:lang w:val="en"/>
        </w:rPr>
        <w:t xml:space="preserve">Legal Services provided by </w:t>
      </w:r>
      <w:proofErr w:type="gramStart"/>
      <w:r>
        <w:rPr>
          <w:lang w:val="en"/>
        </w:rPr>
        <w:t>GS4’s</w:t>
      </w:r>
      <w:proofErr w:type="gramEnd"/>
      <w:r>
        <w:rPr>
          <w:lang w:val="en"/>
        </w:rPr>
        <w:t xml:space="preserve"> are typically critical to the achievement of the overall objectives of Directorates or Agency, or the broader ACT </w:t>
      </w:r>
      <w:r w:rsidRPr="00BE71DA">
        <w:rPr>
          <w:szCs w:val="24"/>
        </w:rPr>
        <w:t>Government.</w:t>
      </w:r>
    </w:p>
    <w:p w14:paraId="221A3506" w14:textId="1556544C" w:rsidR="008C40B5" w:rsidRPr="00BE71DA" w:rsidRDefault="007702B5" w:rsidP="00BE71DA">
      <w:pPr>
        <w:pStyle w:val="Heading1"/>
        <w:pBdr>
          <w:bottom w:val="single" w:sz="12" w:space="1" w:color="auto"/>
        </w:pBdr>
        <w:spacing w:line="276" w:lineRule="auto"/>
        <w:rPr>
          <w:rFonts w:asciiTheme="minorHAnsi" w:hAnsiTheme="minorHAnsi"/>
          <w:sz w:val="32"/>
        </w:rPr>
      </w:pPr>
      <w:r w:rsidRPr="00BE71DA">
        <w:rPr>
          <w:rFonts w:asciiTheme="minorHAnsi" w:hAnsiTheme="minorHAnsi"/>
          <w:sz w:val="32"/>
        </w:rPr>
        <w:t>WHAT YOU WILL DO</w:t>
      </w:r>
    </w:p>
    <w:p w14:paraId="5B502A6D" w14:textId="77777777" w:rsidR="00BE71DA" w:rsidRPr="00651A32" w:rsidRDefault="00BE71DA" w:rsidP="00BE71DA">
      <w:pPr>
        <w:spacing w:before="120" w:line="276" w:lineRule="auto"/>
        <w:rPr>
          <w:lang w:val="en-US"/>
        </w:rPr>
      </w:pPr>
      <w:r>
        <w:rPr>
          <w:lang w:val="en-US"/>
        </w:rPr>
        <w:t xml:space="preserve">Relevant to the </w:t>
      </w:r>
      <w:r w:rsidRPr="00651A32">
        <w:rPr>
          <w:lang w:val="en-US"/>
        </w:rPr>
        <w:t>Practice Group</w:t>
      </w:r>
      <w:r>
        <w:rPr>
          <w:lang w:val="en-US"/>
        </w:rPr>
        <w:t xml:space="preserve"> being led</w:t>
      </w:r>
      <w:r w:rsidRPr="00651A32">
        <w:rPr>
          <w:lang w:val="en-US"/>
        </w:rPr>
        <w:t>:</w:t>
      </w:r>
    </w:p>
    <w:p w14:paraId="2D787842" w14:textId="77777777" w:rsidR="00BE71DA" w:rsidRPr="00651A32" w:rsidRDefault="00BE71DA" w:rsidP="00BE71DA">
      <w:pPr>
        <w:pStyle w:val="BodyText"/>
        <w:numPr>
          <w:ilvl w:val="0"/>
          <w:numId w:val="38"/>
        </w:numPr>
        <w:spacing w:after="0" w:line="276" w:lineRule="auto"/>
        <w:rPr>
          <w:lang w:val="en"/>
        </w:rPr>
      </w:pPr>
      <w:r w:rsidRPr="00651A32">
        <w:rPr>
          <w:lang w:val="en"/>
        </w:rPr>
        <w:t xml:space="preserve">Draft, provide and settle advice on </w:t>
      </w:r>
      <w:r>
        <w:rPr>
          <w:lang w:val="en"/>
        </w:rPr>
        <w:t xml:space="preserve">highly </w:t>
      </w:r>
      <w:r w:rsidRPr="00651A32">
        <w:rPr>
          <w:lang w:val="en"/>
        </w:rPr>
        <w:t xml:space="preserve">complex and/or significant contracts, procurement documents and processes </w:t>
      </w:r>
      <w:r>
        <w:rPr>
          <w:lang w:val="en"/>
        </w:rPr>
        <w:t>and/</w:t>
      </w:r>
      <w:r w:rsidRPr="00651A32">
        <w:rPr>
          <w:lang w:val="en"/>
        </w:rPr>
        <w:t xml:space="preserve">or property leases and land development </w:t>
      </w:r>
      <w:r>
        <w:rPr>
          <w:lang w:val="en"/>
        </w:rPr>
        <w:t>transactions</w:t>
      </w:r>
      <w:r w:rsidRPr="00651A32">
        <w:rPr>
          <w:lang w:val="en"/>
        </w:rPr>
        <w:t>.</w:t>
      </w:r>
    </w:p>
    <w:p w14:paraId="01AA3B98" w14:textId="0CA4D7B4" w:rsidR="00BE71DA" w:rsidRPr="00651A32" w:rsidRDefault="00BE71DA" w:rsidP="00BE71DA">
      <w:pPr>
        <w:pStyle w:val="BodyText"/>
        <w:numPr>
          <w:ilvl w:val="0"/>
          <w:numId w:val="38"/>
        </w:numPr>
        <w:spacing w:before="120" w:after="120" w:line="276" w:lineRule="auto"/>
        <w:rPr>
          <w:lang w:val="en"/>
        </w:rPr>
      </w:pPr>
      <w:r>
        <w:rPr>
          <w:lang w:val="en"/>
        </w:rPr>
        <w:t>Undertake full carriage and responsibility for highly</w:t>
      </w:r>
      <w:r w:rsidRPr="00651A32">
        <w:rPr>
          <w:lang w:val="en"/>
        </w:rPr>
        <w:t xml:space="preserve"> complex </w:t>
      </w:r>
      <w:r w:rsidR="000F41E0">
        <w:rPr>
          <w:lang w:val="en"/>
        </w:rPr>
        <w:t xml:space="preserve">disputes and </w:t>
      </w:r>
      <w:r w:rsidRPr="00651A32">
        <w:rPr>
          <w:lang w:val="en"/>
        </w:rPr>
        <w:t>litigation in accordance with the Legal Services Directions including model litigant principles</w:t>
      </w:r>
      <w:r>
        <w:rPr>
          <w:lang w:val="en"/>
        </w:rPr>
        <w:t xml:space="preserve"> and </w:t>
      </w:r>
      <w:r w:rsidRPr="00651A32">
        <w:rPr>
          <w:lang w:val="en"/>
        </w:rPr>
        <w:t>briefing counsel as appropriate.</w:t>
      </w:r>
    </w:p>
    <w:p w14:paraId="7ABCF1DC" w14:textId="77777777" w:rsidR="00BE71DA" w:rsidRDefault="00BE71DA" w:rsidP="00BE71DA">
      <w:pPr>
        <w:pStyle w:val="BodyText"/>
        <w:numPr>
          <w:ilvl w:val="0"/>
          <w:numId w:val="38"/>
        </w:numPr>
        <w:spacing w:after="0" w:line="276" w:lineRule="auto"/>
        <w:rPr>
          <w:lang w:val="en"/>
        </w:rPr>
      </w:pPr>
      <w:r w:rsidRPr="00651A32">
        <w:rPr>
          <w:lang w:val="en"/>
        </w:rPr>
        <w:t xml:space="preserve">Represent the ACTGS and ACT Government at directions hearings, preliminary conferences, mediations, interlocutory matters and hearings involving </w:t>
      </w:r>
      <w:r>
        <w:rPr>
          <w:lang w:val="en"/>
        </w:rPr>
        <w:t>highly</w:t>
      </w:r>
      <w:r w:rsidRPr="00651A32">
        <w:rPr>
          <w:lang w:val="en"/>
        </w:rPr>
        <w:t xml:space="preserve"> complex</w:t>
      </w:r>
      <w:r>
        <w:rPr>
          <w:lang w:val="en"/>
        </w:rPr>
        <w:t xml:space="preserve"> </w:t>
      </w:r>
      <w:r w:rsidRPr="00651A32">
        <w:rPr>
          <w:lang w:val="en"/>
        </w:rPr>
        <w:t>and/or significant cases and cases that may have a high community profile, visibility or impact.</w:t>
      </w:r>
    </w:p>
    <w:p w14:paraId="59909C9F" w14:textId="77777777" w:rsidR="00BE71DA" w:rsidRDefault="00BE71DA" w:rsidP="00BE71DA">
      <w:pPr>
        <w:pStyle w:val="BodyText"/>
        <w:spacing w:after="0" w:line="276" w:lineRule="auto"/>
        <w:rPr>
          <w:lang w:val="en"/>
        </w:rPr>
      </w:pPr>
      <w:r>
        <w:rPr>
          <w:lang w:val="en"/>
        </w:rPr>
        <w:t>In relation to any Practice Groups:</w:t>
      </w:r>
    </w:p>
    <w:p w14:paraId="1BD558A1" w14:textId="37251A78" w:rsidR="00BE71DA" w:rsidRPr="00651A32" w:rsidRDefault="00BE71DA" w:rsidP="00BE71DA">
      <w:pPr>
        <w:pStyle w:val="BodyText"/>
        <w:numPr>
          <w:ilvl w:val="0"/>
          <w:numId w:val="38"/>
        </w:numPr>
        <w:spacing w:before="120" w:after="120" w:line="276" w:lineRule="auto"/>
        <w:rPr>
          <w:lang w:val="en"/>
        </w:rPr>
      </w:pPr>
      <w:r w:rsidRPr="00651A32">
        <w:rPr>
          <w:lang w:val="en"/>
        </w:rPr>
        <w:t xml:space="preserve">Provide advice on </w:t>
      </w:r>
      <w:r>
        <w:rPr>
          <w:lang w:val="en"/>
        </w:rPr>
        <w:t xml:space="preserve">highly </w:t>
      </w:r>
      <w:r w:rsidRPr="00651A32">
        <w:rPr>
          <w:lang w:val="en"/>
        </w:rPr>
        <w:t>complex legal questions and on legal aspects of proposed policies.</w:t>
      </w:r>
    </w:p>
    <w:p w14:paraId="62B5DC4C" w14:textId="77777777" w:rsidR="00BE71DA" w:rsidRPr="00651A32" w:rsidRDefault="00BE71DA" w:rsidP="00BE71DA">
      <w:pPr>
        <w:pStyle w:val="BodyText"/>
        <w:numPr>
          <w:ilvl w:val="0"/>
          <w:numId w:val="38"/>
        </w:numPr>
        <w:spacing w:after="0" w:line="276" w:lineRule="auto"/>
        <w:rPr>
          <w:lang w:val="en"/>
        </w:rPr>
      </w:pPr>
      <w:proofErr w:type="spellStart"/>
      <w:r w:rsidRPr="00651A32">
        <w:rPr>
          <w:lang w:val="en"/>
        </w:rPr>
        <w:t>Analyse</w:t>
      </w:r>
      <w:proofErr w:type="spellEnd"/>
      <w:r w:rsidRPr="00651A32">
        <w:rPr>
          <w:lang w:val="en"/>
        </w:rPr>
        <w:t xml:space="preserve"> legal opinions and other legal materials, conduct legal research and identify legal issues and risks.</w:t>
      </w:r>
    </w:p>
    <w:p w14:paraId="75D13835" w14:textId="77777777" w:rsidR="00BE71DA" w:rsidRPr="00651A32" w:rsidRDefault="00BE71DA" w:rsidP="00BE71DA">
      <w:pPr>
        <w:pStyle w:val="BodyText"/>
        <w:numPr>
          <w:ilvl w:val="0"/>
          <w:numId w:val="38"/>
        </w:numPr>
        <w:spacing w:before="120" w:after="0" w:line="276" w:lineRule="auto"/>
        <w:ind w:left="714" w:hanging="357"/>
        <w:rPr>
          <w:lang w:val="en"/>
        </w:rPr>
      </w:pPr>
      <w:r w:rsidRPr="00651A32">
        <w:rPr>
          <w:lang w:val="en"/>
        </w:rPr>
        <w:t xml:space="preserve">Direct, </w:t>
      </w:r>
      <w:r>
        <w:rPr>
          <w:lang w:val="en"/>
        </w:rPr>
        <w:t>develop</w:t>
      </w:r>
      <w:r w:rsidRPr="00651A32">
        <w:rPr>
          <w:lang w:val="en"/>
        </w:rPr>
        <w:t xml:space="preserve"> and supervise solicitors of the relevant practice group and, generally, act as a consultant </w:t>
      </w:r>
      <w:r>
        <w:rPr>
          <w:lang w:val="en"/>
        </w:rPr>
        <w:t>to and</w:t>
      </w:r>
      <w:r w:rsidRPr="00651A32">
        <w:rPr>
          <w:lang w:val="en"/>
        </w:rPr>
        <w:t xml:space="preserve"> mentor less experienced legal staff.</w:t>
      </w:r>
    </w:p>
    <w:p w14:paraId="766638F8" w14:textId="77777777" w:rsidR="00BE71DA" w:rsidRPr="00651A32" w:rsidRDefault="00BE71DA" w:rsidP="00BE71DA">
      <w:pPr>
        <w:pStyle w:val="BodyText"/>
        <w:numPr>
          <w:ilvl w:val="0"/>
          <w:numId w:val="38"/>
        </w:numPr>
        <w:spacing w:before="120" w:after="0" w:line="276" w:lineRule="auto"/>
        <w:ind w:left="714" w:hanging="357"/>
        <w:rPr>
          <w:lang w:val="en"/>
        </w:rPr>
      </w:pPr>
      <w:bookmarkStart w:id="0" w:name="_Hlk40454648"/>
      <w:r w:rsidRPr="00651A32">
        <w:rPr>
          <w:lang w:val="en"/>
        </w:rPr>
        <w:t>Perform a range of liaison, managerial and administrative tasks connected with the performance of professional legal work and office procedures.</w:t>
      </w:r>
    </w:p>
    <w:bookmarkEnd w:id="0"/>
    <w:p w14:paraId="4AA47BB4" w14:textId="77777777" w:rsidR="00BE71DA" w:rsidRPr="00651A32" w:rsidRDefault="00BE71DA" w:rsidP="00BE71DA">
      <w:pPr>
        <w:pStyle w:val="ListParagraph"/>
        <w:numPr>
          <w:ilvl w:val="0"/>
          <w:numId w:val="38"/>
        </w:numPr>
        <w:suppressAutoHyphens w:val="0"/>
        <w:spacing w:before="120" w:after="120" w:line="276" w:lineRule="auto"/>
        <w:ind w:left="714" w:hanging="357"/>
        <w:contextualSpacing w:val="0"/>
        <w:rPr>
          <w:lang w:val="en-US"/>
        </w:rPr>
      </w:pPr>
      <w:r>
        <w:rPr>
          <w:lang w:val="en-US"/>
        </w:rPr>
        <w:t>O</w:t>
      </w:r>
      <w:r w:rsidRPr="00651A32">
        <w:rPr>
          <w:lang w:val="en-US"/>
        </w:rPr>
        <w:t>ther duties reasonably requested.</w:t>
      </w:r>
    </w:p>
    <w:p w14:paraId="316D90FD" w14:textId="1BD06554" w:rsidR="007702B5" w:rsidRPr="00343306" w:rsidRDefault="007702B5" w:rsidP="00BE71DA">
      <w:pPr>
        <w:pStyle w:val="Heading1"/>
        <w:pBdr>
          <w:bottom w:val="single" w:sz="12" w:space="1" w:color="auto"/>
        </w:pBdr>
        <w:spacing w:line="276" w:lineRule="auto"/>
        <w:rPr>
          <w:rFonts w:asciiTheme="minorHAnsi" w:hAnsiTheme="minorHAnsi"/>
          <w:sz w:val="32"/>
        </w:rPr>
      </w:pPr>
      <w:r w:rsidRPr="00343306">
        <w:rPr>
          <w:rFonts w:asciiTheme="minorHAnsi" w:hAnsiTheme="minorHAnsi"/>
          <w:sz w:val="32"/>
        </w:rPr>
        <w:t>WHAT YOU REQUIRE</w:t>
      </w:r>
    </w:p>
    <w:p w14:paraId="29567064" w14:textId="141B300E" w:rsidR="00B266D2" w:rsidRDefault="00B266D2" w:rsidP="00BE71DA">
      <w:pPr>
        <w:pStyle w:val="BodyText"/>
        <w:spacing w:line="276" w:lineRule="auto"/>
        <w:rPr>
          <w:rFonts w:cs="Arial"/>
          <w:szCs w:val="24"/>
        </w:rPr>
      </w:pPr>
      <w:r w:rsidRPr="003D422A">
        <w:rPr>
          <w:rFonts w:cs="Arial"/>
          <w:szCs w:val="24"/>
        </w:rPr>
        <w:t xml:space="preserve">The </w:t>
      </w:r>
      <w:r>
        <w:rPr>
          <w:rFonts w:cs="Arial"/>
          <w:szCs w:val="24"/>
        </w:rPr>
        <w:t>following capabilities form the criteria that</w:t>
      </w:r>
      <w:r w:rsidR="006A159D">
        <w:rPr>
          <w:rFonts w:cs="Arial"/>
          <w:szCs w:val="24"/>
        </w:rPr>
        <w:t xml:space="preserve"> are required to </w:t>
      </w:r>
      <w:r w:rsidR="00173E02">
        <w:rPr>
          <w:rFonts w:cs="Arial"/>
          <w:szCs w:val="24"/>
        </w:rPr>
        <w:t>perform</w:t>
      </w:r>
      <w:r w:rsidR="006A159D">
        <w:rPr>
          <w:rFonts w:cs="Arial"/>
          <w:szCs w:val="24"/>
        </w:rPr>
        <w:t xml:space="preserve"> the </w:t>
      </w:r>
      <w:r w:rsidR="00173E02">
        <w:rPr>
          <w:rFonts w:cs="Arial"/>
          <w:szCs w:val="24"/>
        </w:rPr>
        <w:t xml:space="preserve">duties and responsibilities </w:t>
      </w:r>
      <w:r w:rsidR="006A159D">
        <w:rPr>
          <w:rFonts w:cs="Arial"/>
          <w:szCs w:val="24"/>
        </w:rPr>
        <w:t xml:space="preserve">of the position. </w:t>
      </w:r>
    </w:p>
    <w:p w14:paraId="245D0F61" w14:textId="24999D62" w:rsidR="008F29AC" w:rsidRPr="00C36633" w:rsidRDefault="00931430" w:rsidP="00BE71DA">
      <w:pPr>
        <w:pStyle w:val="BodyText"/>
        <w:spacing w:line="276" w:lineRule="auto"/>
        <w:rPr>
          <w:b/>
          <w:sz w:val="28"/>
          <w:szCs w:val="28"/>
        </w:rPr>
      </w:pPr>
      <w:r w:rsidRPr="00C36633">
        <w:rPr>
          <w:b/>
          <w:sz w:val="28"/>
          <w:szCs w:val="28"/>
        </w:rPr>
        <w:t>Professional /</w:t>
      </w:r>
      <w:r w:rsidR="009E69AB" w:rsidRPr="00C36633">
        <w:rPr>
          <w:b/>
          <w:sz w:val="28"/>
          <w:szCs w:val="28"/>
        </w:rPr>
        <w:t xml:space="preserve"> </w:t>
      </w:r>
      <w:r w:rsidR="00040CD3" w:rsidRPr="00C36633">
        <w:rPr>
          <w:b/>
          <w:sz w:val="28"/>
          <w:szCs w:val="28"/>
        </w:rPr>
        <w:t xml:space="preserve">Technical </w:t>
      </w:r>
      <w:r w:rsidR="005861A6" w:rsidRPr="00C36633">
        <w:rPr>
          <w:b/>
          <w:sz w:val="28"/>
          <w:szCs w:val="28"/>
        </w:rPr>
        <w:t>S</w:t>
      </w:r>
      <w:r w:rsidR="008F29AC" w:rsidRPr="00C36633">
        <w:rPr>
          <w:b/>
          <w:sz w:val="28"/>
          <w:szCs w:val="28"/>
        </w:rPr>
        <w:t>kills</w:t>
      </w:r>
      <w:r w:rsidR="005C290A" w:rsidRPr="00C36633">
        <w:rPr>
          <w:b/>
          <w:sz w:val="28"/>
          <w:szCs w:val="28"/>
        </w:rPr>
        <w:t xml:space="preserve"> and Knowledge </w:t>
      </w:r>
    </w:p>
    <w:p w14:paraId="4F488972" w14:textId="77777777" w:rsidR="00BE71DA" w:rsidRPr="00263461" w:rsidRDefault="00BE71DA" w:rsidP="00BE71DA">
      <w:pPr>
        <w:pStyle w:val="BodyText"/>
        <w:numPr>
          <w:ilvl w:val="0"/>
          <w:numId w:val="44"/>
        </w:numPr>
        <w:spacing w:after="120" w:line="276" w:lineRule="auto"/>
        <w:rPr>
          <w:rFonts w:asciiTheme="minorHAnsi" w:hAnsiTheme="minorHAnsi"/>
        </w:rPr>
      </w:pPr>
      <w:r>
        <w:lastRenderedPageBreak/>
        <w:t>Sound and comprehensive legal experience, relevant to the legal work performed by the ACTGS, in either or both public and private sectors.</w:t>
      </w:r>
    </w:p>
    <w:p w14:paraId="2CCDB321" w14:textId="77777777" w:rsidR="00BE71DA" w:rsidRDefault="00BE71DA" w:rsidP="00BE71DA">
      <w:pPr>
        <w:pStyle w:val="BodyText"/>
        <w:numPr>
          <w:ilvl w:val="0"/>
          <w:numId w:val="44"/>
        </w:numPr>
        <w:spacing w:after="120" w:line="276" w:lineRule="auto"/>
      </w:pPr>
      <w:r>
        <w:t>Strong understanding of intra-governmental linkages relevant to providing legal services.</w:t>
      </w:r>
    </w:p>
    <w:p w14:paraId="6A5DD539" w14:textId="77777777" w:rsidR="00BE71DA" w:rsidRPr="00470F23" w:rsidRDefault="00BE71DA" w:rsidP="00BE71DA">
      <w:pPr>
        <w:pStyle w:val="BodyText"/>
        <w:numPr>
          <w:ilvl w:val="0"/>
          <w:numId w:val="44"/>
        </w:numPr>
        <w:spacing w:after="120" w:line="276" w:lineRule="auto"/>
      </w:pPr>
      <w:r w:rsidRPr="006C489C">
        <w:t>5+ years</w:t>
      </w:r>
      <w:r>
        <w:t xml:space="preserve"> post admission experience as a legal practitioner in relevant legal work preferred.</w:t>
      </w:r>
    </w:p>
    <w:p w14:paraId="5A3A10E8" w14:textId="3109D2A0" w:rsidR="008F29AC" w:rsidRDefault="009E69AB" w:rsidP="00BE71DA">
      <w:pPr>
        <w:pStyle w:val="BodyText"/>
        <w:spacing w:line="276" w:lineRule="auto"/>
        <w:rPr>
          <w:b/>
          <w:sz w:val="28"/>
          <w:szCs w:val="28"/>
        </w:rPr>
      </w:pPr>
      <w:r w:rsidRPr="00C36633">
        <w:rPr>
          <w:b/>
          <w:sz w:val="28"/>
          <w:szCs w:val="28"/>
        </w:rPr>
        <w:t>Behavioural Capabilities</w:t>
      </w:r>
      <w:r w:rsidR="005861A6" w:rsidRPr="00C36633">
        <w:rPr>
          <w:b/>
          <w:sz w:val="28"/>
          <w:szCs w:val="28"/>
        </w:rPr>
        <w:t xml:space="preserve"> </w:t>
      </w:r>
    </w:p>
    <w:p w14:paraId="7A875B69" w14:textId="77777777" w:rsidR="00BE71DA" w:rsidRPr="00470F23" w:rsidRDefault="00BE71DA" w:rsidP="00BE71DA">
      <w:pPr>
        <w:pStyle w:val="BodyText"/>
        <w:spacing w:line="276" w:lineRule="auto"/>
      </w:pPr>
      <w:r>
        <w:t>You should demonstrate the following behaviour,</w:t>
      </w:r>
      <w:r w:rsidRPr="00470F23">
        <w:t xml:space="preserve"> duties and responsibilities of the position</w:t>
      </w:r>
      <w:r>
        <w:t>:</w:t>
      </w:r>
      <w:r w:rsidRPr="00470F23">
        <w:t xml:space="preserve"> </w:t>
      </w:r>
    </w:p>
    <w:p w14:paraId="35CAD5C3" w14:textId="77777777" w:rsidR="00BE71DA" w:rsidRDefault="00BE71DA" w:rsidP="00BE71DA">
      <w:pPr>
        <w:pStyle w:val="ListParagraph"/>
        <w:numPr>
          <w:ilvl w:val="0"/>
          <w:numId w:val="42"/>
        </w:numPr>
        <w:spacing w:before="120" w:after="0" w:line="276" w:lineRule="auto"/>
        <w:contextualSpacing w:val="0"/>
      </w:pPr>
      <w:r>
        <w:t>Exercise sound judgement in the preparation of complex legal advice and agreements and demonstrated independent, ethical leadership in providing legal advice and managing complex legal matters.</w:t>
      </w:r>
    </w:p>
    <w:p w14:paraId="4177752D" w14:textId="77777777" w:rsidR="00BE71DA" w:rsidRDefault="00BE71DA" w:rsidP="00BE71DA">
      <w:pPr>
        <w:numPr>
          <w:ilvl w:val="0"/>
          <w:numId w:val="42"/>
        </w:numPr>
        <w:suppressAutoHyphens w:val="0"/>
        <w:spacing w:before="120" w:after="120" w:line="276" w:lineRule="auto"/>
        <w:textAlignment w:val="center"/>
      </w:pPr>
      <w:r>
        <w:t xml:space="preserve">Demonstrated experience in leading and motivating others; and working collaboratively to provide responsive, quality legal services in the interest of the Territory. </w:t>
      </w:r>
    </w:p>
    <w:p w14:paraId="1ED7294C" w14:textId="77777777" w:rsidR="00BE71DA" w:rsidRDefault="00BE71DA" w:rsidP="00BE71DA">
      <w:pPr>
        <w:pStyle w:val="ListParagraph"/>
        <w:numPr>
          <w:ilvl w:val="0"/>
          <w:numId w:val="42"/>
        </w:numPr>
        <w:suppressAutoHyphens w:val="0"/>
        <w:spacing w:before="120" w:after="0" w:line="276" w:lineRule="auto"/>
        <w:ind w:left="714" w:hanging="357"/>
        <w:contextualSpacing w:val="0"/>
        <w:textAlignment w:val="center"/>
      </w:pPr>
      <w:r>
        <w:t>Demonstrated strong interpersonal skills to drive outcomes/solutions and persuasively negotiate to influence opinion and appropriately handle sensitive material.</w:t>
      </w:r>
    </w:p>
    <w:p w14:paraId="3F581C4E" w14:textId="77777777" w:rsidR="00BE71DA" w:rsidRDefault="00BE71DA" w:rsidP="00BE71DA">
      <w:pPr>
        <w:pStyle w:val="ListParagraph"/>
        <w:numPr>
          <w:ilvl w:val="0"/>
          <w:numId w:val="42"/>
        </w:numPr>
        <w:spacing w:before="120" w:after="0" w:line="276" w:lineRule="auto"/>
      </w:pPr>
      <w:r>
        <w:t>A commitment to effectively represent the ACTGS and ethically achieve results consistent with practice and guidance applicable to government solicitors.</w:t>
      </w:r>
    </w:p>
    <w:p w14:paraId="6FAA13D6" w14:textId="77777777" w:rsidR="00BE71DA" w:rsidRDefault="00BE71DA" w:rsidP="00BE71DA">
      <w:pPr>
        <w:pStyle w:val="ListParagraph"/>
        <w:spacing w:before="120" w:after="0" w:line="276" w:lineRule="auto"/>
      </w:pPr>
    </w:p>
    <w:p w14:paraId="1A0BD68D" w14:textId="0736ADB8" w:rsidR="00717B1B" w:rsidRPr="00343306" w:rsidRDefault="00AE5D2C" w:rsidP="00BE71DA">
      <w:pPr>
        <w:pStyle w:val="BodyText"/>
        <w:spacing w:line="276" w:lineRule="auto"/>
        <w:rPr>
          <w:b/>
          <w:sz w:val="28"/>
          <w:szCs w:val="28"/>
        </w:rPr>
      </w:pPr>
      <w:r w:rsidRPr="00343306">
        <w:rPr>
          <w:b/>
          <w:sz w:val="28"/>
          <w:szCs w:val="28"/>
        </w:rPr>
        <w:t>C</w:t>
      </w:r>
      <w:r w:rsidR="00717B1B" w:rsidRPr="00343306">
        <w:rPr>
          <w:b/>
          <w:sz w:val="28"/>
          <w:szCs w:val="28"/>
        </w:rPr>
        <w:t>ompliance Requirements</w:t>
      </w:r>
      <w:r w:rsidR="005E7A93" w:rsidRPr="00343306">
        <w:rPr>
          <w:b/>
          <w:sz w:val="28"/>
          <w:szCs w:val="28"/>
        </w:rPr>
        <w:t>/</w:t>
      </w:r>
      <w:r w:rsidR="00423241" w:rsidRPr="00343306">
        <w:rPr>
          <w:b/>
          <w:sz w:val="28"/>
          <w:szCs w:val="28"/>
        </w:rPr>
        <w:t>Q</w:t>
      </w:r>
      <w:r w:rsidR="00717B1B" w:rsidRPr="00343306">
        <w:rPr>
          <w:b/>
          <w:sz w:val="28"/>
          <w:szCs w:val="28"/>
        </w:rPr>
        <w:t>ualifications</w:t>
      </w:r>
    </w:p>
    <w:p w14:paraId="3B758525" w14:textId="77777777" w:rsidR="00F31B3E" w:rsidRDefault="00F31B3E" w:rsidP="00BE71DA">
      <w:pPr>
        <w:pStyle w:val="BodyText"/>
        <w:numPr>
          <w:ilvl w:val="0"/>
          <w:numId w:val="34"/>
        </w:numPr>
        <w:spacing w:after="120" w:line="276" w:lineRule="auto"/>
      </w:pPr>
      <w:r>
        <w:t xml:space="preserve">The applicant </w:t>
      </w:r>
      <w:r w:rsidRPr="00AB1E08">
        <w:rPr>
          <w:u w:val="single"/>
        </w:rPr>
        <w:t>must</w:t>
      </w:r>
      <w:r>
        <w:t xml:space="preserve"> be admitted as an Australian legal practitioner.</w:t>
      </w:r>
    </w:p>
    <w:p w14:paraId="2681A13A" w14:textId="77777777" w:rsidR="00F31B3E" w:rsidRDefault="00F31B3E" w:rsidP="00BE71DA">
      <w:pPr>
        <w:pStyle w:val="DotPoint"/>
        <w:numPr>
          <w:ilvl w:val="0"/>
          <w:numId w:val="34"/>
        </w:numPr>
        <w:spacing w:after="120" w:line="276" w:lineRule="auto"/>
        <w:ind w:left="714" w:hanging="357"/>
        <w:contextualSpacing w:val="0"/>
        <w:rPr>
          <w:iCs/>
        </w:rPr>
      </w:pPr>
      <w:r w:rsidRPr="001C7000">
        <w:rPr>
          <w:iCs/>
        </w:rPr>
        <w:t xml:space="preserve">The successful candidate will be required to undergo a </w:t>
      </w:r>
      <w:r>
        <w:rPr>
          <w:iCs/>
        </w:rPr>
        <w:t>National Police</w:t>
      </w:r>
      <w:r w:rsidRPr="001C7000">
        <w:rPr>
          <w:iCs/>
        </w:rPr>
        <w:t xml:space="preserve"> check</w:t>
      </w:r>
      <w:r>
        <w:rPr>
          <w:iCs/>
        </w:rPr>
        <w:t>.</w:t>
      </w:r>
    </w:p>
    <w:p w14:paraId="63D3B587" w14:textId="5C951E80" w:rsidR="00A30550" w:rsidRDefault="00A30550" w:rsidP="00A30550">
      <w:pPr>
        <w:pStyle w:val="DotPoint"/>
        <w:numPr>
          <w:ilvl w:val="0"/>
          <w:numId w:val="34"/>
        </w:numPr>
        <w:spacing w:after="120" w:line="276" w:lineRule="auto"/>
        <w:ind w:left="714" w:hanging="357"/>
        <w:contextualSpacing w:val="0"/>
        <w:rPr>
          <w:iCs/>
        </w:rPr>
      </w:pPr>
      <w:r>
        <w:rPr>
          <w:iCs/>
        </w:rPr>
        <w:t>To be eligible for permanent or temporary employment within the ACTPS you must be an Australian citizen, a permanent resident or hold a valid work visa.</w:t>
      </w:r>
    </w:p>
    <w:p w14:paraId="6B511B7B" w14:textId="6593DE52" w:rsidR="00A30550" w:rsidRPr="00A30550" w:rsidRDefault="00A30550" w:rsidP="00A30550">
      <w:pPr>
        <w:pStyle w:val="DotPoint"/>
        <w:numPr>
          <w:ilvl w:val="0"/>
          <w:numId w:val="34"/>
        </w:numPr>
        <w:spacing w:after="120" w:line="276" w:lineRule="auto"/>
        <w:ind w:left="714" w:hanging="357"/>
        <w:contextualSpacing w:val="0"/>
        <w:rPr>
          <w:iCs/>
        </w:rPr>
      </w:pPr>
      <w:r>
        <w:rPr>
          <w:iCs/>
        </w:rPr>
        <w:t>If an officer no longer holds a visa that permits them to work in Australia, their employment with the ACTPS will be terminated.</w:t>
      </w:r>
    </w:p>
    <w:p w14:paraId="3F976A16" w14:textId="77777777" w:rsidR="00072674" w:rsidRDefault="00072674" w:rsidP="00506911">
      <w:pPr>
        <w:suppressAutoHyphens w:val="0"/>
        <w:spacing w:after="0" w:line="276" w:lineRule="auto"/>
        <w:rPr>
          <w:rFonts w:asciiTheme="minorHAnsi" w:hAnsiTheme="minorHAnsi"/>
          <w:b/>
          <w:sz w:val="32"/>
        </w:rPr>
      </w:pPr>
      <w:r>
        <w:rPr>
          <w:rFonts w:asciiTheme="minorHAnsi" w:hAnsiTheme="minorHAnsi"/>
          <w:b/>
          <w:sz w:val="32"/>
        </w:rPr>
        <w:br w:type="page"/>
      </w:r>
    </w:p>
    <w:p w14:paraId="2ECD99F9" w14:textId="69C86423" w:rsidR="002A43D2" w:rsidRPr="00F62F0E" w:rsidRDefault="002A43D2" w:rsidP="005B56A8">
      <w:pPr>
        <w:pBdr>
          <w:bottom w:val="single" w:sz="4" w:space="1" w:color="auto"/>
        </w:pBdr>
        <w:rPr>
          <w:b/>
          <w:sz w:val="32"/>
          <w:szCs w:val="32"/>
          <w:lang w:eastAsia="ja-JP"/>
        </w:rPr>
      </w:pPr>
      <w:r w:rsidRPr="00F62F0E">
        <w:rPr>
          <w:b/>
          <w:sz w:val="32"/>
          <w:szCs w:val="32"/>
          <w:lang w:eastAsia="ja-JP"/>
        </w:rPr>
        <w:lastRenderedPageBreak/>
        <w:t xml:space="preserve">WORK ENVIRONMENT DESCRIPTION </w:t>
      </w:r>
    </w:p>
    <w:p w14:paraId="20989FFA" w14:textId="6F1653F0" w:rsidR="002A43D2" w:rsidRPr="005A754D" w:rsidRDefault="002A43D2" w:rsidP="002A43D2">
      <w:pPr>
        <w:spacing w:before="240" w:line="276" w:lineRule="auto"/>
        <w:rPr>
          <w:szCs w:val="24"/>
        </w:rPr>
      </w:pPr>
      <w:r w:rsidRPr="005A754D">
        <w:rPr>
          <w:szCs w:val="24"/>
        </w:rPr>
        <w:t>The following work environment description outlines the inherent requirements of</w:t>
      </w:r>
      <w:r>
        <w:rPr>
          <w:szCs w:val="24"/>
        </w:rPr>
        <w:t xml:space="preserve"> the role of</w:t>
      </w:r>
      <w:r w:rsidRPr="005A754D">
        <w:rPr>
          <w:szCs w:val="24"/>
        </w:rPr>
        <w:t xml:space="preserve"> </w:t>
      </w:r>
      <w:r w:rsidR="000F590D">
        <w:rPr>
          <w:i/>
          <w:szCs w:val="24"/>
        </w:rPr>
        <w:t>Practice Leader</w:t>
      </w:r>
      <w:r w:rsidRPr="00D41714">
        <w:rPr>
          <w:szCs w:val="24"/>
        </w:rPr>
        <w:t xml:space="preserve"> </w:t>
      </w:r>
      <w:r>
        <w:rPr>
          <w:szCs w:val="24"/>
        </w:rPr>
        <w:t xml:space="preserve">(position number </w:t>
      </w:r>
      <w:r w:rsidR="00DB175E" w:rsidRPr="00DB175E">
        <w:rPr>
          <w:iCs/>
          <w:szCs w:val="24"/>
        </w:rPr>
        <w:t>P34669</w:t>
      </w:r>
      <w:r>
        <w:rPr>
          <w:szCs w:val="24"/>
        </w:rPr>
        <w:t xml:space="preserve">) </w:t>
      </w:r>
      <w:r w:rsidRPr="005A754D">
        <w:rPr>
          <w:szCs w:val="24"/>
        </w:rPr>
        <w:t>and indicates how frequently each of these requirements would be performed.</w:t>
      </w:r>
      <w:r w:rsidR="00347432">
        <w:rPr>
          <w:szCs w:val="24"/>
        </w:rPr>
        <w:t xml:space="preserve"> </w:t>
      </w:r>
      <w:r w:rsidR="00347432" w:rsidRPr="00440141">
        <w:rPr>
          <w:szCs w:val="24"/>
        </w:rPr>
        <w:t xml:space="preserve">Please note that </w:t>
      </w:r>
      <w:r w:rsidR="00B34F4E">
        <w:rPr>
          <w:szCs w:val="24"/>
        </w:rPr>
        <w:t xml:space="preserve">ACTPS </w:t>
      </w:r>
      <w:r w:rsidR="00347432" w:rsidRPr="00440141">
        <w:rPr>
          <w:szCs w:val="24"/>
        </w:rPr>
        <w:t>is committed to providing reasonable adjustment and ensuring all individuals have equal opportunities in the workplace.</w:t>
      </w:r>
      <w:r w:rsidR="00347432">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985DC5" w14:paraId="51EF9F79" w14:textId="77777777" w:rsidTr="00493773">
        <w:trPr>
          <w:trHeight w:val="454"/>
        </w:trPr>
        <w:tc>
          <w:tcPr>
            <w:tcW w:w="6912" w:type="dxa"/>
            <w:shd w:val="clear" w:color="auto" w:fill="DEEAF6" w:themeFill="accent1" w:themeFillTint="33"/>
            <w:vAlign w:val="center"/>
          </w:tcPr>
          <w:p w14:paraId="27A56354" w14:textId="77777777" w:rsidR="005B38C8" w:rsidRPr="00DA4EF8" w:rsidRDefault="005B38C8" w:rsidP="009B56B6">
            <w:pPr>
              <w:pStyle w:val="Tableheading"/>
            </w:pPr>
            <w:r w:rsidRPr="00DA4EF8">
              <w:t>ADMINISTRATIVE</w:t>
            </w:r>
          </w:p>
        </w:tc>
        <w:tc>
          <w:tcPr>
            <w:tcW w:w="2694" w:type="dxa"/>
            <w:shd w:val="clear" w:color="auto" w:fill="DEEAF6" w:themeFill="accent1" w:themeFillTint="33"/>
            <w:vAlign w:val="center"/>
          </w:tcPr>
          <w:p w14:paraId="0EE06782" w14:textId="77777777" w:rsidR="005B38C8" w:rsidRPr="00DA4EF8" w:rsidRDefault="00801DAF" w:rsidP="009B56B6">
            <w:pPr>
              <w:pStyle w:val="Tableheading"/>
              <w:jc w:val="center"/>
            </w:pPr>
            <w:r>
              <w:t>FREQUENCY</w:t>
            </w:r>
          </w:p>
        </w:tc>
      </w:tr>
      <w:tr w:rsidR="005B38C8" w:rsidRPr="005A754D" w14:paraId="3D3FFBE1" w14:textId="77777777" w:rsidTr="005B38C8">
        <w:trPr>
          <w:trHeight w:val="283"/>
        </w:trPr>
        <w:tc>
          <w:tcPr>
            <w:tcW w:w="6912" w:type="dxa"/>
            <w:vAlign w:val="center"/>
          </w:tcPr>
          <w:p w14:paraId="70C5B61A" w14:textId="77777777" w:rsidR="005B38C8" w:rsidRPr="00493773" w:rsidRDefault="005B38C8" w:rsidP="00493773">
            <w:pPr>
              <w:pStyle w:val="Tabletext"/>
              <w:spacing w:before="0" w:after="0"/>
              <w:rPr>
                <w:sz w:val="24"/>
              </w:rPr>
            </w:pPr>
            <w:r w:rsidRPr="00493773">
              <w:rPr>
                <w:sz w:val="24"/>
              </w:rPr>
              <w:t>Telephone use</w:t>
            </w:r>
          </w:p>
        </w:tc>
        <w:sdt>
          <w:sdtPr>
            <w:rPr>
              <w:sz w:val="24"/>
              <w:szCs w:val="24"/>
            </w:rPr>
            <w:id w:val="233384988"/>
            <w:placeholder>
              <w:docPart w:val="7710F5BA21E043F8867370486AFAB50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E7F8C8" w14:textId="17D68399" w:rsidR="005B38C8" w:rsidRPr="00493773" w:rsidRDefault="0036301F" w:rsidP="00493773">
                <w:pPr>
                  <w:pStyle w:val="Tabletext"/>
                  <w:spacing w:before="0" w:after="0"/>
                  <w:jc w:val="center"/>
                  <w:rPr>
                    <w:sz w:val="24"/>
                    <w:szCs w:val="24"/>
                  </w:rPr>
                </w:pPr>
                <w:r>
                  <w:rPr>
                    <w:sz w:val="24"/>
                    <w:szCs w:val="24"/>
                  </w:rPr>
                  <w:t>Frequently</w:t>
                </w:r>
              </w:p>
            </w:tc>
          </w:sdtContent>
        </w:sdt>
      </w:tr>
      <w:tr w:rsidR="005B38C8" w:rsidRPr="005A754D" w14:paraId="1DBC2104" w14:textId="77777777" w:rsidTr="005B38C8">
        <w:trPr>
          <w:trHeight w:val="283"/>
        </w:trPr>
        <w:tc>
          <w:tcPr>
            <w:tcW w:w="6912" w:type="dxa"/>
            <w:vAlign w:val="center"/>
          </w:tcPr>
          <w:p w14:paraId="5AAEBDE1" w14:textId="77777777" w:rsidR="005B38C8" w:rsidRPr="00493773" w:rsidRDefault="005B38C8" w:rsidP="00493773">
            <w:pPr>
              <w:pStyle w:val="Tabletext"/>
              <w:spacing w:before="0" w:after="0"/>
              <w:rPr>
                <w:sz w:val="24"/>
              </w:rPr>
            </w:pPr>
            <w:r w:rsidRPr="00493773">
              <w:rPr>
                <w:sz w:val="24"/>
              </w:rPr>
              <w:t>General computer use</w:t>
            </w:r>
          </w:p>
        </w:tc>
        <w:sdt>
          <w:sdtPr>
            <w:rPr>
              <w:sz w:val="24"/>
              <w:szCs w:val="24"/>
            </w:rPr>
            <w:id w:val="407194553"/>
            <w:placeholder>
              <w:docPart w:val="E808FDEBC8D34C40AD1EEF4F0957927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B74417" w14:textId="14C540B8" w:rsidR="005B38C8" w:rsidRPr="00493773" w:rsidRDefault="0036301F" w:rsidP="00493773">
                <w:pPr>
                  <w:pStyle w:val="Tabletext"/>
                  <w:spacing w:before="0" w:after="0"/>
                  <w:jc w:val="center"/>
                  <w:rPr>
                    <w:sz w:val="24"/>
                    <w:szCs w:val="24"/>
                  </w:rPr>
                </w:pPr>
                <w:r>
                  <w:rPr>
                    <w:sz w:val="24"/>
                    <w:szCs w:val="24"/>
                  </w:rPr>
                  <w:t>Frequently</w:t>
                </w:r>
              </w:p>
            </w:tc>
          </w:sdtContent>
        </w:sdt>
      </w:tr>
      <w:tr w:rsidR="005B38C8" w:rsidRPr="005A754D" w14:paraId="5F0DEF47" w14:textId="77777777" w:rsidTr="005B38C8">
        <w:trPr>
          <w:trHeight w:val="283"/>
        </w:trPr>
        <w:tc>
          <w:tcPr>
            <w:tcW w:w="6912" w:type="dxa"/>
            <w:vAlign w:val="center"/>
          </w:tcPr>
          <w:p w14:paraId="554B5744" w14:textId="77777777" w:rsidR="005B38C8" w:rsidRPr="00493773" w:rsidRDefault="005B38C8" w:rsidP="00493773">
            <w:pPr>
              <w:pStyle w:val="Tabletext"/>
              <w:spacing w:before="0" w:after="0"/>
              <w:rPr>
                <w:sz w:val="24"/>
              </w:rPr>
            </w:pPr>
            <w:r w:rsidRPr="00493773">
              <w:rPr>
                <w:sz w:val="24"/>
              </w:rPr>
              <w:t>Extensive keying/data entry</w:t>
            </w:r>
          </w:p>
        </w:tc>
        <w:sdt>
          <w:sdtPr>
            <w:rPr>
              <w:sz w:val="24"/>
              <w:szCs w:val="24"/>
            </w:rPr>
            <w:id w:val="407194555"/>
            <w:placeholder>
              <w:docPart w:val="89B3DF27700748D99C9A41A5E2334B2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5FAA1D" w14:textId="22466913" w:rsidR="005B38C8" w:rsidRPr="00493773" w:rsidRDefault="0036301F" w:rsidP="00493773">
                <w:pPr>
                  <w:pStyle w:val="Tabletext"/>
                  <w:spacing w:before="0" w:after="0"/>
                  <w:jc w:val="center"/>
                  <w:rPr>
                    <w:sz w:val="24"/>
                    <w:szCs w:val="24"/>
                  </w:rPr>
                </w:pPr>
                <w:r>
                  <w:rPr>
                    <w:sz w:val="24"/>
                    <w:szCs w:val="24"/>
                  </w:rPr>
                  <w:t>Frequently</w:t>
                </w:r>
              </w:p>
            </w:tc>
          </w:sdtContent>
        </w:sdt>
      </w:tr>
      <w:tr w:rsidR="005B38C8" w:rsidRPr="005A754D" w14:paraId="2338B3B0" w14:textId="77777777" w:rsidTr="005B38C8">
        <w:trPr>
          <w:trHeight w:val="283"/>
        </w:trPr>
        <w:tc>
          <w:tcPr>
            <w:tcW w:w="6912" w:type="dxa"/>
            <w:vAlign w:val="center"/>
          </w:tcPr>
          <w:p w14:paraId="34A16158" w14:textId="77777777" w:rsidR="005B38C8" w:rsidRPr="00493773" w:rsidRDefault="005B38C8" w:rsidP="00493773">
            <w:pPr>
              <w:pStyle w:val="Tabletext"/>
              <w:spacing w:before="0" w:after="0"/>
              <w:rPr>
                <w:sz w:val="24"/>
              </w:rPr>
            </w:pPr>
            <w:r w:rsidRPr="00493773">
              <w:rPr>
                <w:sz w:val="24"/>
              </w:rPr>
              <w:t>Graphical/analytical based</w:t>
            </w:r>
          </w:p>
        </w:tc>
        <w:sdt>
          <w:sdtPr>
            <w:rPr>
              <w:sz w:val="24"/>
              <w:szCs w:val="24"/>
            </w:rPr>
            <w:id w:val="407194556"/>
            <w:placeholder>
              <w:docPart w:val="3B850403FCB84C92B85816FF9EABC70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E202BAF" w14:textId="7E2DBBAD" w:rsidR="005B38C8" w:rsidRPr="00493773" w:rsidRDefault="0036301F" w:rsidP="00493773">
                <w:pPr>
                  <w:pStyle w:val="Tabletext"/>
                  <w:spacing w:before="0" w:after="0"/>
                  <w:jc w:val="center"/>
                  <w:rPr>
                    <w:sz w:val="24"/>
                    <w:szCs w:val="24"/>
                  </w:rPr>
                </w:pPr>
                <w:r>
                  <w:rPr>
                    <w:sz w:val="24"/>
                    <w:szCs w:val="24"/>
                  </w:rPr>
                  <w:t>Occasionally</w:t>
                </w:r>
              </w:p>
            </w:tc>
          </w:sdtContent>
        </w:sdt>
      </w:tr>
      <w:tr w:rsidR="005B38C8" w:rsidRPr="005A754D" w14:paraId="0F1ADB1F" w14:textId="77777777" w:rsidTr="005B38C8">
        <w:trPr>
          <w:trHeight w:val="283"/>
        </w:trPr>
        <w:tc>
          <w:tcPr>
            <w:tcW w:w="6912" w:type="dxa"/>
            <w:vAlign w:val="center"/>
          </w:tcPr>
          <w:p w14:paraId="51523BFB" w14:textId="77777777" w:rsidR="005B38C8" w:rsidRPr="00493773" w:rsidRDefault="005B38C8" w:rsidP="00493773">
            <w:pPr>
              <w:pStyle w:val="Tabletext"/>
              <w:spacing w:before="0" w:after="0"/>
              <w:rPr>
                <w:sz w:val="24"/>
              </w:rPr>
            </w:pPr>
            <w:r w:rsidRPr="00493773">
              <w:rPr>
                <w:sz w:val="24"/>
              </w:rPr>
              <w:t>Sitting at a desk</w:t>
            </w:r>
          </w:p>
        </w:tc>
        <w:sdt>
          <w:sdtPr>
            <w:rPr>
              <w:sz w:val="24"/>
              <w:szCs w:val="24"/>
            </w:rPr>
            <w:id w:val="407194557"/>
            <w:placeholder>
              <w:docPart w:val="8361F842DB9E4AC88C403996426F4C7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AD3EC3E" w14:textId="1AC7B6D9" w:rsidR="005B38C8" w:rsidRPr="00493773" w:rsidRDefault="0036301F" w:rsidP="00493773">
                <w:pPr>
                  <w:pStyle w:val="Tabletext"/>
                  <w:spacing w:before="0" w:after="0"/>
                  <w:jc w:val="center"/>
                  <w:rPr>
                    <w:sz w:val="24"/>
                    <w:szCs w:val="24"/>
                  </w:rPr>
                </w:pPr>
                <w:r>
                  <w:rPr>
                    <w:sz w:val="24"/>
                    <w:szCs w:val="24"/>
                  </w:rPr>
                  <w:t>Frequently</w:t>
                </w:r>
              </w:p>
            </w:tc>
          </w:sdtContent>
        </w:sdt>
      </w:tr>
      <w:tr w:rsidR="005B38C8" w:rsidRPr="005A754D" w14:paraId="02C5573A" w14:textId="77777777" w:rsidTr="005B38C8">
        <w:trPr>
          <w:trHeight w:val="283"/>
        </w:trPr>
        <w:tc>
          <w:tcPr>
            <w:tcW w:w="6912" w:type="dxa"/>
            <w:vAlign w:val="center"/>
          </w:tcPr>
          <w:p w14:paraId="1454EA83" w14:textId="77777777" w:rsidR="005B38C8" w:rsidRPr="00493773" w:rsidRDefault="005B38C8" w:rsidP="00493773">
            <w:pPr>
              <w:pStyle w:val="Tabletext"/>
              <w:spacing w:before="0" w:after="0"/>
              <w:rPr>
                <w:sz w:val="24"/>
              </w:rPr>
            </w:pPr>
            <w:r w:rsidRPr="00493773">
              <w:rPr>
                <w:sz w:val="24"/>
              </w:rPr>
              <w:t xml:space="preserve">Standing for long periods </w:t>
            </w:r>
          </w:p>
        </w:tc>
        <w:sdt>
          <w:sdtPr>
            <w:rPr>
              <w:sz w:val="24"/>
              <w:szCs w:val="24"/>
            </w:rPr>
            <w:id w:val="407194558"/>
            <w:placeholder>
              <w:docPart w:val="2057BB37D5014AB09954FCD51387FF7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8B56A8D" w14:textId="7304C63D" w:rsidR="005B38C8" w:rsidRPr="00493773" w:rsidRDefault="0036301F" w:rsidP="00493773">
                <w:pPr>
                  <w:pStyle w:val="Tabletext"/>
                  <w:spacing w:before="0" w:after="0"/>
                  <w:jc w:val="center"/>
                  <w:rPr>
                    <w:sz w:val="24"/>
                    <w:szCs w:val="24"/>
                  </w:rPr>
                </w:pPr>
                <w:r>
                  <w:rPr>
                    <w:sz w:val="24"/>
                    <w:szCs w:val="24"/>
                  </w:rPr>
                  <w:t>Occasionally</w:t>
                </w:r>
              </w:p>
            </w:tc>
          </w:sdtContent>
        </w:sdt>
      </w:tr>
      <w:tr w:rsidR="005B38C8" w:rsidRPr="005A754D" w14:paraId="00630D86" w14:textId="77777777" w:rsidTr="005B38C8">
        <w:trPr>
          <w:trHeight w:val="283"/>
        </w:trPr>
        <w:tc>
          <w:tcPr>
            <w:tcW w:w="6912" w:type="dxa"/>
            <w:vAlign w:val="center"/>
          </w:tcPr>
          <w:p w14:paraId="67B001CB" w14:textId="38BCAF53" w:rsidR="005B38C8" w:rsidRPr="00493773" w:rsidRDefault="005B38C8" w:rsidP="00493773">
            <w:pPr>
              <w:pStyle w:val="Tabletext"/>
              <w:spacing w:before="0" w:after="0"/>
              <w:rPr>
                <w:sz w:val="24"/>
              </w:rPr>
            </w:pPr>
            <w:r w:rsidRPr="00493773">
              <w:rPr>
                <w:sz w:val="24"/>
              </w:rPr>
              <w:t xml:space="preserve">Designated workstation </w:t>
            </w:r>
          </w:p>
        </w:tc>
        <w:sdt>
          <w:sdtPr>
            <w:rPr>
              <w:sz w:val="24"/>
              <w:szCs w:val="24"/>
            </w:rPr>
            <w:id w:val="407194559"/>
            <w:placeholder>
              <w:docPart w:val="A618ED0C0E46461BB830E00BAF218CB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641ABA7" w14:textId="49BED34B" w:rsidR="005B38C8" w:rsidRPr="00493773" w:rsidRDefault="0036301F" w:rsidP="00493773">
                <w:pPr>
                  <w:pStyle w:val="Tabletext"/>
                  <w:spacing w:before="0" w:after="0"/>
                  <w:jc w:val="center"/>
                  <w:rPr>
                    <w:sz w:val="24"/>
                    <w:szCs w:val="24"/>
                  </w:rPr>
                </w:pPr>
                <w:r>
                  <w:rPr>
                    <w:sz w:val="24"/>
                    <w:szCs w:val="24"/>
                  </w:rPr>
                  <w:t>Frequently</w:t>
                </w:r>
              </w:p>
            </w:tc>
          </w:sdtContent>
        </w:sdt>
      </w:tr>
    </w:tbl>
    <w:p w14:paraId="730A77B6"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00D96F15" w14:textId="77777777" w:rsidTr="00493773">
        <w:trPr>
          <w:trHeight w:val="454"/>
        </w:trPr>
        <w:tc>
          <w:tcPr>
            <w:tcW w:w="6912" w:type="dxa"/>
            <w:shd w:val="clear" w:color="auto" w:fill="DEEAF6" w:themeFill="accent1" w:themeFillTint="33"/>
            <w:vAlign w:val="center"/>
          </w:tcPr>
          <w:p w14:paraId="739F7D7F" w14:textId="77777777" w:rsidR="005B38C8" w:rsidRPr="00985DC5" w:rsidRDefault="005B38C8" w:rsidP="005A0982">
            <w:pPr>
              <w:pStyle w:val="Tableheading"/>
              <w:rPr>
                <w:rFonts w:ascii="Calibri Light" w:hAnsi="Calibri Light"/>
                <w:szCs w:val="24"/>
              </w:rPr>
            </w:pPr>
            <w:r w:rsidRPr="00DA4EF8">
              <w:t>STANDARD HOURS</w:t>
            </w:r>
          </w:p>
        </w:tc>
        <w:tc>
          <w:tcPr>
            <w:tcW w:w="2694" w:type="dxa"/>
            <w:shd w:val="clear" w:color="auto" w:fill="DEEAF6" w:themeFill="accent1" w:themeFillTint="33"/>
            <w:vAlign w:val="center"/>
          </w:tcPr>
          <w:p w14:paraId="489E6D71" w14:textId="77777777" w:rsidR="005B38C8" w:rsidRPr="00DA4EF8" w:rsidRDefault="00801DAF" w:rsidP="00801DAF">
            <w:pPr>
              <w:pStyle w:val="Tableheading"/>
              <w:jc w:val="center"/>
            </w:pPr>
            <w:r>
              <w:t>FREQUENCY</w:t>
            </w:r>
          </w:p>
        </w:tc>
      </w:tr>
      <w:tr w:rsidR="00D25B82" w:rsidRPr="005A754D" w14:paraId="5249743E" w14:textId="77777777" w:rsidTr="005B38C8">
        <w:trPr>
          <w:trHeight w:val="283"/>
        </w:trPr>
        <w:tc>
          <w:tcPr>
            <w:tcW w:w="6912" w:type="dxa"/>
            <w:vAlign w:val="center"/>
          </w:tcPr>
          <w:p w14:paraId="308722BD" w14:textId="10C66A17" w:rsidR="00D25B82" w:rsidRPr="00493773" w:rsidRDefault="00D25B82" w:rsidP="00AA5EBD">
            <w:pPr>
              <w:pStyle w:val="Tabletext"/>
              <w:spacing w:before="0" w:after="0"/>
              <w:rPr>
                <w:sz w:val="24"/>
              </w:rPr>
            </w:pPr>
            <w:r w:rsidRPr="00493773">
              <w:rPr>
                <w:sz w:val="24"/>
              </w:rPr>
              <w:t xml:space="preserve">Flexible working hours (access to flex time) </w:t>
            </w:r>
          </w:p>
        </w:tc>
        <w:sdt>
          <w:sdtPr>
            <w:rPr>
              <w:sz w:val="24"/>
              <w:szCs w:val="24"/>
            </w:rPr>
            <w:id w:val="407194600"/>
            <w:placeholder>
              <w:docPart w:val="6EE7D5BED380411983CD469E381CC4E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B4C89A6" w14:textId="0E22517A" w:rsidR="00D25B82" w:rsidRPr="00493773" w:rsidRDefault="00415A20" w:rsidP="00AA5EBD">
                <w:pPr>
                  <w:pStyle w:val="Tabletext"/>
                  <w:spacing w:before="0" w:after="0"/>
                  <w:jc w:val="center"/>
                  <w:rPr>
                    <w:sz w:val="24"/>
                  </w:rPr>
                </w:pPr>
                <w:r>
                  <w:rPr>
                    <w:sz w:val="24"/>
                    <w:szCs w:val="24"/>
                  </w:rPr>
                  <w:t>Never</w:t>
                </w:r>
              </w:p>
            </w:tc>
          </w:sdtContent>
        </w:sdt>
      </w:tr>
      <w:tr w:rsidR="00D25B82" w:rsidRPr="005A754D" w14:paraId="0D6DD4E1" w14:textId="77777777" w:rsidTr="005B38C8">
        <w:trPr>
          <w:trHeight w:val="283"/>
        </w:trPr>
        <w:tc>
          <w:tcPr>
            <w:tcW w:w="6912" w:type="dxa"/>
            <w:vAlign w:val="center"/>
          </w:tcPr>
          <w:p w14:paraId="66FD42E4" w14:textId="232999F8" w:rsidR="00D25B82" w:rsidRPr="00493773" w:rsidRDefault="00D25B82" w:rsidP="00AA5EBD">
            <w:pPr>
              <w:pStyle w:val="Tabletext"/>
              <w:spacing w:before="0" w:after="0"/>
              <w:rPr>
                <w:sz w:val="24"/>
              </w:rPr>
            </w:pPr>
            <w:r w:rsidRPr="00493773">
              <w:rPr>
                <w:sz w:val="24"/>
              </w:rPr>
              <w:t>Fixed or specified start/finish times</w:t>
            </w:r>
            <w:r>
              <w:rPr>
                <w:sz w:val="24"/>
              </w:rPr>
              <w:t xml:space="preserve"> </w:t>
            </w:r>
          </w:p>
        </w:tc>
        <w:sdt>
          <w:sdtPr>
            <w:rPr>
              <w:sz w:val="24"/>
              <w:szCs w:val="24"/>
            </w:rPr>
            <w:id w:val="407194601"/>
            <w:placeholder>
              <w:docPart w:val="FF612FE7F973457A9F4D7656378A1F0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FC12E6" w14:textId="11F29ACE" w:rsidR="00D25B82" w:rsidRPr="00493773" w:rsidRDefault="0036301F" w:rsidP="00AA5EBD">
                <w:pPr>
                  <w:pStyle w:val="Tabletext"/>
                  <w:spacing w:before="0" w:after="0"/>
                  <w:jc w:val="center"/>
                  <w:rPr>
                    <w:sz w:val="24"/>
                  </w:rPr>
                </w:pPr>
                <w:r>
                  <w:rPr>
                    <w:sz w:val="24"/>
                    <w:szCs w:val="24"/>
                  </w:rPr>
                  <w:t>Occasionally</w:t>
                </w:r>
              </w:p>
            </w:tc>
          </w:sdtContent>
        </w:sdt>
      </w:tr>
      <w:tr w:rsidR="00D25B82" w:rsidRPr="005A754D" w14:paraId="5E092AEE" w14:textId="77777777" w:rsidTr="005B38C8">
        <w:trPr>
          <w:trHeight w:val="283"/>
        </w:trPr>
        <w:tc>
          <w:tcPr>
            <w:tcW w:w="6912" w:type="dxa"/>
            <w:vAlign w:val="center"/>
          </w:tcPr>
          <w:p w14:paraId="498C6E9D" w14:textId="7C71DBC2" w:rsidR="00D25B82" w:rsidRPr="00493773" w:rsidRDefault="00D25B82" w:rsidP="00AA5EBD">
            <w:pPr>
              <w:pStyle w:val="Tabletext"/>
              <w:spacing w:before="0" w:after="0"/>
              <w:rPr>
                <w:sz w:val="24"/>
              </w:rPr>
            </w:pPr>
            <w:r>
              <w:rPr>
                <w:sz w:val="24"/>
              </w:rPr>
              <w:t xml:space="preserve">Expected to work extensive hours over a significant period due to the nature of the duties </w:t>
            </w:r>
          </w:p>
        </w:tc>
        <w:sdt>
          <w:sdtPr>
            <w:rPr>
              <w:sz w:val="24"/>
              <w:szCs w:val="24"/>
            </w:rPr>
            <w:id w:val="596444114"/>
            <w:placeholder>
              <w:docPart w:val="C39E050A06A547A9BCACBDC88564CB0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7C63B0" w14:textId="7964F446" w:rsidR="00D25B82" w:rsidRDefault="0009355F" w:rsidP="00AA5EBD">
                <w:pPr>
                  <w:pStyle w:val="Tabletext"/>
                  <w:spacing w:before="0" w:after="0"/>
                  <w:jc w:val="center"/>
                  <w:rPr>
                    <w:sz w:val="24"/>
                    <w:szCs w:val="24"/>
                  </w:rPr>
                </w:pPr>
                <w:r>
                  <w:rPr>
                    <w:sz w:val="24"/>
                    <w:szCs w:val="24"/>
                  </w:rPr>
                  <w:t>Occasionally</w:t>
                </w:r>
              </w:p>
            </w:tc>
          </w:sdtContent>
        </w:sdt>
      </w:tr>
      <w:tr w:rsidR="00D25B82" w:rsidRPr="005A754D" w14:paraId="613B37AB" w14:textId="77777777" w:rsidTr="005B38C8">
        <w:trPr>
          <w:trHeight w:val="283"/>
        </w:trPr>
        <w:tc>
          <w:tcPr>
            <w:tcW w:w="6912" w:type="dxa"/>
            <w:vAlign w:val="center"/>
          </w:tcPr>
          <w:p w14:paraId="20C0DE0E" w14:textId="77777777" w:rsidR="00D25B82" w:rsidRPr="00493773" w:rsidRDefault="00D25B82" w:rsidP="00AA5EBD">
            <w:pPr>
              <w:pStyle w:val="Tabletext"/>
              <w:spacing w:before="0" w:after="0"/>
              <w:rPr>
                <w:sz w:val="24"/>
              </w:rPr>
            </w:pPr>
            <w:r>
              <w:rPr>
                <w:sz w:val="24"/>
              </w:rPr>
              <w:t>Access to Accrued Days Off (ADO’s)</w:t>
            </w:r>
          </w:p>
        </w:tc>
        <w:sdt>
          <w:sdtPr>
            <w:rPr>
              <w:sz w:val="24"/>
              <w:szCs w:val="24"/>
            </w:rPr>
            <w:id w:val="596444115"/>
            <w:placeholder>
              <w:docPart w:val="F7691F8089FB4AB7B856905A2C9C950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380A6" w14:textId="61C7BB07" w:rsidR="00D25B82" w:rsidRDefault="0036301F" w:rsidP="00AA5EBD">
                <w:pPr>
                  <w:pStyle w:val="Tabletext"/>
                  <w:spacing w:before="0" w:after="0"/>
                  <w:jc w:val="center"/>
                  <w:rPr>
                    <w:sz w:val="24"/>
                    <w:szCs w:val="24"/>
                  </w:rPr>
                </w:pPr>
                <w:r>
                  <w:rPr>
                    <w:sz w:val="24"/>
                    <w:szCs w:val="24"/>
                  </w:rPr>
                  <w:t>Never</w:t>
                </w:r>
              </w:p>
            </w:tc>
          </w:sdtContent>
        </w:sdt>
      </w:tr>
      <w:tr w:rsidR="00D25B82" w:rsidRPr="005A754D" w14:paraId="3D6AEFA2" w14:textId="77777777" w:rsidTr="005B38C8">
        <w:trPr>
          <w:trHeight w:val="283"/>
        </w:trPr>
        <w:tc>
          <w:tcPr>
            <w:tcW w:w="6912" w:type="dxa"/>
            <w:vAlign w:val="center"/>
          </w:tcPr>
          <w:p w14:paraId="37D39362" w14:textId="77777777" w:rsidR="00D25B82" w:rsidRPr="00493773" w:rsidRDefault="00D25B82" w:rsidP="00493773">
            <w:pPr>
              <w:pStyle w:val="Tabletext"/>
              <w:spacing w:before="0" w:after="0"/>
              <w:rPr>
                <w:sz w:val="24"/>
              </w:rPr>
            </w:pPr>
            <w:r w:rsidRPr="00493773">
              <w:rPr>
                <w:sz w:val="24"/>
              </w:rPr>
              <w:t xml:space="preserve">Peaks and troughs </w:t>
            </w:r>
          </w:p>
        </w:tc>
        <w:sdt>
          <w:sdtPr>
            <w:rPr>
              <w:sz w:val="24"/>
              <w:szCs w:val="24"/>
            </w:rPr>
            <w:id w:val="407194562"/>
            <w:placeholder>
              <w:docPart w:val="55C93191EB304329AB8C112F1B7741C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AC9DE88" w14:textId="40DEEEBF" w:rsidR="00D25B82" w:rsidRPr="00493773" w:rsidRDefault="0036301F" w:rsidP="00493773">
                <w:pPr>
                  <w:pStyle w:val="Tabletext"/>
                  <w:spacing w:before="0" w:after="0"/>
                  <w:jc w:val="center"/>
                  <w:rPr>
                    <w:sz w:val="24"/>
                  </w:rPr>
                </w:pPr>
                <w:r>
                  <w:rPr>
                    <w:sz w:val="24"/>
                    <w:szCs w:val="24"/>
                  </w:rPr>
                  <w:t>Frequently</w:t>
                </w:r>
              </w:p>
            </w:tc>
          </w:sdtContent>
        </w:sdt>
      </w:tr>
      <w:tr w:rsidR="00D25B82" w:rsidRPr="005A754D" w14:paraId="1D6600C4" w14:textId="77777777" w:rsidTr="005B38C8">
        <w:trPr>
          <w:trHeight w:val="283"/>
        </w:trPr>
        <w:tc>
          <w:tcPr>
            <w:tcW w:w="6912" w:type="dxa"/>
            <w:vAlign w:val="center"/>
          </w:tcPr>
          <w:p w14:paraId="4A77E6BA" w14:textId="77777777" w:rsidR="00D25B82" w:rsidRPr="00493773" w:rsidRDefault="00D25B82" w:rsidP="00493773">
            <w:pPr>
              <w:pStyle w:val="Tabletext"/>
              <w:spacing w:before="0" w:after="0"/>
              <w:rPr>
                <w:sz w:val="24"/>
              </w:rPr>
            </w:pPr>
            <w:r w:rsidRPr="00493773">
              <w:rPr>
                <w:sz w:val="24"/>
              </w:rPr>
              <w:t xml:space="preserve">Frequent overtime </w:t>
            </w:r>
          </w:p>
        </w:tc>
        <w:sdt>
          <w:sdtPr>
            <w:rPr>
              <w:sz w:val="24"/>
              <w:szCs w:val="24"/>
            </w:rPr>
            <w:id w:val="407194563"/>
            <w:placeholder>
              <w:docPart w:val="01014713362246D98B50EF99EB10789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4DB5558" w14:textId="4FBDA266" w:rsidR="00D25B82" w:rsidRPr="00493773" w:rsidRDefault="0009355F" w:rsidP="00493773">
                <w:pPr>
                  <w:pStyle w:val="Tabletext"/>
                  <w:spacing w:before="0" w:after="0"/>
                  <w:jc w:val="center"/>
                  <w:rPr>
                    <w:sz w:val="24"/>
                  </w:rPr>
                </w:pPr>
                <w:r>
                  <w:rPr>
                    <w:sz w:val="24"/>
                    <w:szCs w:val="24"/>
                  </w:rPr>
                  <w:t>Occasionally</w:t>
                </w:r>
              </w:p>
            </w:tc>
          </w:sdtContent>
        </w:sdt>
      </w:tr>
      <w:tr w:rsidR="00D25B82" w:rsidRPr="005A754D" w14:paraId="0B915535" w14:textId="77777777" w:rsidTr="005B38C8">
        <w:trPr>
          <w:trHeight w:val="283"/>
        </w:trPr>
        <w:tc>
          <w:tcPr>
            <w:tcW w:w="6912" w:type="dxa"/>
            <w:vAlign w:val="center"/>
          </w:tcPr>
          <w:p w14:paraId="6D3812FA" w14:textId="77777777" w:rsidR="00D25B82" w:rsidRPr="00493773" w:rsidRDefault="00D25B82" w:rsidP="00493773">
            <w:pPr>
              <w:pStyle w:val="Tabletext"/>
              <w:spacing w:before="0" w:after="0"/>
              <w:rPr>
                <w:sz w:val="24"/>
              </w:rPr>
            </w:pPr>
            <w:r w:rsidRPr="00493773">
              <w:rPr>
                <w:sz w:val="24"/>
              </w:rPr>
              <w:t xml:space="preserve">Rostered shift work </w:t>
            </w:r>
          </w:p>
        </w:tc>
        <w:sdt>
          <w:sdtPr>
            <w:rPr>
              <w:sz w:val="24"/>
              <w:szCs w:val="24"/>
            </w:rPr>
            <w:id w:val="407194564"/>
            <w:placeholder>
              <w:docPart w:val="777EDB5EF7F24C029AA50DBE9BB04E7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3CEE5E" w14:textId="46C8EF9B" w:rsidR="00D25B82" w:rsidRPr="00493773" w:rsidRDefault="0036301F" w:rsidP="00493773">
                <w:pPr>
                  <w:pStyle w:val="Tabletext"/>
                  <w:spacing w:before="0" w:after="0"/>
                  <w:jc w:val="center"/>
                  <w:rPr>
                    <w:sz w:val="24"/>
                  </w:rPr>
                </w:pPr>
                <w:r>
                  <w:rPr>
                    <w:sz w:val="24"/>
                    <w:szCs w:val="24"/>
                  </w:rPr>
                  <w:t>Never</w:t>
                </w:r>
              </w:p>
            </w:tc>
          </w:sdtContent>
        </w:sdt>
      </w:tr>
    </w:tbl>
    <w:p w14:paraId="617E898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3B74EA98" w14:textId="77777777" w:rsidTr="00493773">
        <w:trPr>
          <w:trHeight w:val="454"/>
        </w:trPr>
        <w:tc>
          <w:tcPr>
            <w:tcW w:w="6912" w:type="dxa"/>
            <w:shd w:val="clear" w:color="auto" w:fill="DEEAF6" w:themeFill="accent1" w:themeFillTint="33"/>
            <w:vAlign w:val="center"/>
          </w:tcPr>
          <w:p w14:paraId="4E6FC202" w14:textId="77777777" w:rsidR="005B38C8" w:rsidRPr="00985DC5" w:rsidRDefault="005B38C8" w:rsidP="00801DAF">
            <w:pPr>
              <w:pStyle w:val="Tableheading"/>
              <w:rPr>
                <w:rFonts w:ascii="Calibri Light" w:hAnsi="Calibri Light"/>
                <w:szCs w:val="24"/>
              </w:rPr>
            </w:pPr>
            <w:r w:rsidRPr="00DA4EF8">
              <w:t xml:space="preserve">SOCIAL DEMANDS </w:t>
            </w:r>
          </w:p>
        </w:tc>
        <w:tc>
          <w:tcPr>
            <w:tcW w:w="2694" w:type="dxa"/>
            <w:shd w:val="clear" w:color="auto" w:fill="DEEAF6" w:themeFill="accent1" w:themeFillTint="33"/>
            <w:vAlign w:val="center"/>
          </w:tcPr>
          <w:p w14:paraId="3072B420" w14:textId="77777777" w:rsidR="005B38C8" w:rsidRPr="00DA4EF8" w:rsidRDefault="00801DAF" w:rsidP="00801DAF">
            <w:pPr>
              <w:pStyle w:val="Tableheading"/>
              <w:jc w:val="center"/>
            </w:pPr>
            <w:r>
              <w:t>FREQUENCY</w:t>
            </w:r>
          </w:p>
        </w:tc>
      </w:tr>
      <w:tr w:rsidR="005B38C8" w:rsidRPr="005A754D" w14:paraId="011F4F64" w14:textId="77777777" w:rsidTr="005B38C8">
        <w:trPr>
          <w:trHeight w:val="283"/>
        </w:trPr>
        <w:tc>
          <w:tcPr>
            <w:tcW w:w="6912" w:type="dxa"/>
            <w:vAlign w:val="center"/>
          </w:tcPr>
          <w:p w14:paraId="0F58A130" w14:textId="77777777" w:rsidR="005B38C8" w:rsidRPr="00493773" w:rsidRDefault="005B38C8" w:rsidP="00493773">
            <w:pPr>
              <w:pStyle w:val="Tabletext"/>
              <w:spacing w:before="0" w:after="0"/>
              <w:rPr>
                <w:sz w:val="24"/>
              </w:rPr>
            </w:pPr>
            <w:r w:rsidRPr="00493773">
              <w:rPr>
                <w:sz w:val="24"/>
              </w:rPr>
              <w:t>Work with others towards shared goals in a team environment</w:t>
            </w:r>
          </w:p>
        </w:tc>
        <w:sdt>
          <w:sdtPr>
            <w:rPr>
              <w:sz w:val="24"/>
              <w:szCs w:val="24"/>
            </w:rPr>
            <w:id w:val="407194565"/>
            <w:placeholder>
              <w:docPart w:val="1582C0931A0042D8885D72545B2D06F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62C6B5A" w14:textId="697FC0A1" w:rsidR="005B38C8" w:rsidRPr="00493773" w:rsidRDefault="00A259E3" w:rsidP="00493773">
                <w:pPr>
                  <w:pStyle w:val="Tabletext"/>
                  <w:spacing w:before="0" w:after="0"/>
                  <w:jc w:val="center"/>
                  <w:rPr>
                    <w:sz w:val="24"/>
                  </w:rPr>
                </w:pPr>
                <w:r>
                  <w:rPr>
                    <w:sz w:val="24"/>
                    <w:szCs w:val="24"/>
                  </w:rPr>
                  <w:t>Frequently</w:t>
                </w:r>
              </w:p>
            </w:tc>
          </w:sdtContent>
        </w:sdt>
      </w:tr>
      <w:tr w:rsidR="005B38C8" w:rsidRPr="005A754D" w14:paraId="3B5F70BC" w14:textId="77777777" w:rsidTr="005B38C8">
        <w:trPr>
          <w:trHeight w:val="283"/>
        </w:trPr>
        <w:tc>
          <w:tcPr>
            <w:tcW w:w="6912" w:type="dxa"/>
            <w:vAlign w:val="center"/>
          </w:tcPr>
          <w:p w14:paraId="29354DD3" w14:textId="77777777" w:rsidR="005B38C8" w:rsidRPr="00493773" w:rsidRDefault="005B38C8" w:rsidP="00493773">
            <w:pPr>
              <w:pStyle w:val="Tabletext"/>
              <w:spacing w:before="0" w:after="0"/>
              <w:rPr>
                <w:sz w:val="24"/>
              </w:rPr>
            </w:pPr>
            <w:r w:rsidRPr="00493773">
              <w:rPr>
                <w:sz w:val="24"/>
              </w:rPr>
              <w:t>Work in isolation from other staff (remote supervision)</w:t>
            </w:r>
          </w:p>
        </w:tc>
        <w:sdt>
          <w:sdtPr>
            <w:rPr>
              <w:sz w:val="24"/>
              <w:szCs w:val="24"/>
            </w:rPr>
            <w:id w:val="407194566"/>
            <w:placeholder>
              <w:docPart w:val="A33C7EAF06BE4088B7BDA6B84F938E7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F76EB7" w14:textId="5E8BEDD4"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5E2E3DDF" w14:textId="77777777" w:rsidTr="005B38C8">
        <w:trPr>
          <w:trHeight w:val="283"/>
        </w:trPr>
        <w:tc>
          <w:tcPr>
            <w:tcW w:w="6912" w:type="dxa"/>
            <w:vAlign w:val="center"/>
          </w:tcPr>
          <w:p w14:paraId="57749D1C" w14:textId="77777777" w:rsidR="005B38C8" w:rsidRPr="00493773" w:rsidRDefault="005B38C8" w:rsidP="00493773">
            <w:pPr>
              <w:pStyle w:val="Tabletext"/>
              <w:spacing w:before="0" w:after="0"/>
              <w:rPr>
                <w:sz w:val="24"/>
              </w:rPr>
            </w:pPr>
            <w:r w:rsidRPr="00493773">
              <w:rPr>
                <w:sz w:val="24"/>
              </w:rPr>
              <w:t>Working in a call centre environment</w:t>
            </w:r>
          </w:p>
        </w:tc>
        <w:sdt>
          <w:sdtPr>
            <w:rPr>
              <w:sz w:val="24"/>
              <w:szCs w:val="24"/>
            </w:rPr>
            <w:id w:val="407194567"/>
            <w:placeholder>
              <w:docPart w:val="6FA6A7184A3E4CF0962DF2D410171D3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FBC1995" w14:textId="777EF4C9"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4388FCA8" w14:textId="77777777" w:rsidTr="005B38C8">
        <w:trPr>
          <w:trHeight w:val="283"/>
        </w:trPr>
        <w:tc>
          <w:tcPr>
            <w:tcW w:w="6912" w:type="dxa"/>
            <w:vAlign w:val="center"/>
          </w:tcPr>
          <w:p w14:paraId="2F087E90" w14:textId="77777777" w:rsidR="005B38C8" w:rsidRPr="00493773" w:rsidRDefault="005B38C8" w:rsidP="00493773">
            <w:pPr>
              <w:pStyle w:val="Tabletext"/>
              <w:spacing w:before="0" w:after="0"/>
              <w:rPr>
                <w:sz w:val="24"/>
              </w:rPr>
            </w:pPr>
            <w:r w:rsidRPr="00493773">
              <w:rPr>
                <w:sz w:val="24"/>
              </w:rPr>
              <w:t>Working directly with the public</w:t>
            </w:r>
          </w:p>
        </w:tc>
        <w:sdt>
          <w:sdtPr>
            <w:rPr>
              <w:sz w:val="24"/>
              <w:szCs w:val="24"/>
            </w:rPr>
            <w:id w:val="407194568"/>
            <w:placeholder>
              <w:docPart w:val="7B0A1C2D7CDC4A7080F5E8C385C6721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3EC1906" w14:textId="4512C790" w:rsidR="005B38C8" w:rsidRPr="00493773" w:rsidRDefault="00333CAE" w:rsidP="00493773">
                <w:pPr>
                  <w:pStyle w:val="Tabletext"/>
                  <w:spacing w:before="0" w:after="0"/>
                  <w:jc w:val="center"/>
                  <w:rPr>
                    <w:sz w:val="24"/>
                  </w:rPr>
                </w:pPr>
                <w:r>
                  <w:rPr>
                    <w:sz w:val="24"/>
                    <w:szCs w:val="24"/>
                  </w:rPr>
                  <w:t>Occasionally</w:t>
                </w:r>
              </w:p>
            </w:tc>
          </w:sdtContent>
        </w:sdt>
      </w:tr>
    </w:tbl>
    <w:p w14:paraId="79518E12"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E4204B9" w14:textId="77777777" w:rsidTr="00493773">
        <w:trPr>
          <w:trHeight w:val="454"/>
        </w:trPr>
        <w:tc>
          <w:tcPr>
            <w:tcW w:w="6912" w:type="dxa"/>
            <w:shd w:val="clear" w:color="auto" w:fill="DEEAF6" w:themeFill="accent1" w:themeFillTint="33"/>
            <w:vAlign w:val="center"/>
          </w:tcPr>
          <w:p w14:paraId="48C44EF6" w14:textId="77777777" w:rsidR="005B38C8" w:rsidRPr="00985DC5" w:rsidRDefault="00801DAF" w:rsidP="00801DAF">
            <w:pPr>
              <w:pStyle w:val="Tableheading"/>
              <w:rPr>
                <w:rFonts w:ascii="Calibri Light" w:hAnsi="Calibri Light"/>
                <w:szCs w:val="24"/>
              </w:rPr>
            </w:pPr>
            <w:r w:rsidRPr="00DA4EF8">
              <w:t>PHYSICAL DEMANDS</w:t>
            </w:r>
          </w:p>
        </w:tc>
        <w:tc>
          <w:tcPr>
            <w:tcW w:w="2694" w:type="dxa"/>
            <w:shd w:val="clear" w:color="auto" w:fill="DEEAF6" w:themeFill="accent1" w:themeFillTint="33"/>
            <w:vAlign w:val="center"/>
          </w:tcPr>
          <w:p w14:paraId="2E16081D" w14:textId="77777777" w:rsidR="005B38C8" w:rsidRPr="00DA4EF8" w:rsidRDefault="00801DAF" w:rsidP="00801DAF">
            <w:pPr>
              <w:pStyle w:val="Tableheading"/>
              <w:jc w:val="center"/>
            </w:pPr>
            <w:r>
              <w:t>FREQUENCY</w:t>
            </w:r>
          </w:p>
        </w:tc>
      </w:tr>
      <w:tr w:rsidR="005B38C8" w:rsidRPr="005A754D" w14:paraId="160C34E1" w14:textId="77777777" w:rsidTr="005B38C8">
        <w:trPr>
          <w:trHeight w:val="283"/>
        </w:trPr>
        <w:tc>
          <w:tcPr>
            <w:tcW w:w="6912" w:type="dxa"/>
            <w:vAlign w:val="center"/>
          </w:tcPr>
          <w:p w14:paraId="65BBEBEC" w14:textId="77777777" w:rsidR="005B38C8" w:rsidRPr="00493773" w:rsidRDefault="005B38C8" w:rsidP="00493773">
            <w:pPr>
              <w:pStyle w:val="Tabletext"/>
              <w:spacing w:before="0" w:after="0"/>
              <w:rPr>
                <w:sz w:val="24"/>
              </w:rPr>
            </w:pPr>
            <w:r w:rsidRPr="00493773">
              <w:rPr>
                <w:sz w:val="24"/>
              </w:rPr>
              <w:t>Distance walking (large buildings or inter-building transit)</w:t>
            </w:r>
          </w:p>
        </w:tc>
        <w:sdt>
          <w:sdtPr>
            <w:rPr>
              <w:sz w:val="24"/>
              <w:szCs w:val="24"/>
            </w:rPr>
            <w:id w:val="407194569"/>
            <w:placeholder>
              <w:docPart w:val="D169B90F592947F0B5CA8EB9A028065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55697D8" w14:textId="6D1DE6DA"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056F1907" w14:textId="77777777" w:rsidTr="005B38C8">
        <w:trPr>
          <w:trHeight w:val="283"/>
        </w:trPr>
        <w:tc>
          <w:tcPr>
            <w:tcW w:w="6912" w:type="dxa"/>
            <w:vAlign w:val="center"/>
          </w:tcPr>
          <w:p w14:paraId="6D555581" w14:textId="77777777" w:rsidR="005B38C8" w:rsidRPr="00493773" w:rsidRDefault="005B38C8" w:rsidP="00493773">
            <w:pPr>
              <w:pStyle w:val="Tabletext"/>
              <w:spacing w:before="0" w:after="0"/>
              <w:rPr>
                <w:sz w:val="24"/>
              </w:rPr>
            </w:pPr>
            <w:r w:rsidRPr="00493773">
              <w:rPr>
                <w:sz w:val="24"/>
              </w:rPr>
              <w:t xml:space="preserve">Working outdoors </w:t>
            </w:r>
          </w:p>
        </w:tc>
        <w:sdt>
          <w:sdtPr>
            <w:rPr>
              <w:sz w:val="24"/>
              <w:szCs w:val="24"/>
            </w:rPr>
            <w:id w:val="407194570"/>
            <w:placeholder>
              <w:docPart w:val="49E1DEAF20324994BCCCFCF33FA6DE8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DBE37C9" w14:textId="165DA96E" w:rsidR="005B38C8" w:rsidRPr="00493773" w:rsidRDefault="00A259E3" w:rsidP="00493773">
                <w:pPr>
                  <w:pStyle w:val="Tabletext"/>
                  <w:spacing w:before="0" w:after="0"/>
                  <w:jc w:val="center"/>
                  <w:rPr>
                    <w:sz w:val="24"/>
                  </w:rPr>
                </w:pPr>
                <w:r>
                  <w:rPr>
                    <w:sz w:val="24"/>
                    <w:szCs w:val="24"/>
                  </w:rPr>
                  <w:t>Occasionally</w:t>
                </w:r>
              </w:p>
            </w:tc>
          </w:sdtContent>
        </w:sdt>
      </w:tr>
    </w:tbl>
    <w:p w14:paraId="121FD087"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8748089" w14:textId="77777777" w:rsidTr="00493773">
        <w:trPr>
          <w:trHeight w:val="454"/>
        </w:trPr>
        <w:tc>
          <w:tcPr>
            <w:tcW w:w="6912" w:type="dxa"/>
            <w:shd w:val="clear" w:color="auto" w:fill="DEEAF6" w:themeFill="accent1" w:themeFillTint="33"/>
            <w:vAlign w:val="center"/>
          </w:tcPr>
          <w:p w14:paraId="698F7A3F" w14:textId="77777777" w:rsidR="005B38C8" w:rsidRPr="00985DC5" w:rsidRDefault="00493773" w:rsidP="00801DAF">
            <w:pPr>
              <w:pStyle w:val="Tableheading"/>
              <w:rPr>
                <w:rFonts w:ascii="Calibri Light" w:hAnsi="Calibri Light"/>
                <w:szCs w:val="24"/>
              </w:rPr>
            </w:pPr>
            <w:r w:rsidRPr="00DA4EF8">
              <w:t xml:space="preserve">MANUAL HANDLING </w:t>
            </w:r>
          </w:p>
        </w:tc>
        <w:tc>
          <w:tcPr>
            <w:tcW w:w="2694" w:type="dxa"/>
            <w:shd w:val="clear" w:color="auto" w:fill="DEEAF6" w:themeFill="accent1" w:themeFillTint="33"/>
            <w:vAlign w:val="center"/>
          </w:tcPr>
          <w:p w14:paraId="4051AD5C" w14:textId="77777777" w:rsidR="005B38C8" w:rsidRPr="00DA4EF8" w:rsidRDefault="00493773" w:rsidP="00801DAF">
            <w:pPr>
              <w:pStyle w:val="Tableheading"/>
              <w:jc w:val="center"/>
            </w:pPr>
            <w:r>
              <w:t>FREQUENCY</w:t>
            </w:r>
          </w:p>
        </w:tc>
      </w:tr>
      <w:tr w:rsidR="005B38C8" w:rsidRPr="005A754D" w14:paraId="1CBEDC78" w14:textId="77777777" w:rsidTr="005B38C8">
        <w:trPr>
          <w:trHeight w:val="283"/>
        </w:trPr>
        <w:tc>
          <w:tcPr>
            <w:tcW w:w="6912" w:type="dxa"/>
            <w:vAlign w:val="center"/>
          </w:tcPr>
          <w:p w14:paraId="4873C0A4" w14:textId="77777777" w:rsidR="005B38C8" w:rsidRPr="00493773" w:rsidRDefault="005B38C8" w:rsidP="00493773">
            <w:pPr>
              <w:pStyle w:val="Tabletext"/>
              <w:spacing w:before="0" w:after="0"/>
              <w:rPr>
                <w:sz w:val="24"/>
              </w:rPr>
            </w:pPr>
            <w:r w:rsidRPr="00493773">
              <w:rPr>
                <w:sz w:val="24"/>
              </w:rPr>
              <w:t>Lifting 0 – 5kg</w:t>
            </w:r>
          </w:p>
        </w:tc>
        <w:sdt>
          <w:sdtPr>
            <w:rPr>
              <w:sz w:val="24"/>
              <w:szCs w:val="24"/>
            </w:rPr>
            <w:id w:val="407194571"/>
            <w:placeholder>
              <w:docPart w:val="31644A4EEFDE418587040AD0C721340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B22840" w14:textId="16E37425"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0E976399" w14:textId="77777777" w:rsidTr="005B38C8">
        <w:trPr>
          <w:trHeight w:val="283"/>
        </w:trPr>
        <w:tc>
          <w:tcPr>
            <w:tcW w:w="6912" w:type="dxa"/>
            <w:vAlign w:val="center"/>
          </w:tcPr>
          <w:p w14:paraId="611CAA6E" w14:textId="77777777" w:rsidR="005B38C8" w:rsidRPr="00493773" w:rsidRDefault="005B38C8" w:rsidP="00493773">
            <w:pPr>
              <w:pStyle w:val="Tabletext"/>
              <w:spacing w:before="0" w:after="0"/>
              <w:rPr>
                <w:sz w:val="24"/>
              </w:rPr>
            </w:pPr>
            <w:r w:rsidRPr="00493773">
              <w:rPr>
                <w:sz w:val="24"/>
              </w:rPr>
              <w:t>Lifting 5 – 10kg</w:t>
            </w:r>
          </w:p>
        </w:tc>
        <w:sdt>
          <w:sdtPr>
            <w:rPr>
              <w:sz w:val="24"/>
              <w:szCs w:val="24"/>
            </w:rPr>
            <w:id w:val="407194572"/>
            <w:placeholder>
              <w:docPart w:val="7C24E91E1FBE4ED0A8C9F51097828AE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C318B3" w14:textId="1A2161CF"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38D8507D" w14:textId="77777777" w:rsidTr="005B38C8">
        <w:trPr>
          <w:trHeight w:val="283"/>
        </w:trPr>
        <w:tc>
          <w:tcPr>
            <w:tcW w:w="6912" w:type="dxa"/>
            <w:vAlign w:val="center"/>
          </w:tcPr>
          <w:p w14:paraId="60D48C84" w14:textId="77777777" w:rsidR="005B38C8" w:rsidRPr="00493773" w:rsidRDefault="005B38C8" w:rsidP="00493773">
            <w:pPr>
              <w:pStyle w:val="Tabletext"/>
              <w:spacing w:before="0" w:after="0"/>
              <w:rPr>
                <w:sz w:val="24"/>
              </w:rPr>
            </w:pPr>
            <w:r w:rsidRPr="00493773">
              <w:rPr>
                <w:sz w:val="24"/>
              </w:rPr>
              <w:lastRenderedPageBreak/>
              <w:t>Lifting 10kg+</w:t>
            </w:r>
          </w:p>
        </w:tc>
        <w:sdt>
          <w:sdtPr>
            <w:rPr>
              <w:sz w:val="24"/>
              <w:szCs w:val="24"/>
            </w:rPr>
            <w:id w:val="407194573"/>
            <w:placeholder>
              <w:docPart w:val="2A145DDF8CAF4B6DA8EE7CEA5B7A25F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51F9D09" w14:textId="015B464E"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3D857F4D" w14:textId="77777777" w:rsidTr="005B38C8">
        <w:trPr>
          <w:trHeight w:val="283"/>
        </w:trPr>
        <w:tc>
          <w:tcPr>
            <w:tcW w:w="6912" w:type="dxa"/>
            <w:vAlign w:val="center"/>
          </w:tcPr>
          <w:p w14:paraId="5D94ACAA" w14:textId="77777777" w:rsidR="005B38C8" w:rsidRPr="00493773" w:rsidRDefault="005B38C8" w:rsidP="00493773">
            <w:pPr>
              <w:pStyle w:val="Tabletext"/>
              <w:spacing w:before="0" w:after="0"/>
              <w:rPr>
                <w:sz w:val="24"/>
              </w:rPr>
            </w:pPr>
            <w:r w:rsidRPr="00493773">
              <w:rPr>
                <w:sz w:val="24"/>
              </w:rPr>
              <w:t>Climbing</w:t>
            </w:r>
          </w:p>
        </w:tc>
        <w:sdt>
          <w:sdtPr>
            <w:rPr>
              <w:sz w:val="24"/>
              <w:szCs w:val="24"/>
            </w:rPr>
            <w:id w:val="407194574"/>
            <w:placeholder>
              <w:docPart w:val="8B20C255FC324172A47EB9B97C2A6DF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B0ED1F" w14:textId="3F4E4785"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3A5FD0FE" w14:textId="77777777" w:rsidTr="005B38C8">
        <w:trPr>
          <w:trHeight w:val="283"/>
        </w:trPr>
        <w:tc>
          <w:tcPr>
            <w:tcW w:w="6912" w:type="dxa"/>
            <w:vAlign w:val="center"/>
          </w:tcPr>
          <w:p w14:paraId="457179ED" w14:textId="77777777" w:rsidR="005B38C8" w:rsidRPr="00493773" w:rsidRDefault="005B38C8" w:rsidP="00493773">
            <w:pPr>
              <w:pStyle w:val="Tabletext"/>
              <w:spacing w:before="0" w:after="0"/>
              <w:rPr>
                <w:sz w:val="24"/>
              </w:rPr>
            </w:pPr>
            <w:r w:rsidRPr="00493773">
              <w:rPr>
                <w:sz w:val="24"/>
              </w:rPr>
              <w:t>Reaching</w:t>
            </w:r>
          </w:p>
        </w:tc>
        <w:sdt>
          <w:sdtPr>
            <w:rPr>
              <w:sz w:val="24"/>
              <w:szCs w:val="24"/>
            </w:rPr>
            <w:id w:val="407194575"/>
            <w:placeholder>
              <w:docPart w:val="44F97C76A9824E5286EEDA22C961C06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D5F417B" w14:textId="4BBBA508"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53218FA9" w14:textId="77777777" w:rsidTr="005B38C8">
        <w:trPr>
          <w:trHeight w:val="283"/>
        </w:trPr>
        <w:tc>
          <w:tcPr>
            <w:tcW w:w="6912" w:type="dxa"/>
            <w:vAlign w:val="center"/>
          </w:tcPr>
          <w:p w14:paraId="08E17ACA" w14:textId="77777777" w:rsidR="005B38C8" w:rsidRPr="00493773" w:rsidRDefault="005B38C8" w:rsidP="00493773">
            <w:pPr>
              <w:pStyle w:val="Tabletext"/>
              <w:spacing w:before="0" w:after="0"/>
              <w:rPr>
                <w:sz w:val="24"/>
              </w:rPr>
            </w:pPr>
            <w:r w:rsidRPr="00493773">
              <w:rPr>
                <w:sz w:val="24"/>
              </w:rPr>
              <w:t>Bending/squatting</w:t>
            </w:r>
          </w:p>
        </w:tc>
        <w:sdt>
          <w:sdtPr>
            <w:rPr>
              <w:sz w:val="24"/>
              <w:szCs w:val="24"/>
            </w:rPr>
            <w:id w:val="407194576"/>
            <w:placeholder>
              <w:docPart w:val="214DCED184D44C709AF0A73690C0693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D305B0B" w14:textId="1FE951C9"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1415A803" w14:textId="77777777" w:rsidTr="005B38C8">
        <w:trPr>
          <w:trHeight w:val="283"/>
        </w:trPr>
        <w:tc>
          <w:tcPr>
            <w:tcW w:w="6912" w:type="dxa"/>
            <w:vAlign w:val="center"/>
          </w:tcPr>
          <w:p w14:paraId="499117FE" w14:textId="77777777" w:rsidR="005B38C8" w:rsidRPr="00493773" w:rsidRDefault="005B38C8" w:rsidP="00493773">
            <w:pPr>
              <w:pStyle w:val="Tabletext"/>
              <w:spacing w:before="0" w:after="0"/>
              <w:rPr>
                <w:sz w:val="24"/>
              </w:rPr>
            </w:pPr>
            <w:r w:rsidRPr="00493773">
              <w:rPr>
                <w:sz w:val="24"/>
              </w:rPr>
              <w:t>Push/pull</w:t>
            </w:r>
          </w:p>
        </w:tc>
        <w:sdt>
          <w:sdtPr>
            <w:rPr>
              <w:sz w:val="24"/>
              <w:szCs w:val="24"/>
            </w:rPr>
            <w:id w:val="407194577"/>
            <w:placeholder>
              <w:docPart w:val="694FEE1A02424993A5FE5B8466A5C07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523DB1" w14:textId="1384350D"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153A1CD9" w14:textId="77777777" w:rsidTr="005B38C8">
        <w:trPr>
          <w:trHeight w:val="283"/>
        </w:trPr>
        <w:tc>
          <w:tcPr>
            <w:tcW w:w="6912" w:type="dxa"/>
            <w:vAlign w:val="center"/>
          </w:tcPr>
          <w:p w14:paraId="1DDB4678" w14:textId="77777777" w:rsidR="005B38C8" w:rsidRPr="00493773" w:rsidRDefault="005B38C8" w:rsidP="00493773">
            <w:pPr>
              <w:pStyle w:val="Tabletext"/>
              <w:spacing w:before="0" w:after="0"/>
              <w:rPr>
                <w:sz w:val="24"/>
              </w:rPr>
            </w:pPr>
            <w:r w:rsidRPr="00493773">
              <w:rPr>
                <w:sz w:val="24"/>
              </w:rPr>
              <w:t>Sequential repetitive movements in a short amount of time</w:t>
            </w:r>
          </w:p>
        </w:tc>
        <w:sdt>
          <w:sdtPr>
            <w:rPr>
              <w:sz w:val="24"/>
              <w:szCs w:val="24"/>
            </w:rPr>
            <w:id w:val="407194579"/>
            <w:placeholder>
              <w:docPart w:val="E23B8F0EB7F14C2C8C683377CF3AE58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2B3919" w14:textId="18187D40" w:rsidR="005B38C8" w:rsidRPr="00493773" w:rsidRDefault="00A259E3" w:rsidP="00493773">
                <w:pPr>
                  <w:pStyle w:val="Tabletext"/>
                  <w:spacing w:before="0" w:after="0"/>
                  <w:jc w:val="center"/>
                  <w:rPr>
                    <w:sz w:val="24"/>
                  </w:rPr>
                </w:pPr>
                <w:r>
                  <w:rPr>
                    <w:sz w:val="24"/>
                    <w:szCs w:val="24"/>
                  </w:rPr>
                  <w:t>Frequently</w:t>
                </w:r>
              </w:p>
            </w:tc>
          </w:sdtContent>
        </w:sdt>
      </w:tr>
    </w:tbl>
    <w:p w14:paraId="71715D1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1823E0C" w14:textId="77777777" w:rsidTr="00493773">
        <w:trPr>
          <w:trHeight w:val="454"/>
        </w:trPr>
        <w:tc>
          <w:tcPr>
            <w:tcW w:w="6912" w:type="dxa"/>
            <w:shd w:val="clear" w:color="auto" w:fill="DEEAF6" w:themeFill="accent1" w:themeFillTint="33"/>
            <w:vAlign w:val="center"/>
          </w:tcPr>
          <w:p w14:paraId="250E1728" w14:textId="77777777" w:rsidR="005B38C8" w:rsidRPr="00985DC5" w:rsidRDefault="00493773" w:rsidP="00801DAF">
            <w:pPr>
              <w:pStyle w:val="Tableheading"/>
              <w:rPr>
                <w:rFonts w:ascii="Calibri Light" w:hAnsi="Calibri Light"/>
                <w:szCs w:val="24"/>
              </w:rPr>
            </w:pPr>
            <w:r w:rsidRPr="00DA4EF8">
              <w:t>TRAVEL</w:t>
            </w:r>
          </w:p>
        </w:tc>
        <w:tc>
          <w:tcPr>
            <w:tcW w:w="2694" w:type="dxa"/>
            <w:shd w:val="clear" w:color="auto" w:fill="DEEAF6" w:themeFill="accent1" w:themeFillTint="33"/>
            <w:vAlign w:val="center"/>
          </w:tcPr>
          <w:p w14:paraId="289B1BB2" w14:textId="77777777" w:rsidR="005B38C8" w:rsidRPr="00DA4EF8" w:rsidRDefault="00493773" w:rsidP="00801DAF">
            <w:pPr>
              <w:pStyle w:val="Tableheading"/>
              <w:jc w:val="center"/>
            </w:pPr>
            <w:r>
              <w:t>FREQUENCY</w:t>
            </w:r>
          </w:p>
        </w:tc>
      </w:tr>
      <w:tr w:rsidR="005B38C8" w:rsidRPr="005A754D" w14:paraId="0D8A9FA8" w14:textId="77777777" w:rsidTr="005B38C8">
        <w:trPr>
          <w:trHeight w:val="283"/>
        </w:trPr>
        <w:tc>
          <w:tcPr>
            <w:tcW w:w="6912" w:type="dxa"/>
            <w:vAlign w:val="center"/>
          </w:tcPr>
          <w:p w14:paraId="5C935003" w14:textId="77777777" w:rsidR="005B38C8" w:rsidRPr="00493773" w:rsidRDefault="005B38C8" w:rsidP="00493773">
            <w:pPr>
              <w:pStyle w:val="Tabletext"/>
              <w:spacing w:before="0" w:after="0"/>
              <w:rPr>
                <w:sz w:val="24"/>
              </w:rPr>
            </w:pPr>
            <w:r w:rsidRPr="00493773">
              <w:rPr>
                <w:sz w:val="24"/>
              </w:rPr>
              <w:t>Frequent travel – multiple work sites</w:t>
            </w:r>
          </w:p>
        </w:tc>
        <w:sdt>
          <w:sdtPr>
            <w:rPr>
              <w:sz w:val="24"/>
              <w:szCs w:val="24"/>
            </w:rPr>
            <w:id w:val="407194580"/>
            <w:placeholder>
              <w:docPart w:val="1C4EF02310C7435983896FE62503667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A717462" w14:textId="0478AFF8"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52AC417F" w14:textId="77777777" w:rsidTr="005B38C8">
        <w:trPr>
          <w:trHeight w:val="283"/>
        </w:trPr>
        <w:tc>
          <w:tcPr>
            <w:tcW w:w="6912" w:type="dxa"/>
            <w:vAlign w:val="center"/>
          </w:tcPr>
          <w:p w14:paraId="1A1BB185" w14:textId="77777777" w:rsidR="005B38C8" w:rsidRPr="00493773" w:rsidRDefault="005B38C8" w:rsidP="00493773">
            <w:pPr>
              <w:pStyle w:val="Tabletext"/>
              <w:spacing w:before="0" w:after="0"/>
              <w:rPr>
                <w:sz w:val="24"/>
              </w:rPr>
            </w:pPr>
            <w:r w:rsidRPr="00493773">
              <w:rPr>
                <w:sz w:val="24"/>
              </w:rPr>
              <w:t xml:space="preserve">Frequent travel – driving </w:t>
            </w:r>
          </w:p>
        </w:tc>
        <w:sdt>
          <w:sdtPr>
            <w:rPr>
              <w:sz w:val="24"/>
              <w:szCs w:val="24"/>
            </w:rPr>
            <w:id w:val="407194581"/>
            <w:placeholder>
              <w:docPart w:val="06B061D597D5420CB99E5376218FFAC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3760BB7" w14:textId="10AEDAF4" w:rsidR="005B38C8" w:rsidRPr="00493773" w:rsidRDefault="00A259E3" w:rsidP="00493773">
                <w:pPr>
                  <w:pStyle w:val="Tabletext"/>
                  <w:spacing w:before="0" w:after="0"/>
                  <w:jc w:val="center"/>
                  <w:rPr>
                    <w:sz w:val="24"/>
                  </w:rPr>
                </w:pPr>
                <w:r>
                  <w:rPr>
                    <w:sz w:val="24"/>
                    <w:szCs w:val="24"/>
                  </w:rPr>
                  <w:t>Occasionally</w:t>
                </w:r>
              </w:p>
            </w:tc>
          </w:sdtContent>
        </w:sdt>
      </w:tr>
      <w:tr w:rsidR="005B38C8" w:rsidRPr="005A754D" w14:paraId="5C14ABDC" w14:textId="77777777" w:rsidTr="005B38C8">
        <w:trPr>
          <w:trHeight w:val="283"/>
        </w:trPr>
        <w:tc>
          <w:tcPr>
            <w:tcW w:w="6912" w:type="dxa"/>
            <w:vAlign w:val="center"/>
          </w:tcPr>
          <w:p w14:paraId="3559930F" w14:textId="77777777" w:rsidR="005B38C8" w:rsidRPr="00493773" w:rsidRDefault="005B38C8" w:rsidP="00493773">
            <w:pPr>
              <w:pStyle w:val="Tabletext"/>
              <w:spacing w:before="0" w:after="0"/>
              <w:rPr>
                <w:sz w:val="24"/>
              </w:rPr>
            </w:pPr>
            <w:r w:rsidRPr="00493773">
              <w:rPr>
                <w:sz w:val="24"/>
              </w:rPr>
              <w:t xml:space="preserve">Frequent travel – interstate </w:t>
            </w:r>
          </w:p>
        </w:tc>
        <w:sdt>
          <w:sdtPr>
            <w:rPr>
              <w:sz w:val="24"/>
              <w:szCs w:val="24"/>
            </w:rPr>
            <w:id w:val="407194582"/>
            <w:placeholder>
              <w:docPart w:val="615023181D5940EAA69249CBD5E51B6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86B6BD5" w14:textId="25694A9F" w:rsidR="005B38C8" w:rsidRPr="00493773" w:rsidRDefault="00A259E3" w:rsidP="00493773">
                <w:pPr>
                  <w:pStyle w:val="Tabletext"/>
                  <w:spacing w:before="0" w:after="0"/>
                  <w:jc w:val="center"/>
                  <w:rPr>
                    <w:sz w:val="24"/>
                  </w:rPr>
                </w:pPr>
                <w:r>
                  <w:rPr>
                    <w:sz w:val="24"/>
                    <w:szCs w:val="24"/>
                  </w:rPr>
                  <w:t>Occasionally</w:t>
                </w:r>
              </w:p>
            </w:tc>
          </w:sdtContent>
        </w:sdt>
      </w:tr>
    </w:tbl>
    <w:p w14:paraId="2011FCD4"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256B835" w14:textId="77777777" w:rsidTr="00493773">
        <w:trPr>
          <w:trHeight w:val="454"/>
        </w:trPr>
        <w:tc>
          <w:tcPr>
            <w:tcW w:w="6912" w:type="dxa"/>
            <w:shd w:val="clear" w:color="auto" w:fill="DEEAF6" w:themeFill="accent1" w:themeFillTint="33"/>
            <w:vAlign w:val="center"/>
          </w:tcPr>
          <w:p w14:paraId="6D1D05B0" w14:textId="77777777" w:rsidR="005B38C8" w:rsidRPr="00985DC5" w:rsidRDefault="00493773" w:rsidP="00493773">
            <w:pPr>
              <w:pStyle w:val="Tableheading"/>
              <w:rPr>
                <w:rFonts w:ascii="Calibri Light" w:hAnsi="Calibri Light"/>
                <w:szCs w:val="24"/>
              </w:rPr>
            </w:pPr>
            <w:r w:rsidRPr="00DA4EF8">
              <w:t xml:space="preserve">SPECIFIC HAZARDS </w:t>
            </w:r>
          </w:p>
        </w:tc>
        <w:tc>
          <w:tcPr>
            <w:tcW w:w="2694" w:type="dxa"/>
            <w:shd w:val="clear" w:color="auto" w:fill="DEEAF6" w:themeFill="accent1" w:themeFillTint="33"/>
            <w:vAlign w:val="center"/>
          </w:tcPr>
          <w:p w14:paraId="0D702561" w14:textId="77777777" w:rsidR="005B38C8" w:rsidRPr="00DA4EF8" w:rsidRDefault="00493773" w:rsidP="00493773">
            <w:pPr>
              <w:pStyle w:val="Tableheading"/>
              <w:jc w:val="center"/>
            </w:pPr>
            <w:r>
              <w:t>FREQUENCY</w:t>
            </w:r>
          </w:p>
        </w:tc>
      </w:tr>
      <w:tr w:rsidR="005B38C8" w:rsidRPr="005A754D" w14:paraId="492674A3" w14:textId="77777777" w:rsidTr="00442939">
        <w:trPr>
          <w:trHeight w:val="283"/>
        </w:trPr>
        <w:tc>
          <w:tcPr>
            <w:tcW w:w="6912" w:type="dxa"/>
            <w:vAlign w:val="center"/>
          </w:tcPr>
          <w:p w14:paraId="73E5850B" w14:textId="77777777" w:rsidR="005B38C8" w:rsidRPr="00493773" w:rsidRDefault="005B38C8" w:rsidP="00493773">
            <w:pPr>
              <w:pStyle w:val="Tabletext"/>
              <w:spacing w:before="0" w:after="0"/>
              <w:rPr>
                <w:sz w:val="24"/>
              </w:rPr>
            </w:pPr>
            <w:r w:rsidRPr="00493773">
              <w:rPr>
                <w:sz w:val="24"/>
              </w:rPr>
              <w:t xml:space="preserve">Working at heights </w:t>
            </w:r>
          </w:p>
        </w:tc>
        <w:sdt>
          <w:sdtPr>
            <w:rPr>
              <w:sz w:val="24"/>
              <w:szCs w:val="24"/>
            </w:rPr>
            <w:id w:val="407194583"/>
            <w:placeholder>
              <w:docPart w:val="488616FBA6E84D18810FDF495C5F138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72DF540" w14:textId="356A128E"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5A2714F1" w14:textId="77777777" w:rsidTr="00442939">
        <w:trPr>
          <w:trHeight w:val="283"/>
        </w:trPr>
        <w:tc>
          <w:tcPr>
            <w:tcW w:w="6912" w:type="dxa"/>
            <w:vAlign w:val="center"/>
          </w:tcPr>
          <w:p w14:paraId="635569A1" w14:textId="77777777" w:rsidR="005B38C8" w:rsidRPr="00493773" w:rsidRDefault="005B38C8" w:rsidP="00493773">
            <w:pPr>
              <w:pStyle w:val="Tabletext"/>
              <w:spacing w:before="0" w:after="0"/>
              <w:rPr>
                <w:sz w:val="24"/>
              </w:rPr>
            </w:pPr>
            <w:r w:rsidRPr="00493773">
              <w:rPr>
                <w:sz w:val="24"/>
              </w:rPr>
              <w:t xml:space="preserve">Exposure to extreme temperatures </w:t>
            </w:r>
          </w:p>
        </w:tc>
        <w:sdt>
          <w:sdtPr>
            <w:rPr>
              <w:sz w:val="24"/>
              <w:szCs w:val="24"/>
            </w:rPr>
            <w:id w:val="407194584"/>
            <w:placeholder>
              <w:docPart w:val="3D3B5FA1152D421CA3CDDA32AD69387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C22C37" w14:textId="35A1FEC5"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7FFB61BD" w14:textId="77777777" w:rsidTr="00442939">
        <w:trPr>
          <w:trHeight w:val="283"/>
        </w:trPr>
        <w:tc>
          <w:tcPr>
            <w:tcW w:w="6912" w:type="dxa"/>
            <w:vAlign w:val="center"/>
          </w:tcPr>
          <w:p w14:paraId="285B4F06" w14:textId="77777777" w:rsidR="005B38C8" w:rsidRPr="00493773" w:rsidRDefault="005B38C8" w:rsidP="00493773">
            <w:pPr>
              <w:pStyle w:val="Tabletext"/>
              <w:spacing w:before="0" w:after="0"/>
              <w:rPr>
                <w:sz w:val="24"/>
              </w:rPr>
            </w:pPr>
            <w:r w:rsidRPr="00493773">
              <w:rPr>
                <w:sz w:val="24"/>
              </w:rPr>
              <w:t>Operation of heavy machinery e.g. forklift</w:t>
            </w:r>
          </w:p>
        </w:tc>
        <w:sdt>
          <w:sdtPr>
            <w:rPr>
              <w:sz w:val="24"/>
              <w:szCs w:val="24"/>
            </w:rPr>
            <w:id w:val="407194585"/>
            <w:placeholder>
              <w:docPart w:val="7CE5B343B7D64F43A27EBF829312FDA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1F35B1E" w14:textId="78ECE87D"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141599D1" w14:textId="77777777" w:rsidTr="00442939">
        <w:trPr>
          <w:trHeight w:val="283"/>
        </w:trPr>
        <w:tc>
          <w:tcPr>
            <w:tcW w:w="6912" w:type="dxa"/>
            <w:vAlign w:val="center"/>
          </w:tcPr>
          <w:p w14:paraId="69E199AD" w14:textId="77777777" w:rsidR="005B38C8" w:rsidRPr="00493773" w:rsidRDefault="005B38C8" w:rsidP="00493773">
            <w:pPr>
              <w:pStyle w:val="Tabletext"/>
              <w:spacing w:before="0" w:after="0"/>
              <w:rPr>
                <w:sz w:val="24"/>
              </w:rPr>
            </w:pPr>
            <w:r w:rsidRPr="00493773">
              <w:rPr>
                <w:sz w:val="24"/>
              </w:rPr>
              <w:t>Confined spaces</w:t>
            </w:r>
          </w:p>
        </w:tc>
        <w:sdt>
          <w:sdtPr>
            <w:rPr>
              <w:sz w:val="24"/>
              <w:szCs w:val="24"/>
            </w:rPr>
            <w:id w:val="407194586"/>
            <w:placeholder>
              <w:docPart w:val="88AB526237EC4A55A4DFFAE094F9FF9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D1722B" w14:textId="18BDDD91"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07A05C16" w14:textId="77777777" w:rsidTr="00442939">
        <w:trPr>
          <w:trHeight w:val="283"/>
        </w:trPr>
        <w:tc>
          <w:tcPr>
            <w:tcW w:w="6912" w:type="dxa"/>
            <w:vAlign w:val="center"/>
          </w:tcPr>
          <w:p w14:paraId="1BBA9143" w14:textId="77777777" w:rsidR="005B38C8" w:rsidRPr="00493773" w:rsidRDefault="005B38C8" w:rsidP="00493773">
            <w:pPr>
              <w:pStyle w:val="Tabletext"/>
              <w:spacing w:before="0" w:after="0"/>
              <w:rPr>
                <w:sz w:val="24"/>
              </w:rPr>
            </w:pPr>
            <w:r w:rsidRPr="00493773">
              <w:rPr>
                <w:sz w:val="24"/>
              </w:rPr>
              <w:t>Excessive noise</w:t>
            </w:r>
          </w:p>
        </w:tc>
        <w:sdt>
          <w:sdtPr>
            <w:rPr>
              <w:sz w:val="24"/>
              <w:szCs w:val="24"/>
            </w:rPr>
            <w:id w:val="407194587"/>
            <w:placeholder>
              <w:docPart w:val="3CABC38DE5154ABFAB7FB1713ACD6C1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6382DE" w14:textId="104677C8"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2AC6A7C7" w14:textId="77777777" w:rsidTr="00442939">
        <w:trPr>
          <w:trHeight w:val="283"/>
        </w:trPr>
        <w:tc>
          <w:tcPr>
            <w:tcW w:w="6912" w:type="dxa"/>
            <w:vAlign w:val="center"/>
          </w:tcPr>
          <w:p w14:paraId="2DF97EE0" w14:textId="77777777" w:rsidR="005B38C8" w:rsidRPr="00493773" w:rsidRDefault="005B38C8" w:rsidP="00493773">
            <w:pPr>
              <w:pStyle w:val="Tabletext"/>
              <w:spacing w:before="0" w:after="0"/>
              <w:rPr>
                <w:sz w:val="24"/>
              </w:rPr>
            </w:pPr>
            <w:r w:rsidRPr="00493773">
              <w:rPr>
                <w:sz w:val="24"/>
              </w:rPr>
              <w:t>Low lighting</w:t>
            </w:r>
          </w:p>
        </w:tc>
        <w:sdt>
          <w:sdtPr>
            <w:rPr>
              <w:sz w:val="24"/>
              <w:szCs w:val="24"/>
            </w:rPr>
            <w:id w:val="407194588"/>
            <w:placeholder>
              <w:docPart w:val="ECD4785522D8459F843B505F4FBA024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7852AC5" w14:textId="6614EBD7"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5B3643DD" w14:textId="77777777" w:rsidTr="00442939">
        <w:trPr>
          <w:trHeight w:val="283"/>
        </w:trPr>
        <w:tc>
          <w:tcPr>
            <w:tcW w:w="6912" w:type="dxa"/>
            <w:vAlign w:val="center"/>
          </w:tcPr>
          <w:p w14:paraId="221F3976" w14:textId="77777777" w:rsidR="005B38C8" w:rsidRPr="00493773" w:rsidRDefault="005B38C8" w:rsidP="00493773">
            <w:pPr>
              <w:pStyle w:val="Tabletext"/>
              <w:spacing w:before="0" w:after="0"/>
              <w:rPr>
                <w:sz w:val="24"/>
              </w:rPr>
            </w:pPr>
            <w:r w:rsidRPr="00493773">
              <w:rPr>
                <w:sz w:val="24"/>
              </w:rPr>
              <w:t>Handling of dangerous goods/equipment</w:t>
            </w:r>
          </w:p>
        </w:tc>
        <w:sdt>
          <w:sdtPr>
            <w:rPr>
              <w:sz w:val="24"/>
              <w:szCs w:val="24"/>
            </w:rPr>
            <w:id w:val="407194589"/>
            <w:placeholder>
              <w:docPart w:val="83CC702F74ED4E55A8C0909F6D95953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EC383D" w14:textId="1A186D89" w:rsidR="005B38C8" w:rsidRPr="00493773" w:rsidRDefault="00A259E3" w:rsidP="00493773">
                <w:pPr>
                  <w:pStyle w:val="Tabletext"/>
                  <w:spacing w:before="0" w:after="0"/>
                  <w:jc w:val="center"/>
                  <w:rPr>
                    <w:sz w:val="24"/>
                  </w:rPr>
                </w:pPr>
                <w:r>
                  <w:rPr>
                    <w:sz w:val="24"/>
                    <w:szCs w:val="24"/>
                  </w:rPr>
                  <w:t>Never</w:t>
                </w:r>
              </w:p>
            </w:tc>
          </w:sdtContent>
        </w:sdt>
      </w:tr>
      <w:tr w:rsidR="005B38C8" w:rsidRPr="005A754D" w14:paraId="55491888" w14:textId="77777777" w:rsidTr="00442939">
        <w:trPr>
          <w:trHeight w:val="283"/>
        </w:trPr>
        <w:tc>
          <w:tcPr>
            <w:tcW w:w="6912" w:type="dxa"/>
            <w:vAlign w:val="center"/>
          </w:tcPr>
          <w:p w14:paraId="4BD66EF8" w14:textId="77777777" w:rsidR="005B38C8" w:rsidRPr="00493773" w:rsidRDefault="005B38C8" w:rsidP="00493773">
            <w:pPr>
              <w:pStyle w:val="Tabletext"/>
              <w:spacing w:before="0" w:after="0"/>
              <w:rPr>
                <w:sz w:val="24"/>
              </w:rPr>
            </w:pPr>
            <w:r w:rsidRPr="00493773">
              <w:rPr>
                <w:sz w:val="24"/>
              </w:rPr>
              <w:t xml:space="preserve">Working with asbestos </w:t>
            </w:r>
          </w:p>
        </w:tc>
        <w:sdt>
          <w:sdtPr>
            <w:rPr>
              <w:sz w:val="24"/>
              <w:szCs w:val="24"/>
            </w:rPr>
            <w:id w:val="407194590"/>
            <w:placeholder>
              <w:docPart w:val="F6ADC69C72294360A0914BA964AB22F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6BF954" w14:textId="3D9CC60B" w:rsidR="005B38C8" w:rsidRPr="00493773" w:rsidRDefault="00A259E3" w:rsidP="00493773">
                <w:pPr>
                  <w:pStyle w:val="Tabletext"/>
                  <w:spacing w:before="0" w:after="0"/>
                  <w:jc w:val="center"/>
                  <w:rPr>
                    <w:sz w:val="24"/>
                  </w:rPr>
                </w:pPr>
                <w:r>
                  <w:rPr>
                    <w:sz w:val="24"/>
                    <w:szCs w:val="24"/>
                  </w:rPr>
                  <w:t>Never</w:t>
                </w:r>
              </w:p>
            </w:tc>
          </w:sdtContent>
        </w:sdt>
      </w:tr>
      <w:tr w:rsidR="005B38C8" w:rsidRPr="00311AE8" w14:paraId="6AF09CCC" w14:textId="77777777" w:rsidTr="00442939">
        <w:trPr>
          <w:trHeight w:val="283"/>
        </w:trPr>
        <w:tc>
          <w:tcPr>
            <w:tcW w:w="6912" w:type="dxa"/>
            <w:vAlign w:val="center"/>
          </w:tcPr>
          <w:p w14:paraId="703EED8C" w14:textId="77777777" w:rsidR="005B38C8" w:rsidRPr="005F1B26" w:rsidRDefault="005B38C8" w:rsidP="00493773">
            <w:pPr>
              <w:pStyle w:val="Tabletext"/>
              <w:spacing w:before="0" w:after="0"/>
              <w:rPr>
                <w:sz w:val="24"/>
              </w:rPr>
            </w:pPr>
            <w:r w:rsidRPr="005F1B26">
              <w:rPr>
                <w:sz w:val="24"/>
              </w:rPr>
              <w:t>Potential to encounter agitated customers</w:t>
            </w:r>
          </w:p>
        </w:tc>
        <w:sdt>
          <w:sdtPr>
            <w:rPr>
              <w:sz w:val="24"/>
              <w:szCs w:val="24"/>
            </w:rPr>
            <w:id w:val="407194591"/>
            <w:placeholder>
              <w:docPart w:val="E1BA99C562D043EAB50693C5F510ECA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92C1363" w14:textId="25105927" w:rsidR="005B38C8" w:rsidRPr="005F1B26" w:rsidRDefault="00333CAE" w:rsidP="00493773">
                <w:pPr>
                  <w:pStyle w:val="Tabletext"/>
                  <w:spacing w:before="0" w:after="0"/>
                  <w:jc w:val="center"/>
                  <w:rPr>
                    <w:sz w:val="24"/>
                  </w:rPr>
                </w:pPr>
                <w:r>
                  <w:rPr>
                    <w:sz w:val="24"/>
                    <w:szCs w:val="24"/>
                  </w:rPr>
                  <w:t>Occasionally</w:t>
                </w:r>
              </w:p>
            </w:tc>
          </w:sdtContent>
        </w:sdt>
      </w:tr>
      <w:tr w:rsidR="003B7B87" w:rsidRPr="00311AE8" w14:paraId="5E59ED96" w14:textId="77777777" w:rsidTr="00442939">
        <w:trPr>
          <w:trHeight w:val="283"/>
        </w:trPr>
        <w:tc>
          <w:tcPr>
            <w:tcW w:w="6912" w:type="dxa"/>
            <w:vAlign w:val="center"/>
          </w:tcPr>
          <w:p w14:paraId="2BBC242A" w14:textId="77777777" w:rsidR="003B7B87" w:rsidRPr="005F1B26" w:rsidRDefault="003B7B87" w:rsidP="00493773">
            <w:pPr>
              <w:pStyle w:val="Tabletext"/>
              <w:spacing w:before="0" w:after="0"/>
              <w:rPr>
                <w:sz w:val="24"/>
              </w:rPr>
            </w:pPr>
            <w:r w:rsidRPr="005F1B26">
              <w:rPr>
                <w:sz w:val="24"/>
              </w:rPr>
              <w:t>Exposure to potentially distressing case material</w:t>
            </w:r>
          </w:p>
        </w:tc>
        <w:sdt>
          <w:sdtPr>
            <w:rPr>
              <w:sz w:val="24"/>
              <w:szCs w:val="24"/>
            </w:rPr>
            <w:id w:val="182894372"/>
            <w:placeholder>
              <w:docPart w:val="10338D863E864E928104D42F999FE2E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C42204" w14:textId="4DFFC307" w:rsidR="003B7B87" w:rsidRPr="005F1B26" w:rsidRDefault="00A259E3" w:rsidP="00493773">
                <w:pPr>
                  <w:pStyle w:val="Tabletext"/>
                  <w:spacing w:before="0" w:after="0"/>
                  <w:jc w:val="center"/>
                  <w:rPr>
                    <w:sz w:val="24"/>
                    <w:szCs w:val="24"/>
                  </w:rPr>
                </w:pPr>
                <w:r>
                  <w:rPr>
                    <w:sz w:val="24"/>
                    <w:szCs w:val="24"/>
                  </w:rPr>
                  <w:t>Occasionally</w:t>
                </w:r>
              </w:p>
            </w:tc>
          </w:sdtContent>
        </w:sdt>
      </w:tr>
    </w:tbl>
    <w:p w14:paraId="3AFC7054" w14:textId="77777777" w:rsidR="002A43D2" w:rsidRDefault="002A43D2" w:rsidP="00493773">
      <w:pPr>
        <w:spacing w:after="0"/>
        <w:rPr>
          <w:sz w:val="4"/>
        </w:rPr>
      </w:pPr>
    </w:p>
    <w:p w14:paraId="016E2262"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EA87664" w14:textId="77777777" w:rsidTr="00493773">
        <w:trPr>
          <w:trHeight w:val="454"/>
        </w:trPr>
        <w:tc>
          <w:tcPr>
            <w:tcW w:w="6912" w:type="dxa"/>
            <w:shd w:val="clear" w:color="auto" w:fill="DEEAF6" w:themeFill="accent1" w:themeFillTint="33"/>
            <w:vAlign w:val="center"/>
          </w:tcPr>
          <w:p w14:paraId="7929B13C"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themeFill="accent1" w:themeFillTint="33"/>
            <w:vAlign w:val="center"/>
          </w:tcPr>
          <w:p w14:paraId="4F814E5F" w14:textId="77777777" w:rsidR="005B38C8" w:rsidRPr="00DA4EF8" w:rsidRDefault="00493773" w:rsidP="00493773">
            <w:pPr>
              <w:pStyle w:val="Tableheading"/>
              <w:jc w:val="center"/>
            </w:pPr>
            <w:r>
              <w:t>FREQUENCY</w:t>
            </w:r>
          </w:p>
        </w:tc>
      </w:tr>
      <w:tr w:rsidR="005B38C8" w:rsidRPr="005A754D" w14:paraId="143DA488" w14:textId="77777777" w:rsidTr="00442939">
        <w:trPr>
          <w:trHeight w:val="283"/>
        </w:trPr>
        <w:tc>
          <w:tcPr>
            <w:tcW w:w="6912" w:type="dxa"/>
            <w:vAlign w:val="center"/>
          </w:tcPr>
          <w:p w14:paraId="0FD2B90A"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407194592"/>
            <w:placeholder>
              <w:docPart w:val="C2A236068F6A4FBDB3FF2613DA3C67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17EE4" w14:textId="2F0A3DC2" w:rsidR="005B38C8" w:rsidRPr="00493773" w:rsidRDefault="0009355F" w:rsidP="00715C75">
                <w:pPr>
                  <w:pStyle w:val="Tabletext"/>
                  <w:spacing w:before="0" w:after="0"/>
                  <w:jc w:val="center"/>
                  <w:rPr>
                    <w:sz w:val="24"/>
                  </w:rPr>
                </w:pPr>
                <w:r>
                  <w:rPr>
                    <w:sz w:val="24"/>
                    <w:szCs w:val="24"/>
                  </w:rPr>
                  <w:t>Never</w:t>
                </w:r>
              </w:p>
            </w:tc>
          </w:sdtContent>
        </w:sdt>
      </w:tr>
      <w:tr w:rsidR="005B38C8" w:rsidRPr="005A754D" w14:paraId="01ED51BC" w14:textId="77777777" w:rsidTr="00442939">
        <w:trPr>
          <w:trHeight w:val="283"/>
        </w:trPr>
        <w:tc>
          <w:tcPr>
            <w:tcW w:w="6912" w:type="dxa"/>
            <w:vAlign w:val="center"/>
          </w:tcPr>
          <w:p w14:paraId="1BDDB59F" w14:textId="7CEBCC9B" w:rsidR="005B38C8" w:rsidRPr="00493773" w:rsidRDefault="00D25B82" w:rsidP="00493773">
            <w:pPr>
              <w:pStyle w:val="Tabletext"/>
              <w:spacing w:before="0" w:after="0"/>
              <w:rPr>
                <w:sz w:val="24"/>
              </w:rPr>
            </w:pPr>
            <w:r>
              <w:rPr>
                <w:sz w:val="24"/>
              </w:rPr>
              <w:t>Personal Protective Equipment (</w:t>
            </w:r>
            <w:r w:rsidR="005B38C8" w:rsidRPr="00493773">
              <w:rPr>
                <w:sz w:val="24"/>
              </w:rPr>
              <w:t>PPE</w:t>
            </w:r>
            <w:r>
              <w:rPr>
                <w:sz w:val="24"/>
              </w:rPr>
              <w:t>)</w:t>
            </w:r>
            <w:r w:rsidR="005B38C8" w:rsidRPr="00493773">
              <w:rPr>
                <w:sz w:val="24"/>
              </w:rPr>
              <w:t xml:space="preserve"> required </w:t>
            </w:r>
          </w:p>
        </w:tc>
        <w:sdt>
          <w:sdtPr>
            <w:rPr>
              <w:sz w:val="24"/>
              <w:szCs w:val="24"/>
            </w:rPr>
            <w:id w:val="407194593"/>
            <w:placeholder>
              <w:docPart w:val="E90866A1B92345718171ECCC784C324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8D61CA" w14:textId="5C0668B5" w:rsidR="005B38C8" w:rsidRPr="00493773" w:rsidRDefault="00A259E3" w:rsidP="00715C75">
                <w:pPr>
                  <w:pStyle w:val="Tabletext"/>
                  <w:spacing w:before="0" w:after="0"/>
                  <w:jc w:val="center"/>
                  <w:rPr>
                    <w:sz w:val="24"/>
                  </w:rPr>
                </w:pPr>
                <w:r>
                  <w:rPr>
                    <w:sz w:val="24"/>
                    <w:szCs w:val="24"/>
                  </w:rPr>
                  <w:t>Never</w:t>
                </w:r>
              </w:p>
            </w:tc>
          </w:sdtContent>
        </w:sdt>
      </w:tr>
    </w:tbl>
    <w:p w14:paraId="08655A7D" w14:textId="77777777" w:rsidR="00015483" w:rsidRPr="002A43D2" w:rsidRDefault="00015483" w:rsidP="00493773">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8106E" w14:textId="77777777" w:rsidR="00715C18" w:rsidRDefault="00715C18" w:rsidP="00456927">
      <w:pPr>
        <w:spacing w:after="0"/>
      </w:pPr>
      <w:r>
        <w:separator/>
      </w:r>
    </w:p>
  </w:endnote>
  <w:endnote w:type="continuationSeparator" w:id="0">
    <w:p w14:paraId="0097D7DC" w14:textId="77777777" w:rsidR="00715C18" w:rsidRDefault="00715C18"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62"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A84DF16"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22D3"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300ABF89"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2826D" w14:textId="77777777" w:rsidR="00715C18" w:rsidRDefault="00715C18" w:rsidP="00456927">
      <w:pPr>
        <w:spacing w:after="0"/>
      </w:pPr>
      <w:r>
        <w:separator/>
      </w:r>
    </w:p>
  </w:footnote>
  <w:footnote w:type="continuationSeparator" w:id="0">
    <w:p w14:paraId="5D7E102C" w14:textId="77777777" w:rsidR="00715C18" w:rsidRDefault="00715C18"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5BBA"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2B5BD6DF"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A9B9" w14:textId="56DEFADB" w:rsidR="00260764" w:rsidRPr="00260764" w:rsidRDefault="008B6A21" w:rsidP="00260764">
    <w:pPr>
      <w:pStyle w:val="Header"/>
      <w:jc w:val="center"/>
    </w:pPr>
    <w:r>
      <w:rPr>
        <w:rFonts w:asciiTheme="minorHAnsi" w:hAnsiTheme="minorHAnsi"/>
        <w:noProof/>
        <w:sz w:val="52"/>
      </w:rPr>
      <mc:AlternateContent>
        <mc:Choice Requires="wpg">
          <w:drawing>
            <wp:anchor distT="0" distB="0" distL="114300" distR="114300" simplePos="0" relativeHeight="251659264" behindDoc="0" locked="0" layoutInCell="1" allowOverlap="1" wp14:anchorId="434A7E4C" wp14:editId="1579FF7E">
              <wp:simplePos x="0" y="0"/>
              <wp:positionH relativeFrom="column">
                <wp:posOffset>-752475</wp:posOffset>
              </wp:positionH>
              <wp:positionV relativeFrom="paragraph">
                <wp:posOffset>-451990</wp:posOffset>
              </wp:positionV>
              <wp:extent cx="7560129" cy="1295400"/>
              <wp:effectExtent l="0" t="0" r="3175" b="0"/>
              <wp:wrapTight wrapText="bothSides">
                <wp:wrapPolygon edited="0">
                  <wp:start x="0" y="0"/>
                  <wp:lineTo x="0" y="20965"/>
                  <wp:lineTo x="19813" y="21282"/>
                  <wp:lineTo x="20847" y="21282"/>
                  <wp:lineTo x="20901" y="21282"/>
                  <wp:lineTo x="21391" y="20329"/>
                  <wp:lineTo x="21555" y="19694"/>
                  <wp:lineTo x="21555" y="0"/>
                  <wp:lineTo x="0" y="0"/>
                </wp:wrapPolygon>
              </wp:wrapTight>
              <wp:docPr id="2028947672" name="Group 8"/>
              <wp:cNvGraphicFramePr/>
              <a:graphic xmlns:a="http://schemas.openxmlformats.org/drawingml/2006/main">
                <a:graphicData uri="http://schemas.microsoft.com/office/word/2010/wordprocessingGroup">
                  <wpg:wgp>
                    <wpg:cNvGrpSpPr/>
                    <wpg:grpSpPr>
                      <a:xfrm>
                        <a:off x="0" y="0"/>
                        <a:ext cx="7560129" cy="1295400"/>
                        <a:chOff x="0" y="0"/>
                        <a:chExt cx="7560129" cy="1295400"/>
                      </a:xfrm>
                    </wpg:grpSpPr>
                    <pic:pic xmlns:pic="http://schemas.openxmlformats.org/drawingml/2006/picture">
                      <pic:nvPicPr>
                        <pic:cNvPr id="1859949842" name="Picture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1490" cy="1278255"/>
                        </a:xfrm>
                        <a:prstGeom prst="rect">
                          <a:avLst/>
                        </a:prstGeom>
                        <a:noFill/>
                        <a:ln>
                          <a:noFill/>
                        </a:ln>
                      </pic:spPr>
                    </pic:pic>
                    <pic:pic xmlns:pic="http://schemas.openxmlformats.org/drawingml/2006/picture">
                      <pic:nvPicPr>
                        <pic:cNvPr id="1928135813" name="Picture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226629" y="0"/>
                          <a:ext cx="1333500" cy="1295400"/>
                        </a:xfrm>
                        <a:prstGeom prst="rect">
                          <a:avLst/>
                        </a:prstGeom>
                        <a:noFill/>
                        <a:ln>
                          <a:noFill/>
                        </a:ln>
                      </pic:spPr>
                    </pic:pic>
                    <pic:pic xmlns:pic="http://schemas.openxmlformats.org/drawingml/2006/picture">
                      <pic:nvPicPr>
                        <pic:cNvPr id="1421329129" name="Picture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721567" y="286139"/>
                          <a:ext cx="2114550" cy="659765"/>
                        </a:xfrm>
                        <a:prstGeom prst="rect">
                          <a:avLst/>
                        </a:prstGeom>
                      </pic:spPr>
                    </pic:pic>
                  </wpg:wgp>
                </a:graphicData>
              </a:graphic>
            </wp:anchor>
          </w:drawing>
        </mc:Choice>
        <mc:Fallback>
          <w:pict>
            <v:group w14:anchorId="3691F3D3" id="Group 8" o:spid="_x0000_s1026" style="position:absolute;margin-left:-59.25pt;margin-top:-35.6pt;width:595.3pt;height:102pt;z-index:251659264" coordsize="75601,12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68414;height:12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">
                <v:imagedata r:id="rId4" o:title=""/>
              </v:shape>
              <v:shape id="Picture 4" o:spid="_x0000_s1028" type="#_x0000_t75" style="position:absolute;left:62266;width:13335;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">
                <v:imagedata r:id="rId5" o:title=""/>
              </v:shape>
              <v:shape id="Picture 7" o:spid="_x0000_s1029" type="#_x0000_t75" style="position:absolute;left:7215;top:2861;width:21146;height:6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">
                <v:imagedata r:id="rId6" o:title=""/>
              </v:shape>
              <w10:wrap type="tight"/>
            </v:group>
          </w:pict>
        </mc:Fallback>
      </mc:AlternateContent>
    </w:r>
  </w:p>
  <w:p w14:paraId="5A474136" w14:textId="622B605A"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E5B3"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7CCBCBA8"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629EB"/>
    <w:multiLevelType w:val="hybridMultilevel"/>
    <w:tmpl w:val="8D4625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A251B5"/>
    <w:multiLevelType w:val="hybridMultilevel"/>
    <w:tmpl w:val="BC4AD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C718D"/>
    <w:multiLevelType w:val="hybridMultilevel"/>
    <w:tmpl w:val="1EFE565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0DAF3421"/>
    <w:multiLevelType w:val="hybridMultilevel"/>
    <w:tmpl w:val="F072F768"/>
    <w:lvl w:ilvl="0" w:tplc="0C09000F">
      <w:start w:val="1"/>
      <w:numFmt w:val="decimal"/>
      <w:lvlText w:val="%1."/>
      <w:lvlJc w:val="left"/>
      <w:pPr>
        <w:ind w:left="720" w:hanging="360"/>
      </w:pPr>
      <w:rPr>
        <w:rFonts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6" w15:restartNumberingAfterBreak="0">
    <w:nsid w:val="129174A8"/>
    <w:multiLevelType w:val="hybridMultilevel"/>
    <w:tmpl w:val="4216C6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8D066B"/>
    <w:multiLevelType w:val="hybridMultilevel"/>
    <w:tmpl w:val="FA4E401C"/>
    <w:lvl w:ilvl="0" w:tplc="29B68594">
      <w:numFmt w:val="bullet"/>
      <w:lvlText w:val="-"/>
      <w:lvlJc w:val="left"/>
      <w:pPr>
        <w:ind w:left="720" w:hanging="360"/>
      </w:pPr>
      <w:rPr>
        <w:rFonts w:ascii="Calibri Light" w:eastAsia="Calibri" w:hAnsi="Calibri Light"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AB6AA2"/>
    <w:multiLevelType w:val="hybridMultilevel"/>
    <w:tmpl w:val="31F014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6624C6"/>
    <w:multiLevelType w:val="hybridMultilevel"/>
    <w:tmpl w:val="F4AE7A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046109"/>
    <w:multiLevelType w:val="hybridMultilevel"/>
    <w:tmpl w:val="CC462336"/>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FF24D1E"/>
    <w:multiLevelType w:val="hybridMultilevel"/>
    <w:tmpl w:val="60120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204D6D2D"/>
    <w:multiLevelType w:val="hybridMultilevel"/>
    <w:tmpl w:val="28686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32452E5"/>
    <w:multiLevelType w:val="hybridMultilevel"/>
    <w:tmpl w:val="BC4AD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72E3CAC"/>
    <w:multiLevelType w:val="hybridMultilevel"/>
    <w:tmpl w:val="85DE1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CA515E"/>
    <w:multiLevelType w:val="hybridMultilevel"/>
    <w:tmpl w:val="CB5E4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DE4812"/>
    <w:multiLevelType w:val="hybridMultilevel"/>
    <w:tmpl w:val="BC4AD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9164A19"/>
    <w:multiLevelType w:val="hybridMultilevel"/>
    <w:tmpl w:val="1F6E15F2"/>
    <w:lvl w:ilvl="0" w:tplc="C3FAFBBC">
      <w:start w:val="1"/>
      <w:numFmt w:val="decimal"/>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8"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9"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0" w15:restartNumberingAfterBreak="0">
    <w:nsid w:val="3F9D2B24"/>
    <w:multiLevelType w:val="hybridMultilevel"/>
    <w:tmpl w:val="708E80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204585A"/>
    <w:multiLevelType w:val="hybridMultilevel"/>
    <w:tmpl w:val="BE263F8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327652C"/>
    <w:multiLevelType w:val="hybridMultilevel"/>
    <w:tmpl w:val="2236F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C77399"/>
    <w:multiLevelType w:val="hybridMultilevel"/>
    <w:tmpl w:val="BC4AD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0964E0E"/>
    <w:multiLevelType w:val="hybridMultilevel"/>
    <w:tmpl w:val="0FC2FFA6"/>
    <w:lvl w:ilvl="0" w:tplc="1966DF6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23D3243"/>
    <w:multiLevelType w:val="hybridMultilevel"/>
    <w:tmpl w:val="001816DA"/>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54D3649A"/>
    <w:multiLevelType w:val="hybridMultilevel"/>
    <w:tmpl w:val="BC4AD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1F4806"/>
    <w:multiLevelType w:val="multilevel"/>
    <w:tmpl w:val="3888266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85508C8"/>
    <w:multiLevelType w:val="hybridMultilevel"/>
    <w:tmpl w:val="0BEA94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AB92BAE"/>
    <w:multiLevelType w:val="hybridMultilevel"/>
    <w:tmpl w:val="C666F0C4"/>
    <w:lvl w:ilvl="0" w:tplc="61C8CDFE">
      <w:numFmt w:val="bullet"/>
      <w:lvlText w:val="•"/>
      <w:lvlJc w:val="left"/>
      <w:pPr>
        <w:ind w:left="108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BEA6F87"/>
    <w:multiLevelType w:val="hybridMultilevel"/>
    <w:tmpl w:val="769247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8E3E5D"/>
    <w:multiLevelType w:val="hybridMultilevel"/>
    <w:tmpl w:val="448E5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A80C11"/>
    <w:multiLevelType w:val="hybridMultilevel"/>
    <w:tmpl w:val="198C67F6"/>
    <w:lvl w:ilvl="0" w:tplc="0C09000F">
      <w:start w:val="1"/>
      <w:numFmt w:val="decimal"/>
      <w:lvlText w:val="%1."/>
      <w:lvlJc w:val="left"/>
      <w:pPr>
        <w:ind w:left="360" w:hanging="360"/>
      </w:pPr>
      <w:rPr>
        <w:rFonts w:hint="default"/>
      </w:rPr>
    </w:lvl>
    <w:lvl w:ilvl="1" w:tplc="0C090019">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33" w15:restartNumberingAfterBreak="0">
    <w:nsid w:val="601309F4"/>
    <w:multiLevelType w:val="hybridMultilevel"/>
    <w:tmpl w:val="0D188F2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4" w15:restartNumberingAfterBreak="0">
    <w:nsid w:val="618C0BF7"/>
    <w:multiLevelType w:val="hybridMultilevel"/>
    <w:tmpl w:val="6DF0F184"/>
    <w:lvl w:ilvl="0" w:tplc="6E96D060">
      <w:numFmt w:val="bullet"/>
      <w:lvlText w:val="-"/>
      <w:lvlJc w:val="left"/>
      <w:pPr>
        <w:ind w:left="720" w:hanging="360"/>
      </w:pPr>
      <w:rPr>
        <w:rFonts w:ascii="Calibri Light" w:eastAsia="Calibr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2D66D00"/>
    <w:multiLevelType w:val="hybridMultilevel"/>
    <w:tmpl w:val="E800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889298D"/>
    <w:multiLevelType w:val="hybridMultilevel"/>
    <w:tmpl w:val="65BEC4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97F021D"/>
    <w:multiLevelType w:val="hybridMultilevel"/>
    <w:tmpl w:val="BC4AD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2270899"/>
    <w:multiLevelType w:val="singleLevel"/>
    <w:tmpl w:val="0C09000F"/>
    <w:lvl w:ilvl="0">
      <w:start w:val="1"/>
      <w:numFmt w:val="decimal"/>
      <w:lvlText w:val="%1."/>
      <w:lvlJc w:val="left"/>
      <w:pPr>
        <w:ind w:left="360" w:hanging="360"/>
      </w:pPr>
    </w:lvl>
  </w:abstractNum>
  <w:abstractNum w:abstractNumId="39" w15:restartNumberingAfterBreak="0">
    <w:nsid w:val="7DD6445A"/>
    <w:multiLevelType w:val="hybridMultilevel"/>
    <w:tmpl w:val="14FC87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648629304">
    <w:abstractNumId w:val="18"/>
  </w:num>
  <w:num w:numId="2" w16cid:durableId="989602160">
    <w:abstractNumId w:val="18"/>
  </w:num>
  <w:num w:numId="3" w16cid:durableId="1743067589">
    <w:abstractNumId w:val="19"/>
  </w:num>
  <w:num w:numId="4" w16cid:durableId="1102605113">
    <w:abstractNumId w:val="18"/>
  </w:num>
  <w:num w:numId="5" w16cid:durableId="109594383">
    <w:abstractNumId w:val="19"/>
  </w:num>
  <w:num w:numId="6" w16cid:durableId="1977493562">
    <w:abstractNumId w:val="3"/>
  </w:num>
  <w:num w:numId="7" w16cid:durableId="360134187">
    <w:abstractNumId w:val="0"/>
  </w:num>
  <w:num w:numId="8" w16cid:durableId="956183502">
    <w:abstractNumId w:val="21"/>
  </w:num>
  <w:num w:numId="9" w16cid:durableId="867523510">
    <w:abstractNumId w:val="27"/>
  </w:num>
  <w:num w:numId="10" w16cid:durableId="468479904">
    <w:abstractNumId w:val="12"/>
  </w:num>
  <w:num w:numId="11" w16cid:durableId="58140521">
    <w:abstractNumId w:val="36"/>
  </w:num>
  <w:num w:numId="12" w16cid:durableId="841897036">
    <w:abstractNumId w:val="8"/>
  </w:num>
  <w:num w:numId="13" w16cid:durableId="694425144">
    <w:abstractNumId w:val="35"/>
  </w:num>
  <w:num w:numId="14" w16cid:durableId="861089032">
    <w:abstractNumId w:val="11"/>
  </w:num>
  <w:num w:numId="15" w16cid:durableId="902450333">
    <w:abstractNumId w:val="40"/>
  </w:num>
  <w:num w:numId="16" w16cid:durableId="314648715">
    <w:abstractNumId w:val="38"/>
  </w:num>
  <w:num w:numId="17" w16cid:durableId="1310476060">
    <w:abstractNumId w:val="7"/>
  </w:num>
  <w:num w:numId="18" w16cid:durableId="941957437">
    <w:abstractNumId w:val="34"/>
  </w:num>
  <w:num w:numId="19" w16cid:durableId="981542282">
    <w:abstractNumId w:val="32"/>
  </w:num>
  <w:num w:numId="20" w16cid:durableId="1753887414">
    <w:abstractNumId w:val="25"/>
  </w:num>
  <w:num w:numId="21" w16cid:durableId="1366635524">
    <w:abstractNumId w:val="10"/>
  </w:num>
  <w:num w:numId="22" w16cid:durableId="680549525">
    <w:abstractNumId w:val="31"/>
  </w:num>
  <w:num w:numId="23" w16cid:durableId="1227104614">
    <w:abstractNumId w:val="1"/>
  </w:num>
  <w:num w:numId="24" w16cid:durableId="1817839660">
    <w:abstractNumId w:val="20"/>
  </w:num>
  <w:num w:numId="25" w16cid:durableId="1454012446">
    <w:abstractNumId w:val="13"/>
  </w:num>
  <w:num w:numId="26" w16cid:durableId="1489633523">
    <w:abstractNumId w:val="15"/>
  </w:num>
  <w:num w:numId="27" w16cid:durableId="1559246821">
    <w:abstractNumId w:val="39"/>
  </w:num>
  <w:num w:numId="28" w16cid:durableId="490099370">
    <w:abstractNumId w:val="17"/>
  </w:num>
  <w:num w:numId="29" w16cid:durableId="1111508305">
    <w:abstractNumId w:val="4"/>
  </w:num>
  <w:num w:numId="30" w16cid:durableId="1821847775">
    <w:abstractNumId w:val="6"/>
  </w:num>
  <w:num w:numId="31" w16cid:durableId="1480607044">
    <w:abstractNumId w:val="33"/>
  </w:num>
  <w:num w:numId="32" w16cid:durableId="1322583822">
    <w:abstractNumId w:val="22"/>
  </w:num>
  <w:num w:numId="33" w16cid:durableId="1028944516">
    <w:abstractNumId w:val="28"/>
  </w:num>
  <w:num w:numId="34" w16cid:durableId="190455702">
    <w:abstractNumId w:val="9"/>
  </w:num>
  <w:num w:numId="35" w16cid:durableId="662271906">
    <w:abstractNumId w:val="24"/>
  </w:num>
  <w:num w:numId="36" w16cid:durableId="1219896182">
    <w:abstractNumId w:val="14"/>
  </w:num>
  <w:num w:numId="37" w16cid:durableId="636030870">
    <w:abstractNumId w:val="29"/>
  </w:num>
  <w:num w:numId="38" w16cid:durableId="982078135">
    <w:abstractNumId w:val="37"/>
  </w:num>
  <w:num w:numId="39" w16cid:durableId="1495150498">
    <w:abstractNumId w:val="30"/>
  </w:num>
  <w:num w:numId="40" w16cid:durableId="989207628">
    <w:abstractNumId w:val="2"/>
  </w:num>
  <w:num w:numId="41" w16cid:durableId="202790364">
    <w:abstractNumId w:val="26"/>
  </w:num>
  <w:num w:numId="42" w16cid:durableId="1655916396">
    <w:abstractNumId w:val="16"/>
  </w:num>
  <w:num w:numId="43" w16cid:durableId="776221581">
    <w:abstractNumId w:val="5"/>
  </w:num>
  <w:num w:numId="44" w16cid:durableId="20214688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5214"/>
    <w:rsid w:val="00006312"/>
    <w:rsid w:val="00015483"/>
    <w:rsid w:val="0001642D"/>
    <w:rsid w:val="00034483"/>
    <w:rsid w:val="00034905"/>
    <w:rsid w:val="00036182"/>
    <w:rsid w:val="00037E42"/>
    <w:rsid w:val="00040CD3"/>
    <w:rsid w:val="00044187"/>
    <w:rsid w:val="000456E0"/>
    <w:rsid w:val="00045D17"/>
    <w:rsid w:val="00051744"/>
    <w:rsid w:val="00057CF9"/>
    <w:rsid w:val="00061670"/>
    <w:rsid w:val="00072674"/>
    <w:rsid w:val="00074DA8"/>
    <w:rsid w:val="00075C33"/>
    <w:rsid w:val="000770AD"/>
    <w:rsid w:val="00083084"/>
    <w:rsid w:val="00083AB8"/>
    <w:rsid w:val="00090C5A"/>
    <w:rsid w:val="0009355F"/>
    <w:rsid w:val="00094562"/>
    <w:rsid w:val="000A5186"/>
    <w:rsid w:val="000B622C"/>
    <w:rsid w:val="000C3654"/>
    <w:rsid w:val="000C452E"/>
    <w:rsid w:val="000E2939"/>
    <w:rsid w:val="000E639E"/>
    <w:rsid w:val="000F2684"/>
    <w:rsid w:val="000F2688"/>
    <w:rsid w:val="000F41E0"/>
    <w:rsid w:val="000F590D"/>
    <w:rsid w:val="0010052B"/>
    <w:rsid w:val="00110DAD"/>
    <w:rsid w:val="00112694"/>
    <w:rsid w:val="00114CE0"/>
    <w:rsid w:val="00127312"/>
    <w:rsid w:val="00137CBB"/>
    <w:rsid w:val="001429A6"/>
    <w:rsid w:val="001501F0"/>
    <w:rsid w:val="0015056D"/>
    <w:rsid w:val="001552C6"/>
    <w:rsid w:val="00160D2A"/>
    <w:rsid w:val="00166318"/>
    <w:rsid w:val="0016790E"/>
    <w:rsid w:val="0017314E"/>
    <w:rsid w:val="00173E02"/>
    <w:rsid w:val="0017746E"/>
    <w:rsid w:val="00183A2A"/>
    <w:rsid w:val="00185003"/>
    <w:rsid w:val="001905C2"/>
    <w:rsid w:val="001948AD"/>
    <w:rsid w:val="00196DC8"/>
    <w:rsid w:val="001A12DC"/>
    <w:rsid w:val="001A36F2"/>
    <w:rsid w:val="001B306F"/>
    <w:rsid w:val="001B3EAB"/>
    <w:rsid w:val="001B4119"/>
    <w:rsid w:val="001C206E"/>
    <w:rsid w:val="001C74C9"/>
    <w:rsid w:val="001C7CEE"/>
    <w:rsid w:val="001D0161"/>
    <w:rsid w:val="001D0BB4"/>
    <w:rsid w:val="001D284A"/>
    <w:rsid w:val="001D2953"/>
    <w:rsid w:val="001E49C0"/>
    <w:rsid w:val="001E5640"/>
    <w:rsid w:val="001F2C45"/>
    <w:rsid w:val="001F76A4"/>
    <w:rsid w:val="002014E5"/>
    <w:rsid w:val="00204473"/>
    <w:rsid w:val="0020493E"/>
    <w:rsid w:val="002113B4"/>
    <w:rsid w:val="0021151E"/>
    <w:rsid w:val="00214732"/>
    <w:rsid w:val="00220092"/>
    <w:rsid w:val="00221A41"/>
    <w:rsid w:val="0022484E"/>
    <w:rsid w:val="0022677F"/>
    <w:rsid w:val="0023024E"/>
    <w:rsid w:val="00230A61"/>
    <w:rsid w:val="00231B57"/>
    <w:rsid w:val="00232DE0"/>
    <w:rsid w:val="0023640E"/>
    <w:rsid w:val="00243603"/>
    <w:rsid w:val="00252449"/>
    <w:rsid w:val="0026001C"/>
    <w:rsid w:val="00260764"/>
    <w:rsid w:val="00262DEE"/>
    <w:rsid w:val="0027094B"/>
    <w:rsid w:val="00271701"/>
    <w:rsid w:val="00272F0B"/>
    <w:rsid w:val="002756D8"/>
    <w:rsid w:val="002840E6"/>
    <w:rsid w:val="00284D8B"/>
    <w:rsid w:val="00285B53"/>
    <w:rsid w:val="00290E50"/>
    <w:rsid w:val="00290FAD"/>
    <w:rsid w:val="00295705"/>
    <w:rsid w:val="002A0C3B"/>
    <w:rsid w:val="002A43D2"/>
    <w:rsid w:val="002A49EE"/>
    <w:rsid w:val="002A74F6"/>
    <w:rsid w:val="002B1194"/>
    <w:rsid w:val="002B297D"/>
    <w:rsid w:val="002B4318"/>
    <w:rsid w:val="002C41BC"/>
    <w:rsid w:val="002D07A1"/>
    <w:rsid w:val="002D2A0D"/>
    <w:rsid w:val="002E5B17"/>
    <w:rsid w:val="002E6343"/>
    <w:rsid w:val="002E78B8"/>
    <w:rsid w:val="002F0510"/>
    <w:rsid w:val="002F3365"/>
    <w:rsid w:val="002F4D15"/>
    <w:rsid w:val="002F69C3"/>
    <w:rsid w:val="0030208D"/>
    <w:rsid w:val="003020B5"/>
    <w:rsid w:val="00305A5F"/>
    <w:rsid w:val="00306ED0"/>
    <w:rsid w:val="0031523D"/>
    <w:rsid w:val="00326758"/>
    <w:rsid w:val="00327679"/>
    <w:rsid w:val="00333CAE"/>
    <w:rsid w:val="00334F25"/>
    <w:rsid w:val="0033768C"/>
    <w:rsid w:val="00340B01"/>
    <w:rsid w:val="00343306"/>
    <w:rsid w:val="00344845"/>
    <w:rsid w:val="003461EF"/>
    <w:rsid w:val="00347432"/>
    <w:rsid w:val="00350170"/>
    <w:rsid w:val="0035537A"/>
    <w:rsid w:val="00356DD0"/>
    <w:rsid w:val="0036301F"/>
    <w:rsid w:val="003660FD"/>
    <w:rsid w:val="00366983"/>
    <w:rsid w:val="00367C98"/>
    <w:rsid w:val="00371FFD"/>
    <w:rsid w:val="00373FED"/>
    <w:rsid w:val="003743B3"/>
    <w:rsid w:val="00384332"/>
    <w:rsid w:val="0039040A"/>
    <w:rsid w:val="00392AFC"/>
    <w:rsid w:val="00394A89"/>
    <w:rsid w:val="003958AF"/>
    <w:rsid w:val="00395E36"/>
    <w:rsid w:val="003A3785"/>
    <w:rsid w:val="003B7B87"/>
    <w:rsid w:val="003C6108"/>
    <w:rsid w:val="003C6256"/>
    <w:rsid w:val="003D422A"/>
    <w:rsid w:val="003F557A"/>
    <w:rsid w:val="00402D13"/>
    <w:rsid w:val="004061F4"/>
    <w:rsid w:val="00407411"/>
    <w:rsid w:val="00410429"/>
    <w:rsid w:val="00410BF0"/>
    <w:rsid w:val="004121AA"/>
    <w:rsid w:val="00415A20"/>
    <w:rsid w:val="00415BE3"/>
    <w:rsid w:val="00423122"/>
    <w:rsid w:val="00423241"/>
    <w:rsid w:val="0042331E"/>
    <w:rsid w:val="00424C9E"/>
    <w:rsid w:val="00432969"/>
    <w:rsid w:val="00433D4A"/>
    <w:rsid w:val="00434524"/>
    <w:rsid w:val="0043559B"/>
    <w:rsid w:val="00440141"/>
    <w:rsid w:val="00440D74"/>
    <w:rsid w:val="00441286"/>
    <w:rsid w:val="00441ECC"/>
    <w:rsid w:val="00442939"/>
    <w:rsid w:val="004530AE"/>
    <w:rsid w:val="00455CDA"/>
    <w:rsid w:val="00456927"/>
    <w:rsid w:val="00461819"/>
    <w:rsid w:val="00464D35"/>
    <w:rsid w:val="00474D11"/>
    <w:rsid w:val="00475504"/>
    <w:rsid w:val="00480812"/>
    <w:rsid w:val="00481829"/>
    <w:rsid w:val="00481BE9"/>
    <w:rsid w:val="0048530A"/>
    <w:rsid w:val="00486402"/>
    <w:rsid w:val="00486ED4"/>
    <w:rsid w:val="004917D3"/>
    <w:rsid w:val="00492EE9"/>
    <w:rsid w:val="00493773"/>
    <w:rsid w:val="00495B39"/>
    <w:rsid w:val="004A2C60"/>
    <w:rsid w:val="004A3822"/>
    <w:rsid w:val="004A5A47"/>
    <w:rsid w:val="004A7311"/>
    <w:rsid w:val="004B32D2"/>
    <w:rsid w:val="004C1716"/>
    <w:rsid w:val="004C6C23"/>
    <w:rsid w:val="004F2565"/>
    <w:rsid w:val="004F3F6F"/>
    <w:rsid w:val="004F4613"/>
    <w:rsid w:val="004F46AC"/>
    <w:rsid w:val="00505A6D"/>
    <w:rsid w:val="00506911"/>
    <w:rsid w:val="00507949"/>
    <w:rsid w:val="005107B8"/>
    <w:rsid w:val="00514711"/>
    <w:rsid w:val="0052245D"/>
    <w:rsid w:val="0053083B"/>
    <w:rsid w:val="00536C34"/>
    <w:rsid w:val="00541C41"/>
    <w:rsid w:val="005466BD"/>
    <w:rsid w:val="0054727B"/>
    <w:rsid w:val="0055314F"/>
    <w:rsid w:val="0055729E"/>
    <w:rsid w:val="00561454"/>
    <w:rsid w:val="00573D58"/>
    <w:rsid w:val="00576FB9"/>
    <w:rsid w:val="00582863"/>
    <w:rsid w:val="0058419A"/>
    <w:rsid w:val="00584463"/>
    <w:rsid w:val="005861A6"/>
    <w:rsid w:val="00587DFD"/>
    <w:rsid w:val="005A0982"/>
    <w:rsid w:val="005A0F3B"/>
    <w:rsid w:val="005A5D64"/>
    <w:rsid w:val="005A70F8"/>
    <w:rsid w:val="005B2DEC"/>
    <w:rsid w:val="005B38C8"/>
    <w:rsid w:val="005B39D3"/>
    <w:rsid w:val="005B4948"/>
    <w:rsid w:val="005B56A8"/>
    <w:rsid w:val="005B7C35"/>
    <w:rsid w:val="005C290A"/>
    <w:rsid w:val="005C2940"/>
    <w:rsid w:val="005C2BFC"/>
    <w:rsid w:val="005C391C"/>
    <w:rsid w:val="005D4959"/>
    <w:rsid w:val="005D4EDB"/>
    <w:rsid w:val="005D5063"/>
    <w:rsid w:val="005E0077"/>
    <w:rsid w:val="005E2EBD"/>
    <w:rsid w:val="005E4E9D"/>
    <w:rsid w:val="005E7A93"/>
    <w:rsid w:val="005F1480"/>
    <w:rsid w:val="005F1A2B"/>
    <w:rsid w:val="005F1B26"/>
    <w:rsid w:val="00601827"/>
    <w:rsid w:val="006030D0"/>
    <w:rsid w:val="00604AD4"/>
    <w:rsid w:val="00604B5C"/>
    <w:rsid w:val="00610C24"/>
    <w:rsid w:val="00615D88"/>
    <w:rsid w:val="00621532"/>
    <w:rsid w:val="00622D9B"/>
    <w:rsid w:val="00626AEC"/>
    <w:rsid w:val="00633DEE"/>
    <w:rsid w:val="00634E13"/>
    <w:rsid w:val="006522B3"/>
    <w:rsid w:val="00653FBE"/>
    <w:rsid w:val="00661329"/>
    <w:rsid w:val="006616A2"/>
    <w:rsid w:val="00665693"/>
    <w:rsid w:val="00666999"/>
    <w:rsid w:val="00676EE5"/>
    <w:rsid w:val="00681C94"/>
    <w:rsid w:val="006822CC"/>
    <w:rsid w:val="00685107"/>
    <w:rsid w:val="006873BA"/>
    <w:rsid w:val="006912A5"/>
    <w:rsid w:val="00695FF3"/>
    <w:rsid w:val="0069634D"/>
    <w:rsid w:val="006A159D"/>
    <w:rsid w:val="006A552A"/>
    <w:rsid w:val="006B5CD6"/>
    <w:rsid w:val="006C102C"/>
    <w:rsid w:val="006C352E"/>
    <w:rsid w:val="006C3FCC"/>
    <w:rsid w:val="006C7246"/>
    <w:rsid w:val="006C74CE"/>
    <w:rsid w:val="006E453E"/>
    <w:rsid w:val="006F09E8"/>
    <w:rsid w:val="006F0EEB"/>
    <w:rsid w:val="006F49C0"/>
    <w:rsid w:val="007010FB"/>
    <w:rsid w:val="00701A46"/>
    <w:rsid w:val="007117A5"/>
    <w:rsid w:val="00712EF1"/>
    <w:rsid w:val="0071428A"/>
    <w:rsid w:val="00715C18"/>
    <w:rsid w:val="00715C75"/>
    <w:rsid w:val="00717B1B"/>
    <w:rsid w:val="0072498E"/>
    <w:rsid w:val="00725A09"/>
    <w:rsid w:val="00727237"/>
    <w:rsid w:val="007471D6"/>
    <w:rsid w:val="00753085"/>
    <w:rsid w:val="007543CB"/>
    <w:rsid w:val="00764EF4"/>
    <w:rsid w:val="007702B5"/>
    <w:rsid w:val="007774E5"/>
    <w:rsid w:val="007B0411"/>
    <w:rsid w:val="007B23B6"/>
    <w:rsid w:val="007B4877"/>
    <w:rsid w:val="007B4A68"/>
    <w:rsid w:val="007C029B"/>
    <w:rsid w:val="007C03C0"/>
    <w:rsid w:val="007C257B"/>
    <w:rsid w:val="007C40E2"/>
    <w:rsid w:val="007E0752"/>
    <w:rsid w:val="007E23ED"/>
    <w:rsid w:val="007E396F"/>
    <w:rsid w:val="007E3B64"/>
    <w:rsid w:val="007E4124"/>
    <w:rsid w:val="007F088F"/>
    <w:rsid w:val="007F332D"/>
    <w:rsid w:val="00800211"/>
    <w:rsid w:val="00801DAF"/>
    <w:rsid w:val="00802C7D"/>
    <w:rsid w:val="00810089"/>
    <w:rsid w:val="00811CA7"/>
    <w:rsid w:val="00814878"/>
    <w:rsid w:val="0081518C"/>
    <w:rsid w:val="00816ACF"/>
    <w:rsid w:val="00820354"/>
    <w:rsid w:val="00827843"/>
    <w:rsid w:val="008343E7"/>
    <w:rsid w:val="0083521F"/>
    <w:rsid w:val="00843E8A"/>
    <w:rsid w:val="00843F63"/>
    <w:rsid w:val="00853027"/>
    <w:rsid w:val="0085512F"/>
    <w:rsid w:val="0085751D"/>
    <w:rsid w:val="00860D79"/>
    <w:rsid w:val="008612C8"/>
    <w:rsid w:val="008707DA"/>
    <w:rsid w:val="008778EF"/>
    <w:rsid w:val="00887553"/>
    <w:rsid w:val="008A47F7"/>
    <w:rsid w:val="008B22B1"/>
    <w:rsid w:val="008B254D"/>
    <w:rsid w:val="008B6A21"/>
    <w:rsid w:val="008B6BB8"/>
    <w:rsid w:val="008C40B5"/>
    <w:rsid w:val="008C4982"/>
    <w:rsid w:val="008C5432"/>
    <w:rsid w:val="008D1EA2"/>
    <w:rsid w:val="008E3ED7"/>
    <w:rsid w:val="008E4109"/>
    <w:rsid w:val="008E5749"/>
    <w:rsid w:val="008E704D"/>
    <w:rsid w:val="008F0135"/>
    <w:rsid w:val="008F29AC"/>
    <w:rsid w:val="008F53EF"/>
    <w:rsid w:val="008F78B3"/>
    <w:rsid w:val="009020BE"/>
    <w:rsid w:val="00910A68"/>
    <w:rsid w:val="0091264C"/>
    <w:rsid w:val="00914F3E"/>
    <w:rsid w:val="0091504C"/>
    <w:rsid w:val="00917324"/>
    <w:rsid w:val="00917A43"/>
    <w:rsid w:val="00917AED"/>
    <w:rsid w:val="00921435"/>
    <w:rsid w:val="00925679"/>
    <w:rsid w:val="00925D84"/>
    <w:rsid w:val="009304D0"/>
    <w:rsid w:val="00931430"/>
    <w:rsid w:val="0093491F"/>
    <w:rsid w:val="00934C54"/>
    <w:rsid w:val="00944B05"/>
    <w:rsid w:val="009468CB"/>
    <w:rsid w:val="00951EF1"/>
    <w:rsid w:val="0095531F"/>
    <w:rsid w:val="00956BB9"/>
    <w:rsid w:val="0096637C"/>
    <w:rsid w:val="00967BEF"/>
    <w:rsid w:val="0097715C"/>
    <w:rsid w:val="00982A27"/>
    <w:rsid w:val="00986862"/>
    <w:rsid w:val="00987C48"/>
    <w:rsid w:val="00991759"/>
    <w:rsid w:val="009B1D24"/>
    <w:rsid w:val="009B3A9E"/>
    <w:rsid w:val="009B4408"/>
    <w:rsid w:val="009B56B6"/>
    <w:rsid w:val="009B61FE"/>
    <w:rsid w:val="009B7A0E"/>
    <w:rsid w:val="009C544A"/>
    <w:rsid w:val="009C7A6B"/>
    <w:rsid w:val="009D329B"/>
    <w:rsid w:val="009D33ED"/>
    <w:rsid w:val="009D46E6"/>
    <w:rsid w:val="009D6C8B"/>
    <w:rsid w:val="009E0BC2"/>
    <w:rsid w:val="009E1DD3"/>
    <w:rsid w:val="009E635F"/>
    <w:rsid w:val="009E69AB"/>
    <w:rsid w:val="009F5427"/>
    <w:rsid w:val="00A0134E"/>
    <w:rsid w:val="00A05E7F"/>
    <w:rsid w:val="00A1194D"/>
    <w:rsid w:val="00A13839"/>
    <w:rsid w:val="00A20BEE"/>
    <w:rsid w:val="00A25992"/>
    <w:rsid w:val="00A259E3"/>
    <w:rsid w:val="00A270A3"/>
    <w:rsid w:val="00A30550"/>
    <w:rsid w:val="00A31D1D"/>
    <w:rsid w:val="00A331E5"/>
    <w:rsid w:val="00A358FA"/>
    <w:rsid w:val="00A42B6C"/>
    <w:rsid w:val="00A6799C"/>
    <w:rsid w:val="00A67D9A"/>
    <w:rsid w:val="00A67EFD"/>
    <w:rsid w:val="00A67FDF"/>
    <w:rsid w:val="00A75FA8"/>
    <w:rsid w:val="00A81E05"/>
    <w:rsid w:val="00A82BCC"/>
    <w:rsid w:val="00A940E8"/>
    <w:rsid w:val="00A97920"/>
    <w:rsid w:val="00AA5EBD"/>
    <w:rsid w:val="00AB26D3"/>
    <w:rsid w:val="00AB2DC4"/>
    <w:rsid w:val="00AB6B4E"/>
    <w:rsid w:val="00AC1E3C"/>
    <w:rsid w:val="00AC419F"/>
    <w:rsid w:val="00AC42C3"/>
    <w:rsid w:val="00AD698B"/>
    <w:rsid w:val="00AE293C"/>
    <w:rsid w:val="00AE3735"/>
    <w:rsid w:val="00AE5D2C"/>
    <w:rsid w:val="00AE5DB5"/>
    <w:rsid w:val="00AE5E82"/>
    <w:rsid w:val="00AE7101"/>
    <w:rsid w:val="00AF1222"/>
    <w:rsid w:val="00B060E9"/>
    <w:rsid w:val="00B10AE6"/>
    <w:rsid w:val="00B140A3"/>
    <w:rsid w:val="00B14F71"/>
    <w:rsid w:val="00B16D45"/>
    <w:rsid w:val="00B1764A"/>
    <w:rsid w:val="00B266D2"/>
    <w:rsid w:val="00B2716F"/>
    <w:rsid w:val="00B34F4E"/>
    <w:rsid w:val="00B41628"/>
    <w:rsid w:val="00B45C3A"/>
    <w:rsid w:val="00B52740"/>
    <w:rsid w:val="00B54281"/>
    <w:rsid w:val="00B60BC4"/>
    <w:rsid w:val="00B6117A"/>
    <w:rsid w:val="00B6194A"/>
    <w:rsid w:val="00B6401B"/>
    <w:rsid w:val="00B66DAD"/>
    <w:rsid w:val="00B7075A"/>
    <w:rsid w:val="00B74516"/>
    <w:rsid w:val="00B76AEC"/>
    <w:rsid w:val="00B814CB"/>
    <w:rsid w:val="00B9564C"/>
    <w:rsid w:val="00BB6A5F"/>
    <w:rsid w:val="00BB7CA4"/>
    <w:rsid w:val="00BC022B"/>
    <w:rsid w:val="00BC3B9A"/>
    <w:rsid w:val="00BE45BF"/>
    <w:rsid w:val="00BE50E0"/>
    <w:rsid w:val="00BE71DA"/>
    <w:rsid w:val="00BF50AE"/>
    <w:rsid w:val="00BF6527"/>
    <w:rsid w:val="00C03BA9"/>
    <w:rsid w:val="00C0471B"/>
    <w:rsid w:val="00C11089"/>
    <w:rsid w:val="00C133A3"/>
    <w:rsid w:val="00C14B96"/>
    <w:rsid w:val="00C15B5E"/>
    <w:rsid w:val="00C34784"/>
    <w:rsid w:val="00C363C4"/>
    <w:rsid w:val="00C365EF"/>
    <w:rsid w:val="00C36633"/>
    <w:rsid w:val="00C43765"/>
    <w:rsid w:val="00C46183"/>
    <w:rsid w:val="00C51FDA"/>
    <w:rsid w:val="00C565DC"/>
    <w:rsid w:val="00C5687B"/>
    <w:rsid w:val="00C60047"/>
    <w:rsid w:val="00C62CDF"/>
    <w:rsid w:val="00C63771"/>
    <w:rsid w:val="00C63BEA"/>
    <w:rsid w:val="00C63F3A"/>
    <w:rsid w:val="00C75A36"/>
    <w:rsid w:val="00C8363A"/>
    <w:rsid w:val="00C91044"/>
    <w:rsid w:val="00C944C2"/>
    <w:rsid w:val="00CA359C"/>
    <w:rsid w:val="00CB2FA2"/>
    <w:rsid w:val="00CD3133"/>
    <w:rsid w:val="00CE1AEA"/>
    <w:rsid w:val="00CE32CB"/>
    <w:rsid w:val="00CE4EF3"/>
    <w:rsid w:val="00CF16D7"/>
    <w:rsid w:val="00CF5813"/>
    <w:rsid w:val="00CF7E61"/>
    <w:rsid w:val="00D01554"/>
    <w:rsid w:val="00D0239B"/>
    <w:rsid w:val="00D10DDC"/>
    <w:rsid w:val="00D14203"/>
    <w:rsid w:val="00D1468D"/>
    <w:rsid w:val="00D172F9"/>
    <w:rsid w:val="00D2304F"/>
    <w:rsid w:val="00D23188"/>
    <w:rsid w:val="00D25B82"/>
    <w:rsid w:val="00D41714"/>
    <w:rsid w:val="00D43403"/>
    <w:rsid w:val="00D451A6"/>
    <w:rsid w:val="00D50DA6"/>
    <w:rsid w:val="00D544FB"/>
    <w:rsid w:val="00D573A3"/>
    <w:rsid w:val="00D610BD"/>
    <w:rsid w:val="00D628E1"/>
    <w:rsid w:val="00D66353"/>
    <w:rsid w:val="00D737F9"/>
    <w:rsid w:val="00D75169"/>
    <w:rsid w:val="00D763B4"/>
    <w:rsid w:val="00D77C23"/>
    <w:rsid w:val="00D953C7"/>
    <w:rsid w:val="00D96AAB"/>
    <w:rsid w:val="00D97AFF"/>
    <w:rsid w:val="00DA4E54"/>
    <w:rsid w:val="00DA77DB"/>
    <w:rsid w:val="00DB175E"/>
    <w:rsid w:val="00DC1F6C"/>
    <w:rsid w:val="00DC2FF8"/>
    <w:rsid w:val="00DC3343"/>
    <w:rsid w:val="00DC36A6"/>
    <w:rsid w:val="00DC5F70"/>
    <w:rsid w:val="00DD053C"/>
    <w:rsid w:val="00DD195C"/>
    <w:rsid w:val="00DD47F9"/>
    <w:rsid w:val="00DD59BC"/>
    <w:rsid w:val="00DD6689"/>
    <w:rsid w:val="00DE3037"/>
    <w:rsid w:val="00DF344C"/>
    <w:rsid w:val="00DF46B4"/>
    <w:rsid w:val="00E059B1"/>
    <w:rsid w:val="00E06429"/>
    <w:rsid w:val="00E11CED"/>
    <w:rsid w:val="00E14B8A"/>
    <w:rsid w:val="00E160EF"/>
    <w:rsid w:val="00E242E5"/>
    <w:rsid w:val="00E30F39"/>
    <w:rsid w:val="00E411C1"/>
    <w:rsid w:val="00E43160"/>
    <w:rsid w:val="00E43EB6"/>
    <w:rsid w:val="00E513E1"/>
    <w:rsid w:val="00E57678"/>
    <w:rsid w:val="00E65E3F"/>
    <w:rsid w:val="00E66219"/>
    <w:rsid w:val="00E662A3"/>
    <w:rsid w:val="00E7588A"/>
    <w:rsid w:val="00E80AE9"/>
    <w:rsid w:val="00E83374"/>
    <w:rsid w:val="00E873C4"/>
    <w:rsid w:val="00E87B6A"/>
    <w:rsid w:val="00E97A2C"/>
    <w:rsid w:val="00EA6D12"/>
    <w:rsid w:val="00EB0DAE"/>
    <w:rsid w:val="00EB1248"/>
    <w:rsid w:val="00EB2240"/>
    <w:rsid w:val="00EB3BC0"/>
    <w:rsid w:val="00EB3F11"/>
    <w:rsid w:val="00EB76C6"/>
    <w:rsid w:val="00EB777E"/>
    <w:rsid w:val="00EC2EB1"/>
    <w:rsid w:val="00EC5BAD"/>
    <w:rsid w:val="00EC7F5A"/>
    <w:rsid w:val="00ED156A"/>
    <w:rsid w:val="00ED2B07"/>
    <w:rsid w:val="00ED638F"/>
    <w:rsid w:val="00ED798F"/>
    <w:rsid w:val="00EF1299"/>
    <w:rsid w:val="00F10165"/>
    <w:rsid w:val="00F15A25"/>
    <w:rsid w:val="00F15B9E"/>
    <w:rsid w:val="00F1669D"/>
    <w:rsid w:val="00F20919"/>
    <w:rsid w:val="00F312A2"/>
    <w:rsid w:val="00F31B3E"/>
    <w:rsid w:val="00F322AA"/>
    <w:rsid w:val="00F36F2D"/>
    <w:rsid w:val="00F43DC5"/>
    <w:rsid w:val="00F517A9"/>
    <w:rsid w:val="00F533E7"/>
    <w:rsid w:val="00F56AB9"/>
    <w:rsid w:val="00F60676"/>
    <w:rsid w:val="00F62F0E"/>
    <w:rsid w:val="00F63605"/>
    <w:rsid w:val="00F66B23"/>
    <w:rsid w:val="00F7692D"/>
    <w:rsid w:val="00F775E8"/>
    <w:rsid w:val="00F862C7"/>
    <w:rsid w:val="00F863CF"/>
    <w:rsid w:val="00F94966"/>
    <w:rsid w:val="00FA6463"/>
    <w:rsid w:val="00FA7EBD"/>
    <w:rsid w:val="00FB019C"/>
    <w:rsid w:val="00FB36C8"/>
    <w:rsid w:val="00FB5C3A"/>
    <w:rsid w:val="00FD004F"/>
    <w:rsid w:val="00FD2E2F"/>
    <w:rsid w:val="00FD5A4A"/>
    <w:rsid w:val="00FE3CB6"/>
    <w:rsid w:val="00FF09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3C53"/>
  <w15:docId w15:val="{7FBB2B2D-6060-48E7-9968-EED7A801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C36633"/>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C36633"/>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6"/>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4"/>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4"/>
      </w:numPr>
    </w:pPr>
  </w:style>
  <w:style w:type="character" w:customStyle="1" w:styleId="SubdotPointChar">
    <w:name w:val="Subdot Point Char"/>
    <w:link w:val="SubdotPoint"/>
    <w:rsid w:val="005A70F8"/>
    <w:rPr>
      <w:rFonts w:ascii="Calibri" w:hAnsi="Calibri"/>
      <w:sz w:val="24"/>
    </w:rPr>
  </w:style>
  <w:style w:type="paragraph" w:customStyle="1" w:styleId="NumberedPoints">
    <w:name w:val="Numbered Points"/>
    <w:basedOn w:val="ListParagraph"/>
    <w:link w:val="NumberedPointsChar"/>
    <w:qFormat/>
    <w:rsid w:val="005A70F8"/>
    <w:pPr>
      <w:numPr>
        <w:numId w:val="5"/>
      </w:numPr>
    </w:pPr>
  </w:style>
  <w:style w:type="character" w:customStyle="1" w:styleId="NumberedPointsChar">
    <w:name w:val="Numbered Points Char"/>
    <w:link w:val="NumberedPoints"/>
    <w:rsid w:val="005A70F8"/>
    <w:rPr>
      <w:rFonts w:ascii="Calibri" w:hAnsi="Calibri"/>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7"/>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AU"/>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15"/>
      </w:numPr>
      <w:ind w:left="714" w:hanging="357"/>
    </w:pPr>
    <w:rPr>
      <w:lang w:eastAsia="ja-JP"/>
    </w:rPr>
  </w:style>
  <w:style w:type="paragraph" w:styleId="Revision">
    <w:name w:val="Revision"/>
    <w:hidden/>
    <w:uiPriority w:val="99"/>
    <w:semiHidden/>
    <w:rsid w:val="00110DA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www.legislation.act.gov.au/a/2011-30/default.as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actgs.act.gov.a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www.legislation.act.gov.au/ni/2012-292/default.asp"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20(Chief%20Ministers)%20(18).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10F5BA21E043F8867370486AFAB500"/>
        <w:category>
          <w:name w:val="General"/>
          <w:gallery w:val="placeholder"/>
        </w:category>
        <w:types>
          <w:type w:val="bbPlcHdr"/>
        </w:types>
        <w:behaviors>
          <w:behavior w:val="content"/>
        </w:behaviors>
        <w:guid w:val="{6C49FA59-1D14-4A61-B7BA-B04741FF11A3}"/>
      </w:docPartPr>
      <w:docPartBody>
        <w:p w:rsidR="000901FA" w:rsidRDefault="00FE4418">
          <w:pPr>
            <w:pStyle w:val="7710F5BA21E043F8867370486AFAB5009"/>
          </w:pPr>
          <w:r w:rsidRPr="00493773">
            <w:rPr>
              <w:rStyle w:val="PlaceholderText"/>
              <w:sz w:val="24"/>
            </w:rPr>
            <w:t>Choose an item.</w:t>
          </w:r>
        </w:p>
      </w:docPartBody>
    </w:docPart>
    <w:docPart>
      <w:docPartPr>
        <w:name w:val="E808FDEBC8D34C40AD1EEF4F0957927D"/>
        <w:category>
          <w:name w:val="General"/>
          <w:gallery w:val="placeholder"/>
        </w:category>
        <w:types>
          <w:type w:val="bbPlcHdr"/>
        </w:types>
        <w:behaviors>
          <w:behavior w:val="content"/>
        </w:behaviors>
        <w:guid w:val="{6C14396D-E853-4B3B-8241-C2E31155F92D}"/>
      </w:docPartPr>
      <w:docPartBody>
        <w:p w:rsidR="000901FA" w:rsidRDefault="00FE4418">
          <w:pPr>
            <w:pStyle w:val="E808FDEBC8D34C40AD1EEF4F0957927D9"/>
          </w:pPr>
          <w:r w:rsidRPr="00493773">
            <w:rPr>
              <w:rStyle w:val="PlaceholderText"/>
              <w:sz w:val="24"/>
            </w:rPr>
            <w:t>Choose an item.</w:t>
          </w:r>
        </w:p>
      </w:docPartBody>
    </w:docPart>
    <w:docPart>
      <w:docPartPr>
        <w:name w:val="89B3DF27700748D99C9A41A5E2334B26"/>
        <w:category>
          <w:name w:val="General"/>
          <w:gallery w:val="placeholder"/>
        </w:category>
        <w:types>
          <w:type w:val="bbPlcHdr"/>
        </w:types>
        <w:behaviors>
          <w:behavior w:val="content"/>
        </w:behaviors>
        <w:guid w:val="{19B6B44E-172E-4CD6-B837-8293AC8CE15F}"/>
      </w:docPartPr>
      <w:docPartBody>
        <w:p w:rsidR="000901FA" w:rsidRDefault="00FE4418">
          <w:pPr>
            <w:pStyle w:val="89B3DF27700748D99C9A41A5E2334B269"/>
          </w:pPr>
          <w:r w:rsidRPr="00493773">
            <w:rPr>
              <w:rStyle w:val="PlaceholderText"/>
              <w:sz w:val="24"/>
            </w:rPr>
            <w:t>Choose an item.</w:t>
          </w:r>
        </w:p>
      </w:docPartBody>
    </w:docPart>
    <w:docPart>
      <w:docPartPr>
        <w:name w:val="3B850403FCB84C92B85816FF9EABC707"/>
        <w:category>
          <w:name w:val="General"/>
          <w:gallery w:val="placeholder"/>
        </w:category>
        <w:types>
          <w:type w:val="bbPlcHdr"/>
        </w:types>
        <w:behaviors>
          <w:behavior w:val="content"/>
        </w:behaviors>
        <w:guid w:val="{8C072625-852A-4C97-A340-BE3D7A0B23DB}"/>
      </w:docPartPr>
      <w:docPartBody>
        <w:p w:rsidR="000901FA" w:rsidRDefault="00FE4418">
          <w:pPr>
            <w:pStyle w:val="3B850403FCB84C92B85816FF9EABC7079"/>
          </w:pPr>
          <w:r w:rsidRPr="00493773">
            <w:rPr>
              <w:rStyle w:val="PlaceholderText"/>
              <w:sz w:val="24"/>
            </w:rPr>
            <w:t>Choose an item.</w:t>
          </w:r>
        </w:p>
      </w:docPartBody>
    </w:docPart>
    <w:docPart>
      <w:docPartPr>
        <w:name w:val="8361F842DB9E4AC88C403996426F4C71"/>
        <w:category>
          <w:name w:val="General"/>
          <w:gallery w:val="placeholder"/>
        </w:category>
        <w:types>
          <w:type w:val="bbPlcHdr"/>
        </w:types>
        <w:behaviors>
          <w:behavior w:val="content"/>
        </w:behaviors>
        <w:guid w:val="{37967009-0870-425A-8EBE-A323B1953E8A}"/>
      </w:docPartPr>
      <w:docPartBody>
        <w:p w:rsidR="000901FA" w:rsidRDefault="00FE4418">
          <w:pPr>
            <w:pStyle w:val="8361F842DB9E4AC88C403996426F4C719"/>
          </w:pPr>
          <w:r w:rsidRPr="00493773">
            <w:rPr>
              <w:rStyle w:val="PlaceholderText"/>
              <w:sz w:val="24"/>
            </w:rPr>
            <w:t>Choose an item.</w:t>
          </w:r>
        </w:p>
      </w:docPartBody>
    </w:docPart>
    <w:docPart>
      <w:docPartPr>
        <w:name w:val="2057BB37D5014AB09954FCD51387FF7C"/>
        <w:category>
          <w:name w:val="General"/>
          <w:gallery w:val="placeholder"/>
        </w:category>
        <w:types>
          <w:type w:val="bbPlcHdr"/>
        </w:types>
        <w:behaviors>
          <w:behavior w:val="content"/>
        </w:behaviors>
        <w:guid w:val="{6D630E47-D23C-438F-AFDE-FCE29146BB85}"/>
      </w:docPartPr>
      <w:docPartBody>
        <w:p w:rsidR="000901FA" w:rsidRDefault="00FE4418">
          <w:pPr>
            <w:pStyle w:val="2057BB37D5014AB09954FCD51387FF7C9"/>
          </w:pPr>
          <w:r w:rsidRPr="00493773">
            <w:rPr>
              <w:rStyle w:val="PlaceholderText"/>
              <w:sz w:val="24"/>
            </w:rPr>
            <w:t>Choose an item.</w:t>
          </w:r>
        </w:p>
      </w:docPartBody>
    </w:docPart>
    <w:docPart>
      <w:docPartPr>
        <w:name w:val="A618ED0C0E46461BB830E00BAF218CB2"/>
        <w:category>
          <w:name w:val="General"/>
          <w:gallery w:val="placeholder"/>
        </w:category>
        <w:types>
          <w:type w:val="bbPlcHdr"/>
        </w:types>
        <w:behaviors>
          <w:behavior w:val="content"/>
        </w:behaviors>
        <w:guid w:val="{9004D891-1F4F-4784-B5F3-F31873846514}"/>
      </w:docPartPr>
      <w:docPartBody>
        <w:p w:rsidR="000901FA" w:rsidRDefault="00FE4418">
          <w:pPr>
            <w:pStyle w:val="A618ED0C0E46461BB830E00BAF218CB29"/>
          </w:pPr>
          <w:r w:rsidRPr="00493773">
            <w:rPr>
              <w:rStyle w:val="PlaceholderText"/>
              <w:sz w:val="24"/>
            </w:rPr>
            <w:t>Choose an item.</w:t>
          </w:r>
        </w:p>
      </w:docPartBody>
    </w:docPart>
    <w:docPart>
      <w:docPartPr>
        <w:name w:val="6EE7D5BED380411983CD469E381CC4ED"/>
        <w:category>
          <w:name w:val="General"/>
          <w:gallery w:val="placeholder"/>
        </w:category>
        <w:types>
          <w:type w:val="bbPlcHdr"/>
        </w:types>
        <w:behaviors>
          <w:behavior w:val="content"/>
        </w:behaviors>
        <w:guid w:val="{45EF66A5-D1C6-47C3-94DA-2FB3469F15DA}"/>
      </w:docPartPr>
      <w:docPartBody>
        <w:p w:rsidR="000901FA" w:rsidRDefault="00FE4418">
          <w:pPr>
            <w:pStyle w:val="6EE7D5BED380411983CD469E381CC4ED9"/>
          </w:pPr>
          <w:r w:rsidRPr="00493773">
            <w:rPr>
              <w:rStyle w:val="PlaceholderText"/>
              <w:sz w:val="24"/>
            </w:rPr>
            <w:t>Choose an item.</w:t>
          </w:r>
        </w:p>
      </w:docPartBody>
    </w:docPart>
    <w:docPart>
      <w:docPartPr>
        <w:name w:val="FF612FE7F973457A9F4D7656378A1F0C"/>
        <w:category>
          <w:name w:val="General"/>
          <w:gallery w:val="placeholder"/>
        </w:category>
        <w:types>
          <w:type w:val="bbPlcHdr"/>
        </w:types>
        <w:behaviors>
          <w:behavior w:val="content"/>
        </w:behaviors>
        <w:guid w:val="{298BD098-A6CE-4637-96F3-8BD2A090AD4C}"/>
      </w:docPartPr>
      <w:docPartBody>
        <w:p w:rsidR="000901FA" w:rsidRDefault="00FE4418">
          <w:pPr>
            <w:pStyle w:val="FF612FE7F973457A9F4D7656378A1F0C9"/>
          </w:pPr>
          <w:r w:rsidRPr="00493773">
            <w:rPr>
              <w:rStyle w:val="PlaceholderText"/>
              <w:sz w:val="24"/>
            </w:rPr>
            <w:t>Choose an item.</w:t>
          </w:r>
        </w:p>
      </w:docPartBody>
    </w:docPart>
    <w:docPart>
      <w:docPartPr>
        <w:name w:val="C39E050A06A547A9BCACBDC88564CB0B"/>
        <w:category>
          <w:name w:val="General"/>
          <w:gallery w:val="placeholder"/>
        </w:category>
        <w:types>
          <w:type w:val="bbPlcHdr"/>
        </w:types>
        <w:behaviors>
          <w:behavior w:val="content"/>
        </w:behaviors>
        <w:guid w:val="{B8EB9084-C032-4D7A-81A8-042C1057DDD4}"/>
      </w:docPartPr>
      <w:docPartBody>
        <w:p w:rsidR="000901FA" w:rsidRDefault="00FE4418">
          <w:pPr>
            <w:pStyle w:val="C39E050A06A547A9BCACBDC88564CB0B9"/>
          </w:pPr>
          <w:r w:rsidRPr="00493773">
            <w:rPr>
              <w:rStyle w:val="PlaceholderText"/>
              <w:sz w:val="24"/>
            </w:rPr>
            <w:t>Choose an item.</w:t>
          </w:r>
        </w:p>
      </w:docPartBody>
    </w:docPart>
    <w:docPart>
      <w:docPartPr>
        <w:name w:val="F7691F8089FB4AB7B856905A2C9C9502"/>
        <w:category>
          <w:name w:val="General"/>
          <w:gallery w:val="placeholder"/>
        </w:category>
        <w:types>
          <w:type w:val="bbPlcHdr"/>
        </w:types>
        <w:behaviors>
          <w:behavior w:val="content"/>
        </w:behaviors>
        <w:guid w:val="{785D8BD2-7ED9-4215-A8D6-DA0912794F83}"/>
      </w:docPartPr>
      <w:docPartBody>
        <w:p w:rsidR="000901FA" w:rsidRDefault="00FE4418">
          <w:pPr>
            <w:pStyle w:val="F7691F8089FB4AB7B856905A2C9C95029"/>
          </w:pPr>
          <w:r w:rsidRPr="00493773">
            <w:rPr>
              <w:rStyle w:val="PlaceholderText"/>
              <w:sz w:val="24"/>
            </w:rPr>
            <w:t>Choose an item.</w:t>
          </w:r>
        </w:p>
      </w:docPartBody>
    </w:docPart>
    <w:docPart>
      <w:docPartPr>
        <w:name w:val="55C93191EB304329AB8C112F1B7741C6"/>
        <w:category>
          <w:name w:val="General"/>
          <w:gallery w:val="placeholder"/>
        </w:category>
        <w:types>
          <w:type w:val="bbPlcHdr"/>
        </w:types>
        <w:behaviors>
          <w:behavior w:val="content"/>
        </w:behaviors>
        <w:guid w:val="{CD31E064-D8CB-4EE6-BAE1-831177D32BC6}"/>
      </w:docPartPr>
      <w:docPartBody>
        <w:p w:rsidR="000901FA" w:rsidRDefault="00FE4418">
          <w:pPr>
            <w:pStyle w:val="55C93191EB304329AB8C112F1B7741C69"/>
          </w:pPr>
          <w:r w:rsidRPr="00493773">
            <w:rPr>
              <w:rStyle w:val="PlaceholderText"/>
              <w:sz w:val="24"/>
            </w:rPr>
            <w:t>Choose an item.</w:t>
          </w:r>
        </w:p>
      </w:docPartBody>
    </w:docPart>
    <w:docPart>
      <w:docPartPr>
        <w:name w:val="01014713362246D98B50EF99EB107891"/>
        <w:category>
          <w:name w:val="General"/>
          <w:gallery w:val="placeholder"/>
        </w:category>
        <w:types>
          <w:type w:val="bbPlcHdr"/>
        </w:types>
        <w:behaviors>
          <w:behavior w:val="content"/>
        </w:behaviors>
        <w:guid w:val="{70DE39FC-174F-4FE7-A4B4-23A711E772DD}"/>
      </w:docPartPr>
      <w:docPartBody>
        <w:p w:rsidR="000901FA" w:rsidRDefault="00FE4418">
          <w:pPr>
            <w:pStyle w:val="01014713362246D98B50EF99EB1078919"/>
          </w:pPr>
          <w:r w:rsidRPr="00493773">
            <w:rPr>
              <w:rStyle w:val="PlaceholderText"/>
              <w:sz w:val="24"/>
            </w:rPr>
            <w:t>Choose an item.</w:t>
          </w:r>
        </w:p>
      </w:docPartBody>
    </w:docPart>
    <w:docPart>
      <w:docPartPr>
        <w:name w:val="777EDB5EF7F24C029AA50DBE9BB04E7E"/>
        <w:category>
          <w:name w:val="General"/>
          <w:gallery w:val="placeholder"/>
        </w:category>
        <w:types>
          <w:type w:val="bbPlcHdr"/>
        </w:types>
        <w:behaviors>
          <w:behavior w:val="content"/>
        </w:behaviors>
        <w:guid w:val="{C53E34A0-49B9-4D12-8758-409A02832733}"/>
      </w:docPartPr>
      <w:docPartBody>
        <w:p w:rsidR="000901FA" w:rsidRDefault="00FE4418">
          <w:pPr>
            <w:pStyle w:val="777EDB5EF7F24C029AA50DBE9BB04E7E9"/>
          </w:pPr>
          <w:r w:rsidRPr="00493773">
            <w:rPr>
              <w:rStyle w:val="PlaceholderText"/>
              <w:sz w:val="24"/>
            </w:rPr>
            <w:t>Choose an item.</w:t>
          </w:r>
        </w:p>
      </w:docPartBody>
    </w:docPart>
    <w:docPart>
      <w:docPartPr>
        <w:name w:val="1582C0931A0042D8885D72545B2D06F1"/>
        <w:category>
          <w:name w:val="General"/>
          <w:gallery w:val="placeholder"/>
        </w:category>
        <w:types>
          <w:type w:val="bbPlcHdr"/>
        </w:types>
        <w:behaviors>
          <w:behavior w:val="content"/>
        </w:behaviors>
        <w:guid w:val="{CEC276AD-61E1-4B8F-8D22-14A90821CBA1}"/>
      </w:docPartPr>
      <w:docPartBody>
        <w:p w:rsidR="000901FA" w:rsidRDefault="00FE4418">
          <w:pPr>
            <w:pStyle w:val="1582C0931A0042D8885D72545B2D06F19"/>
          </w:pPr>
          <w:r w:rsidRPr="00493773">
            <w:rPr>
              <w:rStyle w:val="PlaceholderText"/>
              <w:sz w:val="24"/>
            </w:rPr>
            <w:t>Choose an item.</w:t>
          </w:r>
        </w:p>
      </w:docPartBody>
    </w:docPart>
    <w:docPart>
      <w:docPartPr>
        <w:name w:val="A33C7EAF06BE4088B7BDA6B84F938E7D"/>
        <w:category>
          <w:name w:val="General"/>
          <w:gallery w:val="placeholder"/>
        </w:category>
        <w:types>
          <w:type w:val="bbPlcHdr"/>
        </w:types>
        <w:behaviors>
          <w:behavior w:val="content"/>
        </w:behaviors>
        <w:guid w:val="{839AAC41-1CB3-4B3B-AE20-6859B374497B}"/>
      </w:docPartPr>
      <w:docPartBody>
        <w:p w:rsidR="000901FA" w:rsidRDefault="00FE4418">
          <w:pPr>
            <w:pStyle w:val="A33C7EAF06BE4088B7BDA6B84F938E7D9"/>
          </w:pPr>
          <w:r w:rsidRPr="00493773">
            <w:rPr>
              <w:rStyle w:val="PlaceholderText"/>
              <w:sz w:val="24"/>
            </w:rPr>
            <w:t>Choose an item.</w:t>
          </w:r>
        </w:p>
      </w:docPartBody>
    </w:docPart>
    <w:docPart>
      <w:docPartPr>
        <w:name w:val="6FA6A7184A3E4CF0962DF2D410171D3A"/>
        <w:category>
          <w:name w:val="General"/>
          <w:gallery w:val="placeholder"/>
        </w:category>
        <w:types>
          <w:type w:val="bbPlcHdr"/>
        </w:types>
        <w:behaviors>
          <w:behavior w:val="content"/>
        </w:behaviors>
        <w:guid w:val="{E06F4452-81D1-4458-8E56-1FC333DC82D7}"/>
      </w:docPartPr>
      <w:docPartBody>
        <w:p w:rsidR="000901FA" w:rsidRDefault="00FE4418">
          <w:pPr>
            <w:pStyle w:val="6FA6A7184A3E4CF0962DF2D410171D3A9"/>
          </w:pPr>
          <w:r w:rsidRPr="00493773">
            <w:rPr>
              <w:rStyle w:val="PlaceholderText"/>
              <w:sz w:val="24"/>
            </w:rPr>
            <w:t>Choose an item.</w:t>
          </w:r>
        </w:p>
      </w:docPartBody>
    </w:docPart>
    <w:docPart>
      <w:docPartPr>
        <w:name w:val="7B0A1C2D7CDC4A7080F5E8C385C6721D"/>
        <w:category>
          <w:name w:val="General"/>
          <w:gallery w:val="placeholder"/>
        </w:category>
        <w:types>
          <w:type w:val="bbPlcHdr"/>
        </w:types>
        <w:behaviors>
          <w:behavior w:val="content"/>
        </w:behaviors>
        <w:guid w:val="{086EC4C2-F83E-4F7A-B95C-F61F38BA3BD7}"/>
      </w:docPartPr>
      <w:docPartBody>
        <w:p w:rsidR="000901FA" w:rsidRDefault="00FE4418">
          <w:pPr>
            <w:pStyle w:val="7B0A1C2D7CDC4A7080F5E8C385C6721D9"/>
          </w:pPr>
          <w:r w:rsidRPr="00493773">
            <w:rPr>
              <w:rStyle w:val="PlaceholderText"/>
              <w:sz w:val="24"/>
            </w:rPr>
            <w:t>Choose an item.</w:t>
          </w:r>
        </w:p>
      </w:docPartBody>
    </w:docPart>
    <w:docPart>
      <w:docPartPr>
        <w:name w:val="D169B90F592947F0B5CA8EB9A028065B"/>
        <w:category>
          <w:name w:val="General"/>
          <w:gallery w:val="placeholder"/>
        </w:category>
        <w:types>
          <w:type w:val="bbPlcHdr"/>
        </w:types>
        <w:behaviors>
          <w:behavior w:val="content"/>
        </w:behaviors>
        <w:guid w:val="{E4FA0CC1-FAD7-46BA-B2C5-4CBEE09272EE}"/>
      </w:docPartPr>
      <w:docPartBody>
        <w:p w:rsidR="000901FA" w:rsidRDefault="00FE4418">
          <w:pPr>
            <w:pStyle w:val="D169B90F592947F0B5CA8EB9A028065B9"/>
          </w:pPr>
          <w:r w:rsidRPr="00493773">
            <w:rPr>
              <w:rStyle w:val="PlaceholderText"/>
              <w:sz w:val="24"/>
            </w:rPr>
            <w:t>Choose an item.</w:t>
          </w:r>
        </w:p>
      </w:docPartBody>
    </w:docPart>
    <w:docPart>
      <w:docPartPr>
        <w:name w:val="49E1DEAF20324994BCCCFCF33FA6DE88"/>
        <w:category>
          <w:name w:val="General"/>
          <w:gallery w:val="placeholder"/>
        </w:category>
        <w:types>
          <w:type w:val="bbPlcHdr"/>
        </w:types>
        <w:behaviors>
          <w:behavior w:val="content"/>
        </w:behaviors>
        <w:guid w:val="{6C2C6815-7A96-4A3A-A06A-AF512841637E}"/>
      </w:docPartPr>
      <w:docPartBody>
        <w:p w:rsidR="000901FA" w:rsidRDefault="00FE4418">
          <w:pPr>
            <w:pStyle w:val="49E1DEAF20324994BCCCFCF33FA6DE889"/>
          </w:pPr>
          <w:r w:rsidRPr="00493773">
            <w:rPr>
              <w:rStyle w:val="PlaceholderText"/>
              <w:sz w:val="24"/>
            </w:rPr>
            <w:t>Choose an item.</w:t>
          </w:r>
        </w:p>
      </w:docPartBody>
    </w:docPart>
    <w:docPart>
      <w:docPartPr>
        <w:name w:val="31644A4EEFDE418587040AD0C721340A"/>
        <w:category>
          <w:name w:val="General"/>
          <w:gallery w:val="placeholder"/>
        </w:category>
        <w:types>
          <w:type w:val="bbPlcHdr"/>
        </w:types>
        <w:behaviors>
          <w:behavior w:val="content"/>
        </w:behaviors>
        <w:guid w:val="{4E2FFCF4-7217-4B6F-A3A2-D07245DA9F7D}"/>
      </w:docPartPr>
      <w:docPartBody>
        <w:p w:rsidR="000901FA" w:rsidRDefault="00FE4418">
          <w:pPr>
            <w:pStyle w:val="31644A4EEFDE418587040AD0C721340A9"/>
          </w:pPr>
          <w:r w:rsidRPr="00493773">
            <w:rPr>
              <w:rStyle w:val="PlaceholderText"/>
              <w:sz w:val="24"/>
            </w:rPr>
            <w:t>Choose an item.</w:t>
          </w:r>
        </w:p>
      </w:docPartBody>
    </w:docPart>
    <w:docPart>
      <w:docPartPr>
        <w:name w:val="7C24E91E1FBE4ED0A8C9F51097828AEE"/>
        <w:category>
          <w:name w:val="General"/>
          <w:gallery w:val="placeholder"/>
        </w:category>
        <w:types>
          <w:type w:val="bbPlcHdr"/>
        </w:types>
        <w:behaviors>
          <w:behavior w:val="content"/>
        </w:behaviors>
        <w:guid w:val="{41314247-FA0A-483D-809C-CE82B70C0B7D}"/>
      </w:docPartPr>
      <w:docPartBody>
        <w:p w:rsidR="000901FA" w:rsidRDefault="00FE4418">
          <w:pPr>
            <w:pStyle w:val="7C24E91E1FBE4ED0A8C9F51097828AEE9"/>
          </w:pPr>
          <w:r w:rsidRPr="00493773">
            <w:rPr>
              <w:rStyle w:val="PlaceholderText"/>
              <w:sz w:val="24"/>
            </w:rPr>
            <w:t>Choose an item.</w:t>
          </w:r>
        </w:p>
      </w:docPartBody>
    </w:docPart>
    <w:docPart>
      <w:docPartPr>
        <w:name w:val="2A145DDF8CAF4B6DA8EE7CEA5B7A25FC"/>
        <w:category>
          <w:name w:val="General"/>
          <w:gallery w:val="placeholder"/>
        </w:category>
        <w:types>
          <w:type w:val="bbPlcHdr"/>
        </w:types>
        <w:behaviors>
          <w:behavior w:val="content"/>
        </w:behaviors>
        <w:guid w:val="{FE214809-FC16-46F4-B5DF-FDF19B878843}"/>
      </w:docPartPr>
      <w:docPartBody>
        <w:p w:rsidR="000901FA" w:rsidRDefault="00FE4418">
          <w:pPr>
            <w:pStyle w:val="2A145DDF8CAF4B6DA8EE7CEA5B7A25FC9"/>
          </w:pPr>
          <w:r w:rsidRPr="00493773">
            <w:rPr>
              <w:rStyle w:val="PlaceholderText"/>
              <w:sz w:val="24"/>
            </w:rPr>
            <w:t>Choose an item.</w:t>
          </w:r>
        </w:p>
      </w:docPartBody>
    </w:docPart>
    <w:docPart>
      <w:docPartPr>
        <w:name w:val="8B20C255FC324172A47EB9B97C2A6DFB"/>
        <w:category>
          <w:name w:val="General"/>
          <w:gallery w:val="placeholder"/>
        </w:category>
        <w:types>
          <w:type w:val="bbPlcHdr"/>
        </w:types>
        <w:behaviors>
          <w:behavior w:val="content"/>
        </w:behaviors>
        <w:guid w:val="{0277B3B8-7C44-42A7-AF82-66B4370F791C}"/>
      </w:docPartPr>
      <w:docPartBody>
        <w:p w:rsidR="000901FA" w:rsidRDefault="00FE4418">
          <w:pPr>
            <w:pStyle w:val="8B20C255FC324172A47EB9B97C2A6DFB9"/>
          </w:pPr>
          <w:r w:rsidRPr="00493773">
            <w:rPr>
              <w:rStyle w:val="PlaceholderText"/>
              <w:sz w:val="24"/>
            </w:rPr>
            <w:t>Choose an item.</w:t>
          </w:r>
        </w:p>
      </w:docPartBody>
    </w:docPart>
    <w:docPart>
      <w:docPartPr>
        <w:name w:val="44F97C76A9824E5286EEDA22C961C067"/>
        <w:category>
          <w:name w:val="General"/>
          <w:gallery w:val="placeholder"/>
        </w:category>
        <w:types>
          <w:type w:val="bbPlcHdr"/>
        </w:types>
        <w:behaviors>
          <w:behavior w:val="content"/>
        </w:behaviors>
        <w:guid w:val="{93617917-3D08-4174-88E8-8439B25C4C47}"/>
      </w:docPartPr>
      <w:docPartBody>
        <w:p w:rsidR="000901FA" w:rsidRDefault="00FE4418">
          <w:pPr>
            <w:pStyle w:val="44F97C76A9824E5286EEDA22C961C0679"/>
          </w:pPr>
          <w:r w:rsidRPr="00493773">
            <w:rPr>
              <w:rStyle w:val="PlaceholderText"/>
              <w:sz w:val="24"/>
            </w:rPr>
            <w:t>Choose an item.</w:t>
          </w:r>
        </w:p>
      </w:docPartBody>
    </w:docPart>
    <w:docPart>
      <w:docPartPr>
        <w:name w:val="214DCED184D44C709AF0A73690C06938"/>
        <w:category>
          <w:name w:val="General"/>
          <w:gallery w:val="placeholder"/>
        </w:category>
        <w:types>
          <w:type w:val="bbPlcHdr"/>
        </w:types>
        <w:behaviors>
          <w:behavior w:val="content"/>
        </w:behaviors>
        <w:guid w:val="{46AF63EA-306F-4E91-96F1-6871EDD320FD}"/>
      </w:docPartPr>
      <w:docPartBody>
        <w:p w:rsidR="000901FA" w:rsidRDefault="00FE4418">
          <w:pPr>
            <w:pStyle w:val="214DCED184D44C709AF0A73690C069389"/>
          </w:pPr>
          <w:r w:rsidRPr="00493773">
            <w:rPr>
              <w:rStyle w:val="PlaceholderText"/>
              <w:sz w:val="24"/>
            </w:rPr>
            <w:t>Choose an item.</w:t>
          </w:r>
        </w:p>
      </w:docPartBody>
    </w:docPart>
    <w:docPart>
      <w:docPartPr>
        <w:name w:val="694FEE1A02424993A5FE5B8466A5C078"/>
        <w:category>
          <w:name w:val="General"/>
          <w:gallery w:val="placeholder"/>
        </w:category>
        <w:types>
          <w:type w:val="bbPlcHdr"/>
        </w:types>
        <w:behaviors>
          <w:behavior w:val="content"/>
        </w:behaviors>
        <w:guid w:val="{43CE51F3-CA8F-4DA0-8BEC-85B2AC4B2EBC}"/>
      </w:docPartPr>
      <w:docPartBody>
        <w:p w:rsidR="000901FA" w:rsidRDefault="00FE4418">
          <w:pPr>
            <w:pStyle w:val="694FEE1A02424993A5FE5B8466A5C0789"/>
          </w:pPr>
          <w:r w:rsidRPr="00493773">
            <w:rPr>
              <w:rStyle w:val="PlaceholderText"/>
              <w:sz w:val="24"/>
            </w:rPr>
            <w:t>Choose an item.</w:t>
          </w:r>
        </w:p>
      </w:docPartBody>
    </w:docPart>
    <w:docPart>
      <w:docPartPr>
        <w:name w:val="E23B8F0EB7F14C2C8C683377CF3AE58E"/>
        <w:category>
          <w:name w:val="General"/>
          <w:gallery w:val="placeholder"/>
        </w:category>
        <w:types>
          <w:type w:val="bbPlcHdr"/>
        </w:types>
        <w:behaviors>
          <w:behavior w:val="content"/>
        </w:behaviors>
        <w:guid w:val="{A843142A-D9A3-4608-B525-C7E7BF5A7764}"/>
      </w:docPartPr>
      <w:docPartBody>
        <w:p w:rsidR="000901FA" w:rsidRDefault="00FE4418">
          <w:pPr>
            <w:pStyle w:val="E23B8F0EB7F14C2C8C683377CF3AE58E9"/>
          </w:pPr>
          <w:r w:rsidRPr="00493773">
            <w:rPr>
              <w:rStyle w:val="PlaceholderText"/>
              <w:sz w:val="24"/>
            </w:rPr>
            <w:t>Choose an item.</w:t>
          </w:r>
        </w:p>
      </w:docPartBody>
    </w:docPart>
    <w:docPart>
      <w:docPartPr>
        <w:name w:val="1C4EF02310C7435983896FE62503667C"/>
        <w:category>
          <w:name w:val="General"/>
          <w:gallery w:val="placeholder"/>
        </w:category>
        <w:types>
          <w:type w:val="bbPlcHdr"/>
        </w:types>
        <w:behaviors>
          <w:behavior w:val="content"/>
        </w:behaviors>
        <w:guid w:val="{2A46BAF2-410E-4650-A5E2-5B8255C283B9}"/>
      </w:docPartPr>
      <w:docPartBody>
        <w:p w:rsidR="000901FA" w:rsidRDefault="00FE4418">
          <w:pPr>
            <w:pStyle w:val="1C4EF02310C7435983896FE62503667C9"/>
          </w:pPr>
          <w:r w:rsidRPr="00493773">
            <w:rPr>
              <w:rStyle w:val="PlaceholderText"/>
              <w:sz w:val="24"/>
            </w:rPr>
            <w:t>Choose an item.</w:t>
          </w:r>
        </w:p>
      </w:docPartBody>
    </w:docPart>
    <w:docPart>
      <w:docPartPr>
        <w:name w:val="06B061D597D5420CB99E5376218FFAC4"/>
        <w:category>
          <w:name w:val="General"/>
          <w:gallery w:val="placeholder"/>
        </w:category>
        <w:types>
          <w:type w:val="bbPlcHdr"/>
        </w:types>
        <w:behaviors>
          <w:behavior w:val="content"/>
        </w:behaviors>
        <w:guid w:val="{E237B0CD-A066-4E05-99BD-0B9E7ED2FB30}"/>
      </w:docPartPr>
      <w:docPartBody>
        <w:p w:rsidR="000901FA" w:rsidRDefault="00FE4418">
          <w:pPr>
            <w:pStyle w:val="06B061D597D5420CB99E5376218FFAC49"/>
          </w:pPr>
          <w:r w:rsidRPr="00493773">
            <w:rPr>
              <w:rStyle w:val="PlaceholderText"/>
              <w:sz w:val="24"/>
            </w:rPr>
            <w:t>Choose an item.</w:t>
          </w:r>
        </w:p>
      </w:docPartBody>
    </w:docPart>
    <w:docPart>
      <w:docPartPr>
        <w:name w:val="615023181D5940EAA69249CBD5E51B69"/>
        <w:category>
          <w:name w:val="General"/>
          <w:gallery w:val="placeholder"/>
        </w:category>
        <w:types>
          <w:type w:val="bbPlcHdr"/>
        </w:types>
        <w:behaviors>
          <w:behavior w:val="content"/>
        </w:behaviors>
        <w:guid w:val="{A315DE12-3C0E-41DB-8F85-ED20666FD8A2}"/>
      </w:docPartPr>
      <w:docPartBody>
        <w:p w:rsidR="000901FA" w:rsidRDefault="00FE4418">
          <w:pPr>
            <w:pStyle w:val="615023181D5940EAA69249CBD5E51B699"/>
          </w:pPr>
          <w:r w:rsidRPr="00493773">
            <w:rPr>
              <w:rStyle w:val="PlaceholderText"/>
              <w:sz w:val="24"/>
            </w:rPr>
            <w:t>Choose an item.</w:t>
          </w:r>
        </w:p>
      </w:docPartBody>
    </w:docPart>
    <w:docPart>
      <w:docPartPr>
        <w:name w:val="488616FBA6E84D18810FDF495C5F138F"/>
        <w:category>
          <w:name w:val="General"/>
          <w:gallery w:val="placeholder"/>
        </w:category>
        <w:types>
          <w:type w:val="bbPlcHdr"/>
        </w:types>
        <w:behaviors>
          <w:behavior w:val="content"/>
        </w:behaviors>
        <w:guid w:val="{42CCDE58-6EBC-4D3D-9DF8-B2BD33AF38DF}"/>
      </w:docPartPr>
      <w:docPartBody>
        <w:p w:rsidR="000901FA" w:rsidRDefault="00FE4418">
          <w:pPr>
            <w:pStyle w:val="488616FBA6E84D18810FDF495C5F138F9"/>
          </w:pPr>
          <w:r w:rsidRPr="00493773">
            <w:rPr>
              <w:rStyle w:val="PlaceholderText"/>
              <w:sz w:val="24"/>
            </w:rPr>
            <w:t>Choose an item.</w:t>
          </w:r>
        </w:p>
      </w:docPartBody>
    </w:docPart>
    <w:docPart>
      <w:docPartPr>
        <w:name w:val="3D3B5FA1152D421CA3CDDA32AD693870"/>
        <w:category>
          <w:name w:val="General"/>
          <w:gallery w:val="placeholder"/>
        </w:category>
        <w:types>
          <w:type w:val="bbPlcHdr"/>
        </w:types>
        <w:behaviors>
          <w:behavior w:val="content"/>
        </w:behaviors>
        <w:guid w:val="{97E810C6-03D1-4CAA-9C4F-00F7B45E0111}"/>
      </w:docPartPr>
      <w:docPartBody>
        <w:p w:rsidR="000901FA" w:rsidRDefault="00FE4418">
          <w:pPr>
            <w:pStyle w:val="3D3B5FA1152D421CA3CDDA32AD6938709"/>
          </w:pPr>
          <w:r w:rsidRPr="00493773">
            <w:rPr>
              <w:rStyle w:val="PlaceholderText"/>
              <w:sz w:val="24"/>
            </w:rPr>
            <w:t>Choose an item.</w:t>
          </w:r>
        </w:p>
      </w:docPartBody>
    </w:docPart>
    <w:docPart>
      <w:docPartPr>
        <w:name w:val="7CE5B343B7D64F43A27EBF829312FDA8"/>
        <w:category>
          <w:name w:val="General"/>
          <w:gallery w:val="placeholder"/>
        </w:category>
        <w:types>
          <w:type w:val="bbPlcHdr"/>
        </w:types>
        <w:behaviors>
          <w:behavior w:val="content"/>
        </w:behaviors>
        <w:guid w:val="{BC917DD2-4161-4AF9-95D2-E22083B1DEC6}"/>
      </w:docPartPr>
      <w:docPartBody>
        <w:p w:rsidR="000901FA" w:rsidRDefault="00FE4418">
          <w:pPr>
            <w:pStyle w:val="7CE5B343B7D64F43A27EBF829312FDA89"/>
          </w:pPr>
          <w:r w:rsidRPr="00493773">
            <w:rPr>
              <w:rStyle w:val="PlaceholderText"/>
              <w:sz w:val="24"/>
            </w:rPr>
            <w:t>Choose an item.</w:t>
          </w:r>
        </w:p>
      </w:docPartBody>
    </w:docPart>
    <w:docPart>
      <w:docPartPr>
        <w:name w:val="88AB526237EC4A55A4DFFAE094F9FF99"/>
        <w:category>
          <w:name w:val="General"/>
          <w:gallery w:val="placeholder"/>
        </w:category>
        <w:types>
          <w:type w:val="bbPlcHdr"/>
        </w:types>
        <w:behaviors>
          <w:behavior w:val="content"/>
        </w:behaviors>
        <w:guid w:val="{2C5F5803-1E2C-4ACD-9029-7419E58A2ED0}"/>
      </w:docPartPr>
      <w:docPartBody>
        <w:p w:rsidR="000901FA" w:rsidRDefault="00FE4418">
          <w:pPr>
            <w:pStyle w:val="88AB526237EC4A55A4DFFAE094F9FF999"/>
          </w:pPr>
          <w:r w:rsidRPr="00493773">
            <w:rPr>
              <w:rStyle w:val="PlaceholderText"/>
              <w:sz w:val="24"/>
            </w:rPr>
            <w:t>Choose an item.</w:t>
          </w:r>
        </w:p>
      </w:docPartBody>
    </w:docPart>
    <w:docPart>
      <w:docPartPr>
        <w:name w:val="3CABC38DE5154ABFAB7FB1713ACD6C1A"/>
        <w:category>
          <w:name w:val="General"/>
          <w:gallery w:val="placeholder"/>
        </w:category>
        <w:types>
          <w:type w:val="bbPlcHdr"/>
        </w:types>
        <w:behaviors>
          <w:behavior w:val="content"/>
        </w:behaviors>
        <w:guid w:val="{000E24D3-359B-457B-A95F-41E482E8BEB0}"/>
      </w:docPartPr>
      <w:docPartBody>
        <w:p w:rsidR="000901FA" w:rsidRDefault="00FE4418">
          <w:pPr>
            <w:pStyle w:val="3CABC38DE5154ABFAB7FB1713ACD6C1A9"/>
          </w:pPr>
          <w:r w:rsidRPr="00493773">
            <w:rPr>
              <w:rStyle w:val="PlaceholderText"/>
              <w:sz w:val="24"/>
            </w:rPr>
            <w:t>Choose an item.</w:t>
          </w:r>
        </w:p>
      </w:docPartBody>
    </w:docPart>
    <w:docPart>
      <w:docPartPr>
        <w:name w:val="ECD4785522D8459F843B505F4FBA0248"/>
        <w:category>
          <w:name w:val="General"/>
          <w:gallery w:val="placeholder"/>
        </w:category>
        <w:types>
          <w:type w:val="bbPlcHdr"/>
        </w:types>
        <w:behaviors>
          <w:behavior w:val="content"/>
        </w:behaviors>
        <w:guid w:val="{B8EDF0C4-734D-49F5-9A8B-677FA004CB13}"/>
      </w:docPartPr>
      <w:docPartBody>
        <w:p w:rsidR="000901FA" w:rsidRDefault="00FE4418">
          <w:pPr>
            <w:pStyle w:val="ECD4785522D8459F843B505F4FBA02489"/>
          </w:pPr>
          <w:r w:rsidRPr="00493773">
            <w:rPr>
              <w:rStyle w:val="PlaceholderText"/>
              <w:sz w:val="24"/>
            </w:rPr>
            <w:t>Choose an item.</w:t>
          </w:r>
        </w:p>
      </w:docPartBody>
    </w:docPart>
    <w:docPart>
      <w:docPartPr>
        <w:name w:val="83CC702F74ED4E55A8C0909F6D959531"/>
        <w:category>
          <w:name w:val="General"/>
          <w:gallery w:val="placeholder"/>
        </w:category>
        <w:types>
          <w:type w:val="bbPlcHdr"/>
        </w:types>
        <w:behaviors>
          <w:behavior w:val="content"/>
        </w:behaviors>
        <w:guid w:val="{27AD590C-B22B-40A4-B058-76D0A65745F5}"/>
      </w:docPartPr>
      <w:docPartBody>
        <w:p w:rsidR="000901FA" w:rsidRDefault="00FE4418">
          <w:pPr>
            <w:pStyle w:val="83CC702F74ED4E55A8C0909F6D9595319"/>
          </w:pPr>
          <w:r w:rsidRPr="00493773">
            <w:rPr>
              <w:rStyle w:val="PlaceholderText"/>
              <w:sz w:val="24"/>
            </w:rPr>
            <w:t>Choose an item.</w:t>
          </w:r>
        </w:p>
      </w:docPartBody>
    </w:docPart>
    <w:docPart>
      <w:docPartPr>
        <w:name w:val="F6ADC69C72294360A0914BA964AB22F3"/>
        <w:category>
          <w:name w:val="General"/>
          <w:gallery w:val="placeholder"/>
        </w:category>
        <w:types>
          <w:type w:val="bbPlcHdr"/>
        </w:types>
        <w:behaviors>
          <w:behavior w:val="content"/>
        </w:behaviors>
        <w:guid w:val="{B52E82F7-F235-4A89-8E11-A26E0EF1E66A}"/>
      </w:docPartPr>
      <w:docPartBody>
        <w:p w:rsidR="000901FA" w:rsidRDefault="00FE4418">
          <w:pPr>
            <w:pStyle w:val="F6ADC69C72294360A0914BA964AB22F39"/>
          </w:pPr>
          <w:r w:rsidRPr="00493773">
            <w:rPr>
              <w:rStyle w:val="PlaceholderText"/>
              <w:sz w:val="24"/>
            </w:rPr>
            <w:t>Choose an item.</w:t>
          </w:r>
        </w:p>
      </w:docPartBody>
    </w:docPart>
    <w:docPart>
      <w:docPartPr>
        <w:name w:val="E1BA99C562D043EAB50693C5F510ECA6"/>
        <w:category>
          <w:name w:val="General"/>
          <w:gallery w:val="placeholder"/>
        </w:category>
        <w:types>
          <w:type w:val="bbPlcHdr"/>
        </w:types>
        <w:behaviors>
          <w:behavior w:val="content"/>
        </w:behaviors>
        <w:guid w:val="{6DB2DECC-6D5B-42E3-85F9-3FFC6B26075D}"/>
      </w:docPartPr>
      <w:docPartBody>
        <w:p w:rsidR="000901FA" w:rsidRDefault="00FE4418">
          <w:pPr>
            <w:pStyle w:val="E1BA99C562D043EAB50693C5F510ECA69"/>
          </w:pPr>
          <w:r w:rsidRPr="005F1B26">
            <w:rPr>
              <w:rStyle w:val="PlaceholderText"/>
              <w:sz w:val="24"/>
            </w:rPr>
            <w:t>Choose an item.</w:t>
          </w:r>
        </w:p>
      </w:docPartBody>
    </w:docPart>
    <w:docPart>
      <w:docPartPr>
        <w:name w:val="10338D863E864E928104D42F999FE2E4"/>
        <w:category>
          <w:name w:val="General"/>
          <w:gallery w:val="placeholder"/>
        </w:category>
        <w:types>
          <w:type w:val="bbPlcHdr"/>
        </w:types>
        <w:behaviors>
          <w:behavior w:val="content"/>
        </w:behaviors>
        <w:guid w:val="{62E385FA-1F10-44AF-823C-48A86D80ACAA}"/>
      </w:docPartPr>
      <w:docPartBody>
        <w:p w:rsidR="000901FA" w:rsidRDefault="00FE4418">
          <w:pPr>
            <w:pStyle w:val="10338D863E864E928104D42F999FE2E49"/>
          </w:pPr>
          <w:r w:rsidRPr="005F1B26">
            <w:rPr>
              <w:rStyle w:val="PlaceholderText"/>
              <w:sz w:val="24"/>
            </w:rPr>
            <w:t>Choose an item.</w:t>
          </w:r>
        </w:p>
      </w:docPartBody>
    </w:docPart>
    <w:docPart>
      <w:docPartPr>
        <w:name w:val="C2A236068F6A4FBDB3FF2613DA3C67F8"/>
        <w:category>
          <w:name w:val="General"/>
          <w:gallery w:val="placeholder"/>
        </w:category>
        <w:types>
          <w:type w:val="bbPlcHdr"/>
        </w:types>
        <w:behaviors>
          <w:behavior w:val="content"/>
        </w:behaviors>
        <w:guid w:val="{66D13EBE-418F-479A-AD5D-7C65A5915CC1}"/>
      </w:docPartPr>
      <w:docPartBody>
        <w:p w:rsidR="000901FA" w:rsidRDefault="00FE4418">
          <w:pPr>
            <w:pStyle w:val="C2A236068F6A4FBDB3FF2613DA3C67F89"/>
          </w:pPr>
          <w:r w:rsidRPr="00493773">
            <w:rPr>
              <w:rStyle w:val="PlaceholderText"/>
              <w:sz w:val="24"/>
            </w:rPr>
            <w:t>Choose an item.</w:t>
          </w:r>
        </w:p>
      </w:docPartBody>
    </w:docPart>
    <w:docPart>
      <w:docPartPr>
        <w:name w:val="E90866A1B92345718171ECCC784C3243"/>
        <w:category>
          <w:name w:val="General"/>
          <w:gallery w:val="placeholder"/>
        </w:category>
        <w:types>
          <w:type w:val="bbPlcHdr"/>
        </w:types>
        <w:behaviors>
          <w:behavior w:val="content"/>
        </w:behaviors>
        <w:guid w:val="{3D8745AC-F4FD-42D7-9367-71D7FFF1F17A}"/>
      </w:docPartPr>
      <w:docPartBody>
        <w:p w:rsidR="000901FA" w:rsidRDefault="00FE4418">
          <w:pPr>
            <w:pStyle w:val="E90866A1B92345718171ECCC784C32439"/>
          </w:pPr>
          <w:r w:rsidRPr="00493773">
            <w:rPr>
              <w:rStyle w:val="PlaceholderText"/>
              <w:sz w:val="24"/>
            </w:rPr>
            <w:t>Choose an item.</w:t>
          </w:r>
        </w:p>
      </w:docPartBody>
    </w:docPart>
    <w:docPart>
      <w:docPartPr>
        <w:name w:val="DefaultPlaceholder_-1854013440"/>
        <w:category>
          <w:name w:val="General"/>
          <w:gallery w:val="placeholder"/>
        </w:category>
        <w:types>
          <w:type w:val="bbPlcHdr"/>
        </w:types>
        <w:behaviors>
          <w:behavior w:val="content"/>
        </w:behaviors>
        <w:guid w:val="{7485D168-207A-4D79-882E-A23423FF058D}"/>
      </w:docPartPr>
      <w:docPartBody>
        <w:p w:rsidR="00040E3C" w:rsidRDefault="00FE4418">
          <w:r w:rsidRPr="003C74CE">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81292932-0DAD-400D-BA90-077B87F4E2C9}"/>
      </w:docPartPr>
      <w:docPartBody>
        <w:p w:rsidR="00040E3C" w:rsidRDefault="00FE4418">
          <w:r w:rsidRPr="003C74C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901FA"/>
    <w:rsid w:val="00034483"/>
    <w:rsid w:val="00040E3C"/>
    <w:rsid w:val="00064D99"/>
    <w:rsid w:val="00065067"/>
    <w:rsid w:val="000901FA"/>
    <w:rsid w:val="0011330A"/>
    <w:rsid w:val="00221A41"/>
    <w:rsid w:val="00272BF3"/>
    <w:rsid w:val="003113D0"/>
    <w:rsid w:val="00330964"/>
    <w:rsid w:val="00343F80"/>
    <w:rsid w:val="00351BF4"/>
    <w:rsid w:val="00371FFD"/>
    <w:rsid w:val="00410429"/>
    <w:rsid w:val="00463840"/>
    <w:rsid w:val="004917D3"/>
    <w:rsid w:val="00495820"/>
    <w:rsid w:val="00501749"/>
    <w:rsid w:val="00634BF0"/>
    <w:rsid w:val="00681A19"/>
    <w:rsid w:val="00695FF3"/>
    <w:rsid w:val="006A2BF1"/>
    <w:rsid w:val="006A4FE8"/>
    <w:rsid w:val="006F0EEB"/>
    <w:rsid w:val="006F494E"/>
    <w:rsid w:val="00770BA6"/>
    <w:rsid w:val="007B4A68"/>
    <w:rsid w:val="007F0B51"/>
    <w:rsid w:val="00803D34"/>
    <w:rsid w:val="008248AC"/>
    <w:rsid w:val="00843F63"/>
    <w:rsid w:val="008B6BB8"/>
    <w:rsid w:val="008C6B8E"/>
    <w:rsid w:val="0095531F"/>
    <w:rsid w:val="0096637C"/>
    <w:rsid w:val="0098012A"/>
    <w:rsid w:val="00991759"/>
    <w:rsid w:val="00B03FFA"/>
    <w:rsid w:val="00B2073A"/>
    <w:rsid w:val="00B90E58"/>
    <w:rsid w:val="00C6479F"/>
    <w:rsid w:val="00C7736D"/>
    <w:rsid w:val="00D41984"/>
    <w:rsid w:val="00D763B4"/>
    <w:rsid w:val="00D84F94"/>
    <w:rsid w:val="00D953C7"/>
    <w:rsid w:val="00DD5CBD"/>
    <w:rsid w:val="00DD74F2"/>
    <w:rsid w:val="00EC2EB1"/>
    <w:rsid w:val="00F37A4D"/>
    <w:rsid w:val="00F90E53"/>
    <w:rsid w:val="00FE44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7710F5BA21E043F8867370486AFAB5009">
    <w:name w:val="7710F5BA21E043F8867370486AFAB5009"/>
    <w:pPr>
      <w:suppressAutoHyphens/>
      <w:spacing w:before="80" w:after="120" w:line="240" w:lineRule="auto"/>
    </w:pPr>
    <w:rPr>
      <w:rFonts w:ascii="Calibri" w:eastAsia="Calibri" w:hAnsi="Calibri" w:cs="Times New Roman"/>
      <w:sz w:val="20"/>
    </w:rPr>
  </w:style>
  <w:style w:type="paragraph" w:customStyle="1" w:styleId="E808FDEBC8D34C40AD1EEF4F0957927D9">
    <w:name w:val="E808FDEBC8D34C40AD1EEF4F0957927D9"/>
    <w:pPr>
      <w:suppressAutoHyphens/>
      <w:spacing w:before="80" w:after="120" w:line="240" w:lineRule="auto"/>
    </w:pPr>
    <w:rPr>
      <w:rFonts w:ascii="Calibri" w:eastAsia="Calibri" w:hAnsi="Calibri" w:cs="Times New Roman"/>
      <w:sz w:val="20"/>
    </w:rPr>
  </w:style>
  <w:style w:type="paragraph" w:customStyle="1" w:styleId="89B3DF27700748D99C9A41A5E2334B269">
    <w:name w:val="89B3DF27700748D99C9A41A5E2334B269"/>
    <w:pPr>
      <w:suppressAutoHyphens/>
      <w:spacing w:before="80" w:after="120" w:line="240" w:lineRule="auto"/>
    </w:pPr>
    <w:rPr>
      <w:rFonts w:ascii="Calibri" w:eastAsia="Calibri" w:hAnsi="Calibri" w:cs="Times New Roman"/>
      <w:sz w:val="20"/>
    </w:rPr>
  </w:style>
  <w:style w:type="paragraph" w:customStyle="1" w:styleId="3B850403FCB84C92B85816FF9EABC7079">
    <w:name w:val="3B850403FCB84C92B85816FF9EABC7079"/>
    <w:pPr>
      <w:suppressAutoHyphens/>
      <w:spacing w:before="80" w:after="120" w:line="240" w:lineRule="auto"/>
    </w:pPr>
    <w:rPr>
      <w:rFonts w:ascii="Calibri" w:eastAsia="Calibri" w:hAnsi="Calibri" w:cs="Times New Roman"/>
      <w:sz w:val="20"/>
    </w:rPr>
  </w:style>
  <w:style w:type="paragraph" w:customStyle="1" w:styleId="8361F842DB9E4AC88C403996426F4C719">
    <w:name w:val="8361F842DB9E4AC88C403996426F4C719"/>
    <w:pPr>
      <w:suppressAutoHyphens/>
      <w:spacing w:before="80" w:after="120" w:line="240" w:lineRule="auto"/>
    </w:pPr>
    <w:rPr>
      <w:rFonts w:ascii="Calibri" w:eastAsia="Calibri" w:hAnsi="Calibri" w:cs="Times New Roman"/>
      <w:sz w:val="20"/>
    </w:rPr>
  </w:style>
  <w:style w:type="paragraph" w:customStyle="1" w:styleId="2057BB37D5014AB09954FCD51387FF7C9">
    <w:name w:val="2057BB37D5014AB09954FCD51387FF7C9"/>
    <w:pPr>
      <w:suppressAutoHyphens/>
      <w:spacing w:before="80" w:after="120" w:line="240" w:lineRule="auto"/>
    </w:pPr>
    <w:rPr>
      <w:rFonts w:ascii="Calibri" w:eastAsia="Calibri" w:hAnsi="Calibri" w:cs="Times New Roman"/>
      <w:sz w:val="20"/>
    </w:rPr>
  </w:style>
  <w:style w:type="paragraph" w:customStyle="1" w:styleId="A618ED0C0E46461BB830E00BAF218CB29">
    <w:name w:val="A618ED0C0E46461BB830E00BAF218CB29"/>
    <w:pPr>
      <w:suppressAutoHyphens/>
      <w:spacing w:before="80" w:after="120" w:line="240" w:lineRule="auto"/>
    </w:pPr>
    <w:rPr>
      <w:rFonts w:ascii="Calibri" w:eastAsia="Calibri" w:hAnsi="Calibri" w:cs="Times New Roman"/>
      <w:sz w:val="20"/>
    </w:rPr>
  </w:style>
  <w:style w:type="paragraph" w:customStyle="1" w:styleId="6EE7D5BED380411983CD469E381CC4ED9">
    <w:name w:val="6EE7D5BED380411983CD469E381CC4ED9"/>
    <w:pPr>
      <w:suppressAutoHyphens/>
      <w:spacing w:before="80" w:after="120" w:line="240" w:lineRule="auto"/>
    </w:pPr>
    <w:rPr>
      <w:rFonts w:ascii="Calibri" w:eastAsia="Calibri" w:hAnsi="Calibri" w:cs="Times New Roman"/>
      <w:sz w:val="20"/>
    </w:rPr>
  </w:style>
  <w:style w:type="paragraph" w:customStyle="1" w:styleId="FF612FE7F973457A9F4D7656378A1F0C9">
    <w:name w:val="FF612FE7F973457A9F4D7656378A1F0C9"/>
    <w:pPr>
      <w:suppressAutoHyphens/>
      <w:spacing w:before="80" w:after="120" w:line="240" w:lineRule="auto"/>
    </w:pPr>
    <w:rPr>
      <w:rFonts w:ascii="Calibri" w:eastAsia="Calibri" w:hAnsi="Calibri" w:cs="Times New Roman"/>
      <w:sz w:val="20"/>
    </w:rPr>
  </w:style>
  <w:style w:type="paragraph" w:customStyle="1" w:styleId="C39E050A06A547A9BCACBDC88564CB0B9">
    <w:name w:val="C39E050A06A547A9BCACBDC88564CB0B9"/>
    <w:pPr>
      <w:suppressAutoHyphens/>
      <w:spacing w:before="80" w:after="120" w:line="240" w:lineRule="auto"/>
    </w:pPr>
    <w:rPr>
      <w:rFonts w:ascii="Calibri" w:eastAsia="Calibri" w:hAnsi="Calibri" w:cs="Times New Roman"/>
      <w:sz w:val="20"/>
    </w:rPr>
  </w:style>
  <w:style w:type="paragraph" w:customStyle="1" w:styleId="F7691F8089FB4AB7B856905A2C9C95029">
    <w:name w:val="F7691F8089FB4AB7B856905A2C9C95029"/>
    <w:pPr>
      <w:suppressAutoHyphens/>
      <w:spacing w:before="80" w:after="120" w:line="240" w:lineRule="auto"/>
    </w:pPr>
    <w:rPr>
      <w:rFonts w:ascii="Calibri" w:eastAsia="Calibri" w:hAnsi="Calibri" w:cs="Times New Roman"/>
      <w:sz w:val="20"/>
    </w:rPr>
  </w:style>
  <w:style w:type="paragraph" w:customStyle="1" w:styleId="55C93191EB304329AB8C112F1B7741C69">
    <w:name w:val="55C93191EB304329AB8C112F1B7741C69"/>
    <w:pPr>
      <w:suppressAutoHyphens/>
      <w:spacing w:before="80" w:after="120" w:line="240" w:lineRule="auto"/>
    </w:pPr>
    <w:rPr>
      <w:rFonts w:ascii="Calibri" w:eastAsia="Calibri" w:hAnsi="Calibri" w:cs="Times New Roman"/>
      <w:sz w:val="20"/>
    </w:rPr>
  </w:style>
  <w:style w:type="paragraph" w:customStyle="1" w:styleId="01014713362246D98B50EF99EB1078919">
    <w:name w:val="01014713362246D98B50EF99EB1078919"/>
    <w:pPr>
      <w:suppressAutoHyphens/>
      <w:spacing w:before="80" w:after="120" w:line="240" w:lineRule="auto"/>
    </w:pPr>
    <w:rPr>
      <w:rFonts w:ascii="Calibri" w:eastAsia="Calibri" w:hAnsi="Calibri" w:cs="Times New Roman"/>
      <w:sz w:val="20"/>
    </w:rPr>
  </w:style>
  <w:style w:type="paragraph" w:customStyle="1" w:styleId="777EDB5EF7F24C029AA50DBE9BB04E7E9">
    <w:name w:val="777EDB5EF7F24C029AA50DBE9BB04E7E9"/>
    <w:pPr>
      <w:suppressAutoHyphens/>
      <w:spacing w:before="80" w:after="120" w:line="240" w:lineRule="auto"/>
    </w:pPr>
    <w:rPr>
      <w:rFonts w:ascii="Calibri" w:eastAsia="Calibri" w:hAnsi="Calibri" w:cs="Times New Roman"/>
      <w:sz w:val="20"/>
    </w:rPr>
  </w:style>
  <w:style w:type="paragraph" w:customStyle="1" w:styleId="1582C0931A0042D8885D72545B2D06F19">
    <w:name w:val="1582C0931A0042D8885D72545B2D06F19"/>
    <w:pPr>
      <w:suppressAutoHyphens/>
      <w:spacing w:before="80" w:after="120" w:line="240" w:lineRule="auto"/>
    </w:pPr>
    <w:rPr>
      <w:rFonts w:ascii="Calibri" w:eastAsia="Calibri" w:hAnsi="Calibri" w:cs="Times New Roman"/>
      <w:sz w:val="20"/>
    </w:rPr>
  </w:style>
  <w:style w:type="paragraph" w:customStyle="1" w:styleId="A33C7EAF06BE4088B7BDA6B84F938E7D9">
    <w:name w:val="A33C7EAF06BE4088B7BDA6B84F938E7D9"/>
    <w:pPr>
      <w:suppressAutoHyphens/>
      <w:spacing w:before="80" w:after="120" w:line="240" w:lineRule="auto"/>
    </w:pPr>
    <w:rPr>
      <w:rFonts w:ascii="Calibri" w:eastAsia="Calibri" w:hAnsi="Calibri" w:cs="Times New Roman"/>
      <w:sz w:val="20"/>
    </w:rPr>
  </w:style>
  <w:style w:type="paragraph" w:customStyle="1" w:styleId="6FA6A7184A3E4CF0962DF2D410171D3A9">
    <w:name w:val="6FA6A7184A3E4CF0962DF2D410171D3A9"/>
    <w:pPr>
      <w:suppressAutoHyphens/>
      <w:spacing w:before="80" w:after="120" w:line="240" w:lineRule="auto"/>
    </w:pPr>
    <w:rPr>
      <w:rFonts w:ascii="Calibri" w:eastAsia="Calibri" w:hAnsi="Calibri" w:cs="Times New Roman"/>
      <w:sz w:val="20"/>
    </w:rPr>
  </w:style>
  <w:style w:type="paragraph" w:customStyle="1" w:styleId="7B0A1C2D7CDC4A7080F5E8C385C6721D9">
    <w:name w:val="7B0A1C2D7CDC4A7080F5E8C385C6721D9"/>
    <w:pPr>
      <w:suppressAutoHyphens/>
      <w:spacing w:before="80" w:after="120" w:line="240" w:lineRule="auto"/>
    </w:pPr>
    <w:rPr>
      <w:rFonts w:ascii="Calibri" w:eastAsia="Calibri" w:hAnsi="Calibri" w:cs="Times New Roman"/>
      <w:sz w:val="20"/>
    </w:rPr>
  </w:style>
  <w:style w:type="paragraph" w:customStyle="1" w:styleId="D169B90F592947F0B5CA8EB9A028065B9">
    <w:name w:val="D169B90F592947F0B5CA8EB9A028065B9"/>
    <w:pPr>
      <w:suppressAutoHyphens/>
      <w:spacing w:before="80" w:after="120" w:line="240" w:lineRule="auto"/>
    </w:pPr>
    <w:rPr>
      <w:rFonts w:ascii="Calibri" w:eastAsia="Calibri" w:hAnsi="Calibri" w:cs="Times New Roman"/>
      <w:sz w:val="20"/>
    </w:rPr>
  </w:style>
  <w:style w:type="paragraph" w:customStyle="1" w:styleId="49E1DEAF20324994BCCCFCF33FA6DE889">
    <w:name w:val="49E1DEAF20324994BCCCFCF33FA6DE889"/>
    <w:pPr>
      <w:suppressAutoHyphens/>
      <w:spacing w:before="80" w:after="120" w:line="240" w:lineRule="auto"/>
    </w:pPr>
    <w:rPr>
      <w:rFonts w:ascii="Calibri" w:eastAsia="Calibri" w:hAnsi="Calibri" w:cs="Times New Roman"/>
      <w:sz w:val="20"/>
    </w:rPr>
  </w:style>
  <w:style w:type="paragraph" w:customStyle="1" w:styleId="31644A4EEFDE418587040AD0C721340A9">
    <w:name w:val="31644A4EEFDE418587040AD0C721340A9"/>
    <w:pPr>
      <w:suppressAutoHyphens/>
      <w:spacing w:before="80" w:after="120" w:line="240" w:lineRule="auto"/>
    </w:pPr>
    <w:rPr>
      <w:rFonts w:ascii="Calibri" w:eastAsia="Calibri" w:hAnsi="Calibri" w:cs="Times New Roman"/>
      <w:sz w:val="20"/>
    </w:rPr>
  </w:style>
  <w:style w:type="paragraph" w:customStyle="1" w:styleId="7C24E91E1FBE4ED0A8C9F51097828AEE9">
    <w:name w:val="7C24E91E1FBE4ED0A8C9F51097828AEE9"/>
    <w:pPr>
      <w:suppressAutoHyphens/>
      <w:spacing w:before="80" w:after="120" w:line="240" w:lineRule="auto"/>
    </w:pPr>
    <w:rPr>
      <w:rFonts w:ascii="Calibri" w:eastAsia="Calibri" w:hAnsi="Calibri" w:cs="Times New Roman"/>
      <w:sz w:val="20"/>
    </w:rPr>
  </w:style>
  <w:style w:type="paragraph" w:customStyle="1" w:styleId="2A145DDF8CAF4B6DA8EE7CEA5B7A25FC9">
    <w:name w:val="2A145DDF8CAF4B6DA8EE7CEA5B7A25FC9"/>
    <w:pPr>
      <w:suppressAutoHyphens/>
      <w:spacing w:before="80" w:after="120" w:line="240" w:lineRule="auto"/>
    </w:pPr>
    <w:rPr>
      <w:rFonts w:ascii="Calibri" w:eastAsia="Calibri" w:hAnsi="Calibri" w:cs="Times New Roman"/>
      <w:sz w:val="20"/>
    </w:rPr>
  </w:style>
  <w:style w:type="paragraph" w:customStyle="1" w:styleId="8B20C255FC324172A47EB9B97C2A6DFB9">
    <w:name w:val="8B20C255FC324172A47EB9B97C2A6DFB9"/>
    <w:pPr>
      <w:suppressAutoHyphens/>
      <w:spacing w:before="80" w:after="120" w:line="240" w:lineRule="auto"/>
    </w:pPr>
    <w:rPr>
      <w:rFonts w:ascii="Calibri" w:eastAsia="Calibri" w:hAnsi="Calibri" w:cs="Times New Roman"/>
      <w:sz w:val="20"/>
    </w:rPr>
  </w:style>
  <w:style w:type="paragraph" w:customStyle="1" w:styleId="44F97C76A9824E5286EEDA22C961C0679">
    <w:name w:val="44F97C76A9824E5286EEDA22C961C0679"/>
    <w:pPr>
      <w:suppressAutoHyphens/>
      <w:spacing w:before="80" w:after="120" w:line="240" w:lineRule="auto"/>
    </w:pPr>
    <w:rPr>
      <w:rFonts w:ascii="Calibri" w:eastAsia="Calibri" w:hAnsi="Calibri" w:cs="Times New Roman"/>
      <w:sz w:val="20"/>
    </w:rPr>
  </w:style>
  <w:style w:type="paragraph" w:customStyle="1" w:styleId="214DCED184D44C709AF0A73690C069389">
    <w:name w:val="214DCED184D44C709AF0A73690C069389"/>
    <w:pPr>
      <w:suppressAutoHyphens/>
      <w:spacing w:before="80" w:after="120" w:line="240" w:lineRule="auto"/>
    </w:pPr>
    <w:rPr>
      <w:rFonts w:ascii="Calibri" w:eastAsia="Calibri" w:hAnsi="Calibri" w:cs="Times New Roman"/>
      <w:sz w:val="20"/>
    </w:rPr>
  </w:style>
  <w:style w:type="paragraph" w:customStyle="1" w:styleId="694FEE1A02424993A5FE5B8466A5C0789">
    <w:name w:val="694FEE1A02424993A5FE5B8466A5C0789"/>
    <w:pPr>
      <w:suppressAutoHyphens/>
      <w:spacing w:before="80" w:after="120" w:line="240" w:lineRule="auto"/>
    </w:pPr>
    <w:rPr>
      <w:rFonts w:ascii="Calibri" w:eastAsia="Calibri" w:hAnsi="Calibri" w:cs="Times New Roman"/>
      <w:sz w:val="20"/>
    </w:rPr>
  </w:style>
  <w:style w:type="paragraph" w:customStyle="1" w:styleId="E23B8F0EB7F14C2C8C683377CF3AE58E9">
    <w:name w:val="E23B8F0EB7F14C2C8C683377CF3AE58E9"/>
    <w:pPr>
      <w:suppressAutoHyphens/>
      <w:spacing w:before="80" w:after="120" w:line="240" w:lineRule="auto"/>
    </w:pPr>
    <w:rPr>
      <w:rFonts w:ascii="Calibri" w:eastAsia="Calibri" w:hAnsi="Calibri" w:cs="Times New Roman"/>
      <w:sz w:val="20"/>
    </w:rPr>
  </w:style>
  <w:style w:type="paragraph" w:customStyle="1" w:styleId="1C4EF02310C7435983896FE62503667C9">
    <w:name w:val="1C4EF02310C7435983896FE62503667C9"/>
    <w:pPr>
      <w:suppressAutoHyphens/>
      <w:spacing w:before="80" w:after="120" w:line="240" w:lineRule="auto"/>
    </w:pPr>
    <w:rPr>
      <w:rFonts w:ascii="Calibri" w:eastAsia="Calibri" w:hAnsi="Calibri" w:cs="Times New Roman"/>
      <w:sz w:val="20"/>
    </w:rPr>
  </w:style>
  <w:style w:type="paragraph" w:customStyle="1" w:styleId="06B061D597D5420CB99E5376218FFAC49">
    <w:name w:val="06B061D597D5420CB99E5376218FFAC49"/>
    <w:pPr>
      <w:suppressAutoHyphens/>
      <w:spacing w:before="80" w:after="120" w:line="240" w:lineRule="auto"/>
    </w:pPr>
    <w:rPr>
      <w:rFonts w:ascii="Calibri" w:eastAsia="Calibri" w:hAnsi="Calibri" w:cs="Times New Roman"/>
      <w:sz w:val="20"/>
    </w:rPr>
  </w:style>
  <w:style w:type="paragraph" w:customStyle="1" w:styleId="615023181D5940EAA69249CBD5E51B699">
    <w:name w:val="615023181D5940EAA69249CBD5E51B699"/>
    <w:pPr>
      <w:suppressAutoHyphens/>
      <w:spacing w:before="80" w:after="120" w:line="240" w:lineRule="auto"/>
    </w:pPr>
    <w:rPr>
      <w:rFonts w:ascii="Calibri" w:eastAsia="Calibri" w:hAnsi="Calibri" w:cs="Times New Roman"/>
      <w:sz w:val="20"/>
    </w:rPr>
  </w:style>
  <w:style w:type="paragraph" w:customStyle="1" w:styleId="488616FBA6E84D18810FDF495C5F138F9">
    <w:name w:val="488616FBA6E84D18810FDF495C5F138F9"/>
    <w:pPr>
      <w:suppressAutoHyphens/>
      <w:spacing w:before="80" w:after="120" w:line="240" w:lineRule="auto"/>
    </w:pPr>
    <w:rPr>
      <w:rFonts w:ascii="Calibri" w:eastAsia="Calibri" w:hAnsi="Calibri" w:cs="Times New Roman"/>
      <w:sz w:val="20"/>
    </w:rPr>
  </w:style>
  <w:style w:type="paragraph" w:customStyle="1" w:styleId="3D3B5FA1152D421CA3CDDA32AD6938709">
    <w:name w:val="3D3B5FA1152D421CA3CDDA32AD6938709"/>
    <w:pPr>
      <w:suppressAutoHyphens/>
      <w:spacing w:before="80" w:after="120" w:line="240" w:lineRule="auto"/>
    </w:pPr>
    <w:rPr>
      <w:rFonts w:ascii="Calibri" w:eastAsia="Calibri" w:hAnsi="Calibri" w:cs="Times New Roman"/>
      <w:sz w:val="20"/>
    </w:rPr>
  </w:style>
  <w:style w:type="paragraph" w:customStyle="1" w:styleId="7CE5B343B7D64F43A27EBF829312FDA89">
    <w:name w:val="7CE5B343B7D64F43A27EBF829312FDA89"/>
    <w:pPr>
      <w:suppressAutoHyphens/>
      <w:spacing w:before="80" w:after="120" w:line="240" w:lineRule="auto"/>
    </w:pPr>
    <w:rPr>
      <w:rFonts w:ascii="Calibri" w:eastAsia="Calibri" w:hAnsi="Calibri" w:cs="Times New Roman"/>
      <w:sz w:val="20"/>
    </w:rPr>
  </w:style>
  <w:style w:type="paragraph" w:customStyle="1" w:styleId="88AB526237EC4A55A4DFFAE094F9FF999">
    <w:name w:val="88AB526237EC4A55A4DFFAE094F9FF999"/>
    <w:pPr>
      <w:suppressAutoHyphens/>
      <w:spacing w:before="80" w:after="120" w:line="240" w:lineRule="auto"/>
    </w:pPr>
    <w:rPr>
      <w:rFonts w:ascii="Calibri" w:eastAsia="Calibri" w:hAnsi="Calibri" w:cs="Times New Roman"/>
      <w:sz w:val="20"/>
    </w:rPr>
  </w:style>
  <w:style w:type="paragraph" w:customStyle="1" w:styleId="3CABC38DE5154ABFAB7FB1713ACD6C1A9">
    <w:name w:val="3CABC38DE5154ABFAB7FB1713ACD6C1A9"/>
    <w:pPr>
      <w:suppressAutoHyphens/>
      <w:spacing w:before="80" w:after="120" w:line="240" w:lineRule="auto"/>
    </w:pPr>
    <w:rPr>
      <w:rFonts w:ascii="Calibri" w:eastAsia="Calibri" w:hAnsi="Calibri" w:cs="Times New Roman"/>
      <w:sz w:val="20"/>
    </w:rPr>
  </w:style>
  <w:style w:type="paragraph" w:customStyle="1" w:styleId="ECD4785522D8459F843B505F4FBA02489">
    <w:name w:val="ECD4785522D8459F843B505F4FBA02489"/>
    <w:pPr>
      <w:suppressAutoHyphens/>
      <w:spacing w:before="80" w:after="120" w:line="240" w:lineRule="auto"/>
    </w:pPr>
    <w:rPr>
      <w:rFonts w:ascii="Calibri" w:eastAsia="Calibri" w:hAnsi="Calibri" w:cs="Times New Roman"/>
      <w:sz w:val="20"/>
    </w:rPr>
  </w:style>
  <w:style w:type="paragraph" w:customStyle="1" w:styleId="83CC702F74ED4E55A8C0909F6D9595319">
    <w:name w:val="83CC702F74ED4E55A8C0909F6D9595319"/>
    <w:pPr>
      <w:suppressAutoHyphens/>
      <w:spacing w:before="80" w:after="120" w:line="240" w:lineRule="auto"/>
    </w:pPr>
    <w:rPr>
      <w:rFonts w:ascii="Calibri" w:eastAsia="Calibri" w:hAnsi="Calibri" w:cs="Times New Roman"/>
      <w:sz w:val="20"/>
    </w:rPr>
  </w:style>
  <w:style w:type="paragraph" w:customStyle="1" w:styleId="F6ADC69C72294360A0914BA964AB22F39">
    <w:name w:val="F6ADC69C72294360A0914BA964AB22F39"/>
    <w:pPr>
      <w:suppressAutoHyphens/>
      <w:spacing w:before="80" w:after="120" w:line="240" w:lineRule="auto"/>
    </w:pPr>
    <w:rPr>
      <w:rFonts w:ascii="Calibri" w:eastAsia="Calibri" w:hAnsi="Calibri" w:cs="Times New Roman"/>
      <w:sz w:val="20"/>
    </w:rPr>
  </w:style>
  <w:style w:type="paragraph" w:customStyle="1" w:styleId="E1BA99C562D043EAB50693C5F510ECA69">
    <w:name w:val="E1BA99C562D043EAB50693C5F510ECA69"/>
    <w:pPr>
      <w:suppressAutoHyphens/>
      <w:spacing w:before="80" w:after="120" w:line="240" w:lineRule="auto"/>
    </w:pPr>
    <w:rPr>
      <w:rFonts w:ascii="Calibri" w:eastAsia="Calibri" w:hAnsi="Calibri" w:cs="Times New Roman"/>
      <w:sz w:val="20"/>
    </w:rPr>
  </w:style>
  <w:style w:type="paragraph" w:customStyle="1" w:styleId="10338D863E864E928104D42F999FE2E49">
    <w:name w:val="10338D863E864E928104D42F999FE2E49"/>
    <w:pPr>
      <w:suppressAutoHyphens/>
      <w:spacing w:before="80" w:after="120" w:line="240" w:lineRule="auto"/>
    </w:pPr>
    <w:rPr>
      <w:rFonts w:ascii="Calibri" w:eastAsia="Calibri" w:hAnsi="Calibri" w:cs="Times New Roman"/>
      <w:sz w:val="20"/>
    </w:rPr>
  </w:style>
  <w:style w:type="paragraph" w:customStyle="1" w:styleId="C2A236068F6A4FBDB3FF2613DA3C67F89">
    <w:name w:val="C2A236068F6A4FBDB3FF2613DA3C67F89"/>
    <w:pPr>
      <w:suppressAutoHyphens/>
      <w:spacing w:before="80" w:after="120" w:line="240" w:lineRule="auto"/>
    </w:pPr>
    <w:rPr>
      <w:rFonts w:ascii="Calibri" w:eastAsia="Calibri" w:hAnsi="Calibri" w:cs="Times New Roman"/>
      <w:sz w:val="20"/>
    </w:rPr>
  </w:style>
  <w:style w:type="paragraph" w:customStyle="1" w:styleId="E90866A1B92345718171ECCC784C32439">
    <w:name w:val="E90866A1B92345718171ECCC784C32439"/>
    <w:pPr>
      <w:suppressAutoHyphens/>
      <w:spacing w:before="80" w:after="120" w:line="240" w:lineRule="auto"/>
    </w:pPr>
    <w:rPr>
      <w:rFonts w:ascii="Calibri" w:eastAsia="Calibri" w:hAnsi="Calibri" w:cs="Times New Roman"/>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C6880DF9201342B5C6A165D675C523" ma:contentTypeVersion="24" ma:contentTypeDescription="Create a new document." ma:contentTypeScope="" ma:versionID="64ab71d22221f2aa223f82c416d2d14d">
  <xsd:schema xmlns:xsd="http://www.w3.org/2001/XMLSchema" xmlns:xs="http://www.w3.org/2001/XMLSchema" xmlns:p="http://schemas.microsoft.com/office/2006/metadata/properties" xmlns:ns2="90f4b0c5-0876-4eab-b7a9-276a3b7cf62b" xmlns:ns3="a5114ee5-3726-4731-9074-90979358cacc" targetNamespace="http://schemas.microsoft.com/office/2006/metadata/properties" ma:root="true" ma:fieldsID="338c7fb43052ab9180b41b59d12df56d" ns2:_="" ns3:_="">
    <xsd:import namespace="90f4b0c5-0876-4eab-b7a9-276a3b7cf62b"/>
    <xsd:import namespace="a5114ee5-3726-4731-9074-90979358cac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ImageMetadataListItemId" minOccurs="0"/>
                <xsd:element ref="ns2:ImageMetadataListFieldId" minOccurs="0"/>
                <xsd:element ref="ns2:KWIZVersionName" minOccurs="0"/>
                <xsd:element ref="ns2:KWIZVersionDescription" minOccurs="0"/>
                <xsd:element ref="ns2:KWIZVersionCreatedBy" minOccurs="0"/>
                <xsd:element ref="ns2:KWIZVersionActiveVID" minOccurs="0"/>
                <xsd:element ref="ns2:KWIZVersionPublishedVID" minOccurs="0"/>
                <xsd:element ref="ns2:KWIZPublishingEnabl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4b0c5-0876-4eab-b7a9-276a3b7cf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ImageMetadataListItemId" ma:index="24" nillable="true" ma:displayName="ImageMetadataListItemId" ma:hidden="true" ma:indexed="true" ma:internalName="ImageMetadataListItemId">
      <xsd:simpleType>
        <xsd:restriction base="dms:Unknown"/>
      </xsd:simpleType>
    </xsd:element>
    <xsd:element name="ImageMetadataListFieldId" ma:index="25" nillable="true" ma:displayName="ImageMetadataListFieldId" ma:hidden="true" ma:indexed="true" ma:internalName="ImageMetadataListFieldId">
      <xsd:simpleType>
        <xsd:restriction base="dms:Unknown"/>
      </xsd:simpleType>
    </xsd:element>
    <xsd:element name="KWIZVersionName" ma:index="26" nillable="true" ma:displayName="KWIZVersionName" ma:hidden="true" ma:internalName="KWIZVersionName">
      <xsd:simpleType>
        <xsd:restriction base="dms:Text">
          <xsd:maxLength value="255"/>
        </xsd:restriction>
      </xsd:simpleType>
    </xsd:element>
    <xsd:element name="KWIZVersionDescription" ma:index="27" nillable="true" ma:displayName="KWIZVersionDescription" ma:hidden="true" ma:internalName="KWIZVersionDescription">
      <xsd:simpleType>
        <xsd:restriction base="dms:Note"/>
      </xsd:simpleType>
    </xsd:element>
    <xsd:element name="KWIZVersionCreatedBy" ma:index="28" nillable="true" ma:displayName="KWIZVersionCreatedBy" ma:hidden="true" ma:internalName="KWIZVersionCreatedBy">
      <xsd:simpleType>
        <xsd:restriction base="dms:Text">
          <xsd:maxLength value="255"/>
        </xsd:restriction>
      </xsd:simpleType>
    </xsd:element>
    <xsd:element name="KWIZVersionActiveVID" ma:index="29" nillable="true" ma:displayName="KWIZVersionActiveVID" ma:hidden="true" ma:internalName="KWIZVersionActiveVID">
      <xsd:simpleType>
        <xsd:restriction base="dms:Text">
          <xsd:maxLength value="255"/>
        </xsd:restriction>
      </xsd:simpleType>
    </xsd:element>
    <xsd:element name="KWIZVersionPublishedVID" ma:index="30" nillable="true" ma:displayName="KWIZVersionPublishedVID" ma:hidden="true" ma:internalName="KWIZVersionPublishedVID">
      <xsd:simpleType>
        <xsd:restriction base="dms:Text">
          <xsd:maxLength value="255"/>
        </xsd:restriction>
      </xsd:simpleType>
    </xsd:element>
    <xsd:element name="KWIZPublishingEnabled" ma:index="31" nillable="true" ma:displayName="KWIZPublishingEnabled" ma:hidden="true" ma:internalName="KWIZPublishingEnabl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5114ee5-3726-4731-9074-90979358cac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836693f-27a7-45bd-9b0b-d2a3c676af03}" ma:internalName="TaxCatchAll" ma:showField="CatchAllData" ma:web="a5114ee5-3726-4731-9074-90979358ca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TaxCatchAll xmlns="a5114ee5-3726-4731-9074-90979358cacc" xsi:nil="true"/>
    <lcf76f155ced4ddcb4097134ff3c332f xmlns="90f4b0c5-0876-4eab-b7a9-276a3b7cf62b">
      <Terms xmlns="http://schemas.microsoft.com/office/infopath/2007/PartnerControls"/>
    </lcf76f155ced4ddcb4097134ff3c332f>
    <KWIZVersionPublishedVID xmlns="90f4b0c5-0876-4eab-b7a9-276a3b7cf62b" xsi:nil="true"/>
    <KWIZVersionDescription xmlns="90f4b0c5-0876-4eab-b7a9-276a3b7cf62b" xsi:nil="true"/>
    <KWIZVersionCreatedBy xmlns="90f4b0c5-0876-4eab-b7a9-276a3b7cf62b" xsi:nil="true"/>
    <ImageMetadataListFieldId xmlns="90f4b0c5-0876-4eab-b7a9-276a3b7cf62b" xsi:nil="true"/>
    <ImageMetadataListItemId xmlns="90f4b0c5-0876-4eab-b7a9-276a3b7cf62b" xsi:nil="true"/>
    <KWIZVersionActiveVID xmlns="90f4b0c5-0876-4eab-b7a9-276a3b7cf62b" xsi:nil="true"/>
    <KWIZPublishingEnabled xmlns="90f4b0c5-0876-4eab-b7a9-276a3b7cf62b" xsi:nil="true"/>
    <KWIZVersionName xmlns="90f4b0c5-0876-4eab-b7a9-276a3b7cf62b" xsi:nil="true"/>
  </documentManagement>
</p:properties>
</file>

<file path=customXml/itemProps1.xml><?xml version="1.0" encoding="utf-8"?>
<ds:datastoreItem xmlns:ds="http://schemas.openxmlformats.org/officeDocument/2006/customXml" ds:itemID="{8E1DECCC-233A-44E6-A128-9E4615DCB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4b0c5-0876-4eab-b7a9-276a3b7cf62b"/>
    <ds:schemaRef ds:uri="a5114ee5-3726-4731-9074-90979358c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4.xml><?xml version="1.0" encoding="utf-8"?>
<ds:datastoreItem xmlns:ds="http://schemas.openxmlformats.org/officeDocument/2006/customXml" ds:itemID="{4B8AE5AB-9F2B-4CDD-8F4B-2C6FDCDF943A}">
  <ds:schemaRefs>
    <ds:schemaRef ds:uri="http://schemas.openxmlformats.org/officeDocument/2006/bibliography"/>
  </ds:schemaRefs>
</ds:datastoreItem>
</file>

<file path=customXml/itemProps5.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6.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a5114ee5-3726-4731-9074-90979358cacc"/>
    <ds:schemaRef ds:uri="90f4b0c5-0876-4eab-b7a9-276a3b7cf62b"/>
  </ds:schemaRefs>
</ds:datastoreItem>
</file>

<file path=docProps/app.xml><?xml version="1.0" encoding="utf-8"?>
<Properties xmlns="http://schemas.openxmlformats.org/officeDocument/2006/extended-properties" xmlns:vt="http://schemas.openxmlformats.org/officeDocument/2006/docPropsVTypes">
  <Template>PD Template  (Chief Ministers) (18)</Template>
  <TotalTime>2</TotalTime>
  <Pages>7</Pages>
  <Words>1725</Words>
  <Characters>9833</Characters>
  <DocSecurity>0</DocSecurity>
  <Lines>81</Lines>
  <Paragraphs>23</Paragraphs>
  <ScaleCrop>false</ScaleCrop>
  <HeadingPairs>
    <vt:vector size="2" baseType="variant">
      <vt:variant>
        <vt:lpstr>Title</vt:lpstr>
      </vt:variant>
      <vt:variant>
        <vt:i4>1</vt:i4>
      </vt:variant>
    </vt:vector>
  </HeadingPairs>
  <TitlesOfParts>
    <vt:vector size="1" baseType="lpstr">
      <vt:lpstr>Position Description Template - Chief Ministers</vt:lpstr>
    </vt:vector>
  </TitlesOfParts>
  <LinksUpToDate>false</LinksUpToDate>
  <CharactersWithSpaces>11535</CharactersWithSpaces>
  <SharedDoc>false</SharedDoc>
  <HLinks>
    <vt:vector size="282" baseType="variant">
      <vt:variant>
        <vt:i4>3145821</vt:i4>
      </vt:variant>
      <vt:variant>
        <vt:i4>273</vt:i4>
      </vt:variant>
      <vt:variant>
        <vt:i4>0</vt:i4>
      </vt:variant>
      <vt:variant>
        <vt:i4>5</vt:i4>
      </vt:variant>
      <vt:variant>
        <vt:lpwstr>http://sharedservices/ACTgovt/FinanceForms/Asset_AdditionAmendment.pdf</vt:lpwstr>
      </vt:variant>
      <vt:variant>
        <vt:lpwstr/>
      </vt:variant>
      <vt:variant>
        <vt:i4>1703986</vt:i4>
      </vt:variant>
      <vt:variant>
        <vt:i4>266</vt:i4>
      </vt:variant>
      <vt:variant>
        <vt:i4>0</vt:i4>
      </vt:variant>
      <vt:variant>
        <vt:i4>5</vt:i4>
      </vt:variant>
      <vt:variant>
        <vt:lpwstr/>
      </vt:variant>
      <vt:variant>
        <vt:lpwstr>_Toc413850048</vt:lpwstr>
      </vt:variant>
      <vt:variant>
        <vt:i4>1703986</vt:i4>
      </vt:variant>
      <vt:variant>
        <vt:i4>260</vt:i4>
      </vt:variant>
      <vt:variant>
        <vt:i4>0</vt:i4>
      </vt:variant>
      <vt:variant>
        <vt:i4>5</vt:i4>
      </vt:variant>
      <vt:variant>
        <vt:lpwstr/>
      </vt:variant>
      <vt:variant>
        <vt:lpwstr>_Toc413850044</vt:lpwstr>
      </vt:variant>
      <vt:variant>
        <vt:i4>1703986</vt:i4>
      </vt:variant>
      <vt:variant>
        <vt:i4>254</vt:i4>
      </vt:variant>
      <vt:variant>
        <vt:i4>0</vt:i4>
      </vt:variant>
      <vt:variant>
        <vt:i4>5</vt:i4>
      </vt:variant>
      <vt:variant>
        <vt:lpwstr/>
      </vt:variant>
      <vt:variant>
        <vt:lpwstr>_Toc413850040</vt:lpwstr>
      </vt:variant>
      <vt:variant>
        <vt:i4>1900594</vt:i4>
      </vt:variant>
      <vt:variant>
        <vt:i4>248</vt:i4>
      </vt:variant>
      <vt:variant>
        <vt:i4>0</vt:i4>
      </vt:variant>
      <vt:variant>
        <vt:i4>5</vt:i4>
      </vt:variant>
      <vt:variant>
        <vt:lpwstr/>
      </vt:variant>
      <vt:variant>
        <vt:lpwstr>_Toc413850035</vt:lpwstr>
      </vt:variant>
      <vt:variant>
        <vt:i4>1900594</vt:i4>
      </vt:variant>
      <vt:variant>
        <vt:i4>242</vt:i4>
      </vt:variant>
      <vt:variant>
        <vt:i4>0</vt:i4>
      </vt:variant>
      <vt:variant>
        <vt:i4>5</vt:i4>
      </vt:variant>
      <vt:variant>
        <vt:lpwstr/>
      </vt:variant>
      <vt:variant>
        <vt:lpwstr>_Toc413850034</vt:lpwstr>
      </vt:variant>
      <vt:variant>
        <vt:i4>1900594</vt:i4>
      </vt:variant>
      <vt:variant>
        <vt:i4>236</vt:i4>
      </vt:variant>
      <vt:variant>
        <vt:i4>0</vt:i4>
      </vt:variant>
      <vt:variant>
        <vt:i4>5</vt:i4>
      </vt:variant>
      <vt:variant>
        <vt:lpwstr/>
      </vt:variant>
      <vt:variant>
        <vt:lpwstr>_Toc413850033</vt:lpwstr>
      </vt:variant>
      <vt:variant>
        <vt:i4>1900594</vt:i4>
      </vt:variant>
      <vt:variant>
        <vt:i4>230</vt:i4>
      </vt:variant>
      <vt:variant>
        <vt:i4>0</vt:i4>
      </vt:variant>
      <vt:variant>
        <vt:i4>5</vt:i4>
      </vt:variant>
      <vt:variant>
        <vt:lpwstr/>
      </vt:variant>
      <vt:variant>
        <vt:lpwstr>_Toc413850032</vt:lpwstr>
      </vt:variant>
      <vt:variant>
        <vt:i4>1900594</vt:i4>
      </vt:variant>
      <vt:variant>
        <vt:i4>224</vt:i4>
      </vt:variant>
      <vt:variant>
        <vt:i4>0</vt:i4>
      </vt:variant>
      <vt:variant>
        <vt:i4>5</vt:i4>
      </vt:variant>
      <vt:variant>
        <vt:lpwstr/>
      </vt:variant>
      <vt:variant>
        <vt:lpwstr>_Toc413850031</vt:lpwstr>
      </vt:variant>
      <vt:variant>
        <vt:i4>1900594</vt:i4>
      </vt:variant>
      <vt:variant>
        <vt:i4>218</vt:i4>
      </vt:variant>
      <vt:variant>
        <vt:i4>0</vt:i4>
      </vt:variant>
      <vt:variant>
        <vt:i4>5</vt:i4>
      </vt:variant>
      <vt:variant>
        <vt:lpwstr/>
      </vt:variant>
      <vt:variant>
        <vt:lpwstr>_Toc413850030</vt:lpwstr>
      </vt:variant>
      <vt:variant>
        <vt:i4>1835058</vt:i4>
      </vt:variant>
      <vt:variant>
        <vt:i4>212</vt:i4>
      </vt:variant>
      <vt:variant>
        <vt:i4>0</vt:i4>
      </vt:variant>
      <vt:variant>
        <vt:i4>5</vt:i4>
      </vt:variant>
      <vt:variant>
        <vt:lpwstr/>
      </vt:variant>
      <vt:variant>
        <vt:lpwstr>_Toc413850029</vt:lpwstr>
      </vt:variant>
      <vt:variant>
        <vt:i4>1835058</vt:i4>
      </vt:variant>
      <vt:variant>
        <vt:i4>206</vt:i4>
      </vt:variant>
      <vt:variant>
        <vt:i4>0</vt:i4>
      </vt:variant>
      <vt:variant>
        <vt:i4>5</vt:i4>
      </vt:variant>
      <vt:variant>
        <vt:lpwstr/>
      </vt:variant>
      <vt:variant>
        <vt:lpwstr>_Toc413850028</vt:lpwstr>
      </vt:variant>
      <vt:variant>
        <vt:i4>1835058</vt:i4>
      </vt:variant>
      <vt:variant>
        <vt:i4>200</vt:i4>
      </vt:variant>
      <vt:variant>
        <vt:i4>0</vt:i4>
      </vt:variant>
      <vt:variant>
        <vt:i4>5</vt:i4>
      </vt:variant>
      <vt:variant>
        <vt:lpwstr/>
      </vt:variant>
      <vt:variant>
        <vt:lpwstr>_Toc413850027</vt:lpwstr>
      </vt:variant>
      <vt:variant>
        <vt:i4>1835058</vt:i4>
      </vt:variant>
      <vt:variant>
        <vt:i4>194</vt:i4>
      </vt:variant>
      <vt:variant>
        <vt:i4>0</vt:i4>
      </vt:variant>
      <vt:variant>
        <vt:i4>5</vt:i4>
      </vt:variant>
      <vt:variant>
        <vt:lpwstr/>
      </vt:variant>
      <vt:variant>
        <vt:lpwstr>_Toc413850026</vt:lpwstr>
      </vt:variant>
      <vt:variant>
        <vt:i4>1835058</vt:i4>
      </vt:variant>
      <vt:variant>
        <vt:i4>188</vt:i4>
      </vt:variant>
      <vt:variant>
        <vt:i4>0</vt:i4>
      </vt:variant>
      <vt:variant>
        <vt:i4>5</vt:i4>
      </vt:variant>
      <vt:variant>
        <vt:lpwstr/>
      </vt:variant>
      <vt:variant>
        <vt:lpwstr>_Toc413850025</vt:lpwstr>
      </vt:variant>
      <vt:variant>
        <vt:i4>1835058</vt:i4>
      </vt:variant>
      <vt:variant>
        <vt:i4>182</vt:i4>
      </vt:variant>
      <vt:variant>
        <vt:i4>0</vt:i4>
      </vt:variant>
      <vt:variant>
        <vt:i4>5</vt:i4>
      </vt:variant>
      <vt:variant>
        <vt:lpwstr/>
      </vt:variant>
      <vt:variant>
        <vt:lpwstr>_Toc413850024</vt:lpwstr>
      </vt:variant>
      <vt:variant>
        <vt:i4>1835058</vt:i4>
      </vt:variant>
      <vt:variant>
        <vt:i4>176</vt:i4>
      </vt:variant>
      <vt:variant>
        <vt:i4>0</vt:i4>
      </vt:variant>
      <vt:variant>
        <vt:i4>5</vt:i4>
      </vt:variant>
      <vt:variant>
        <vt:lpwstr/>
      </vt:variant>
      <vt:variant>
        <vt:lpwstr>_Toc413850023</vt:lpwstr>
      </vt:variant>
      <vt:variant>
        <vt:i4>1835058</vt:i4>
      </vt:variant>
      <vt:variant>
        <vt:i4>170</vt:i4>
      </vt:variant>
      <vt:variant>
        <vt:i4>0</vt:i4>
      </vt:variant>
      <vt:variant>
        <vt:i4>5</vt:i4>
      </vt:variant>
      <vt:variant>
        <vt:lpwstr/>
      </vt:variant>
      <vt:variant>
        <vt:lpwstr>_Toc413850022</vt:lpwstr>
      </vt:variant>
      <vt:variant>
        <vt:i4>1835058</vt:i4>
      </vt:variant>
      <vt:variant>
        <vt:i4>164</vt:i4>
      </vt:variant>
      <vt:variant>
        <vt:i4>0</vt:i4>
      </vt:variant>
      <vt:variant>
        <vt:i4>5</vt:i4>
      </vt:variant>
      <vt:variant>
        <vt:lpwstr/>
      </vt:variant>
      <vt:variant>
        <vt:lpwstr>_Toc413850021</vt:lpwstr>
      </vt:variant>
      <vt:variant>
        <vt:i4>1835058</vt:i4>
      </vt:variant>
      <vt:variant>
        <vt:i4>158</vt:i4>
      </vt:variant>
      <vt:variant>
        <vt:i4>0</vt:i4>
      </vt:variant>
      <vt:variant>
        <vt:i4>5</vt:i4>
      </vt:variant>
      <vt:variant>
        <vt:lpwstr/>
      </vt:variant>
      <vt:variant>
        <vt:lpwstr>_Toc413850020</vt:lpwstr>
      </vt:variant>
      <vt:variant>
        <vt:i4>2031666</vt:i4>
      </vt:variant>
      <vt:variant>
        <vt:i4>152</vt:i4>
      </vt:variant>
      <vt:variant>
        <vt:i4>0</vt:i4>
      </vt:variant>
      <vt:variant>
        <vt:i4>5</vt:i4>
      </vt:variant>
      <vt:variant>
        <vt:lpwstr/>
      </vt:variant>
      <vt:variant>
        <vt:lpwstr>_Toc413850019</vt:lpwstr>
      </vt:variant>
      <vt:variant>
        <vt:i4>2031666</vt:i4>
      </vt:variant>
      <vt:variant>
        <vt:i4>146</vt:i4>
      </vt:variant>
      <vt:variant>
        <vt:i4>0</vt:i4>
      </vt:variant>
      <vt:variant>
        <vt:i4>5</vt:i4>
      </vt:variant>
      <vt:variant>
        <vt:lpwstr/>
      </vt:variant>
      <vt:variant>
        <vt:lpwstr>_Toc413850018</vt:lpwstr>
      </vt:variant>
      <vt:variant>
        <vt:i4>2031666</vt:i4>
      </vt:variant>
      <vt:variant>
        <vt:i4>140</vt:i4>
      </vt:variant>
      <vt:variant>
        <vt:i4>0</vt:i4>
      </vt:variant>
      <vt:variant>
        <vt:i4>5</vt:i4>
      </vt:variant>
      <vt:variant>
        <vt:lpwstr/>
      </vt:variant>
      <vt:variant>
        <vt:lpwstr>_Toc413850017</vt:lpwstr>
      </vt:variant>
      <vt:variant>
        <vt:i4>2031666</vt:i4>
      </vt:variant>
      <vt:variant>
        <vt:i4>134</vt:i4>
      </vt:variant>
      <vt:variant>
        <vt:i4>0</vt:i4>
      </vt:variant>
      <vt:variant>
        <vt:i4>5</vt:i4>
      </vt:variant>
      <vt:variant>
        <vt:lpwstr/>
      </vt:variant>
      <vt:variant>
        <vt:lpwstr>_Toc413850016</vt:lpwstr>
      </vt:variant>
      <vt:variant>
        <vt:i4>2031666</vt:i4>
      </vt:variant>
      <vt:variant>
        <vt:i4>128</vt:i4>
      </vt:variant>
      <vt:variant>
        <vt:i4>0</vt:i4>
      </vt:variant>
      <vt:variant>
        <vt:i4>5</vt:i4>
      </vt:variant>
      <vt:variant>
        <vt:lpwstr/>
      </vt:variant>
      <vt:variant>
        <vt:lpwstr>_Toc413850015</vt:lpwstr>
      </vt:variant>
      <vt:variant>
        <vt:i4>2031666</vt:i4>
      </vt:variant>
      <vt:variant>
        <vt:i4>122</vt:i4>
      </vt:variant>
      <vt:variant>
        <vt:i4>0</vt:i4>
      </vt:variant>
      <vt:variant>
        <vt:i4>5</vt:i4>
      </vt:variant>
      <vt:variant>
        <vt:lpwstr/>
      </vt:variant>
      <vt:variant>
        <vt:lpwstr>_Toc413850014</vt:lpwstr>
      </vt:variant>
      <vt:variant>
        <vt:i4>2031666</vt:i4>
      </vt:variant>
      <vt:variant>
        <vt:i4>116</vt:i4>
      </vt:variant>
      <vt:variant>
        <vt:i4>0</vt:i4>
      </vt:variant>
      <vt:variant>
        <vt:i4>5</vt:i4>
      </vt:variant>
      <vt:variant>
        <vt:lpwstr/>
      </vt:variant>
      <vt:variant>
        <vt:lpwstr>_Toc413850013</vt:lpwstr>
      </vt:variant>
      <vt:variant>
        <vt:i4>2031666</vt:i4>
      </vt:variant>
      <vt:variant>
        <vt:i4>110</vt:i4>
      </vt:variant>
      <vt:variant>
        <vt:i4>0</vt:i4>
      </vt:variant>
      <vt:variant>
        <vt:i4>5</vt:i4>
      </vt:variant>
      <vt:variant>
        <vt:lpwstr/>
      </vt:variant>
      <vt:variant>
        <vt:lpwstr>_Toc413850012</vt:lpwstr>
      </vt:variant>
      <vt:variant>
        <vt:i4>2031666</vt:i4>
      </vt:variant>
      <vt:variant>
        <vt:i4>104</vt:i4>
      </vt:variant>
      <vt:variant>
        <vt:i4>0</vt:i4>
      </vt:variant>
      <vt:variant>
        <vt:i4>5</vt:i4>
      </vt:variant>
      <vt:variant>
        <vt:lpwstr/>
      </vt:variant>
      <vt:variant>
        <vt:lpwstr>_Toc413850011</vt:lpwstr>
      </vt:variant>
      <vt:variant>
        <vt:i4>2031666</vt:i4>
      </vt:variant>
      <vt:variant>
        <vt:i4>98</vt:i4>
      </vt:variant>
      <vt:variant>
        <vt:i4>0</vt:i4>
      </vt:variant>
      <vt:variant>
        <vt:i4>5</vt:i4>
      </vt:variant>
      <vt:variant>
        <vt:lpwstr/>
      </vt:variant>
      <vt:variant>
        <vt:lpwstr>_Toc413850010</vt:lpwstr>
      </vt:variant>
      <vt:variant>
        <vt:i4>1966130</vt:i4>
      </vt:variant>
      <vt:variant>
        <vt:i4>92</vt:i4>
      </vt:variant>
      <vt:variant>
        <vt:i4>0</vt:i4>
      </vt:variant>
      <vt:variant>
        <vt:i4>5</vt:i4>
      </vt:variant>
      <vt:variant>
        <vt:lpwstr/>
      </vt:variant>
      <vt:variant>
        <vt:lpwstr>_Toc413850009</vt:lpwstr>
      </vt:variant>
      <vt:variant>
        <vt:i4>1966130</vt:i4>
      </vt:variant>
      <vt:variant>
        <vt:i4>86</vt:i4>
      </vt:variant>
      <vt:variant>
        <vt:i4>0</vt:i4>
      </vt:variant>
      <vt:variant>
        <vt:i4>5</vt:i4>
      </vt:variant>
      <vt:variant>
        <vt:lpwstr/>
      </vt:variant>
      <vt:variant>
        <vt:lpwstr>_Toc413850008</vt:lpwstr>
      </vt:variant>
      <vt:variant>
        <vt:i4>1966130</vt:i4>
      </vt:variant>
      <vt:variant>
        <vt:i4>80</vt:i4>
      </vt:variant>
      <vt:variant>
        <vt:i4>0</vt:i4>
      </vt:variant>
      <vt:variant>
        <vt:i4>5</vt:i4>
      </vt:variant>
      <vt:variant>
        <vt:lpwstr/>
      </vt:variant>
      <vt:variant>
        <vt:lpwstr>_Toc413850007</vt:lpwstr>
      </vt:variant>
      <vt:variant>
        <vt:i4>1966130</vt:i4>
      </vt:variant>
      <vt:variant>
        <vt:i4>74</vt:i4>
      </vt:variant>
      <vt:variant>
        <vt:i4>0</vt:i4>
      </vt:variant>
      <vt:variant>
        <vt:i4>5</vt:i4>
      </vt:variant>
      <vt:variant>
        <vt:lpwstr/>
      </vt:variant>
      <vt:variant>
        <vt:lpwstr>_Toc413850006</vt:lpwstr>
      </vt:variant>
      <vt:variant>
        <vt:i4>1966130</vt:i4>
      </vt:variant>
      <vt:variant>
        <vt:i4>68</vt:i4>
      </vt:variant>
      <vt:variant>
        <vt:i4>0</vt:i4>
      </vt:variant>
      <vt:variant>
        <vt:i4>5</vt:i4>
      </vt:variant>
      <vt:variant>
        <vt:lpwstr/>
      </vt:variant>
      <vt:variant>
        <vt:lpwstr>_Toc413850005</vt:lpwstr>
      </vt:variant>
      <vt:variant>
        <vt:i4>1966130</vt:i4>
      </vt:variant>
      <vt:variant>
        <vt:i4>62</vt:i4>
      </vt:variant>
      <vt:variant>
        <vt:i4>0</vt:i4>
      </vt:variant>
      <vt:variant>
        <vt:i4>5</vt:i4>
      </vt:variant>
      <vt:variant>
        <vt:lpwstr/>
      </vt:variant>
      <vt:variant>
        <vt:lpwstr>_Toc413850004</vt:lpwstr>
      </vt:variant>
      <vt:variant>
        <vt:i4>1966130</vt:i4>
      </vt:variant>
      <vt:variant>
        <vt:i4>56</vt:i4>
      </vt:variant>
      <vt:variant>
        <vt:i4>0</vt:i4>
      </vt:variant>
      <vt:variant>
        <vt:i4>5</vt:i4>
      </vt:variant>
      <vt:variant>
        <vt:lpwstr/>
      </vt:variant>
      <vt:variant>
        <vt:lpwstr>_Toc413850003</vt:lpwstr>
      </vt:variant>
      <vt:variant>
        <vt:i4>1966130</vt:i4>
      </vt:variant>
      <vt:variant>
        <vt:i4>50</vt:i4>
      </vt:variant>
      <vt:variant>
        <vt:i4>0</vt:i4>
      </vt:variant>
      <vt:variant>
        <vt:i4>5</vt:i4>
      </vt:variant>
      <vt:variant>
        <vt:lpwstr/>
      </vt:variant>
      <vt:variant>
        <vt:lpwstr>_Toc413850002</vt:lpwstr>
      </vt:variant>
      <vt:variant>
        <vt:i4>1966130</vt:i4>
      </vt:variant>
      <vt:variant>
        <vt:i4>44</vt:i4>
      </vt:variant>
      <vt:variant>
        <vt:i4>0</vt:i4>
      </vt:variant>
      <vt:variant>
        <vt:i4>5</vt:i4>
      </vt:variant>
      <vt:variant>
        <vt:lpwstr/>
      </vt:variant>
      <vt:variant>
        <vt:lpwstr>_Toc413850001</vt:lpwstr>
      </vt:variant>
      <vt:variant>
        <vt:i4>1966130</vt:i4>
      </vt:variant>
      <vt:variant>
        <vt:i4>38</vt:i4>
      </vt:variant>
      <vt:variant>
        <vt:i4>0</vt:i4>
      </vt:variant>
      <vt:variant>
        <vt:i4>5</vt:i4>
      </vt:variant>
      <vt:variant>
        <vt:lpwstr/>
      </vt:variant>
      <vt:variant>
        <vt:lpwstr>_Toc413850000</vt:lpwstr>
      </vt:variant>
      <vt:variant>
        <vt:i4>1966138</vt:i4>
      </vt:variant>
      <vt:variant>
        <vt:i4>32</vt:i4>
      </vt:variant>
      <vt:variant>
        <vt:i4>0</vt:i4>
      </vt:variant>
      <vt:variant>
        <vt:i4>5</vt:i4>
      </vt:variant>
      <vt:variant>
        <vt:lpwstr/>
      </vt:variant>
      <vt:variant>
        <vt:lpwstr>_Toc413849999</vt:lpwstr>
      </vt:variant>
      <vt:variant>
        <vt:i4>1966138</vt:i4>
      </vt:variant>
      <vt:variant>
        <vt:i4>26</vt:i4>
      </vt:variant>
      <vt:variant>
        <vt:i4>0</vt:i4>
      </vt:variant>
      <vt:variant>
        <vt:i4>5</vt:i4>
      </vt:variant>
      <vt:variant>
        <vt:lpwstr/>
      </vt:variant>
      <vt:variant>
        <vt:lpwstr>_Toc413849998</vt:lpwstr>
      </vt:variant>
      <vt:variant>
        <vt:i4>1966138</vt:i4>
      </vt:variant>
      <vt:variant>
        <vt:i4>20</vt:i4>
      </vt:variant>
      <vt:variant>
        <vt:i4>0</vt:i4>
      </vt:variant>
      <vt:variant>
        <vt:i4>5</vt:i4>
      </vt:variant>
      <vt:variant>
        <vt:lpwstr/>
      </vt:variant>
      <vt:variant>
        <vt:lpwstr>_Toc413849997</vt:lpwstr>
      </vt:variant>
      <vt:variant>
        <vt:i4>1966138</vt:i4>
      </vt:variant>
      <vt:variant>
        <vt:i4>14</vt:i4>
      </vt:variant>
      <vt:variant>
        <vt:i4>0</vt:i4>
      </vt:variant>
      <vt:variant>
        <vt:i4>5</vt:i4>
      </vt:variant>
      <vt:variant>
        <vt:lpwstr/>
      </vt:variant>
      <vt:variant>
        <vt:lpwstr>_Toc413849996</vt:lpwstr>
      </vt:variant>
      <vt:variant>
        <vt:i4>1966138</vt:i4>
      </vt:variant>
      <vt:variant>
        <vt:i4>8</vt:i4>
      </vt:variant>
      <vt:variant>
        <vt:i4>0</vt:i4>
      </vt:variant>
      <vt:variant>
        <vt:i4>5</vt:i4>
      </vt:variant>
      <vt:variant>
        <vt:lpwstr/>
      </vt:variant>
      <vt:variant>
        <vt:lpwstr>_Toc413849995</vt:lpwstr>
      </vt:variant>
      <vt:variant>
        <vt:i4>1966138</vt:i4>
      </vt:variant>
      <vt:variant>
        <vt:i4>2</vt:i4>
      </vt:variant>
      <vt:variant>
        <vt:i4>0</vt:i4>
      </vt:variant>
      <vt:variant>
        <vt:i4>5</vt:i4>
      </vt:variant>
      <vt:variant>
        <vt:lpwstr/>
      </vt:variant>
      <vt:variant>
        <vt:lpwstr>_Toc413849994</vt:lpwstr>
      </vt:variant>
      <vt:variant>
        <vt:i4>4063345</vt:i4>
      </vt:variant>
      <vt:variant>
        <vt:i4>0</vt:i4>
      </vt:variant>
      <vt:variant>
        <vt:i4>0</vt:i4>
      </vt:variant>
      <vt:variant>
        <vt:i4>5</vt:i4>
      </vt:variant>
      <vt:variant>
        <vt:lpwstr>http://www.parliament.act.gov.au/act-register-of-lobbyists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2017-12-10T21:24:00Z</cp:lastPrinted>
  <dcterms:created xsi:type="dcterms:W3CDTF">2026-09-16T22:22:00Z</dcterms:created>
  <dcterms:modified xsi:type="dcterms:W3CDTF">2026-09-16T22:23:00Z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0x010100D0C6880DF9201342B5C6A165D675C523</vt:lpwstr>
  </property>
  <property fmtid="{D5CDD505-2E9C-101B-9397-08002B2CF9AE}" pid="17" name="MSIP_Label_69af8531-eb46-4968-8cb3-105d2f5ea87e_Enabled">
    <vt:lpwstr>true</vt:lpwstr>
  </property>
  <property fmtid="{D5CDD505-2E9C-101B-9397-08002B2CF9AE}" pid="18" name="MSIP_Label_69af8531-eb46-4968-8cb3-105d2f5ea87e_SetDate">
    <vt:lpwstr>2026-06-22T23:05:25Z</vt:lpwstr>
  </property>
  <property fmtid="{D5CDD505-2E9C-101B-9397-08002B2CF9AE}" pid="19" name="MSIP_Label_69af8531-eb46-4968-8cb3-105d2f5ea87e_Method">
    <vt:lpwstr>Standard</vt:lpwstr>
  </property>
  <property fmtid="{D5CDD505-2E9C-101B-9397-08002B2CF9AE}" pid="20" name="MSIP_Label_69af8531-eb46-4968-8cb3-105d2f5ea87e_Name">
    <vt:lpwstr>Official - No Marking</vt:lpwstr>
  </property>
  <property fmtid="{D5CDD505-2E9C-101B-9397-08002B2CF9AE}" pid="21" name="MSIP_Label_69af8531-eb46-4968-8cb3-105d2f5ea87e_SiteId">
    <vt:lpwstr>b46c1908-0334-4236-b978-585ee88e4199</vt:lpwstr>
  </property>
  <property fmtid="{D5CDD505-2E9C-101B-9397-08002B2CF9AE}" pid="22" name="MSIP_Label_69af8531-eb46-4968-8cb3-105d2f5ea87e_ActionId">
    <vt:lpwstr>5e12a298-9aad-4695-beb9-4fa5fb085552</vt:lpwstr>
  </property>
  <property fmtid="{D5CDD505-2E9C-101B-9397-08002B2CF9AE}" pid="23" name="MSIP_Label_69af8531-eb46-4968-8cb3-105d2f5ea87e_ContentBits">
    <vt:lpwstr>0</vt:lpwstr>
  </property>
  <property fmtid="{D5CDD505-2E9C-101B-9397-08002B2CF9AE}" pid="24" name="MSIP_Label_69af8531-eb46-4968-8cb3-105d2f5ea87e_Tag">
    <vt:lpwstr>10, 3, 0, 1</vt:lpwstr>
  </property>
</Properties>
</file>