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321C13D5"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1C43D5DF" w:rsidR="00237B8C"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Depot Transport Officer</w:t>
      </w:r>
    </w:p>
    <w:p w14:paraId="4305E8C8" w14:textId="1E2D0864" w:rsidR="00237B8C"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Transport Officer Grade 3 (TO3)</w:t>
      </w:r>
    </w:p>
    <w:p w14:paraId="6C70E4F9" w14:textId="598D479F" w:rsidR="00237B8C"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E66BD2">
        <w:rPr>
          <w:rFonts w:asciiTheme="minorHAnsi" w:hAnsiTheme="minorHAnsi" w:cstheme="minorHAnsi"/>
          <w:b/>
          <w:bCs/>
          <w:sz w:val="24"/>
          <w:szCs w:val="24"/>
        </w:rPr>
        <w:t xml:space="preserve"> </w:t>
      </w:r>
      <w:r w:rsidR="00F41F78" w:rsidRPr="00D21315">
        <w:rPr>
          <w:rFonts w:asciiTheme="minorHAnsi" w:hAnsiTheme="minorHAnsi" w:cstheme="minorHAnsi"/>
          <w:sz w:val="24"/>
          <w:szCs w:val="24"/>
        </w:rPr>
        <w:t>A</w:t>
      </w:r>
      <w:r w:rsidR="00D21315">
        <w:rPr>
          <w:rFonts w:asciiTheme="minorHAnsi" w:hAnsiTheme="minorHAnsi" w:cstheme="minorHAnsi"/>
          <w:sz w:val="24"/>
          <w:szCs w:val="24"/>
        </w:rPr>
        <w:t>11716</w:t>
      </w:r>
      <w:r w:rsidR="00F41F78" w:rsidRPr="00D21315">
        <w:rPr>
          <w:rFonts w:asciiTheme="minorHAnsi" w:hAnsiTheme="minorHAnsi" w:cstheme="minorHAnsi"/>
          <w:sz w:val="24"/>
          <w:szCs w:val="24"/>
        </w:rPr>
        <w:t>/</w:t>
      </w:r>
      <w:r w:rsidR="00E66BD2">
        <w:rPr>
          <w:rFonts w:asciiTheme="minorHAnsi" w:hAnsiTheme="minorHAnsi" w:cstheme="minorHAnsi"/>
          <w:sz w:val="24"/>
          <w:szCs w:val="24"/>
        </w:rPr>
        <w:t>Several</w:t>
      </w:r>
    </w:p>
    <w:p w14:paraId="6A6794A4" w14:textId="2D530466" w:rsidR="00565312"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Transport Canberra</w:t>
      </w:r>
    </w:p>
    <w:p w14:paraId="2A397434" w14:textId="6E4AEF09" w:rsidR="00237B8C" w:rsidRPr="00E66BD2"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Belconnen Depot</w:t>
      </w:r>
    </w:p>
    <w:p w14:paraId="4CE27808" w14:textId="261807BF" w:rsidR="00237B8C"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Belconnen Depot</w:t>
      </w:r>
    </w:p>
    <w:p w14:paraId="52300175" w14:textId="0BE5440B" w:rsidR="00237B8C" w:rsidRPr="00E66BD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E66BD2">
        <w:rPr>
          <w:rFonts w:asciiTheme="minorHAnsi" w:hAnsiTheme="minorHAnsi" w:cstheme="minorHAnsi"/>
          <w:b/>
          <w:bCs/>
          <w:sz w:val="24"/>
          <w:szCs w:val="24"/>
        </w:rPr>
        <w:t xml:space="preserve"> </w:t>
      </w:r>
      <w:r w:rsidR="00E66BD2">
        <w:rPr>
          <w:rFonts w:asciiTheme="minorHAnsi" w:hAnsiTheme="minorHAnsi" w:cstheme="minorHAnsi"/>
          <w:sz w:val="24"/>
          <w:szCs w:val="24"/>
        </w:rPr>
        <w:t>Depot Manager (TO4)</w:t>
      </w:r>
    </w:p>
    <w:p w14:paraId="7F5ABBBD" w14:textId="2233371B" w:rsidR="006F09E8" w:rsidRPr="00E66BD2"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E66BD2">
        <w:rPr>
          <w:rFonts w:asciiTheme="minorHAnsi" w:hAnsiTheme="minorHAnsi" w:cstheme="minorHAnsi"/>
          <w:b/>
          <w:szCs w:val="24"/>
        </w:rPr>
        <w:t xml:space="preserve"> </w:t>
      </w:r>
      <w:r w:rsidR="00F41F78">
        <w:rPr>
          <w:rFonts w:asciiTheme="minorHAnsi" w:hAnsiTheme="minorHAnsi" w:cstheme="minorHAnsi"/>
          <w:bCs/>
          <w:szCs w:val="24"/>
        </w:rPr>
        <w:t>07</w:t>
      </w:r>
      <w:r w:rsidR="00E66BD2">
        <w:rPr>
          <w:rFonts w:asciiTheme="minorHAnsi" w:hAnsiTheme="minorHAnsi" w:cstheme="minorHAnsi"/>
          <w:bCs/>
          <w:szCs w:val="24"/>
        </w:rPr>
        <w:t>/</w:t>
      </w:r>
      <w:r w:rsidR="00F41F78">
        <w:rPr>
          <w:rFonts w:asciiTheme="minorHAnsi" w:hAnsiTheme="minorHAnsi" w:cstheme="minorHAnsi"/>
          <w:bCs/>
          <w:szCs w:val="24"/>
        </w:rPr>
        <w:t>08</w:t>
      </w:r>
      <w:r w:rsidR="00E66BD2">
        <w:rPr>
          <w:rFonts w:asciiTheme="minorHAnsi" w:hAnsiTheme="minorHAnsi" w:cstheme="minorHAnsi"/>
          <w:bCs/>
          <w:szCs w:val="24"/>
        </w:rPr>
        <w:t>/202</w:t>
      </w:r>
      <w:r w:rsidR="00F41F78">
        <w:rPr>
          <w:rFonts w:asciiTheme="minorHAnsi" w:hAnsiTheme="minorHAnsi" w:cstheme="minorHAnsi"/>
          <w:bCs/>
          <w:szCs w:val="24"/>
        </w:rPr>
        <w:t>6</w:t>
      </w:r>
    </w:p>
    <w:p w14:paraId="56956709" w14:textId="6FB05244" w:rsidR="00433C25" w:rsidRPr="0044768B" w:rsidRDefault="00E66BD2"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Pr="00E66BD2">
        <w:rPr>
          <w:rFonts w:asciiTheme="minorHAnsi" w:hAnsiTheme="minorHAnsi" w:cstheme="minorHAnsi"/>
          <w:iCs/>
          <w:sz w:val="24"/>
          <w:szCs w:val="24"/>
        </w:rPr>
        <w:t xml:space="preserve">See </w:t>
      </w:r>
      <w:r w:rsidR="00F41F78">
        <w:rPr>
          <w:rFonts w:asciiTheme="minorHAnsi" w:hAnsiTheme="minorHAnsi" w:cstheme="minorHAnsi"/>
          <w:iCs/>
          <w:sz w:val="24"/>
          <w:szCs w:val="24"/>
        </w:rPr>
        <w:t xml:space="preserve">compliance </w:t>
      </w:r>
      <w:r w:rsidRPr="00E66BD2">
        <w:rPr>
          <w:rFonts w:asciiTheme="minorHAnsi" w:hAnsiTheme="minorHAnsi" w:cstheme="minorHAnsi"/>
          <w:iCs/>
          <w:sz w:val="24"/>
          <w:szCs w:val="24"/>
        </w:rPr>
        <w:t>requirements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537ACF58" w14:textId="77777777" w:rsidR="00F41F78" w:rsidRDefault="00F41F78">
      <w:pPr>
        <w:suppressAutoHyphens w:val="0"/>
        <w:spacing w:after="0"/>
        <w:rPr>
          <w:b/>
          <w:spacing w:val="5"/>
          <w:sz w:val="28"/>
          <w:szCs w:val="32"/>
          <w:lang w:eastAsia="ja-JP"/>
        </w:rPr>
      </w:pPr>
      <w:r>
        <w:rPr>
          <w:sz w:val="28"/>
        </w:rPr>
        <w:br w:type="page"/>
      </w:r>
    </w:p>
    <w:p w14:paraId="354F8F44" w14:textId="66EAA9A3"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19185225" w14:textId="77777777" w:rsidR="00E66BD2" w:rsidRPr="006A0ED9" w:rsidRDefault="00E66BD2" w:rsidP="00E66BD2">
      <w:r w:rsidRPr="006A0ED9">
        <w:t xml:space="preserve">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bookmarkStart w:id="0" w:name="_Hlk201140928" w:displacedByCustomXml="next"/>
    <w:sdt>
      <w:sdtPr>
        <w:id w:val="-557244734"/>
        <w:placeholder>
          <w:docPart w:val="279A52406F574229A05DE781F1C3E18B"/>
        </w:placeholder>
      </w:sdtPr>
      <w:sdtEndPr/>
      <w:sdtContent>
        <w:p w14:paraId="389AD5D8" w14:textId="6B942B67" w:rsidR="00E66BD2" w:rsidRPr="0091305C" w:rsidRDefault="00E66BD2" w:rsidP="00E66BD2">
          <w:r w:rsidRPr="0091305C">
            <w:t>Transport Canberra Bus Operations Branch is responsible for the management and delivery of Canberra’s bus network, including a bus fleet of around 450 buses, three major depots as well as</w:t>
          </w:r>
          <w:r>
            <w:t xml:space="preserve"> transport</w:t>
          </w:r>
          <w:r w:rsidRPr="0091305C">
            <w:t xml:space="preserve"> that caters for the S</w:t>
          </w:r>
          <w:r w:rsidR="00F41F78">
            <w:t>upported School</w:t>
          </w:r>
          <w:r w:rsidRPr="0091305C">
            <w:t xml:space="preserve"> </w:t>
          </w:r>
          <w:r w:rsidR="00F41F78">
            <w:t>Transport</w:t>
          </w:r>
          <w:r w:rsidRPr="0091305C">
            <w:t xml:space="preserve"> and Flexible Transport </w:t>
          </w:r>
          <w:r>
            <w:t>services</w:t>
          </w:r>
          <w:r w:rsidRPr="0091305C">
            <w:t xml:space="preserve">. The Branch is made up of over 1000 employees and is led by the Executive Branch Manager, Bus Operations. Our focus is on providing reliable, safe and customer centred services for the ACT community. </w:t>
          </w:r>
        </w:p>
      </w:sdtContent>
    </w:sdt>
    <w:bookmarkEnd w:id="0" w:displacedByCustomXml="prev"/>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02B8C92" w14:textId="1FF0AD57" w:rsidR="00E66BD2" w:rsidRPr="00E66BD2" w:rsidRDefault="00E66BD2" w:rsidP="00E66BD2">
      <w:pPr>
        <w:pStyle w:val="BodyText"/>
        <w:rPr>
          <w:rFonts w:ascii="Calibri" w:hAnsi="Calibri"/>
          <w:sz w:val="24"/>
        </w:rPr>
      </w:pPr>
      <w:r w:rsidRPr="00E66BD2">
        <w:rPr>
          <w:rFonts w:ascii="Calibri" w:hAnsi="Calibri"/>
          <w:sz w:val="24"/>
        </w:rPr>
        <w:t xml:space="preserve">Depot Transport </w:t>
      </w:r>
      <w:r w:rsidR="00F41F78" w:rsidRPr="00E66BD2">
        <w:rPr>
          <w:rFonts w:ascii="Calibri" w:hAnsi="Calibri"/>
          <w:sz w:val="24"/>
        </w:rPr>
        <w:t>Officers</w:t>
      </w:r>
      <w:r w:rsidRPr="00E66BD2">
        <w:rPr>
          <w:rFonts w:ascii="Calibri" w:hAnsi="Calibri"/>
          <w:sz w:val="24"/>
        </w:rPr>
        <w:t xml:space="preserve"> are responsible for the </w:t>
      </w:r>
      <w:r w:rsidR="00F41F78" w:rsidRPr="00E66BD2">
        <w:rPr>
          <w:rFonts w:ascii="Calibri" w:hAnsi="Calibri"/>
          <w:sz w:val="24"/>
        </w:rPr>
        <w:t>day-to-day</w:t>
      </w:r>
      <w:r w:rsidRPr="00E66BD2">
        <w:rPr>
          <w:rFonts w:ascii="Calibri" w:hAnsi="Calibri"/>
          <w:sz w:val="24"/>
        </w:rPr>
        <w:t xml:space="preserve"> operation of bus services within Transport Canberra. Referred to as The Starters, Depot Transport Officers are responsible for coordinating network resources including vehicle and driver allocations, preparation of daily</w:t>
      </w:r>
      <w:r w:rsidR="00F41F78">
        <w:rPr>
          <w:rFonts w:ascii="Calibri" w:hAnsi="Calibri"/>
          <w:sz w:val="24"/>
        </w:rPr>
        <w:t>/</w:t>
      </w:r>
      <w:r w:rsidRPr="00E66BD2">
        <w:rPr>
          <w:rFonts w:ascii="Calibri" w:hAnsi="Calibri"/>
          <w:sz w:val="24"/>
        </w:rPr>
        <w:t>weekly rosters and information to the public and staff. The Starters have the responsibility to make decisions, often independently, on how to manage and resolve a wide range of incidents, situations or events that affect Transport Canberra’s operational network each day.</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2FA7B978" w:rsidR="008E4326" w:rsidRPr="008E4326" w:rsidRDefault="00E66BD2" w:rsidP="008E4326">
      <w:pPr>
        <w:numPr>
          <w:ilvl w:val="0"/>
          <w:numId w:val="44"/>
        </w:numPr>
        <w:suppressAutoHyphens w:val="0"/>
        <w:spacing w:after="160" w:line="259" w:lineRule="auto"/>
        <w:rPr>
          <w:szCs w:val="24"/>
        </w:rPr>
      </w:pPr>
      <w:r>
        <w:rPr>
          <w:szCs w:val="24"/>
        </w:rPr>
        <w:t>Allocate vehicles and staff to meet operational requirements, preparation of daily/weekly rostering for operational staff, and information to public and staff via the internal communication network.</w:t>
      </w:r>
    </w:p>
    <w:p w14:paraId="6484B316" w14:textId="24A96586" w:rsidR="008E4326" w:rsidRPr="008E4326" w:rsidRDefault="00E66BD2" w:rsidP="008E4326">
      <w:pPr>
        <w:numPr>
          <w:ilvl w:val="0"/>
          <w:numId w:val="44"/>
        </w:numPr>
        <w:suppressAutoHyphens w:val="0"/>
        <w:spacing w:after="160" w:line="259" w:lineRule="auto"/>
        <w:rPr>
          <w:szCs w:val="24"/>
        </w:rPr>
      </w:pPr>
      <w:r>
        <w:rPr>
          <w:szCs w:val="24"/>
        </w:rPr>
        <w:t>Operate and maintain complex databases including HASTUS, and the Daily Driver Assignment Module (DDAM), Transport Integrated Management System (TIMS), Network Availability database.</w:t>
      </w:r>
    </w:p>
    <w:p w14:paraId="51D74FBF" w14:textId="4B756863" w:rsidR="008E4326" w:rsidRPr="008E4326" w:rsidRDefault="00E66BD2" w:rsidP="008E4326">
      <w:pPr>
        <w:numPr>
          <w:ilvl w:val="0"/>
          <w:numId w:val="44"/>
        </w:numPr>
        <w:suppressAutoHyphens w:val="0"/>
        <w:spacing w:after="160" w:line="259" w:lineRule="auto"/>
        <w:rPr>
          <w:szCs w:val="24"/>
        </w:rPr>
      </w:pPr>
      <w:r>
        <w:rPr>
          <w:szCs w:val="24"/>
        </w:rPr>
        <w:t>Provide accurate daily records of working hours of bus drivers to meet legislative requirements.</w:t>
      </w:r>
    </w:p>
    <w:p w14:paraId="4C1B3CC9" w14:textId="0F35CF76" w:rsidR="008E4326" w:rsidRPr="008E4326" w:rsidRDefault="00E66BD2" w:rsidP="008E4326">
      <w:pPr>
        <w:numPr>
          <w:ilvl w:val="0"/>
          <w:numId w:val="44"/>
        </w:numPr>
        <w:suppressAutoHyphens w:val="0"/>
        <w:spacing w:after="160" w:line="259" w:lineRule="auto"/>
        <w:rPr>
          <w:szCs w:val="24"/>
        </w:rPr>
      </w:pPr>
      <w:r>
        <w:rPr>
          <w:szCs w:val="24"/>
        </w:rPr>
        <w:t>Participate in discussions with managers, staff and representatives on the management of resources and infrastructure.</w:t>
      </w:r>
    </w:p>
    <w:p w14:paraId="05B6BEC8" w14:textId="24675628" w:rsidR="00E66BD2" w:rsidRPr="00E66BD2" w:rsidRDefault="00E66BD2" w:rsidP="00E66BD2">
      <w:pPr>
        <w:numPr>
          <w:ilvl w:val="0"/>
          <w:numId w:val="44"/>
        </w:numPr>
        <w:suppressAutoHyphens w:val="0"/>
        <w:spacing w:after="160" w:line="259" w:lineRule="auto"/>
        <w:rPr>
          <w:szCs w:val="24"/>
        </w:rPr>
      </w:pPr>
      <w:r>
        <w:rPr>
          <w:szCs w:val="24"/>
        </w:rPr>
        <w:t>Demonstrate ability or commitment to work overtime on a regular basis and to a programmed weekend roster.</w:t>
      </w:r>
    </w:p>
    <w:p w14:paraId="7AE0823F" w14:textId="04DC721F" w:rsidR="008E4326" w:rsidRPr="008E4326" w:rsidRDefault="008E4326" w:rsidP="008E4326">
      <w:pPr>
        <w:numPr>
          <w:ilvl w:val="0"/>
          <w:numId w:val="44"/>
        </w:numPr>
        <w:suppressAutoHyphens w:val="0"/>
        <w:spacing w:after="160" w:line="259" w:lineRule="auto"/>
        <w:rPr>
          <w:szCs w:val="24"/>
        </w:rPr>
      </w:pPr>
      <w:r w:rsidRPr="005A754D">
        <w:lastRenderedPageBreak/>
        <w:t xml:space="preserve">This </w:t>
      </w:r>
      <w:r w:rsidRPr="008E4326">
        <w:t>position involve</w:t>
      </w:r>
      <w:r w:rsidR="00E66BD2">
        <w:t>s</w:t>
      </w:r>
      <w:r w:rsidRPr="008E4326">
        <w:t xml:space="preserve"> supervision of </w:t>
      </w:r>
      <w:r w:rsidR="00E66BD2" w:rsidRPr="00E66BD2">
        <w:rPr>
          <w:iCs/>
        </w:rPr>
        <w:t>operational</w:t>
      </w:r>
      <w:r w:rsidRPr="00E66BD2">
        <w:rPr>
          <w:iCs/>
        </w:rPr>
        <w:t xml:space="preserve"> staf</w:t>
      </w:r>
      <w:r w:rsidRPr="008E4326">
        <w:t>f</w:t>
      </w:r>
      <w:r w:rsidRPr="008E4326">
        <w:rPr>
          <w:szCs w:val="24"/>
        </w:rPr>
        <w:t>.</w:t>
      </w:r>
    </w:p>
    <w:p w14:paraId="24832A4A" w14:textId="297149D9" w:rsidR="00E66BD2" w:rsidRDefault="00E66BD2">
      <w:pPr>
        <w:suppressAutoHyphens w:val="0"/>
        <w:spacing w:after="0"/>
        <w:rPr>
          <w:b/>
          <w:spacing w:val="5"/>
          <w:sz w:val="28"/>
          <w:szCs w:val="32"/>
          <w:lang w:eastAsia="ja-JP"/>
        </w:rPr>
      </w:pPr>
    </w:p>
    <w:p w14:paraId="049F0022" w14:textId="1812CE5B"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47D888D7" w:rsidR="00716314" w:rsidRPr="009116C0" w:rsidRDefault="00E66BD2"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Experience in operating and managing urban public transit systems, preferably in an omnibus environment, particularly in relation to industrial awards, rostering, shifts and timetables.</w:t>
      </w:r>
    </w:p>
    <w:p w14:paraId="531C9450" w14:textId="0396FCB2" w:rsidR="00716314" w:rsidRPr="009116C0" w:rsidRDefault="00E66BD2"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Demonstrated ability to provide leadership and management skills, including managing performance in a customer service environment.</w:t>
      </w:r>
    </w:p>
    <w:p w14:paraId="0A72A804" w14:textId="3806EAC0" w:rsidR="00716314" w:rsidRPr="009116C0" w:rsidRDefault="00E66BD2"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Demonstrated ability to manage resources, set priorities and meet deadlines in a team environment.</w:t>
      </w:r>
    </w:p>
    <w:p w14:paraId="6BA46AF5" w14:textId="5D542DAB" w:rsidR="00716314" w:rsidRPr="009116C0" w:rsidRDefault="000B4F17"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Well-developed</w:t>
      </w:r>
      <w:r w:rsidR="00E66BD2">
        <w:rPr>
          <w:rFonts w:asciiTheme="minorHAnsi" w:hAnsiTheme="minorHAnsi" w:cstheme="minorHAnsi"/>
        </w:rPr>
        <w:t xml:space="preserve"> written and oral communication, liaison and negotiation skills.</w:t>
      </w:r>
    </w:p>
    <w:p w14:paraId="0D403A87" w14:textId="5B44FD86" w:rsidR="00716314" w:rsidRPr="009116C0" w:rsidRDefault="00E66BD2"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Demonstrated experience in the operation of HASTUS and Daily Driver Assignment Module (DDAM), Roster Plus, Transport Integrated Management System (TIMS) and the Microsoft Office Suite and the ability to develop reports and statistics.</w:t>
      </w:r>
    </w:p>
    <w:p w14:paraId="1DA81A1D" w14:textId="247F63E5" w:rsidR="00716314" w:rsidRPr="009116C0" w:rsidRDefault="00716314" w:rsidP="00716314">
      <w:pPr>
        <w:numPr>
          <w:ilvl w:val="0"/>
          <w:numId w:val="45"/>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6001B39" w14:textId="77777777" w:rsidR="00027998" w:rsidRPr="00F93772" w:rsidRDefault="00027998" w:rsidP="00946FEA">
      <w:pPr>
        <w:pStyle w:val="ListParagraph"/>
        <w:numPr>
          <w:ilvl w:val="0"/>
          <w:numId w:val="48"/>
        </w:numPr>
        <w:spacing w:after="120"/>
        <w:ind w:left="714" w:hanging="357"/>
        <w:contextualSpacing w:val="0"/>
      </w:pPr>
      <w:r w:rsidRPr="00F93772">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22DC7CFF" w14:textId="5587B375" w:rsidR="00F93772" w:rsidRDefault="00F93772"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Pr>
          <w:rFonts w:asciiTheme="minorHAnsi" w:hAnsiTheme="minorHAnsi" w:cstheme="minorHAnsi"/>
          <w:szCs w:val="24"/>
        </w:rPr>
        <w:t>Drivers licence HR is essential.</w:t>
      </w:r>
    </w:p>
    <w:p w14:paraId="56EF1760" w14:textId="2A9BBBC6" w:rsidR="00F41F78" w:rsidRDefault="00F41F7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Pr>
          <w:rFonts w:asciiTheme="minorHAnsi" w:hAnsiTheme="minorHAnsi" w:cstheme="minorHAnsi"/>
          <w:szCs w:val="24"/>
        </w:rPr>
        <w:t>First Aid certificate or ability to obtain.</w:t>
      </w:r>
    </w:p>
    <w:p w14:paraId="74E43251" w14:textId="0F67F988" w:rsidR="00027998" w:rsidRPr="00F93772" w:rsidRDefault="0002799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F93772">
        <w:rPr>
          <w:rFonts w:asciiTheme="minorHAnsi" w:hAnsiTheme="minorHAnsi" w:cstheme="minorHAnsi"/>
          <w:szCs w:val="24"/>
        </w:rPr>
        <w:t xml:space="preserve">This position requires a pre-employment medical. </w:t>
      </w:r>
    </w:p>
    <w:p w14:paraId="5AC3686B" w14:textId="2554E2F9" w:rsidR="00027998" w:rsidRPr="00F93772" w:rsidRDefault="00946FEA" w:rsidP="00F93772">
      <w:pPr>
        <w:pStyle w:val="ListParagraph"/>
        <w:numPr>
          <w:ilvl w:val="0"/>
          <w:numId w:val="48"/>
        </w:numPr>
        <w:spacing w:after="120"/>
        <w:ind w:left="714" w:hanging="357"/>
        <w:contextualSpacing w:val="0"/>
        <w:rPr>
          <w:i/>
          <w:iCs/>
        </w:rPr>
      </w:pPr>
      <w:r w:rsidRPr="00F93772">
        <w:rPr>
          <w:rFonts w:asciiTheme="minorHAnsi" w:hAnsiTheme="minorHAnsi" w:cstheme="minorHAnsi"/>
        </w:rPr>
        <w:t>This position does</w:t>
      </w:r>
      <w:r w:rsidR="00F93772">
        <w:rPr>
          <w:rFonts w:asciiTheme="minorHAnsi" w:hAnsiTheme="minorHAnsi" w:cstheme="minorHAnsi"/>
        </w:rPr>
        <w:t xml:space="preserve"> </w:t>
      </w:r>
      <w:r w:rsidRPr="00F93772">
        <w:rPr>
          <w:rFonts w:asciiTheme="minorHAnsi" w:hAnsiTheme="minorHAnsi" w:cstheme="minorHAnsi"/>
        </w:rPr>
        <w:t>require a Working</w:t>
      </w:r>
      <w:r w:rsidRPr="00F93772">
        <w:t xml:space="preserve"> with Vulnerable People Check</w:t>
      </w:r>
      <w:r w:rsidRPr="00946FEA">
        <w:rPr>
          <w:i/>
          <w:iCs/>
        </w:rPr>
        <w:t>.</w:t>
      </w:r>
    </w:p>
    <w:p w14:paraId="16AA2457" w14:textId="77777777" w:rsidR="00F93772" w:rsidRDefault="00F93772">
      <w:pPr>
        <w:suppressAutoHyphens w:val="0"/>
        <w:spacing w:after="0"/>
        <w:rPr>
          <w:b/>
          <w:spacing w:val="5"/>
          <w:sz w:val="28"/>
          <w:szCs w:val="32"/>
          <w:lang w:eastAsia="ja-JP"/>
        </w:rPr>
      </w:pPr>
      <w:r>
        <w:rPr>
          <w:sz w:val="28"/>
        </w:rPr>
        <w:br w:type="page"/>
      </w:r>
    </w:p>
    <w:p w14:paraId="656E26F4" w14:textId="1FE7B226" w:rsidR="002A43D2" w:rsidRPr="00D6348C" w:rsidRDefault="002A43D2" w:rsidP="00A4740F">
      <w:pPr>
        <w:pStyle w:val="Heading1"/>
        <w:pBdr>
          <w:bottom w:val="single" w:sz="12" w:space="1" w:color="auto"/>
        </w:pBdr>
        <w:spacing w:before="360"/>
        <w:rPr>
          <w:sz w:val="28"/>
        </w:rPr>
      </w:pPr>
      <w:r w:rsidRPr="00D6348C">
        <w:rPr>
          <w:sz w:val="28"/>
        </w:rPr>
        <w:lastRenderedPageBreak/>
        <w:t xml:space="preserve">WORK ENVIRONMENT DESCRIPTION </w:t>
      </w:r>
    </w:p>
    <w:p w14:paraId="4DD93987" w14:textId="4999F36A"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F93772" w:rsidRPr="00F93772">
        <w:rPr>
          <w:rFonts w:asciiTheme="minorHAnsi" w:hAnsiTheme="minorHAnsi" w:cstheme="minorHAnsi"/>
          <w:b/>
          <w:bCs/>
          <w:szCs w:val="24"/>
        </w:rPr>
        <w:t>Depot Transport Officer</w:t>
      </w:r>
      <w:r w:rsidR="00F93772" w:rsidRPr="00F93772">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F93772" w:rsidRPr="00F93772">
        <w:rPr>
          <w:rFonts w:asciiTheme="minorHAnsi" w:hAnsiTheme="minorHAnsi" w:cstheme="minorHAnsi"/>
          <w:b/>
          <w:bCs/>
          <w:szCs w:val="24"/>
        </w:rPr>
        <w:t>Several</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A9F64B9" w:rsidR="005B38C8" w:rsidRPr="00A4740F" w:rsidRDefault="00F93772"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8A4EFAF"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0DD272B"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907F1AD"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71E35DF8"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54803FD"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C5D2DD6"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46A6C616"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9C43740"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57929D15" w:rsidR="0057462A"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4FF3C0B" w:rsidR="0057462A"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BF93D7C"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2A20C2BA"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2FFEF76"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7C1BAE3"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5E924AC8"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4D32B3FB"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0FFC97E"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50AD2F78"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4D0082FB"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4C3692D1"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A9E8AD2"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741905A9"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3339948"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325A5B07"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EBDACB2"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50CFD402"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FC35F6B"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1DB1FDBF"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1680C37C"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568B17D2"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59A486E0"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4A9A53A" w:rsidR="005B38C8" w:rsidRPr="00A4740F" w:rsidRDefault="00F9377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6D8D2F2" w:rsidR="005B38C8" w:rsidRPr="00A4740F" w:rsidRDefault="00E05D34"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F93772">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3979130F" w:rsidR="005B38C8" w:rsidRPr="00493773" w:rsidRDefault="00F93772"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5D0AAC6F" w:rsidR="005B38C8" w:rsidRPr="00493773" w:rsidRDefault="00F93772"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18C4A6F7" w:rsidR="005B38C8" w:rsidRPr="00493773" w:rsidRDefault="00F93772"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5A817A0F" w:rsidR="005B38C8" w:rsidRPr="00493773" w:rsidRDefault="00F93772"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CEA6630" w:rsidR="005B38C8" w:rsidRPr="00493773" w:rsidRDefault="00F93772"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7EBF85D" w:rsidR="005B38C8" w:rsidRPr="00493773" w:rsidRDefault="00F93772"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5E090E5F" w:rsidR="008A1B61" w:rsidRPr="005F1B26" w:rsidRDefault="00F93772"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74252DA3" w:rsidR="005B38C8" w:rsidRPr="00493773" w:rsidRDefault="00F93772"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B0DB6E6" w:rsidR="005B38C8" w:rsidRPr="00493773" w:rsidRDefault="00F93772"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C060" w14:textId="77777777" w:rsidR="00E05D34" w:rsidRDefault="00E05D34" w:rsidP="00456927">
      <w:pPr>
        <w:spacing w:after="0"/>
      </w:pPr>
      <w:r>
        <w:separator/>
      </w:r>
    </w:p>
  </w:endnote>
  <w:endnote w:type="continuationSeparator" w:id="0">
    <w:p w14:paraId="50BD37FD" w14:textId="77777777" w:rsidR="00E05D34" w:rsidRDefault="00E05D3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5007B" w14:textId="77777777" w:rsidR="00E05D34" w:rsidRDefault="00E05D34" w:rsidP="00456927">
      <w:pPr>
        <w:spacing w:after="0"/>
      </w:pPr>
      <w:r>
        <w:separator/>
      </w:r>
    </w:p>
  </w:footnote>
  <w:footnote w:type="continuationSeparator" w:id="0">
    <w:p w14:paraId="149DDDAC" w14:textId="77777777" w:rsidR="00E05D34" w:rsidRDefault="00E05D3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270899"/>
    <w:multiLevelType w:val="singleLevel"/>
    <w:tmpl w:val="0C09000F"/>
    <w:lvl w:ilvl="0">
      <w:start w:val="1"/>
      <w:numFmt w:val="decimal"/>
      <w:lvlText w:val="%1."/>
      <w:lvlJc w:val="left"/>
      <w:pPr>
        <w:ind w:left="360" w:hanging="36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6"/>
  </w:num>
  <w:num w:numId="2" w16cid:durableId="2079740933">
    <w:abstractNumId w:val="16"/>
  </w:num>
  <w:num w:numId="3" w16cid:durableId="1144614741">
    <w:abstractNumId w:val="18"/>
  </w:num>
  <w:num w:numId="4" w16cid:durableId="2047488169">
    <w:abstractNumId w:val="16"/>
  </w:num>
  <w:num w:numId="5" w16cid:durableId="1536960860">
    <w:abstractNumId w:val="18"/>
  </w:num>
  <w:num w:numId="6" w16cid:durableId="38435536">
    <w:abstractNumId w:val="2"/>
  </w:num>
  <w:num w:numId="7" w16cid:durableId="119034905">
    <w:abstractNumId w:val="0"/>
  </w:num>
  <w:num w:numId="8" w16cid:durableId="708528786">
    <w:abstractNumId w:val="20"/>
  </w:num>
  <w:num w:numId="9" w16cid:durableId="335959295">
    <w:abstractNumId w:val="28"/>
  </w:num>
  <w:num w:numId="10" w16cid:durableId="843974048">
    <w:abstractNumId w:val="10"/>
  </w:num>
  <w:num w:numId="11" w16cid:durableId="82842601">
    <w:abstractNumId w:val="37"/>
  </w:num>
  <w:num w:numId="12" w16cid:durableId="1388338661">
    <w:abstractNumId w:val="7"/>
  </w:num>
  <w:num w:numId="13" w16cid:durableId="1856994401">
    <w:abstractNumId w:val="34"/>
  </w:num>
  <w:num w:numId="14" w16cid:durableId="1765227993">
    <w:abstractNumId w:val="9"/>
  </w:num>
  <w:num w:numId="15" w16cid:durableId="1172254070">
    <w:abstractNumId w:val="42"/>
  </w:num>
  <w:num w:numId="16" w16cid:durableId="967274059">
    <w:abstractNumId w:val="41"/>
  </w:num>
  <w:num w:numId="17" w16cid:durableId="1105151056">
    <w:abstractNumId w:val="6"/>
  </w:num>
  <w:num w:numId="18" w16cid:durableId="1538465793">
    <w:abstractNumId w:val="33"/>
  </w:num>
  <w:num w:numId="19" w16cid:durableId="365060591">
    <w:abstractNumId w:val="31"/>
  </w:num>
  <w:num w:numId="20" w16cid:durableId="1524175313">
    <w:abstractNumId w:val="36"/>
  </w:num>
  <w:num w:numId="21" w16cid:durableId="1972979299">
    <w:abstractNumId w:val="30"/>
  </w:num>
  <w:num w:numId="22" w16cid:durableId="912659648">
    <w:abstractNumId w:val="8"/>
  </w:num>
  <w:num w:numId="23" w16cid:durableId="2080860414">
    <w:abstractNumId w:val="26"/>
  </w:num>
  <w:num w:numId="24" w16cid:durableId="1005941124">
    <w:abstractNumId w:val="38"/>
  </w:num>
  <w:num w:numId="25" w16cid:durableId="1449279879">
    <w:abstractNumId w:val="21"/>
  </w:num>
  <w:num w:numId="26" w16cid:durableId="2106993952">
    <w:abstractNumId w:val="43"/>
  </w:num>
  <w:num w:numId="27" w16cid:durableId="1628777275">
    <w:abstractNumId w:val="24"/>
  </w:num>
  <w:num w:numId="28" w16cid:durableId="1153328747">
    <w:abstractNumId w:val="5"/>
  </w:num>
  <w:num w:numId="29" w16cid:durableId="258292440">
    <w:abstractNumId w:val="11"/>
  </w:num>
  <w:num w:numId="30" w16cid:durableId="706175906">
    <w:abstractNumId w:val="17"/>
  </w:num>
  <w:num w:numId="31" w16cid:durableId="1879857201">
    <w:abstractNumId w:val="1"/>
  </w:num>
  <w:num w:numId="32" w16cid:durableId="1964966620">
    <w:abstractNumId w:val="16"/>
  </w:num>
  <w:num w:numId="33" w16cid:durableId="1057365088">
    <w:abstractNumId w:val="4"/>
  </w:num>
  <w:num w:numId="34" w16cid:durableId="666785639">
    <w:abstractNumId w:val="15"/>
  </w:num>
  <w:num w:numId="35" w16cid:durableId="743064021">
    <w:abstractNumId w:val="35"/>
  </w:num>
  <w:num w:numId="36" w16cid:durableId="210313446">
    <w:abstractNumId w:val="39"/>
  </w:num>
  <w:num w:numId="37" w16cid:durableId="638342226">
    <w:abstractNumId w:val="14"/>
  </w:num>
  <w:num w:numId="38" w16cid:durableId="220677250">
    <w:abstractNumId w:val="32"/>
  </w:num>
  <w:num w:numId="39" w16cid:durableId="1799645857">
    <w:abstractNumId w:val="12"/>
  </w:num>
  <w:num w:numId="40" w16cid:durableId="2009088092">
    <w:abstractNumId w:val="19"/>
  </w:num>
  <w:num w:numId="41" w16cid:durableId="915818179">
    <w:abstractNumId w:val="22"/>
  </w:num>
  <w:num w:numId="42" w16cid:durableId="241842298">
    <w:abstractNumId w:val="3"/>
  </w:num>
  <w:num w:numId="43" w16cid:durableId="423646233">
    <w:abstractNumId w:val="13"/>
  </w:num>
  <w:num w:numId="44" w16cid:durableId="1255476049">
    <w:abstractNumId w:val="40"/>
  </w:num>
  <w:num w:numId="45" w16cid:durableId="323632453">
    <w:abstractNumId w:val="25"/>
  </w:num>
  <w:num w:numId="46" w16cid:durableId="478109123">
    <w:abstractNumId w:val="27"/>
  </w:num>
  <w:num w:numId="47" w16cid:durableId="1344669713">
    <w:abstractNumId w:val="23"/>
  </w:num>
  <w:num w:numId="48" w16cid:durableId="172852637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4F17"/>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63B6"/>
    <w:rsid w:val="001F76A4"/>
    <w:rsid w:val="002014E5"/>
    <w:rsid w:val="00204473"/>
    <w:rsid w:val="0020493E"/>
    <w:rsid w:val="002113B4"/>
    <w:rsid w:val="00220092"/>
    <w:rsid w:val="00230BBE"/>
    <w:rsid w:val="00231B57"/>
    <w:rsid w:val="002320E8"/>
    <w:rsid w:val="00233F67"/>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6EE5"/>
    <w:rsid w:val="00680960"/>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65E6F"/>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854D7"/>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131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07FF"/>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5D34"/>
    <w:rsid w:val="00E06429"/>
    <w:rsid w:val="00E11CED"/>
    <w:rsid w:val="00E152B4"/>
    <w:rsid w:val="00E160EF"/>
    <w:rsid w:val="00E2078F"/>
    <w:rsid w:val="00E223A3"/>
    <w:rsid w:val="00E242E5"/>
    <w:rsid w:val="00E27D70"/>
    <w:rsid w:val="00E30DA4"/>
    <w:rsid w:val="00E437EE"/>
    <w:rsid w:val="00E57678"/>
    <w:rsid w:val="00E65843"/>
    <w:rsid w:val="00E662A3"/>
    <w:rsid w:val="00E66BD2"/>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1F78"/>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3772"/>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279A52406F574229A05DE781F1C3E18B"/>
        <w:category>
          <w:name w:val="General"/>
          <w:gallery w:val="placeholder"/>
        </w:category>
        <w:types>
          <w:type w:val="bbPlcHdr"/>
        </w:types>
        <w:behaviors>
          <w:behavior w:val="content"/>
        </w:behaviors>
        <w:guid w:val="{7F321FF7-9252-4EF6-AFA9-6633E7C3BBC4}"/>
      </w:docPartPr>
      <w:docPartBody>
        <w:p w:rsidR="007140EF" w:rsidRDefault="007140EF" w:rsidP="007140EF">
          <w:pPr>
            <w:pStyle w:val="279A52406F574229A05DE781F1C3E18B"/>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F63B6"/>
    <w:rsid w:val="0026689B"/>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60792E"/>
    <w:rsid w:val="006A4CED"/>
    <w:rsid w:val="006E6E58"/>
    <w:rsid w:val="00700A1D"/>
    <w:rsid w:val="007140EF"/>
    <w:rsid w:val="00724A4D"/>
    <w:rsid w:val="0076409F"/>
    <w:rsid w:val="007D1DCD"/>
    <w:rsid w:val="00865E6F"/>
    <w:rsid w:val="008D269C"/>
    <w:rsid w:val="0096603B"/>
    <w:rsid w:val="0096648C"/>
    <w:rsid w:val="00997994"/>
    <w:rsid w:val="00A723AA"/>
    <w:rsid w:val="00A854D7"/>
    <w:rsid w:val="00B35EEC"/>
    <w:rsid w:val="00B7004C"/>
    <w:rsid w:val="00BB4808"/>
    <w:rsid w:val="00C2221A"/>
    <w:rsid w:val="00C34F4F"/>
    <w:rsid w:val="00D01C83"/>
    <w:rsid w:val="00D907FF"/>
    <w:rsid w:val="00DB0721"/>
    <w:rsid w:val="00E05648"/>
    <w:rsid w:val="00E169CE"/>
    <w:rsid w:val="00E307F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140EF"/>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279A52406F574229A05DE781F1C3E18B">
    <w:name w:val="279A52406F574229A05DE781F1C3E18B"/>
    <w:rsid w:val="007140EF"/>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2025-07-03T02:46:02Z</value>
    </field>
    <field name="Objective-ModificationStamp">
      <value order="0">2025-07-03T02:46:02Z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vA68891677</value>
    </field>
    <field name="Objective-Version">
      <value order="0">2.0</value>
    </field>
    <field name="Objective-VersionNumber">
      <value order="0">2</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34</TotalTime>
  <Pages>5</Pages>
  <Words>1210</Words>
  <Characters>6901</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8095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2026-08-24T05:55:00Z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2025-07-03T02:46:02Z</vt:filetime>
  </property>
  <property fmtid="{D5CDD505-2E9C-101B-9397-08002B2CF9AE}" pid="13" name="Objective-ModificationStamp">
    <vt:filetime>2025-07-03T02:46:02Z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2.0</vt:lpwstr>
  </property>
  <property fmtid="{D5CDD505-2E9C-101B-9397-08002B2CF9AE}" pid="19" name="Objective-VersionNumber">
    <vt:r8>2</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
  </vt:lpwstr>
  </property>
  <property fmtid="{D5CDD505-2E9C-101B-9397-08002B2CF9AE}" pid="41" name="bjHeaderFirstPageDocProperty">
    <vt:lpwstr>UNCLASSIFIED_x000d__x000d__x000d__x000d__x000d__x000d__x000d__x000d__x000d_
  </vt:lpwstr>
  </property>
  <property fmtid="{D5CDD505-2E9C-101B-9397-08002B2CF9AE}" pid="42" name="bjHeaderEvenPageDocProperty">
    <vt:lpwstr>UNCLASSIFIED_x000d__x000d__x000d__x000d__x000d__x000d__x000d__x000d__x000d_
  </vt:lpwstr>
  </property>
  <property fmtid="{D5CDD505-2E9C-101B-9397-08002B2CF9AE}" pid="43" name="bjFooterBothDocProperty">
    <vt:lpwstr>_x000d__x000d__x000d__x000d__x000d__x000d__x000d__x000d__x000d_
UNCLASSIFIED </vt:lpwstr>
  </property>
  <property fmtid="{D5CDD505-2E9C-101B-9397-08002B2CF9AE}" pid="44" name="bjFooterFirstPageDocProperty">
    <vt:lpwstr>_x000d__x000d__x000d__x000d__x000d__x000d__x000d__x000d__x000d_
UNCLASSIFIED </vt:lpwstr>
  </property>
  <property fmtid="{D5CDD505-2E9C-101B-9397-08002B2CF9AE}" pid="45" name="bjFooterEvenPageDocProperty">
    <vt:lpwstr>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vA68891677</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