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8.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55057C52"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E75136">
        <w:rPr>
          <w:rFonts w:asciiTheme="minorHAnsi" w:hAnsiTheme="minorHAnsi" w:cstheme="minorHAnsi"/>
          <w:b/>
          <w:bCs/>
          <w:sz w:val="24"/>
          <w:szCs w:val="24"/>
        </w:rPr>
        <w:t xml:space="preserve"> </w:t>
      </w:r>
      <w:r w:rsidR="00E75136" w:rsidRPr="00E75136">
        <w:rPr>
          <w:rFonts w:asciiTheme="minorHAnsi" w:hAnsiTheme="minorHAnsi" w:cstheme="minorHAnsi"/>
          <w:bCs/>
          <w:sz w:val="24"/>
          <w:szCs w:val="24"/>
        </w:rPr>
        <w:t>Director</w:t>
      </w:r>
    </w:p>
    <w:p w14:paraId="4305E8C8" w14:textId="2BC5C5DB"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E75136">
        <w:rPr>
          <w:rFonts w:asciiTheme="minorHAnsi" w:hAnsiTheme="minorHAnsi" w:cstheme="minorHAnsi"/>
          <w:b/>
          <w:bCs/>
          <w:sz w:val="24"/>
          <w:szCs w:val="24"/>
        </w:rPr>
        <w:t xml:space="preserve"> </w:t>
      </w:r>
      <w:r w:rsidR="00E75136" w:rsidRPr="00E75136">
        <w:rPr>
          <w:rFonts w:asciiTheme="minorHAnsi" w:hAnsiTheme="minorHAnsi" w:cstheme="minorHAnsi"/>
          <w:bCs/>
          <w:sz w:val="24"/>
          <w:szCs w:val="24"/>
        </w:rPr>
        <w:t>S</w:t>
      </w:r>
      <w:r w:rsidR="00555C0A">
        <w:rPr>
          <w:rFonts w:asciiTheme="minorHAnsi" w:hAnsiTheme="minorHAnsi" w:cstheme="minorHAnsi"/>
          <w:bCs/>
          <w:sz w:val="24"/>
          <w:szCs w:val="24"/>
        </w:rPr>
        <w:t>enior Office Grade B</w:t>
      </w:r>
    </w:p>
    <w:p w14:paraId="6C70E4F9" w14:textId="16CF455B"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E75136">
        <w:rPr>
          <w:rFonts w:asciiTheme="minorHAnsi" w:hAnsiTheme="minorHAnsi" w:cstheme="minorHAnsi"/>
          <w:b/>
          <w:bCs/>
          <w:sz w:val="24"/>
          <w:szCs w:val="24"/>
        </w:rPr>
        <w:t>/s</w:t>
      </w:r>
      <w:r w:rsidRPr="0044768B">
        <w:rPr>
          <w:rFonts w:asciiTheme="minorHAnsi" w:hAnsiTheme="minorHAnsi" w:cstheme="minorHAnsi"/>
          <w:b/>
          <w:bCs/>
          <w:sz w:val="24"/>
          <w:szCs w:val="24"/>
        </w:rPr>
        <w:t>:</w:t>
      </w:r>
      <w:r w:rsidR="00E75136">
        <w:rPr>
          <w:rFonts w:asciiTheme="minorHAnsi" w:hAnsiTheme="minorHAnsi" w:cstheme="minorHAnsi"/>
          <w:b/>
          <w:bCs/>
          <w:sz w:val="24"/>
          <w:szCs w:val="24"/>
        </w:rPr>
        <w:t xml:space="preserve"> </w:t>
      </w:r>
      <w:r w:rsidR="008E1202" w:rsidRPr="008E1202">
        <w:rPr>
          <w:rFonts w:asciiTheme="minorHAnsi" w:hAnsiTheme="minorHAnsi" w:cstheme="minorHAnsi"/>
          <w:sz w:val="24"/>
          <w:szCs w:val="24"/>
        </w:rPr>
        <w:t>P36548</w:t>
      </w:r>
      <w:r w:rsidR="00555C0A">
        <w:rPr>
          <w:rFonts w:asciiTheme="minorHAnsi" w:hAnsiTheme="minorHAnsi" w:cstheme="minorHAnsi"/>
          <w:sz w:val="24"/>
          <w:szCs w:val="24"/>
        </w:rPr>
        <w:t xml:space="preserve"> / Several</w:t>
      </w:r>
    </w:p>
    <w:p w14:paraId="6A6794A4" w14:textId="2F1A90AE" w:rsidR="00565312" w:rsidRPr="0044768B" w:rsidRDefault="00555C0A" w:rsidP="00237B8C">
      <w:pPr>
        <w:pStyle w:val="BodyText"/>
        <w:rPr>
          <w:rFonts w:asciiTheme="minorHAnsi" w:hAnsiTheme="minorHAnsi" w:cstheme="minorHAnsi"/>
          <w:b/>
          <w:bCs/>
          <w:sz w:val="24"/>
          <w:szCs w:val="24"/>
        </w:rPr>
      </w:pPr>
      <w:r>
        <w:rPr>
          <w:rFonts w:asciiTheme="minorHAnsi" w:hAnsiTheme="minorHAnsi" w:cstheme="minorHAnsi"/>
          <w:b/>
          <w:bCs/>
          <w:sz w:val="24"/>
          <w:szCs w:val="24"/>
        </w:rPr>
        <w:t>Group:</w:t>
      </w:r>
      <w:r w:rsidR="00E75136">
        <w:rPr>
          <w:rFonts w:asciiTheme="minorHAnsi" w:hAnsiTheme="minorHAnsi" w:cstheme="minorHAnsi"/>
          <w:b/>
          <w:bCs/>
          <w:sz w:val="24"/>
          <w:szCs w:val="24"/>
        </w:rPr>
        <w:t xml:space="preserve"> </w:t>
      </w:r>
      <w:r w:rsidR="00E75136" w:rsidRPr="00E75136">
        <w:rPr>
          <w:rFonts w:asciiTheme="minorHAnsi" w:hAnsiTheme="minorHAnsi" w:cstheme="minorHAnsi"/>
          <w:bCs/>
          <w:sz w:val="24"/>
          <w:szCs w:val="24"/>
        </w:rPr>
        <w:t>Policy, Planning and Built Environment</w:t>
      </w:r>
    </w:p>
    <w:p w14:paraId="2A397434" w14:textId="7DA16578" w:rsidR="00237B8C" w:rsidRPr="0044768B"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E75136">
        <w:rPr>
          <w:rFonts w:asciiTheme="minorHAnsi" w:hAnsiTheme="minorHAnsi" w:cstheme="minorHAnsi"/>
          <w:b/>
          <w:bCs/>
          <w:sz w:val="24"/>
          <w:szCs w:val="24"/>
        </w:rPr>
        <w:t xml:space="preserve"> </w:t>
      </w:r>
      <w:r w:rsidR="00E75136" w:rsidRPr="00E75136">
        <w:rPr>
          <w:rFonts w:asciiTheme="minorHAnsi" w:hAnsiTheme="minorHAnsi" w:cstheme="minorHAnsi"/>
          <w:bCs/>
          <w:sz w:val="24"/>
          <w:szCs w:val="24"/>
        </w:rPr>
        <w:t>Strategic Policy and Legislation</w:t>
      </w:r>
    </w:p>
    <w:p w14:paraId="4CE27808" w14:textId="428276A4"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E75136">
        <w:rPr>
          <w:rFonts w:asciiTheme="minorHAnsi" w:hAnsiTheme="minorHAnsi" w:cstheme="minorHAnsi"/>
          <w:b/>
          <w:bCs/>
          <w:sz w:val="24"/>
          <w:szCs w:val="24"/>
        </w:rPr>
        <w:t xml:space="preserve"> </w:t>
      </w:r>
      <w:r w:rsidR="00555C0A">
        <w:rPr>
          <w:rFonts w:asciiTheme="minorHAnsi" w:hAnsiTheme="minorHAnsi" w:cstheme="minorHAnsi"/>
          <w:sz w:val="24"/>
          <w:szCs w:val="24"/>
        </w:rPr>
        <w:t>Hybrid Working Arrangements / Dickson, ACT</w:t>
      </w:r>
    </w:p>
    <w:p w14:paraId="52300175" w14:textId="6E2867FC"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E75136">
        <w:rPr>
          <w:rFonts w:asciiTheme="minorHAnsi" w:hAnsiTheme="minorHAnsi" w:cstheme="minorHAnsi"/>
          <w:b/>
          <w:bCs/>
          <w:sz w:val="24"/>
          <w:szCs w:val="24"/>
        </w:rPr>
        <w:t xml:space="preserve"> </w:t>
      </w:r>
      <w:r w:rsidR="00E75136">
        <w:rPr>
          <w:iCs/>
          <w:szCs w:val="24"/>
        </w:rPr>
        <w:t>Senior Director</w:t>
      </w:r>
      <w:r w:rsidR="00E75136" w:rsidRPr="005F4338">
        <w:rPr>
          <w:iCs/>
          <w:szCs w:val="24"/>
        </w:rPr>
        <w:t xml:space="preserve">, </w:t>
      </w:r>
      <w:r w:rsidR="00960000">
        <w:rPr>
          <w:iCs/>
          <w:szCs w:val="24"/>
        </w:rPr>
        <w:t>Better Regulation team</w:t>
      </w:r>
    </w:p>
    <w:p w14:paraId="7F5ABBBD" w14:textId="5E45E630"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E75136">
        <w:rPr>
          <w:rFonts w:asciiTheme="minorHAnsi" w:hAnsiTheme="minorHAnsi" w:cstheme="minorHAnsi"/>
          <w:b/>
          <w:szCs w:val="24"/>
        </w:rPr>
        <w:t xml:space="preserve"> </w:t>
      </w:r>
      <w:r w:rsidR="00555C0A">
        <w:rPr>
          <w:rFonts w:asciiTheme="minorHAnsi" w:hAnsiTheme="minorHAnsi" w:cstheme="minorHAnsi"/>
          <w:bCs/>
          <w:szCs w:val="24"/>
        </w:rPr>
        <w:t>July 2026</w:t>
      </w:r>
    </w:p>
    <w:p w14:paraId="56956709" w14:textId="3A9CA5B7"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 xml:space="preserve">on requirements:  </w:t>
      </w:r>
      <w:r w:rsidR="00E75136" w:rsidRPr="00E75136">
        <w:rPr>
          <w:rFonts w:asciiTheme="minorHAnsi" w:hAnsiTheme="minorHAnsi" w:cstheme="minorHAnsi"/>
          <w:bCs/>
          <w:sz w:val="24"/>
          <w:szCs w:val="24"/>
        </w:rPr>
        <w:t xml:space="preserve">Nil </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bookmarkStart w:id="0" w:name="_Hlk219976729"/>
      <w:r w:rsidRPr="0043781D">
        <w:t xml:space="preserve">The City and Environment Directorate (CED) </w:t>
      </w:r>
      <w:proofErr w:type="gramStart"/>
      <w:r w:rsidRPr="0043781D">
        <w:t>brings</w:t>
      </w:r>
      <w:proofErr w:type="gramEnd"/>
      <w:r w:rsidRPr="0043781D">
        <w:t xml:space="preserve">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411802">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411802">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rsidP="00411802">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411802">
      <w:pPr>
        <w:numPr>
          <w:ilvl w:val="0"/>
          <w:numId w:val="6"/>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bookmarkEnd w:id="0"/>
    <w:p w14:paraId="62F30A47" w14:textId="77777777" w:rsidR="00555C0A" w:rsidRPr="002A43D2" w:rsidRDefault="00555C0A" w:rsidP="00555C0A">
      <w:pPr>
        <w:pStyle w:val="Heading1"/>
        <w:pBdr>
          <w:bottom w:val="single" w:sz="12" w:space="1" w:color="auto"/>
        </w:pBdr>
        <w:spacing w:before="360"/>
        <w:rPr>
          <w:sz w:val="28"/>
        </w:rPr>
      </w:pPr>
      <w:r>
        <w:rPr>
          <w:sz w:val="28"/>
        </w:rPr>
        <w:t>GROUP</w:t>
      </w:r>
      <w:r w:rsidRPr="002A43D2">
        <w:rPr>
          <w:sz w:val="28"/>
        </w:rPr>
        <w:t xml:space="preserve"> OVERVIEW</w:t>
      </w:r>
    </w:p>
    <w:p w14:paraId="20DE2F5F" w14:textId="77777777" w:rsidR="00555C0A" w:rsidRPr="00D10F5A" w:rsidRDefault="00555C0A" w:rsidP="00555C0A">
      <w:pPr>
        <w:spacing w:after="120"/>
      </w:pPr>
      <w:r w:rsidRPr="00D10F5A">
        <w:t xml:space="preserve">The Policy, Planning and Built Environment (PPB) Group has been established to bring together a significant portion of CED’s strategic and legislative policy functions, to enhance the ACT’s </w:t>
      </w:r>
      <w:r w:rsidRPr="00D10F5A">
        <w:lastRenderedPageBreak/>
        <w:t>Planning, Land, Housing and Development functions, to establish and align transport and land use planning capability and to consolidate our design policy and review capability.</w:t>
      </w:r>
    </w:p>
    <w:p w14:paraId="06CC005E" w14:textId="77777777" w:rsidR="00555C0A" w:rsidRPr="00D10F5A" w:rsidRDefault="00555C0A" w:rsidP="00555C0A">
      <w:pPr>
        <w:spacing w:after="120"/>
      </w:pPr>
      <w:r w:rsidRPr="00D10F5A">
        <w:t>The PPB Group consists of the following areas:</w:t>
      </w:r>
    </w:p>
    <w:p w14:paraId="5B36DA1B" w14:textId="77777777" w:rsidR="00555C0A" w:rsidRPr="00D10F5A" w:rsidRDefault="00555C0A" w:rsidP="00555C0A">
      <w:pPr>
        <w:numPr>
          <w:ilvl w:val="0"/>
          <w:numId w:val="6"/>
        </w:numPr>
        <w:suppressAutoHyphens w:val="0"/>
        <w:spacing w:after="120" w:line="259" w:lineRule="auto"/>
      </w:pPr>
      <w:r w:rsidRPr="00D10F5A">
        <w:t>Building, Design and Development Branch;</w:t>
      </w:r>
    </w:p>
    <w:p w14:paraId="625A3458" w14:textId="77777777" w:rsidR="00555C0A" w:rsidRPr="00D10F5A" w:rsidRDefault="00555C0A" w:rsidP="00555C0A">
      <w:pPr>
        <w:numPr>
          <w:ilvl w:val="0"/>
          <w:numId w:val="6"/>
        </w:numPr>
        <w:suppressAutoHyphens w:val="0"/>
        <w:spacing w:after="120" w:line="259" w:lineRule="auto"/>
      </w:pPr>
      <w:r w:rsidRPr="00D10F5A">
        <w:t>Homes and Land Supply Branch;</w:t>
      </w:r>
    </w:p>
    <w:p w14:paraId="3996FB72" w14:textId="77777777" w:rsidR="00555C0A" w:rsidRPr="00D10F5A" w:rsidRDefault="00555C0A" w:rsidP="00555C0A">
      <w:pPr>
        <w:numPr>
          <w:ilvl w:val="0"/>
          <w:numId w:val="6"/>
        </w:numPr>
        <w:suppressAutoHyphens w:val="0"/>
        <w:spacing w:after="120" w:line="259" w:lineRule="auto"/>
      </w:pPr>
      <w:r w:rsidRPr="00D10F5A">
        <w:t>Strategic Planning, Transport and Policy Branch; and</w:t>
      </w:r>
    </w:p>
    <w:p w14:paraId="70391855" w14:textId="77777777" w:rsidR="00555C0A" w:rsidRPr="00D10F5A" w:rsidRDefault="00555C0A" w:rsidP="00555C0A">
      <w:pPr>
        <w:numPr>
          <w:ilvl w:val="0"/>
          <w:numId w:val="6"/>
        </w:numPr>
        <w:suppressAutoHyphens w:val="0"/>
        <w:spacing w:after="120" w:line="259" w:lineRule="auto"/>
      </w:pPr>
      <w:r w:rsidRPr="00D10F5A">
        <w:t>Strategic Policy and Legislation Branch.</w:t>
      </w:r>
    </w:p>
    <w:p w14:paraId="25AD1D91" w14:textId="626AEB43" w:rsidR="002A43D2" w:rsidRDefault="00D1138B" w:rsidP="00D868F1">
      <w:pPr>
        <w:pStyle w:val="Heading1"/>
        <w:pBdr>
          <w:bottom w:val="single" w:sz="12" w:space="1" w:color="auto"/>
        </w:pBdr>
        <w:spacing w:before="360"/>
        <w:rPr>
          <w:sz w:val="28"/>
        </w:rPr>
      </w:pPr>
      <w:r>
        <w:rPr>
          <w:sz w:val="28"/>
        </w:rPr>
        <w:t>BUSINESS UNIT OVERVIEW</w:t>
      </w:r>
    </w:p>
    <w:p w14:paraId="67355DB2" w14:textId="4675E668" w:rsidR="003A2CD2" w:rsidRPr="003A2CD2" w:rsidRDefault="003A2CD2" w:rsidP="003A2CD2">
      <w:bookmarkStart w:id="1" w:name="_Hlk106188599"/>
      <w:r w:rsidRPr="003A2CD2">
        <w:t xml:space="preserve">Strategic Policy and </w:t>
      </w:r>
      <w:r>
        <w:t>Legislation</w:t>
      </w:r>
      <w:r w:rsidRPr="003A2CD2">
        <w:t xml:space="preserve"> (SP</w:t>
      </w:r>
      <w:r>
        <w:t>L</w:t>
      </w:r>
      <w:r w:rsidRPr="003A2CD2">
        <w:t xml:space="preserve">) is responsible for strategic policy and legislation development, managing transport-related operational policy and regulation, implementing innovative road safety and active travel programs to deliver services to the Canberra community, as well as providing advice and support across the ACT Public Service on cross-government regulatory reform. Strategic Policy and Programs </w:t>
      </w:r>
      <w:proofErr w:type="gramStart"/>
      <w:r w:rsidRPr="003A2CD2">
        <w:t>comprises</w:t>
      </w:r>
      <w:proofErr w:type="gramEnd"/>
      <w:r w:rsidRPr="003A2CD2">
        <w:t xml:space="preserve"> </w:t>
      </w:r>
      <w:r w:rsidR="00D3231A">
        <w:t>five</w:t>
      </w:r>
      <w:r w:rsidRPr="003A2CD2">
        <w:t xml:space="preserve"> teams: </w:t>
      </w:r>
    </w:p>
    <w:p w14:paraId="2F3F7098" w14:textId="77777777" w:rsidR="00B574D1" w:rsidRPr="00CE7287" w:rsidRDefault="00B574D1" w:rsidP="00B574D1">
      <w:pPr>
        <w:pStyle w:val="Default"/>
        <w:numPr>
          <w:ilvl w:val="0"/>
          <w:numId w:val="10"/>
        </w:numPr>
        <w:spacing w:after="274"/>
        <w:rPr>
          <w:color w:val="auto"/>
        </w:rPr>
      </w:pPr>
      <w:r w:rsidRPr="00CE7287">
        <w:rPr>
          <w:color w:val="auto"/>
        </w:rPr>
        <w:t xml:space="preserve">The Policy and Legislation team delivers </w:t>
      </w:r>
      <w:r w:rsidRPr="00745C9E">
        <w:rPr>
          <w:color w:val="auto"/>
        </w:rPr>
        <w:t xml:space="preserve">one-off projects across the entire of the Directorate, as prioritised by Government. </w:t>
      </w:r>
      <w:r w:rsidRPr="00CE7287">
        <w:rPr>
          <w:color w:val="auto"/>
        </w:rPr>
        <w:t xml:space="preserve">These are </w:t>
      </w:r>
      <w:r>
        <w:rPr>
          <w:color w:val="auto"/>
        </w:rPr>
        <w:t xml:space="preserve">often </w:t>
      </w:r>
      <w:r w:rsidRPr="00CE7287">
        <w:rPr>
          <w:color w:val="auto"/>
        </w:rPr>
        <w:t xml:space="preserve">delivered on behalf of and in collaboration with operational areas. </w:t>
      </w:r>
    </w:p>
    <w:p w14:paraId="2C052A76" w14:textId="30E2E6FA" w:rsidR="003A2CD2" w:rsidRPr="003A2CD2" w:rsidRDefault="003A2CD2" w:rsidP="003A2CD2">
      <w:pPr>
        <w:numPr>
          <w:ilvl w:val="0"/>
          <w:numId w:val="10"/>
        </w:numPr>
      </w:pPr>
      <w:r w:rsidRPr="003A2CD2">
        <w:t xml:space="preserve">The </w:t>
      </w:r>
      <w:r w:rsidR="0093474F">
        <w:t>Road Transport Legislation</w:t>
      </w:r>
      <w:r w:rsidRPr="003A2CD2">
        <w:t xml:space="preserve"> team has ongoing policy responsibility for the ACT’s road transport legislation and regulation.</w:t>
      </w:r>
    </w:p>
    <w:p w14:paraId="5D3AC65C" w14:textId="60FFF646" w:rsidR="003A2CD2" w:rsidRPr="003A2CD2" w:rsidRDefault="003A2CD2" w:rsidP="003A2CD2">
      <w:pPr>
        <w:numPr>
          <w:ilvl w:val="0"/>
          <w:numId w:val="10"/>
        </w:numPr>
      </w:pPr>
      <w:r w:rsidRPr="003A2CD2">
        <w:t xml:space="preserve">The Road Safety team is dedicated to road safety </w:t>
      </w:r>
      <w:r>
        <w:t xml:space="preserve">and </w:t>
      </w:r>
      <w:r w:rsidRPr="003A2CD2">
        <w:t>outcomes, including the delivery of programs.</w:t>
      </w:r>
    </w:p>
    <w:p w14:paraId="69403ECB" w14:textId="77777777" w:rsidR="00B574D1" w:rsidRPr="00CE7287" w:rsidRDefault="00B574D1" w:rsidP="00B574D1">
      <w:pPr>
        <w:pStyle w:val="Default"/>
        <w:numPr>
          <w:ilvl w:val="0"/>
          <w:numId w:val="10"/>
        </w:numPr>
        <w:spacing w:after="274"/>
        <w:rPr>
          <w:color w:val="auto"/>
        </w:rPr>
      </w:pPr>
      <w:r w:rsidRPr="00CE7287">
        <w:rPr>
          <w:color w:val="auto"/>
        </w:rPr>
        <w:t xml:space="preserve">The Legislation Policy team provide policy and statutory interpretation advice, and quality assurance of statutory instruments and associated legislative documentation. This team also develops omnibus bills for minor and technical amendments. </w:t>
      </w:r>
    </w:p>
    <w:p w14:paraId="3ABC5854" w14:textId="31DF3FB9" w:rsidR="003A2CD2" w:rsidRPr="003A2CD2" w:rsidRDefault="003A2CD2" w:rsidP="003A2CD2">
      <w:pPr>
        <w:numPr>
          <w:ilvl w:val="0"/>
          <w:numId w:val="10"/>
        </w:numPr>
      </w:pPr>
      <w:r w:rsidRPr="003A2CD2">
        <w:t xml:space="preserve">The Better Regulation </w:t>
      </w:r>
      <w:r w:rsidR="0093474F">
        <w:t>t</w:t>
      </w:r>
      <w:r w:rsidR="0093474F" w:rsidRPr="003A2CD2">
        <w:t xml:space="preserve">eam </w:t>
      </w:r>
      <w:r w:rsidRPr="003A2CD2">
        <w:t>develops, implements, and coordinates key government regulatory reforms including for the night-time economy.</w:t>
      </w:r>
    </w:p>
    <w:p w14:paraId="66956D5F" w14:textId="77777777" w:rsidR="003A2CD2" w:rsidRPr="003A2CD2" w:rsidRDefault="003A2CD2" w:rsidP="003A2CD2">
      <w:r w:rsidRPr="003A2CD2">
        <w:t>If you are a passionate Policy practitioner who loves collaboratively solving complex problems, and you love Canberra and are keen on making a difference to on-the ground outcomes and improving the liveability of our Nation’s Capital then these exciting roles could be just for you.</w:t>
      </w:r>
    </w:p>
    <w:bookmarkEnd w:id="1"/>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70BF121F" w14:textId="16908F00" w:rsidR="00211BD4" w:rsidRDefault="003A2CD2" w:rsidP="00211BD4">
      <w:pPr>
        <w:spacing w:after="120"/>
      </w:pPr>
      <w:r>
        <w:t>Each of the teams in SP</w:t>
      </w:r>
      <w:r w:rsidR="00D3231A">
        <w:t>L</w:t>
      </w:r>
      <w:r>
        <w:t xml:space="preserve"> are led by a Senior Director, and e</w:t>
      </w:r>
      <w:r w:rsidR="00211BD4">
        <w:t xml:space="preserve">ach </w:t>
      </w:r>
      <w:r>
        <w:t>have on</w:t>
      </w:r>
      <w:r w:rsidR="00BD1666">
        <w:t>e</w:t>
      </w:r>
      <w:r>
        <w:t xml:space="preserve"> or more </w:t>
      </w:r>
      <w:r w:rsidR="007017C0">
        <w:t>Directors</w:t>
      </w:r>
      <w:r w:rsidR="00BD1666">
        <w:t xml:space="preserve"> in the team</w:t>
      </w:r>
      <w:r w:rsidR="00211BD4">
        <w:t xml:space="preserve">. As a Director in </w:t>
      </w:r>
      <w:proofErr w:type="gramStart"/>
      <w:r w:rsidR="00211BD4">
        <w:t>SP</w:t>
      </w:r>
      <w:r w:rsidR="00D3231A">
        <w:t>L</w:t>
      </w:r>
      <w:proofErr w:type="gramEnd"/>
      <w:r w:rsidR="00211BD4">
        <w:t xml:space="preserve"> you will be a </w:t>
      </w:r>
      <w:r w:rsidR="00211BD4" w:rsidRPr="006A63B3">
        <w:t>h</w:t>
      </w:r>
      <w:r w:rsidR="00211BD4">
        <w:t>ighly motivated and</w:t>
      </w:r>
      <w:r w:rsidR="00211BD4" w:rsidRPr="006A63B3">
        <w:t xml:space="preserve"> </w:t>
      </w:r>
      <w:r w:rsidR="00211BD4">
        <w:t xml:space="preserve">outcomes focused leader </w:t>
      </w:r>
      <w:r w:rsidR="00211BD4" w:rsidRPr="006A63B3">
        <w:t xml:space="preserve">with </w:t>
      </w:r>
      <w:r w:rsidR="00211BD4">
        <w:t>a</w:t>
      </w:r>
      <w:r w:rsidR="00211BD4" w:rsidRPr="006A63B3">
        <w:t xml:space="preserve"> proven ability to </w:t>
      </w:r>
      <w:r w:rsidR="00211BD4">
        <w:t>manage a project through to delivery and implementation</w:t>
      </w:r>
      <w:r w:rsidR="00153127">
        <w:t>. You will have the ability to</w:t>
      </w:r>
      <w:r w:rsidR="00211BD4">
        <w:t xml:space="preserve"> understand and work within a government policy, legislative and operating context, be </w:t>
      </w:r>
      <w:r w:rsidR="00211BD4">
        <w:lastRenderedPageBreak/>
        <w:t>innovative</w:t>
      </w:r>
      <w:r w:rsidR="00211BD4" w:rsidRPr="006A63B3">
        <w:t xml:space="preserve"> and achieve results.</w:t>
      </w:r>
      <w:r w:rsidR="00211BD4">
        <w:t xml:space="preserve"> An understanding of policy, legislation, and regulation and the proven ability to lead teams to deliver end to end projects and / or programs is essential. </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0D4DC358" w14:textId="77777777" w:rsidR="00B73AE6" w:rsidRPr="00D3231A" w:rsidRDefault="00B73AE6" w:rsidP="00B73AE6">
      <w:pPr>
        <w:pStyle w:val="BodyText"/>
        <w:rPr>
          <w:rFonts w:asciiTheme="minorHAnsi" w:hAnsiTheme="minorHAnsi" w:cstheme="minorHAnsi"/>
          <w:sz w:val="24"/>
          <w:szCs w:val="24"/>
        </w:rPr>
      </w:pPr>
      <w:r w:rsidRPr="00D3231A">
        <w:rPr>
          <w:rFonts w:asciiTheme="minorHAnsi" w:hAnsiTheme="minorHAnsi" w:cstheme="minorHAnsi"/>
          <w:sz w:val="24"/>
          <w:szCs w:val="24"/>
        </w:rPr>
        <w:t>The Director will:</w:t>
      </w:r>
    </w:p>
    <w:p w14:paraId="3F754E27" w14:textId="752B58C4" w:rsidR="0093474F" w:rsidRPr="00D3231A" w:rsidRDefault="0093474F" w:rsidP="005916F0">
      <w:pPr>
        <w:pStyle w:val="BodyText"/>
        <w:numPr>
          <w:ilvl w:val="0"/>
          <w:numId w:val="8"/>
        </w:numPr>
        <w:spacing w:after="120"/>
        <w:rPr>
          <w:rFonts w:asciiTheme="minorHAnsi" w:hAnsiTheme="minorHAnsi" w:cstheme="minorHAnsi"/>
          <w:sz w:val="24"/>
          <w:szCs w:val="24"/>
        </w:rPr>
      </w:pPr>
      <w:r w:rsidRPr="00D3231A">
        <w:rPr>
          <w:rFonts w:asciiTheme="minorHAnsi" w:hAnsiTheme="minorHAnsi" w:cstheme="minorHAnsi"/>
          <w:sz w:val="24"/>
          <w:szCs w:val="24"/>
        </w:rPr>
        <w:t>Develop and maintain an expert knowledge base relevant to your team’s responsibilities.</w:t>
      </w:r>
    </w:p>
    <w:p w14:paraId="7B4BBB91" w14:textId="77777777" w:rsidR="00B73AE6" w:rsidRPr="00D3231A" w:rsidRDefault="00B73AE6" w:rsidP="005916F0">
      <w:pPr>
        <w:pStyle w:val="BodyText"/>
        <w:numPr>
          <w:ilvl w:val="0"/>
          <w:numId w:val="8"/>
        </w:numPr>
        <w:spacing w:after="120"/>
        <w:rPr>
          <w:rFonts w:asciiTheme="minorHAnsi" w:hAnsiTheme="minorHAnsi" w:cstheme="minorHAnsi"/>
          <w:sz w:val="24"/>
          <w:szCs w:val="24"/>
        </w:rPr>
      </w:pPr>
      <w:r w:rsidRPr="00D3231A">
        <w:rPr>
          <w:rFonts w:asciiTheme="minorHAnsi" w:hAnsiTheme="minorHAnsi" w:cstheme="minorHAnsi"/>
          <w:sz w:val="24"/>
          <w:szCs w:val="24"/>
        </w:rPr>
        <w:t xml:space="preserve">Lead the delivery of multiple projects, applying consistent and structured approaches to deliver priority projects and programs. </w:t>
      </w:r>
    </w:p>
    <w:p w14:paraId="23679726" w14:textId="77777777" w:rsidR="00B73AE6" w:rsidRPr="00D3231A" w:rsidRDefault="00B73AE6" w:rsidP="005916F0">
      <w:pPr>
        <w:pStyle w:val="BodyText"/>
        <w:numPr>
          <w:ilvl w:val="0"/>
          <w:numId w:val="8"/>
        </w:numPr>
        <w:spacing w:after="120"/>
        <w:rPr>
          <w:rFonts w:asciiTheme="minorHAnsi" w:hAnsiTheme="minorHAnsi" w:cstheme="minorHAnsi"/>
          <w:sz w:val="24"/>
          <w:szCs w:val="24"/>
        </w:rPr>
      </w:pPr>
      <w:r w:rsidRPr="00D3231A">
        <w:rPr>
          <w:rFonts w:asciiTheme="minorHAnsi" w:hAnsiTheme="minorHAnsi" w:cstheme="minorHAnsi"/>
          <w:sz w:val="24"/>
          <w:szCs w:val="24"/>
        </w:rPr>
        <w:t>Project manage, oversee and coordinate team and project resources to deliver efficiently and on time.</w:t>
      </w:r>
    </w:p>
    <w:p w14:paraId="581E4ED1" w14:textId="42CAA49A" w:rsidR="00B73AE6" w:rsidRPr="00D3231A" w:rsidRDefault="00B73AE6" w:rsidP="005916F0">
      <w:pPr>
        <w:pStyle w:val="BodyText"/>
        <w:numPr>
          <w:ilvl w:val="0"/>
          <w:numId w:val="8"/>
        </w:numPr>
        <w:spacing w:after="120"/>
        <w:rPr>
          <w:rFonts w:asciiTheme="minorHAnsi" w:hAnsiTheme="minorHAnsi" w:cstheme="minorHAnsi"/>
          <w:sz w:val="24"/>
          <w:szCs w:val="24"/>
        </w:rPr>
      </w:pPr>
      <w:r w:rsidRPr="00D3231A">
        <w:rPr>
          <w:rFonts w:asciiTheme="minorHAnsi" w:hAnsiTheme="minorHAnsi" w:cstheme="minorHAnsi"/>
          <w:sz w:val="24"/>
          <w:szCs w:val="24"/>
        </w:rPr>
        <w:t>Mentor the team, building capability and ensuring consistency in process, delivery, and project quality</w:t>
      </w:r>
      <w:r w:rsidR="00D3231A" w:rsidRPr="00D3231A">
        <w:rPr>
          <w:rFonts w:asciiTheme="minorHAnsi" w:hAnsiTheme="minorHAnsi" w:cstheme="minorHAnsi"/>
          <w:sz w:val="24"/>
          <w:szCs w:val="24"/>
        </w:rPr>
        <w:t>.</w:t>
      </w:r>
    </w:p>
    <w:p w14:paraId="1DC282BE" w14:textId="73198B39" w:rsidR="00B73AE6" w:rsidRPr="00D3231A" w:rsidRDefault="00B73AE6" w:rsidP="005916F0">
      <w:pPr>
        <w:pStyle w:val="BodyText"/>
        <w:numPr>
          <w:ilvl w:val="0"/>
          <w:numId w:val="8"/>
        </w:numPr>
        <w:spacing w:after="120"/>
        <w:rPr>
          <w:rFonts w:asciiTheme="minorHAnsi" w:hAnsiTheme="minorHAnsi" w:cstheme="minorHAnsi"/>
          <w:sz w:val="24"/>
          <w:szCs w:val="24"/>
        </w:rPr>
      </w:pPr>
      <w:r w:rsidRPr="00D3231A">
        <w:rPr>
          <w:rFonts w:asciiTheme="minorHAnsi" w:hAnsiTheme="minorHAnsi" w:cstheme="minorHAnsi"/>
          <w:sz w:val="24"/>
          <w:szCs w:val="24"/>
        </w:rPr>
        <w:t>Support the Senior Director in providing high-level advice and evidence to Executives</w:t>
      </w:r>
      <w:r w:rsidR="00D3231A" w:rsidRPr="00D3231A">
        <w:rPr>
          <w:rFonts w:asciiTheme="minorHAnsi" w:hAnsiTheme="minorHAnsi" w:cstheme="minorHAnsi"/>
          <w:sz w:val="24"/>
          <w:szCs w:val="24"/>
        </w:rPr>
        <w:t>.</w:t>
      </w:r>
    </w:p>
    <w:p w14:paraId="4A1E6C32" w14:textId="77777777" w:rsidR="00B73AE6" w:rsidRPr="00D3231A" w:rsidRDefault="00B73AE6" w:rsidP="005916F0">
      <w:pPr>
        <w:pStyle w:val="BodyText"/>
        <w:numPr>
          <w:ilvl w:val="0"/>
          <w:numId w:val="8"/>
        </w:numPr>
        <w:spacing w:after="120"/>
        <w:rPr>
          <w:rFonts w:asciiTheme="minorHAnsi" w:hAnsiTheme="minorHAnsi" w:cstheme="minorHAnsi"/>
          <w:sz w:val="24"/>
          <w:szCs w:val="24"/>
        </w:rPr>
      </w:pPr>
      <w:r w:rsidRPr="00D3231A">
        <w:rPr>
          <w:rFonts w:asciiTheme="minorHAnsi" w:hAnsiTheme="minorHAnsi" w:cstheme="minorHAnsi"/>
          <w:sz w:val="24"/>
          <w:szCs w:val="24"/>
        </w:rPr>
        <w:t xml:space="preserve">Prepare and oversee preparation of high-quality reports, submissions, high level briefs and correspondence on </w:t>
      </w:r>
      <w:proofErr w:type="gramStart"/>
      <w:r w:rsidRPr="00D3231A">
        <w:rPr>
          <w:rFonts w:asciiTheme="minorHAnsi" w:hAnsiTheme="minorHAnsi" w:cstheme="minorHAnsi"/>
          <w:sz w:val="24"/>
          <w:szCs w:val="24"/>
        </w:rPr>
        <w:t>a number of</w:t>
      </w:r>
      <w:proofErr w:type="gramEnd"/>
      <w:r w:rsidRPr="00D3231A">
        <w:rPr>
          <w:rFonts w:asciiTheme="minorHAnsi" w:hAnsiTheme="minorHAnsi" w:cstheme="minorHAnsi"/>
          <w:sz w:val="24"/>
          <w:szCs w:val="24"/>
        </w:rPr>
        <w:t xml:space="preserve"> complex technical policy issues.</w:t>
      </w:r>
    </w:p>
    <w:p w14:paraId="0C298459" w14:textId="77777777" w:rsidR="00B73AE6" w:rsidRPr="00D3231A" w:rsidRDefault="00B73AE6" w:rsidP="001C1BBC">
      <w:pPr>
        <w:pStyle w:val="BodyText"/>
        <w:numPr>
          <w:ilvl w:val="0"/>
          <w:numId w:val="8"/>
        </w:numPr>
        <w:spacing w:after="120"/>
        <w:rPr>
          <w:rFonts w:asciiTheme="minorHAnsi" w:hAnsiTheme="minorHAnsi" w:cstheme="minorHAnsi"/>
          <w:sz w:val="24"/>
          <w:szCs w:val="24"/>
        </w:rPr>
      </w:pPr>
      <w:r w:rsidRPr="00D3231A">
        <w:rPr>
          <w:rFonts w:asciiTheme="minorHAnsi" w:hAnsiTheme="minorHAnsi" w:cstheme="minorHAnsi"/>
          <w:sz w:val="24"/>
          <w:szCs w:val="24"/>
        </w:rPr>
        <w:t>Where project relevant, support the Senior Director in representing the Directorate at meetings, negotiations and other forums with internal and external agencies and stakeholders.</w:t>
      </w:r>
    </w:p>
    <w:p w14:paraId="6C088FC5" w14:textId="6B73800B" w:rsidR="0093474F" w:rsidRPr="00D3231A" w:rsidRDefault="00B73AE6" w:rsidP="005916F0">
      <w:pPr>
        <w:pStyle w:val="BodyText"/>
        <w:numPr>
          <w:ilvl w:val="0"/>
          <w:numId w:val="8"/>
        </w:numPr>
        <w:spacing w:after="120"/>
        <w:rPr>
          <w:rFonts w:asciiTheme="minorHAnsi" w:hAnsiTheme="minorHAnsi" w:cstheme="minorHAnsi"/>
          <w:sz w:val="24"/>
          <w:szCs w:val="24"/>
        </w:rPr>
      </w:pPr>
      <w:r w:rsidRPr="00D3231A">
        <w:rPr>
          <w:rFonts w:asciiTheme="minorHAnsi" w:hAnsiTheme="minorHAnsi" w:cstheme="minorHAnsi"/>
          <w:sz w:val="24"/>
          <w:szCs w:val="24"/>
        </w:rPr>
        <w:t xml:space="preserve">Where project relevant, consult with community </w:t>
      </w:r>
      <w:r w:rsidR="001C1BBC" w:rsidRPr="00D3231A">
        <w:rPr>
          <w:rFonts w:asciiTheme="minorHAnsi" w:hAnsiTheme="minorHAnsi" w:cstheme="minorHAnsi"/>
          <w:sz w:val="24"/>
          <w:szCs w:val="24"/>
        </w:rPr>
        <w:t xml:space="preserve">and business </w:t>
      </w:r>
      <w:r w:rsidRPr="00D3231A">
        <w:rPr>
          <w:rFonts w:asciiTheme="minorHAnsi" w:hAnsiTheme="minorHAnsi" w:cstheme="minorHAnsi"/>
          <w:sz w:val="24"/>
          <w:szCs w:val="24"/>
        </w:rPr>
        <w:t>organisations in relation to strategic policy and legislation issues</w:t>
      </w:r>
      <w:r w:rsidR="0093474F" w:rsidRPr="00D3231A">
        <w:rPr>
          <w:rFonts w:asciiTheme="minorHAnsi" w:hAnsiTheme="minorHAnsi" w:cstheme="minorHAnsi"/>
          <w:sz w:val="24"/>
          <w:szCs w:val="24"/>
        </w:rPr>
        <w:t>.</w:t>
      </w:r>
    </w:p>
    <w:p w14:paraId="6D9EEC7D" w14:textId="1A867242" w:rsidR="0093474F" w:rsidRPr="00D3231A" w:rsidRDefault="0093474F" w:rsidP="001C1BBC">
      <w:pPr>
        <w:pStyle w:val="BodyText"/>
        <w:numPr>
          <w:ilvl w:val="0"/>
          <w:numId w:val="8"/>
        </w:numPr>
        <w:spacing w:after="120"/>
        <w:rPr>
          <w:rFonts w:asciiTheme="minorHAnsi" w:hAnsiTheme="minorHAnsi" w:cstheme="minorHAnsi"/>
          <w:sz w:val="24"/>
          <w:szCs w:val="24"/>
        </w:rPr>
      </w:pPr>
      <w:r w:rsidRPr="00D3231A">
        <w:rPr>
          <w:rFonts w:asciiTheme="minorHAnsi" w:hAnsiTheme="minorHAnsi" w:cstheme="minorHAnsi"/>
          <w:sz w:val="24"/>
          <w:szCs w:val="24"/>
        </w:rPr>
        <w:t>This position involves the direct supervision of staff</w:t>
      </w:r>
      <w:r w:rsidR="001C1BBC" w:rsidRPr="00D3231A">
        <w:rPr>
          <w:rFonts w:asciiTheme="minorHAnsi" w:hAnsiTheme="minorHAnsi" w:cstheme="minorHAnsi"/>
          <w:sz w:val="24"/>
          <w:szCs w:val="24"/>
        </w:rPr>
        <w:t>.</w:t>
      </w: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D3231A" w:rsidRDefault="00716314" w:rsidP="00716314">
      <w:pPr>
        <w:rPr>
          <w:rFonts w:asciiTheme="minorHAnsi" w:hAnsiTheme="minorHAnsi" w:cstheme="minorHAnsi"/>
          <w:szCs w:val="24"/>
        </w:rPr>
      </w:pPr>
      <w:r w:rsidRPr="00D3231A">
        <w:rPr>
          <w:rFonts w:asciiTheme="minorHAnsi" w:hAnsiTheme="minorHAnsi" w:cstheme="minorHAnsi"/>
          <w:szCs w:val="24"/>
        </w:rPr>
        <w:t xml:space="preserve">Provide concise evidence of your </w:t>
      </w:r>
      <w:r w:rsidRPr="00D3231A">
        <w:rPr>
          <w:rFonts w:asciiTheme="minorHAnsi" w:hAnsiTheme="minorHAnsi" w:cstheme="minorHAnsi"/>
          <w:b/>
          <w:bCs/>
          <w:szCs w:val="24"/>
        </w:rPr>
        <w:t>skills, knowledge and behaviours</w:t>
      </w:r>
      <w:r w:rsidRPr="00D3231A">
        <w:rPr>
          <w:rFonts w:asciiTheme="minorHAnsi" w:hAnsiTheme="minorHAnsi" w:cstheme="minorHAnsi"/>
          <w:szCs w:val="24"/>
        </w:rPr>
        <w:t xml:space="preserve"> against the duties above and the ACTPS Shared Capability Framework.</w:t>
      </w:r>
    </w:p>
    <w:p w14:paraId="1241D7FD" w14:textId="77777777" w:rsidR="00411802" w:rsidRPr="00D3231A" w:rsidRDefault="00411802" w:rsidP="005916F0">
      <w:pPr>
        <w:pStyle w:val="BodyText"/>
        <w:numPr>
          <w:ilvl w:val="0"/>
          <w:numId w:val="12"/>
        </w:numPr>
        <w:spacing w:after="120"/>
        <w:rPr>
          <w:rFonts w:asciiTheme="minorHAnsi" w:hAnsiTheme="minorHAnsi" w:cstheme="minorHAnsi"/>
          <w:sz w:val="24"/>
          <w:szCs w:val="24"/>
        </w:rPr>
      </w:pPr>
      <w:r w:rsidRPr="00D3231A">
        <w:rPr>
          <w:rFonts w:asciiTheme="minorHAnsi" w:hAnsiTheme="minorHAnsi" w:cstheme="minorHAnsi"/>
          <w:sz w:val="24"/>
          <w:szCs w:val="24"/>
        </w:rPr>
        <w:t xml:space="preserve">Demonstrated ability to support and mentor teams, keeping them engaged, motivated, outcome focused and responsive to stakeholder needs. </w:t>
      </w:r>
    </w:p>
    <w:p w14:paraId="01A6478B" w14:textId="6A4F1D65" w:rsidR="001C1BBC" w:rsidRPr="00D3231A" w:rsidRDefault="001C1BBC" w:rsidP="005916F0">
      <w:pPr>
        <w:pStyle w:val="BodyText"/>
        <w:numPr>
          <w:ilvl w:val="0"/>
          <w:numId w:val="12"/>
        </w:numPr>
        <w:spacing w:after="120"/>
        <w:rPr>
          <w:rFonts w:asciiTheme="minorHAnsi" w:hAnsiTheme="minorHAnsi" w:cstheme="minorHAnsi"/>
          <w:sz w:val="24"/>
          <w:szCs w:val="24"/>
        </w:rPr>
      </w:pPr>
      <w:r w:rsidRPr="00D3231A">
        <w:rPr>
          <w:rFonts w:asciiTheme="minorHAnsi" w:hAnsiTheme="minorHAnsi" w:cstheme="minorHAnsi"/>
          <w:sz w:val="24"/>
          <w:szCs w:val="24"/>
        </w:rPr>
        <w:t xml:space="preserve">Demonstrated ability to apply knowledge and experience relevant to the position to lead teams to think critically and provide high-quality, strategic policy advice. </w:t>
      </w:r>
    </w:p>
    <w:p w14:paraId="5922AC2E" w14:textId="77777777" w:rsidR="00411802" w:rsidRPr="00D3231A" w:rsidRDefault="00411802" w:rsidP="005916F0">
      <w:pPr>
        <w:pStyle w:val="BodyText"/>
        <w:numPr>
          <w:ilvl w:val="0"/>
          <w:numId w:val="12"/>
        </w:numPr>
        <w:spacing w:after="120"/>
        <w:rPr>
          <w:rFonts w:asciiTheme="minorHAnsi" w:hAnsiTheme="minorHAnsi" w:cstheme="minorHAnsi"/>
          <w:sz w:val="24"/>
          <w:szCs w:val="24"/>
        </w:rPr>
      </w:pPr>
      <w:r w:rsidRPr="00D3231A">
        <w:rPr>
          <w:rFonts w:asciiTheme="minorHAnsi" w:hAnsiTheme="minorHAnsi" w:cstheme="minorHAnsi"/>
          <w:sz w:val="24"/>
          <w:szCs w:val="24"/>
        </w:rPr>
        <w:t xml:space="preserve">Well-developed verbal and written communication skills including the ability to convey complex matters in a clear and concise manner to executives and Government. </w:t>
      </w:r>
    </w:p>
    <w:p w14:paraId="1EBA40CA" w14:textId="24444D9B" w:rsidR="00960000" w:rsidRPr="00D3231A" w:rsidRDefault="00960000" w:rsidP="005916F0">
      <w:pPr>
        <w:pStyle w:val="BodyText"/>
        <w:numPr>
          <w:ilvl w:val="0"/>
          <w:numId w:val="12"/>
        </w:numPr>
        <w:spacing w:after="120"/>
        <w:rPr>
          <w:rFonts w:asciiTheme="minorHAnsi" w:hAnsiTheme="minorHAnsi" w:cstheme="minorHAnsi"/>
          <w:sz w:val="24"/>
          <w:szCs w:val="24"/>
        </w:rPr>
      </w:pPr>
      <w:r w:rsidRPr="00D3231A">
        <w:rPr>
          <w:rFonts w:asciiTheme="minorHAnsi" w:hAnsiTheme="minorHAnsi" w:cstheme="minorHAnsi"/>
          <w:sz w:val="24"/>
          <w:szCs w:val="24"/>
        </w:rPr>
        <w:t>Advanced stakeholder management, liaison and negotiation skills, with the ability to build and maintain effective relationships, drive collaboration across government and with external stakeholders.</w:t>
      </w:r>
    </w:p>
    <w:p w14:paraId="3B328A07" w14:textId="77777777" w:rsidR="00411802" w:rsidRPr="00D3231A" w:rsidRDefault="00411802" w:rsidP="005916F0">
      <w:pPr>
        <w:pStyle w:val="BodyText"/>
        <w:numPr>
          <w:ilvl w:val="0"/>
          <w:numId w:val="12"/>
        </w:numPr>
        <w:spacing w:after="120"/>
        <w:rPr>
          <w:rFonts w:asciiTheme="minorHAnsi" w:hAnsiTheme="minorHAnsi" w:cstheme="minorHAnsi"/>
          <w:sz w:val="24"/>
          <w:szCs w:val="24"/>
        </w:rPr>
      </w:pPr>
      <w:r w:rsidRPr="00D3231A">
        <w:rPr>
          <w:rFonts w:asciiTheme="minorHAnsi" w:hAnsiTheme="minorHAnsi" w:cstheme="minorHAnsi"/>
          <w:sz w:val="24"/>
          <w:szCs w:val="24"/>
        </w:rPr>
        <w:t>Demonstrated ability to juggle competing priorities and efficiently manage multiple projects using proven project management methods.</w:t>
      </w:r>
    </w:p>
    <w:p w14:paraId="1F2DFD8B" w14:textId="77777777" w:rsidR="00411802" w:rsidRPr="00D3231A" w:rsidRDefault="00411802" w:rsidP="005916F0">
      <w:pPr>
        <w:numPr>
          <w:ilvl w:val="0"/>
          <w:numId w:val="12"/>
        </w:numPr>
        <w:suppressAutoHyphens w:val="0"/>
        <w:spacing w:after="160" w:line="259" w:lineRule="auto"/>
        <w:rPr>
          <w:rFonts w:asciiTheme="minorHAnsi" w:hAnsiTheme="minorHAnsi" w:cstheme="minorHAnsi"/>
          <w:szCs w:val="24"/>
        </w:rPr>
      </w:pPr>
      <w:r w:rsidRPr="00D3231A">
        <w:rPr>
          <w:rFonts w:asciiTheme="minorHAnsi" w:hAnsiTheme="minorHAnsi" w:cstheme="minorHAnsi"/>
          <w:szCs w:val="24"/>
        </w:rPr>
        <w:lastRenderedPageBreak/>
        <w:t>Commitment to ACTPS values, Respect, Integrity, Collaboration, Innovation, and to workplace health, safety and wellbeing.</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31D24638" w14:textId="77777777" w:rsidR="00EB5781" w:rsidRDefault="00027998" w:rsidP="00411802">
      <w:pPr>
        <w:pStyle w:val="ListParagraph"/>
        <w:numPr>
          <w:ilvl w:val="0"/>
          <w:numId w:val="9"/>
        </w:numPr>
        <w:spacing w:after="120"/>
        <w:ind w:left="714" w:hanging="357"/>
        <w:contextualSpacing w:val="0"/>
      </w:pPr>
      <w:r w:rsidRPr="00EB5781">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02908652" w14:textId="6AF4689A" w:rsidR="00C0601F" w:rsidRDefault="00C0601F" w:rsidP="00C0601F">
      <w:pPr>
        <w:pStyle w:val="ListParagraph"/>
        <w:numPr>
          <w:ilvl w:val="0"/>
          <w:numId w:val="9"/>
        </w:numPr>
        <w:suppressAutoHyphens w:val="0"/>
        <w:overflowPunct w:val="0"/>
        <w:autoSpaceDE w:val="0"/>
        <w:autoSpaceDN w:val="0"/>
        <w:adjustRightInd w:val="0"/>
        <w:spacing w:after="120" w:line="264" w:lineRule="auto"/>
        <w:contextualSpacing w:val="0"/>
        <w:textAlignment w:val="baseline"/>
        <w:rPr>
          <w:color w:val="000000"/>
          <w:szCs w:val="24"/>
          <w:lang w:val="en-GB" w:eastAsia="en-US"/>
        </w:rPr>
      </w:pPr>
      <w:r w:rsidRPr="00006017">
        <w:rPr>
          <w:color w:val="000000"/>
          <w:szCs w:val="24"/>
          <w:lang w:val="en-GB" w:eastAsia="en-US"/>
        </w:rPr>
        <w:t xml:space="preserve">Relevant tertiary qualification (such as law, </w:t>
      </w:r>
      <w:r w:rsidR="0093474F">
        <w:rPr>
          <w:color w:val="000000"/>
          <w:szCs w:val="24"/>
          <w:lang w:val="en-GB" w:eastAsia="en-US"/>
        </w:rPr>
        <w:t xml:space="preserve">economics, </w:t>
      </w:r>
      <w:r w:rsidRPr="00006017">
        <w:rPr>
          <w:color w:val="000000"/>
          <w:szCs w:val="24"/>
          <w:lang w:val="en-GB" w:eastAsia="en-US"/>
        </w:rPr>
        <w:t xml:space="preserve">innovation, </w:t>
      </w:r>
      <w:r w:rsidR="001C1BBC">
        <w:rPr>
          <w:color w:val="000000"/>
          <w:szCs w:val="24"/>
          <w:lang w:val="en-GB" w:eastAsia="en-US"/>
        </w:rPr>
        <w:t xml:space="preserve">public </w:t>
      </w:r>
      <w:r w:rsidRPr="00006017">
        <w:rPr>
          <w:color w:val="000000"/>
          <w:szCs w:val="24"/>
          <w:lang w:val="en-GB" w:eastAsia="en-US"/>
        </w:rPr>
        <w:t>policy, project or change management) or other qualifications and experience deemed equivalent</w:t>
      </w:r>
      <w:r>
        <w:rPr>
          <w:color w:val="000000"/>
          <w:szCs w:val="24"/>
          <w:lang w:val="en-GB" w:eastAsia="en-US"/>
        </w:rPr>
        <w:t xml:space="preserve"> would be beneficial. </w:t>
      </w:r>
    </w:p>
    <w:p w14:paraId="1F13C82D" w14:textId="7FCFE416" w:rsidR="00B03BDD" w:rsidRPr="00006017" w:rsidRDefault="00B03BDD" w:rsidP="00C0601F">
      <w:pPr>
        <w:pStyle w:val="ListParagraph"/>
        <w:numPr>
          <w:ilvl w:val="0"/>
          <w:numId w:val="9"/>
        </w:numPr>
        <w:suppressAutoHyphens w:val="0"/>
        <w:overflowPunct w:val="0"/>
        <w:autoSpaceDE w:val="0"/>
        <w:autoSpaceDN w:val="0"/>
        <w:adjustRightInd w:val="0"/>
        <w:spacing w:after="120" w:line="264" w:lineRule="auto"/>
        <w:contextualSpacing w:val="0"/>
        <w:textAlignment w:val="baseline"/>
        <w:rPr>
          <w:color w:val="000000"/>
          <w:szCs w:val="24"/>
          <w:lang w:val="en-GB" w:eastAsia="en-US"/>
        </w:rPr>
      </w:pPr>
      <w:r w:rsidRPr="00B03BDD">
        <w:rPr>
          <w:color w:val="000000"/>
          <w:szCs w:val="24"/>
          <w:lang w:val="en-GB" w:eastAsia="en-US"/>
        </w:rPr>
        <w:t>E</w:t>
      </w:r>
      <w:r w:rsidRPr="00B03BDD">
        <w:rPr>
          <w:color w:val="000000"/>
          <w:szCs w:val="24"/>
          <w:lang w:val="en-GB" w:eastAsia="en-US"/>
        </w:rPr>
        <w:t>xperience in the application of legislation, regulation, policy frameworks, procedures, or guidelines would be beneficial</w:t>
      </w:r>
      <w:r w:rsidRPr="00B03BDD">
        <w:rPr>
          <w:color w:val="000000"/>
          <w:szCs w:val="24"/>
          <w:lang w:val="en-GB" w:eastAsia="en-US"/>
        </w:rPr>
        <w:t>.</w:t>
      </w:r>
    </w:p>
    <w:p w14:paraId="49789EAA" w14:textId="715C30C3" w:rsidR="0093474F" w:rsidRDefault="0093474F" w:rsidP="005916F0">
      <w:pPr>
        <w:pStyle w:val="ListParagraph"/>
        <w:numPr>
          <w:ilvl w:val="0"/>
          <w:numId w:val="9"/>
        </w:numPr>
        <w:suppressAutoHyphens w:val="0"/>
        <w:overflowPunct w:val="0"/>
        <w:autoSpaceDE w:val="0"/>
        <w:autoSpaceDN w:val="0"/>
        <w:adjustRightInd w:val="0"/>
        <w:spacing w:after="120" w:line="264" w:lineRule="auto"/>
        <w:contextualSpacing w:val="0"/>
        <w:textAlignment w:val="baseline"/>
      </w:pPr>
      <w:r w:rsidRPr="005916F0">
        <w:rPr>
          <w:color w:val="000000"/>
          <w:szCs w:val="24"/>
          <w:lang w:val="en-GB" w:eastAsia="en-US"/>
        </w:rPr>
        <w:t>Experience in leading procurements and contract management would be beneficial</w:t>
      </w:r>
      <w:r w:rsidR="00960000">
        <w:rPr>
          <w:color w:val="000000"/>
          <w:szCs w:val="24"/>
          <w:lang w:val="en-GB" w:eastAsia="en-US"/>
        </w:rPr>
        <w:t>.</w:t>
      </w:r>
    </w:p>
    <w:p w14:paraId="17CC9AAF" w14:textId="189C9123" w:rsidR="00EB5781" w:rsidRDefault="00EB5781" w:rsidP="00411802">
      <w:pPr>
        <w:pStyle w:val="ListParagraph"/>
        <w:numPr>
          <w:ilvl w:val="0"/>
          <w:numId w:val="9"/>
        </w:numPr>
        <w:spacing w:after="120"/>
      </w:pPr>
      <w:r>
        <w:t xml:space="preserve">This </w:t>
      </w:r>
      <w:r w:rsidRPr="00151C7B">
        <w:t xml:space="preserve">position </w:t>
      </w:r>
      <w:r w:rsidRPr="00151C7B">
        <w:rPr>
          <w:rFonts w:asciiTheme="minorHAnsi" w:hAnsiTheme="minorHAnsi" w:cstheme="minorHAnsi"/>
        </w:rPr>
        <w:t>does not require a Security Clearance</w:t>
      </w:r>
      <w:r w:rsidR="00151C7B" w:rsidRPr="00151C7B">
        <w:rPr>
          <w:rFonts w:asciiTheme="minorHAnsi" w:hAnsiTheme="minorHAnsi" w:cstheme="minorHAnsi"/>
        </w:rPr>
        <w:t>.</w:t>
      </w:r>
    </w:p>
    <w:p w14:paraId="36B84378" w14:textId="77777777" w:rsidR="00EB5781" w:rsidRPr="00EB5781" w:rsidRDefault="00EB5781" w:rsidP="00EB5781">
      <w:pPr>
        <w:pStyle w:val="ListParagraph"/>
        <w:spacing w:after="120"/>
        <w:ind w:left="714"/>
        <w:contextualSpacing w:val="0"/>
      </w:pP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1F8BE0CC"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The following work environment description outlines the inherent requirements of the role of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9213B92" w14:textId="10ED0A6A" w:rsidR="005B38C8" w:rsidRPr="00A4740F" w:rsidRDefault="008A12A3"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826A2F4" w14:textId="759014EE" w:rsidR="005B38C8" w:rsidRPr="00A4740F" w:rsidRDefault="008A12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72D6092" w14:textId="77EB8E63" w:rsidR="005B38C8" w:rsidRPr="00A4740F" w:rsidRDefault="0085028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A925030" w14:textId="7161B8A7" w:rsidR="005B38C8" w:rsidRPr="00A4740F" w:rsidRDefault="008A12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4E2F06" w14:textId="0C072A48" w:rsidR="005B38C8" w:rsidRPr="00A4740F" w:rsidRDefault="008A12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2E94CD" w14:textId="018713E6" w:rsidR="005B38C8" w:rsidRPr="00A4740F" w:rsidRDefault="008A12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 xml:space="preserve">position in an </w:t>
            </w:r>
            <w:proofErr w:type="gramStart"/>
            <w:r w:rsidR="005B38C8" w:rsidRPr="00A4740F">
              <w:rPr>
                <w:rFonts w:asciiTheme="minorHAnsi" w:hAnsiTheme="minorHAnsi" w:cstheme="minorHAnsi"/>
                <w:b/>
                <w:i/>
                <w:sz w:val="24"/>
                <w:szCs w:val="24"/>
              </w:rPr>
              <w:t>a</w:t>
            </w:r>
            <w:r w:rsidRPr="00A4740F">
              <w:rPr>
                <w:rFonts w:asciiTheme="minorHAnsi" w:hAnsiTheme="minorHAnsi" w:cstheme="minorHAnsi"/>
                <w:b/>
                <w:i/>
                <w:sz w:val="24"/>
                <w:szCs w:val="24"/>
              </w:rPr>
              <w:t>ctivity based</w:t>
            </w:r>
            <w:proofErr w:type="gramEnd"/>
            <w:r w:rsidRPr="00A4740F">
              <w:rPr>
                <w:rFonts w:asciiTheme="minorHAnsi" w:hAnsiTheme="minorHAnsi" w:cstheme="minorHAnsi"/>
                <w:b/>
                <w:i/>
                <w:sz w:val="24"/>
                <w:szCs w:val="24"/>
              </w:rPr>
              <w:t xml:space="preserve">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EF01C4" w14:textId="0CB782DA" w:rsidR="005B38C8" w:rsidRPr="00A4740F" w:rsidRDefault="0085028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43F3C0" w14:textId="2A6B7E41" w:rsidR="005B38C8" w:rsidRPr="00A4740F" w:rsidRDefault="0085028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FCA02FA" w14:textId="10CCAD2F" w:rsidR="005B38C8" w:rsidRPr="00A4740F" w:rsidRDefault="008A12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ACD0444" w14:textId="776E50BA" w:rsidR="0057462A" w:rsidRPr="00A4740F" w:rsidRDefault="0085028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503B467" w14:textId="462942B8" w:rsidR="0057462A" w:rsidRPr="00A4740F" w:rsidRDefault="008A12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3CC1596" w14:textId="42731F74" w:rsidR="005B38C8" w:rsidRPr="00A4740F" w:rsidRDefault="008A12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0FBCE1C" w14:textId="3E0AEB49" w:rsidR="005B38C8" w:rsidRPr="00A4740F" w:rsidRDefault="008A12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C7259B" w14:textId="1605FD83" w:rsidR="005B38C8" w:rsidRPr="00A4740F" w:rsidRDefault="008A12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60A38E" w14:textId="3AFD2E74" w:rsidR="005B38C8" w:rsidRPr="00A4740F" w:rsidRDefault="008A12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94F398" w14:textId="6E186FB6" w:rsidR="005B38C8" w:rsidRPr="00A4740F" w:rsidRDefault="0085028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0C31F60" w14:textId="1FB5787E" w:rsidR="005B38C8" w:rsidRPr="00A4740F" w:rsidRDefault="008A12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FCAFA2" w14:textId="0ED48A00" w:rsidR="005B38C8" w:rsidRPr="00A4740F" w:rsidRDefault="008A12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7331B4" w14:textId="3EF8D3D8" w:rsidR="005B38C8" w:rsidRPr="00A4740F" w:rsidRDefault="0085028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718177B" w14:textId="10D332F3" w:rsidR="005B38C8" w:rsidRPr="00A4740F" w:rsidRDefault="008A12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FB047EE" w14:textId="433148EA" w:rsidR="005B38C8" w:rsidRPr="00A4740F" w:rsidRDefault="0085028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30AF3E2" w14:textId="331530E1" w:rsidR="005B38C8" w:rsidRPr="00A4740F" w:rsidRDefault="008A12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7154DC" w14:textId="7173214B" w:rsidR="005B38C8" w:rsidRPr="00A4740F" w:rsidRDefault="008A12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30FC784" w14:textId="3B7499B4" w:rsidR="005B38C8" w:rsidRPr="00A4740F" w:rsidRDefault="008A12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19F560A" w14:textId="4B329EAF" w:rsidR="005B38C8" w:rsidRPr="00A4740F" w:rsidRDefault="008A12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10E54A5" w14:textId="120E8E78" w:rsidR="005B38C8" w:rsidRPr="00A4740F" w:rsidRDefault="008A12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6DE7BC0" w14:textId="61AC129F" w:rsidR="005B38C8" w:rsidRPr="00A4740F" w:rsidRDefault="008A12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5A4C5B1" w14:textId="155CE903" w:rsidR="005B38C8" w:rsidRPr="00A4740F" w:rsidRDefault="008A12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874A6DD" w14:textId="165A58CD" w:rsidR="005B38C8" w:rsidRPr="00A4740F" w:rsidRDefault="008A12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F59DA40" w14:textId="73E023DD" w:rsidR="005B38C8" w:rsidRPr="00A4740F" w:rsidRDefault="0085028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D8A8F22" w14:textId="63E4FCA4" w:rsidR="005B38C8" w:rsidRPr="00A4740F" w:rsidRDefault="0085028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D9B741" w14:textId="79135F4B" w:rsidR="005B38C8" w:rsidRPr="00A4740F" w:rsidRDefault="008A12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9A6F50C" w14:textId="4B66CCA6" w:rsidR="005B38C8" w:rsidRPr="00A4740F" w:rsidRDefault="008A12A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5CBDE63C" w:rsidR="005B38C8" w:rsidRPr="00A4740F" w:rsidRDefault="00000000"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Content>
                <w:r w:rsidR="008A12A3">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A653426" w14:textId="4F3360E2" w:rsidR="005B38C8" w:rsidRPr="00493773" w:rsidRDefault="008A12A3"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27BDA89" w14:textId="2A97A70C" w:rsidR="005B38C8" w:rsidRPr="00493773" w:rsidRDefault="008A12A3"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B69E69" w14:textId="6E720F80" w:rsidR="005B38C8" w:rsidRPr="00493773" w:rsidRDefault="008A12A3"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C50AD03" w14:textId="0256B536" w:rsidR="005B38C8" w:rsidRPr="00493773" w:rsidRDefault="008A12A3"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6DFA2A" w14:textId="5370E183" w:rsidR="005B38C8" w:rsidRPr="00493773" w:rsidRDefault="008A12A3"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D923E47" w14:textId="73632FE2" w:rsidR="005B38C8" w:rsidRPr="00493773" w:rsidRDefault="008A12A3"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618506" w14:textId="1B14BDF7" w:rsidR="008A1B61" w:rsidRPr="005F1B26" w:rsidRDefault="008A12A3" w:rsidP="00E30DA4">
                <w:pPr>
                  <w:pStyle w:val="Tabletext"/>
                  <w:spacing w:before="0" w:after="0"/>
                  <w:jc w:val="center"/>
                  <w:rPr>
                    <w:sz w:val="24"/>
                    <w:szCs w:val="24"/>
                  </w:rPr>
                </w:pPr>
                <w:r>
                  <w:rPr>
                    <w:sz w:val="24"/>
                    <w:szCs w:val="24"/>
                  </w:rPr>
                  <w:t>Occasionally</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lastRenderedPageBreak/>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04D18F3" w14:textId="57DAA454" w:rsidR="005B38C8" w:rsidRPr="00493773" w:rsidRDefault="008A12A3" w:rsidP="00715C75">
                <w:pPr>
                  <w:pStyle w:val="Tabletext"/>
                  <w:spacing w:before="0" w:after="0"/>
                  <w:jc w:val="center"/>
                  <w:rPr>
                    <w:sz w:val="24"/>
                  </w:rPr>
                </w:pPr>
                <w:r>
                  <w:rPr>
                    <w:sz w:val="24"/>
                    <w:szCs w:val="24"/>
                  </w:rPr>
                  <w:t>Never</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F17698" w14:textId="7F1821CD" w:rsidR="005B38C8" w:rsidRPr="00493773" w:rsidRDefault="008A12A3" w:rsidP="00715C75">
                <w:pPr>
                  <w:pStyle w:val="Tabletext"/>
                  <w:spacing w:before="0" w:after="0"/>
                  <w:jc w:val="center"/>
                  <w:rPr>
                    <w:sz w:val="24"/>
                  </w:rPr>
                </w:pPr>
                <w:r>
                  <w:rPr>
                    <w:sz w:val="24"/>
                    <w:szCs w:val="24"/>
                  </w:rPr>
                  <w:t>Never</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8A72E" w14:textId="77777777" w:rsidR="0045682A" w:rsidRDefault="0045682A" w:rsidP="00456927">
      <w:pPr>
        <w:spacing w:after="0"/>
      </w:pPr>
      <w:r>
        <w:separator/>
      </w:r>
    </w:p>
  </w:endnote>
  <w:endnote w:type="continuationSeparator" w:id="0">
    <w:p w14:paraId="5C5FDFDB" w14:textId="77777777" w:rsidR="0045682A" w:rsidRDefault="0045682A"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60CE0" w14:textId="77777777" w:rsidR="0045682A" w:rsidRDefault="0045682A" w:rsidP="00456927">
      <w:pPr>
        <w:spacing w:after="0"/>
      </w:pPr>
      <w:r>
        <w:separator/>
      </w:r>
    </w:p>
  </w:footnote>
  <w:footnote w:type="continuationSeparator" w:id="0">
    <w:p w14:paraId="56293DBD" w14:textId="77777777" w:rsidR="0045682A" w:rsidRDefault="0045682A"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C22E59"/>
    <w:multiLevelType w:val="hybridMultilevel"/>
    <w:tmpl w:val="8356DAD2"/>
    <w:lvl w:ilvl="0" w:tplc="C764F1AE">
      <w:start w:val="1"/>
      <w:numFmt w:val="decimal"/>
      <w:lvlText w:val="%1."/>
      <w:lvlJc w:val="left"/>
      <w:pPr>
        <w:ind w:left="720" w:hanging="360"/>
      </w:pPr>
    </w:lvl>
    <w:lvl w:ilvl="1" w:tplc="5C521528" w:tentative="1">
      <w:start w:val="1"/>
      <w:numFmt w:val="lowerLetter"/>
      <w:lvlText w:val="%2."/>
      <w:lvlJc w:val="left"/>
      <w:pPr>
        <w:ind w:left="1440" w:hanging="360"/>
      </w:pPr>
    </w:lvl>
    <w:lvl w:ilvl="2" w:tplc="271825C8" w:tentative="1">
      <w:start w:val="1"/>
      <w:numFmt w:val="lowerRoman"/>
      <w:lvlText w:val="%3."/>
      <w:lvlJc w:val="right"/>
      <w:pPr>
        <w:ind w:left="2160" w:hanging="180"/>
      </w:pPr>
    </w:lvl>
    <w:lvl w:ilvl="3" w:tplc="DCCC1904" w:tentative="1">
      <w:start w:val="1"/>
      <w:numFmt w:val="decimal"/>
      <w:lvlText w:val="%4."/>
      <w:lvlJc w:val="left"/>
      <w:pPr>
        <w:ind w:left="2880" w:hanging="360"/>
      </w:pPr>
    </w:lvl>
    <w:lvl w:ilvl="4" w:tplc="32B6C018" w:tentative="1">
      <w:start w:val="1"/>
      <w:numFmt w:val="lowerLetter"/>
      <w:lvlText w:val="%5."/>
      <w:lvlJc w:val="left"/>
      <w:pPr>
        <w:ind w:left="3600" w:hanging="360"/>
      </w:pPr>
    </w:lvl>
    <w:lvl w:ilvl="5" w:tplc="0F36DBCE" w:tentative="1">
      <w:start w:val="1"/>
      <w:numFmt w:val="lowerRoman"/>
      <w:lvlText w:val="%6."/>
      <w:lvlJc w:val="right"/>
      <w:pPr>
        <w:ind w:left="4320" w:hanging="180"/>
      </w:pPr>
    </w:lvl>
    <w:lvl w:ilvl="6" w:tplc="0390F942" w:tentative="1">
      <w:start w:val="1"/>
      <w:numFmt w:val="decimal"/>
      <w:lvlText w:val="%7."/>
      <w:lvlJc w:val="left"/>
      <w:pPr>
        <w:ind w:left="5040" w:hanging="360"/>
      </w:pPr>
    </w:lvl>
    <w:lvl w:ilvl="7" w:tplc="20608DDE" w:tentative="1">
      <w:start w:val="1"/>
      <w:numFmt w:val="lowerLetter"/>
      <w:lvlText w:val="%8."/>
      <w:lvlJc w:val="left"/>
      <w:pPr>
        <w:ind w:left="5760" w:hanging="360"/>
      </w:pPr>
    </w:lvl>
    <w:lvl w:ilvl="8" w:tplc="F586A93A" w:tentative="1">
      <w:start w:val="1"/>
      <w:numFmt w:val="lowerRoman"/>
      <w:lvlText w:val="%9."/>
      <w:lvlJc w:val="right"/>
      <w:pPr>
        <w:ind w:left="6480" w:hanging="180"/>
      </w:pPr>
    </w:lvl>
  </w:abstractNum>
  <w:abstractNum w:abstractNumId="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843EB4"/>
    <w:multiLevelType w:val="hybridMultilevel"/>
    <w:tmpl w:val="F23C7D2E"/>
    <w:lvl w:ilvl="0" w:tplc="0C090001">
      <w:start w:val="1"/>
      <w:numFmt w:val="bullet"/>
      <w:lvlText w:val=""/>
      <w:lvlJc w:val="left"/>
      <w:pPr>
        <w:ind w:left="772" w:hanging="360"/>
      </w:pPr>
      <w:rPr>
        <w:rFonts w:ascii="Symbol" w:hAnsi="Symbol" w:hint="default"/>
      </w:rPr>
    </w:lvl>
    <w:lvl w:ilvl="1" w:tplc="0C090003" w:tentative="1">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5" w15:restartNumberingAfterBreak="0">
    <w:nsid w:val="35333347"/>
    <w:multiLevelType w:val="hybridMultilevel"/>
    <w:tmpl w:val="850EE9C2"/>
    <w:lvl w:ilvl="0" w:tplc="7CC2B9C4">
      <w:start w:val="1"/>
      <w:numFmt w:val="decimal"/>
      <w:lvlText w:val="%1."/>
      <w:lvlJc w:val="left"/>
      <w:pPr>
        <w:ind w:left="786" w:hanging="360"/>
      </w:pPr>
      <w:rPr>
        <w:rFonts w:hint="default"/>
        <w:b w:val="0"/>
        <w:bCs/>
        <w:sz w:val="24"/>
        <w:szCs w:val="16"/>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7"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8"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706E4C"/>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7A3DE7"/>
    <w:multiLevelType w:val="hybridMultilevel"/>
    <w:tmpl w:val="2DBCD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6"/>
  </w:num>
  <w:num w:numId="2" w16cid:durableId="1536960860">
    <w:abstractNumId w:val="7"/>
  </w:num>
  <w:num w:numId="3" w16cid:durableId="38435536">
    <w:abstractNumId w:val="1"/>
  </w:num>
  <w:num w:numId="4" w16cid:durableId="119034905">
    <w:abstractNumId w:val="0"/>
  </w:num>
  <w:num w:numId="5" w16cid:durableId="1172254070">
    <w:abstractNumId w:val="13"/>
  </w:num>
  <w:num w:numId="6" w16cid:durableId="423646233">
    <w:abstractNumId w:val="3"/>
  </w:num>
  <w:num w:numId="7" w16cid:durableId="1255476049">
    <w:abstractNumId w:val="11"/>
  </w:num>
  <w:num w:numId="8" w16cid:durableId="323632453">
    <w:abstractNumId w:val="8"/>
  </w:num>
  <w:num w:numId="9" w16cid:durableId="1728526378">
    <w:abstractNumId w:val="10"/>
  </w:num>
  <w:num w:numId="10" w16cid:durableId="139199685">
    <w:abstractNumId w:val="4"/>
  </w:num>
  <w:num w:numId="11" w16cid:durableId="870337470">
    <w:abstractNumId w:val="5"/>
  </w:num>
  <w:num w:numId="12" w16cid:durableId="977296457">
    <w:abstractNumId w:val="9"/>
  </w:num>
  <w:num w:numId="13" w16cid:durableId="954868110">
    <w:abstractNumId w:val="2"/>
  </w:num>
  <w:num w:numId="14" w16cid:durableId="1789811837">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2BDF"/>
    <w:rsid w:val="00094562"/>
    <w:rsid w:val="0009609E"/>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00705"/>
    <w:rsid w:val="00114CE0"/>
    <w:rsid w:val="00121074"/>
    <w:rsid w:val="0012323D"/>
    <w:rsid w:val="001244F5"/>
    <w:rsid w:val="00127312"/>
    <w:rsid w:val="001459EB"/>
    <w:rsid w:val="001501F0"/>
    <w:rsid w:val="00151C7B"/>
    <w:rsid w:val="00153127"/>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1BBC"/>
    <w:rsid w:val="001C206E"/>
    <w:rsid w:val="001C7CEE"/>
    <w:rsid w:val="001D0161"/>
    <w:rsid w:val="001D284A"/>
    <w:rsid w:val="001D285E"/>
    <w:rsid w:val="001D2953"/>
    <w:rsid w:val="001E49C0"/>
    <w:rsid w:val="001F2C45"/>
    <w:rsid w:val="001F76A4"/>
    <w:rsid w:val="002014E5"/>
    <w:rsid w:val="00204473"/>
    <w:rsid w:val="0020493E"/>
    <w:rsid w:val="002113B4"/>
    <w:rsid w:val="00211BD4"/>
    <w:rsid w:val="00211EA4"/>
    <w:rsid w:val="00220092"/>
    <w:rsid w:val="00230BBE"/>
    <w:rsid w:val="00231B57"/>
    <w:rsid w:val="002320E8"/>
    <w:rsid w:val="0023640E"/>
    <w:rsid w:val="00236DB5"/>
    <w:rsid w:val="00237B8C"/>
    <w:rsid w:val="0024134A"/>
    <w:rsid w:val="00243603"/>
    <w:rsid w:val="0025092A"/>
    <w:rsid w:val="00252449"/>
    <w:rsid w:val="00252A0A"/>
    <w:rsid w:val="0026001C"/>
    <w:rsid w:val="00260B76"/>
    <w:rsid w:val="00262DEE"/>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C48E5"/>
    <w:rsid w:val="002D07CD"/>
    <w:rsid w:val="002D2A0D"/>
    <w:rsid w:val="002E6343"/>
    <w:rsid w:val="002E78B8"/>
    <w:rsid w:val="002F25EB"/>
    <w:rsid w:val="002F69C3"/>
    <w:rsid w:val="0030208D"/>
    <w:rsid w:val="003020B5"/>
    <w:rsid w:val="003048D8"/>
    <w:rsid w:val="0031523D"/>
    <w:rsid w:val="00321863"/>
    <w:rsid w:val="00326758"/>
    <w:rsid w:val="00327679"/>
    <w:rsid w:val="0033768C"/>
    <w:rsid w:val="00344845"/>
    <w:rsid w:val="003461EF"/>
    <w:rsid w:val="0035220A"/>
    <w:rsid w:val="003660FD"/>
    <w:rsid w:val="00366983"/>
    <w:rsid w:val="00367C98"/>
    <w:rsid w:val="00373FED"/>
    <w:rsid w:val="003743B3"/>
    <w:rsid w:val="00384332"/>
    <w:rsid w:val="0039040A"/>
    <w:rsid w:val="00390B42"/>
    <w:rsid w:val="00390F2F"/>
    <w:rsid w:val="00392AFC"/>
    <w:rsid w:val="00394A89"/>
    <w:rsid w:val="003957D2"/>
    <w:rsid w:val="00395E36"/>
    <w:rsid w:val="003A2CD2"/>
    <w:rsid w:val="003A3578"/>
    <w:rsid w:val="003C0264"/>
    <w:rsid w:val="003C592D"/>
    <w:rsid w:val="003C6256"/>
    <w:rsid w:val="003D2777"/>
    <w:rsid w:val="003D3A6F"/>
    <w:rsid w:val="003E1173"/>
    <w:rsid w:val="003E50D8"/>
    <w:rsid w:val="003E692A"/>
    <w:rsid w:val="00402D13"/>
    <w:rsid w:val="004061F4"/>
    <w:rsid w:val="00410BF0"/>
    <w:rsid w:val="00411802"/>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5CDA"/>
    <w:rsid w:val="0045682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F6202"/>
    <w:rsid w:val="00505A6D"/>
    <w:rsid w:val="00507949"/>
    <w:rsid w:val="00510829"/>
    <w:rsid w:val="00514711"/>
    <w:rsid w:val="0052245D"/>
    <w:rsid w:val="00526413"/>
    <w:rsid w:val="0053083B"/>
    <w:rsid w:val="00530D3E"/>
    <w:rsid w:val="0054727B"/>
    <w:rsid w:val="0055314F"/>
    <w:rsid w:val="00555C0A"/>
    <w:rsid w:val="0055729E"/>
    <w:rsid w:val="00565312"/>
    <w:rsid w:val="00573D58"/>
    <w:rsid w:val="0057462A"/>
    <w:rsid w:val="005759C5"/>
    <w:rsid w:val="00576FB9"/>
    <w:rsid w:val="00584463"/>
    <w:rsid w:val="00591341"/>
    <w:rsid w:val="005916F0"/>
    <w:rsid w:val="005916F8"/>
    <w:rsid w:val="005A0982"/>
    <w:rsid w:val="005A4711"/>
    <w:rsid w:val="005A70F8"/>
    <w:rsid w:val="005B38C8"/>
    <w:rsid w:val="005B4335"/>
    <w:rsid w:val="005B4948"/>
    <w:rsid w:val="005B79F5"/>
    <w:rsid w:val="005C2940"/>
    <w:rsid w:val="005C2BFC"/>
    <w:rsid w:val="005C391C"/>
    <w:rsid w:val="005D4EDB"/>
    <w:rsid w:val="005D5063"/>
    <w:rsid w:val="005E0037"/>
    <w:rsid w:val="005E2EBD"/>
    <w:rsid w:val="005F1480"/>
    <w:rsid w:val="005F14FC"/>
    <w:rsid w:val="005F1A2B"/>
    <w:rsid w:val="00604B5C"/>
    <w:rsid w:val="00626951"/>
    <w:rsid w:val="00626AEC"/>
    <w:rsid w:val="00630D4E"/>
    <w:rsid w:val="00634958"/>
    <w:rsid w:val="00634E13"/>
    <w:rsid w:val="00645D88"/>
    <w:rsid w:val="006616A2"/>
    <w:rsid w:val="00665693"/>
    <w:rsid w:val="00666990"/>
    <w:rsid w:val="00666999"/>
    <w:rsid w:val="00676EE5"/>
    <w:rsid w:val="006822CC"/>
    <w:rsid w:val="00685107"/>
    <w:rsid w:val="006873BA"/>
    <w:rsid w:val="0069634D"/>
    <w:rsid w:val="006B4D9E"/>
    <w:rsid w:val="006B5CD6"/>
    <w:rsid w:val="006C102C"/>
    <w:rsid w:val="006C3FCC"/>
    <w:rsid w:val="006C574A"/>
    <w:rsid w:val="006C7246"/>
    <w:rsid w:val="006C74CE"/>
    <w:rsid w:val="006D0C48"/>
    <w:rsid w:val="006D1700"/>
    <w:rsid w:val="006D3D07"/>
    <w:rsid w:val="006D6D49"/>
    <w:rsid w:val="006E262F"/>
    <w:rsid w:val="006E453E"/>
    <w:rsid w:val="006E69CC"/>
    <w:rsid w:val="006E6E58"/>
    <w:rsid w:val="006F0754"/>
    <w:rsid w:val="006F09E8"/>
    <w:rsid w:val="007010FB"/>
    <w:rsid w:val="007017C0"/>
    <w:rsid w:val="00701A46"/>
    <w:rsid w:val="007117A5"/>
    <w:rsid w:val="00712EF1"/>
    <w:rsid w:val="00715C75"/>
    <w:rsid w:val="00716314"/>
    <w:rsid w:val="0072498E"/>
    <w:rsid w:val="00725080"/>
    <w:rsid w:val="00727237"/>
    <w:rsid w:val="00730593"/>
    <w:rsid w:val="007471D6"/>
    <w:rsid w:val="00750B78"/>
    <w:rsid w:val="00753085"/>
    <w:rsid w:val="00771DBC"/>
    <w:rsid w:val="007774E5"/>
    <w:rsid w:val="00797339"/>
    <w:rsid w:val="007B7522"/>
    <w:rsid w:val="007C03C0"/>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50283"/>
    <w:rsid w:val="00852AF0"/>
    <w:rsid w:val="0085512F"/>
    <w:rsid w:val="008565FE"/>
    <w:rsid w:val="0085751D"/>
    <w:rsid w:val="0086322C"/>
    <w:rsid w:val="008700BF"/>
    <w:rsid w:val="008707DA"/>
    <w:rsid w:val="008778EF"/>
    <w:rsid w:val="00887553"/>
    <w:rsid w:val="008A12A3"/>
    <w:rsid w:val="008A16C0"/>
    <w:rsid w:val="008A1B61"/>
    <w:rsid w:val="008A3ACA"/>
    <w:rsid w:val="008B22B1"/>
    <w:rsid w:val="008C255F"/>
    <w:rsid w:val="008C4982"/>
    <w:rsid w:val="008E11A3"/>
    <w:rsid w:val="008E1202"/>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74F"/>
    <w:rsid w:val="00934C54"/>
    <w:rsid w:val="00935AEA"/>
    <w:rsid w:val="0093772B"/>
    <w:rsid w:val="0094304A"/>
    <w:rsid w:val="009468CB"/>
    <w:rsid w:val="00946FEA"/>
    <w:rsid w:val="00956957"/>
    <w:rsid w:val="00960000"/>
    <w:rsid w:val="00961E88"/>
    <w:rsid w:val="00963FD5"/>
    <w:rsid w:val="009731E7"/>
    <w:rsid w:val="00976B8F"/>
    <w:rsid w:val="0097715C"/>
    <w:rsid w:val="00982A27"/>
    <w:rsid w:val="00982B92"/>
    <w:rsid w:val="00993F15"/>
    <w:rsid w:val="009A0130"/>
    <w:rsid w:val="009B3A9E"/>
    <w:rsid w:val="009B4408"/>
    <w:rsid w:val="009B56B6"/>
    <w:rsid w:val="009B61FE"/>
    <w:rsid w:val="009B7A0E"/>
    <w:rsid w:val="009C0EB8"/>
    <w:rsid w:val="009C12E4"/>
    <w:rsid w:val="009C544A"/>
    <w:rsid w:val="009C7A6B"/>
    <w:rsid w:val="009D329B"/>
    <w:rsid w:val="009D33ED"/>
    <w:rsid w:val="009D46E6"/>
    <w:rsid w:val="009D6C8B"/>
    <w:rsid w:val="009E0BC2"/>
    <w:rsid w:val="009E1DD3"/>
    <w:rsid w:val="009E2BE6"/>
    <w:rsid w:val="009E635F"/>
    <w:rsid w:val="009F068C"/>
    <w:rsid w:val="009F3FFB"/>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B6B4E"/>
    <w:rsid w:val="00AC1E3C"/>
    <w:rsid w:val="00AD0549"/>
    <w:rsid w:val="00AD698B"/>
    <w:rsid w:val="00AE293C"/>
    <w:rsid w:val="00AE3735"/>
    <w:rsid w:val="00AE51F9"/>
    <w:rsid w:val="00AE5DB5"/>
    <w:rsid w:val="00AF1222"/>
    <w:rsid w:val="00B018F3"/>
    <w:rsid w:val="00B02EB8"/>
    <w:rsid w:val="00B03BDD"/>
    <w:rsid w:val="00B10AE6"/>
    <w:rsid w:val="00B132EF"/>
    <w:rsid w:val="00B16D45"/>
    <w:rsid w:val="00B1764A"/>
    <w:rsid w:val="00B20D4F"/>
    <w:rsid w:val="00B2281B"/>
    <w:rsid w:val="00B255F3"/>
    <w:rsid w:val="00B3224B"/>
    <w:rsid w:val="00B35396"/>
    <w:rsid w:val="00B35EEC"/>
    <w:rsid w:val="00B400BF"/>
    <w:rsid w:val="00B406B1"/>
    <w:rsid w:val="00B44F24"/>
    <w:rsid w:val="00B45C3A"/>
    <w:rsid w:val="00B52740"/>
    <w:rsid w:val="00B566EA"/>
    <w:rsid w:val="00B574D1"/>
    <w:rsid w:val="00B6117A"/>
    <w:rsid w:val="00B61FA7"/>
    <w:rsid w:val="00B66DAD"/>
    <w:rsid w:val="00B7075A"/>
    <w:rsid w:val="00B7183E"/>
    <w:rsid w:val="00B73AE6"/>
    <w:rsid w:val="00B814CB"/>
    <w:rsid w:val="00B9177F"/>
    <w:rsid w:val="00B91A2E"/>
    <w:rsid w:val="00B97E2D"/>
    <w:rsid w:val="00BB439A"/>
    <w:rsid w:val="00BB6A5F"/>
    <w:rsid w:val="00BB7CA4"/>
    <w:rsid w:val="00BC022B"/>
    <w:rsid w:val="00BC79C7"/>
    <w:rsid w:val="00BD0795"/>
    <w:rsid w:val="00BD1666"/>
    <w:rsid w:val="00BE45BF"/>
    <w:rsid w:val="00BE7861"/>
    <w:rsid w:val="00BE7DC3"/>
    <w:rsid w:val="00BF3387"/>
    <w:rsid w:val="00BF50AE"/>
    <w:rsid w:val="00BF6527"/>
    <w:rsid w:val="00C03BA9"/>
    <w:rsid w:val="00C0601F"/>
    <w:rsid w:val="00C06EF7"/>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1F62"/>
    <w:rsid w:val="00CA359C"/>
    <w:rsid w:val="00CB2FA2"/>
    <w:rsid w:val="00CB75CC"/>
    <w:rsid w:val="00CC1C46"/>
    <w:rsid w:val="00CD3133"/>
    <w:rsid w:val="00CD7115"/>
    <w:rsid w:val="00CE1AEA"/>
    <w:rsid w:val="00CE4EF3"/>
    <w:rsid w:val="00CF5813"/>
    <w:rsid w:val="00D01554"/>
    <w:rsid w:val="00D0239B"/>
    <w:rsid w:val="00D10DDC"/>
    <w:rsid w:val="00D1138B"/>
    <w:rsid w:val="00D172F9"/>
    <w:rsid w:val="00D20F05"/>
    <w:rsid w:val="00D23188"/>
    <w:rsid w:val="00D318CA"/>
    <w:rsid w:val="00D3231A"/>
    <w:rsid w:val="00D35B31"/>
    <w:rsid w:val="00D43403"/>
    <w:rsid w:val="00D451A6"/>
    <w:rsid w:val="00D50DA6"/>
    <w:rsid w:val="00D541C2"/>
    <w:rsid w:val="00D55555"/>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B39F7"/>
    <w:rsid w:val="00DC2FF8"/>
    <w:rsid w:val="00DC3343"/>
    <w:rsid w:val="00DC36A6"/>
    <w:rsid w:val="00DC5F70"/>
    <w:rsid w:val="00DC7F77"/>
    <w:rsid w:val="00DD195C"/>
    <w:rsid w:val="00DD3126"/>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136"/>
    <w:rsid w:val="00E7588A"/>
    <w:rsid w:val="00E81F0F"/>
    <w:rsid w:val="00E873C4"/>
    <w:rsid w:val="00E87B6A"/>
    <w:rsid w:val="00E97A2C"/>
    <w:rsid w:val="00EA4DEE"/>
    <w:rsid w:val="00EB0DAE"/>
    <w:rsid w:val="00EB1248"/>
    <w:rsid w:val="00EB2558"/>
    <w:rsid w:val="00EB3BC0"/>
    <w:rsid w:val="00EB3F11"/>
    <w:rsid w:val="00EB5781"/>
    <w:rsid w:val="00EB6906"/>
    <w:rsid w:val="00EB777E"/>
    <w:rsid w:val="00EB7EAF"/>
    <w:rsid w:val="00EC4A22"/>
    <w:rsid w:val="00EC5BAD"/>
    <w:rsid w:val="00EC7B3B"/>
    <w:rsid w:val="00EC7F5A"/>
    <w:rsid w:val="00ED05B8"/>
    <w:rsid w:val="00ED156A"/>
    <w:rsid w:val="00ED638F"/>
    <w:rsid w:val="00ED798F"/>
    <w:rsid w:val="00EE338B"/>
    <w:rsid w:val="00EF3267"/>
    <w:rsid w:val="00EF7D22"/>
    <w:rsid w:val="00F0692A"/>
    <w:rsid w:val="00F10165"/>
    <w:rsid w:val="00F15B8F"/>
    <w:rsid w:val="00F1669D"/>
    <w:rsid w:val="00F20919"/>
    <w:rsid w:val="00F312A2"/>
    <w:rsid w:val="00F322AA"/>
    <w:rsid w:val="00F36F2D"/>
    <w:rsid w:val="00F43D82"/>
    <w:rsid w:val="00F43DC5"/>
    <w:rsid w:val="00F517A9"/>
    <w:rsid w:val="00F554B4"/>
    <w:rsid w:val="00F56AB9"/>
    <w:rsid w:val="00F60676"/>
    <w:rsid w:val="00F63605"/>
    <w:rsid w:val="00F638A0"/>
    <w:rsid w:val="00F6473C"/>
    <w:rsid w:val="00F66B23"/>
    <w:rsid w:val="00F6763F"/>
    <w:rsid w:val="00F720B0"/>
    <w:rsid w:val="00F7692D"/>
    <w:rsid w:val="00F775E8"/>
    <w:rsid w:val="00F863CF"/>
    <w:rsid w:val="00F94966"/>
    <w:rsid w:val="00FA7EBD"/>
    <w:rsid w:val="00FB019C"/>
    <w:rsid w:val="00FB36C8"/>
    <w:rsid w:val="00FB63E0"/>
    <w:rsid w:val="00FC1D8E"/>
    <w:rsid w:val="00FC1DE9"/>
    <w:rsid w:val="00FC7209"/>
    <w:rsid w:val="00FD2E2F"/>
    <w:rsid w:val="00FD4D34"/>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glossaryDocument" Target="glossary/document.xm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theme" Target="theme/theme1.xml" Id="rId22" /><Relationship Type="http://schemas.openxmlformats.org/officeDocument/2006/relationships/customXml" Target="/customXml/item8.xml" Id="R30c19dde9c224492" /></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126267"/>
    <w:rsid w:val="001410E7"/>
    <w:rsid w:val="0015295A"/>
    <w:rsid w:val="00244B26"/>
    <w:rsid w:val="0026689B"/>
    <w:rsid w:val="00291481"/>
    <w:rsid w:val="003048D8"/>
    <w:rsid w:val="00321863"/>
    <w:rsid w:val="003511D2"/>
    <w:rsid w:val="003957D2"/>
    <w:rsid w:val="003A737C"/>
    <w:rsid w:val="00401AFF"/>
    <w:rsid w:val="00435CA7"/>
    <w:rsid w:val="00436B75"/>
    <w:rsid w:val="00446BE1"/>
    <w:rsid w:val="0046078A"/>
    <w:rsid w:val="004A6B92"/>
    <w:rsid w:val="004B3190"/>
    <w:rsid w:val="004B6D71"/>
    <w:rsid w:val="004C4D68"/>
    <w:rsid w:val="00520533"/>
    <w:rsid w:val="00523305"/>
    <w:rsid w:val="00562F0B"/>
    <w:rsid w:val="005A4711"/>
    <w:rsid w:val="005B4335"/>
    <w:rsid w:val="005F71F3"/>
    <w:rsid w:val="0060792E"/>
    <w:rsid w:val="006A4CED"/>
    <w:rsid w:val="006E6E58"/>
    <w:rsid w:val="007048DD"/>
    <w:rsid w:val="00724A4D"/>
    <w:rsid w:val="0076409F"/>
    <w:rsid w:val="007D1DCD"/>
    <w:rsid w:val="00845B9E"/>
    <w:rsid w:val="0086322C"/>
    <w:rsid w:val="008D269C"/>
    <w:rsid w:val="0096648C"/>
    <w:rsid w:val="00A61FFE"/>
    <w:rsid w:val="00A723AA"/>
    <w:rsid w:val="00AF5822"/>
    <w:rsid w:val="00B3224B"/>
    <w:rsid w:val="00B35EEC"/>
    <w:rsid w:val="00B7004C"/>
    <w:rsid w:val="00BB4808"/>
    <w:rsid w:val="00BD2B71"/>
    <w:rsid w:val="00BE7861"/>
    <w:rsid w:val="00C06EF7"/>
    <w:rsid w:val="00C218BE"/>
    <w:rsid w:val="00C2221A"/>
    <w:rsid w:val="00C34F4F"/>
    <w:rsid w:val="00D01C83"/>
    <w:rsid w:val="00D76723"/>
    <w:rsid w:val="00DB0721"/>
    <w:rsid w:val="00E05648"/>
    <w:rsid w:val="00E05E6D"/>
    <w:rsid w:val="00E169CE"/>
    <w:rsid w:val="00E307F5"/>
    <w:rsid w:val="00EE338B"/>
    <w:rsid w:val="00F11A9A"/>
    <w:rsid w:val="00F15B8F"/>
    <w:rsid w:val="00F22E96"/>
    <w:rsid w:val="00F554B4"/>
    <w:rsid w:val="00FB62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&#65279;<?xml version="1.0" encoding="utf-8"?><Relationships xmlns="http://schemas.openxmlformats.org/package/2006/relationships"><Relationship Type="http://schemas.openxmlformats.org/officeDocument/2006/relationships/customXmlProps" Target="/customXml/itemProps8.xml" Id="Rd3c4172d526e4b2384ade4b889302c76" /></Relationships>
</file>

<file path=customXml/item1.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2.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etadata xmlns="http://www.objective.com/ecm/document/metadata/4FEB93B0D38B3BDFE05400144FFB2061" version="1.0.0">
  <systemFields>
    <field name="Objective-Id">
      <value order="0">A63298016</value>
    </field>
    <field name="Objective-Title">
      <value order="0">CED Position Description - P36548,Several - SOGB - Director - Strategic Policy and Legislation</value>
    </field>
    <field name="Objective-Description">
      <value order="0"/>
    </field>
    <field name="Objective-CreationStamp">
      <value order="0">2026-07-30T02:48:35Z</value>
    </field>
    <field name="Objective-IsApproved">
      <value order="0">false</value>
    </field>
    <field name="Objective-IsPublished">
      <value order="0">true</value>
    </field>
    <field name="Objective-DatePublished">
      <value order="0">2026-07-30T07:46:38Z</value>
    </field>
    <field name="Objective-ModificationStamp">
      <value order="0">2026-07-30T07:46:38Z</value>
    </field>
    <field name="Objective-Owner">
      <value order="0">Shannon Rowe</value>
    </field>
    <field name="Objective-Path">
      <value order="0">Whole of ACT Government:EPSDD - Environment Planning and Sustainable Development Directorate:DIVISION - Policy, Planning and Built Environment Group:01. Executive Office:PPBE HR:Recruitment:2026:P36548, Several - SOGB - Director - Strategic Policy and Legislation (current recruitment):00. Position description</value>
    </field>
    <field name="Objective-Parent">
      <value order="0">00. Position description</value>
    </field>
    <field name="Objective-State">
      <value order="0">Published</value>
    </field>
    <field name="Objective-VersionId">
      <value order="0">vA80287319</value>
    </field>
    <field name="Objective-Version">
      <value order="0">4.0</value>
    </field>
    <field name="Objective-VersionNumber">
      <value order="0">4</value>
    </field>
    <field name="Objective-VersionComment">
      <value order="0"/>
    </field>
    <field name="Objective-FileNumber">
      <value order="0">1-2026/0033434</value>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2.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5.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7.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8.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31</TotalTime>
  <Pages>6</Pages>
  <Words>1381</Words>
  <Characters>8292</Characters>
  <DocSecurity>0</DocSecurity>
  <Lines>188</Lines>
  <Paragraphs>130</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9543</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2026-07-29T23:13:00Z</dcterms:created>
  <dcterms:modified xsi:type="dcterms:W3CDTF">2026-07-30T07:45:00Z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isplay_urn:schemas-microsoft-com:office:office#Creator">
    <vt:lpwstr>Thompson, Kirsten</vt:lpwstr>
  </op:property>
  <op:property fmtid="{D5CDD505-2E9C-101B-9397-08002B2CF9AE}" pid="3" name="docIndexRef">
    <vt:lpwstr>d276e6f7-84fb-48d0-9661-a12fc2bd831f</vt:lpwstr>
  </op:property>
  <op:property fmtid="{D5CDD505-2E9C-101B-9397-08002B2CF9AE}" pid="4" name="bjSaver">
    <vt:lpwstr>YW2K09diGy+0DNQ8QYJnWyLply53p429</vt:lpwstr>
  </op:property>
  <op:property fmtid="{D5CDD505-2E9C-101B-9397-08002B2CF9AE}" pid="5" name="ContentTypeId">
    <vt:lpwstr>0x0101004C2F746C05D40A4C8D0E6C9AC5C6805E</vt:lpwstr>
  </op:property>
  <op:property fmtid="{D5CDD505-2E9C-101B-9397-08002B2CF9AE}" pid="6" name="Objective-Comment">
    <vt:lpwstr/>
  </op:property>
  <op:property fmtid="{D5CDD505-2E9C-101B-9397-08002B2CF9AE}" pid="7" name="Objective-Owner Agency [system]">
    <vt:lpwstr>EPD</vt:lpwstr>
  </op:property>
  <op:property fmtid="{D5CDD505-2E9C-101B-9397-08002B2CF9AE}" pid="8" name="Objective-Document Type [system]">
    <vt:lpwstr>0-Document</vt:lpwstr>
  </op:property>
  <op:property fmtid="{D5CDD505-2E9C-101B-9397-08002B2CF9AE}" pid="9" name="Objective-Language [system]">
    <vt:lpwstr>English (en)</vt:lpwstr>
  </op:property>
  <op:property fmtid="{D5CDD505-2E9C-101B-9397-08002B2CF9AE}" pid="10" name="Objective-Jurisdiction [system]">
    <vt:lpwstr>ACT</vt:lpwstr>
  </op:property>
  <op:property fmtid="{D5CDD505-2E9C-101B-9397-08002B2CF9AE}" pid="11" name="Objective-Customers [system]">
    <vt:lpwstr/>
  </op:property>
  <op:property fmtid="{D5CDD505-2E9C-101B-9397-08002B2CF9AE}" pid="12" name="Objective-Places [system]">
    <vt:lpwstr/>
  </op:property>
  <op:property fmtid="{D5CDD505-2E9C-101B-9397-08002B2CF9AE}" pid="13" name="Objective-Transaction Reference [system]">
    <vt:lpwstr/>
  </op:property>
  <op:property fmtid="{D5CDD505-2E9C-101B-9397-08002B2CF9AE}" pid="14" name="Objective-Document Created By [system]">
    <vt:lpwstr/>
  </op:property>
  <op:property fmtid="{D5CDD505-2E9C-101B-9397-08002B2CF9AE}" pid="15" name="Objective-Document Created On [system]">
    <vt:lpwstr/>
  </op:property>
  <op:property fmtid="{D5CDD505-2E9C-101B-9397-08002B2CF9AE}" pid="16" name="Objective-Covers Period From [system]">
    <vt:lpwstr/>
  </op:property>
  <op:property fmtid="{D5CDD505-2E9C-101B-9397-08002B2CF9AE}" pid="17" name="Objective-Covers Period To [system]">
    <vt:lpwstr/>
  </op:property>
  <op: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op:property>
  <op:property fmtid="{D5CDD505-2E9C-101B-9397-08002B2CF9AE}" pid="19" name="bjDocumentLabelXML-0">
    <vt:lpwstr>nternal/label"&gt;&lt;element uid="7c13fe2d-c7c1-4f6c-bb3a-8f72249e7201" value="" /&gt;&lt;/sisl&gt;</vt:lpwstr>
  </op:property>
  <op:property fmtid="{D5CDD505-2E9C-101B-9397-08002B2CF9AE}" pid="20" name="bjDocumentSecurityLabel">
    <vt:lpwstr>UNCLASSIFIED</vt:lpwstr>
  </op:property>
  <op:property fmtid="{D5CDD505-2E9C-101B-9397-08002B2CF9AE}" pid="21" name="bjDocumentLabelFieldCode">
    <vt:lpwstr>UNCLASSIFIED</vt:lpwstr>
  </op:property>
  <op:property fmtid="{D5CDD505-2E9C-101B-9397-08002B2CF9AE}" pid="22" name="bjDocumentLabelFieldCodeHeaderFooter">
    <vt:lpwstr>UNCLASSIFIED</vt:lpwstr>
  </op:property>
  <op:property fmtid="{D5CDD505-2E9C-101B-9397-08002B2CF9AE}" pid="23" name="bjHeaderBothDocProperty">
    <vt:lpwstr>UNCLASSIFIED_x000d__x000d__x000d__x000d__x000d__x000d__x000d__x000d__x000d__x000d__x000d__x000d__x000d__x000d__x000d__x000d__x000d__x000d_
  </vt:lpwstr>
  </op:property>
  <op:property fmtid="{D5CDD505-2E9C-101B-9397-08002B2CF9AE}" pid="24" name="bjHeaderFirstPageDocProperty">
    <vt:lpwstr>UNCLASSIFIED_x000d__x000d__x000d__x000d__x000d__x000d__x000d__x000d__x000d__x000d__x000d__x000d__x000d__x000d__x000d__x000d__x000d__x000d_
  </vt:lpwstr>
  </op:property>
  <op:property fmtid="{D5CDD505-2E9C-101B-9397-08002B2CF9AE}" pid="25" name="bjHeaderEvenPageDocProperty">
    <vt:lpwstr>UNCLASSIFIED_x000d__x000d__x000d__x000d__x000d__x000d__x000d__x000d__x000d__x000d__x000d__x000d__x000d__x000d__x000d__x000d__x000d__x000d_
  </vt:lpwstr>
  </op:property>
  <op:property fmtid="{D5CDD505-2E9C-101B-9397-08002B2CF9AE}" pid="26" name="bjFooterBothDocProperty">
    <vt:lpwstr>_x000d__x000d__x000d__x000d__x000d__x000d__x000d__x000d__x000d__x000d__x000d__x000d__x000d__x000d__x000d__x000d__x000d__x000d_
UNCLASSIFIED </vt:lpwstr>
  </op:property>
  <op:property fmtid="{D5CDD505-2E9C-101B-9397-08002B2CF9AE}" pid="27" name="bjFooterFirstPageDocProperty">
    <vt:lpwstr>_x000d__x000d__x000d__x000d__x000d__x000d__x000d__x000d__x000d__x000d__x000d__x000d__x000d__x000d__x000d__x000d__x000d__x000d_
UNCLASSIFIED </vt:lpwstr>
  </op:property>
  <op:property fmtid="{D5CDD505-2E9C-101B-9397-08002B2CF9AE}" pid="28" name="bjFooterEvenPageDocProperty">
    <vt:lpwstr>_x000d__x000d__x000d__x000d__x000d__x000d__x000d__x000d__x000d__x000d__x000d__x000d__x000d__x000d__x000d__x000d__x000d__x000d_
UNCLASSIFIED </vt:lpwstr>
  </op:property>
  <op:property fmtid="{D5CDD505-2E9C-101B-9397-08002B2CF9AE}" pid="29" name="MSIP_Label_69af8531-eb46-4968-8cb3-105d2f5ea87e_Enabled">
    <vt:lpwstr>true</vt:lpwstr>
  </op:property>
  <op:property fmtid="{D5CDD505-2E9C-101B-9397-08002B2CF9AE}" pid="30" name="MSIP_Label_69af8531-eb46-4968-8cb3-105d2f5ea87e_SetDate">
    <vt:lpwstr>2025-02-03T22:32:32Z</vt:lpwstr>
  </op:property>
  <op:property fmtid="{D5CDD505-2E9C-101B-9397-08002B2CF9AE}" pid="31" name="MSIP_Label_69af8531-eb46-4968-8cb3-105d2f5ea87e_Method">
    <vt:lpwstr>Standard</vt:lpwstr>
  </op:property>
  <op:property fmtid="{D5CDD505-2E9C-101B-9397-08002B2CF9AE}" pid="32" name="MSIP_Label_69af8531-eb46-4968-8cb3-105d2f5ea87e_Name">
    <vt:lpwstr>Official - No Marking</vt:lpwstr>
  </op:property>
  <op:property fmtid="{D5CDD505-2E9C-101B-9397-08002B2CF9AE}" pid="33" name="MSIP_Label_69af8531-eb46-4968-8cb3-105d2f5ea87e_SiteId">
    <vt:lpwstr>b46c1908-0334-4236-b978-585ee88e4199</vt:lpwstr>
  </op:property>
  <op:property fmtid="{D5CDD505-2E9C-101B-9397-08002B2CF9AE}" pid="34" name="MSIP_Label_69af8531-eb46-4968-8cb3-105d2f5ea87e_ActionId">
    <vt:lpwstr>f278ea0d-9bc9-497a-8987-3dd5ed86b12a</vt:lpwstr>
  </op:property>
  <op:property fmtid="{D5CDD505-2E9C-101B-9397-08002B2CF9AE}" pid="35" name="MSIP_Label_69af8531-eb46-4968-8cb3-105d2f5ea87e_ContentBits">
    <vt:lpwstr>0</vt:lpwstr>
  </op:property>
  <op:property fmtid="{D5CDD505-2E9C-101B-9397-08002B2CF9AE}" pid="36" name="Customer-Id">
    <vt:lpwstr>4FEB93B0D38B3BDFE05400144FFB2061</vt:lpwstr>
  </op:property>
  <op:property fmtid="{D5CDD505-2E9C-101B-9397-08002B2CF9AE}" pid="37" name="Objective-Id">
    <vt:lpwstr>A63298016</vt:lpwstr>
  </op:property>
  <op:property fmtid="{D5CDD505-2E9C-101B-9397-08002B2CF9AE}" pid="38" name="Objective-Title">
    <vt:lpwstr>CED Position Description - P36548,Several - SOGB - Director - Strategic Policy and Legislation</vt:lpwstr>
  </op:property>
  <op:property fmtid="{D5CDD505-2E9C-101B-9397-08002B2CF9AE}" pid="39" name="Objective-Description">
    <vt:lpwstr/>
  </op:property>
  <op:property fmtid="{D5CDD505-2E9C-101B-9397-08002B2CF9AE}" pid="40" name="Objective-CreationStamp">
    <vt:filetime>2026-07-30T02:48:35Z</vt:filetime>
  </op:property>
  <op:property fmtid="{D5CDD505-2E9C-101B-9397-08002B2CF9AE}" pid="41" name="Objective-IsApproved">
    <vt:bool>false</vt:bool>
  </op:property>
  <op:property fmtid="{D5CDD505-2E9C-101B-9397-08002B2CF9AE}" pid="42" name="Objective-IsPublished">
    <vt:bool>true</vt:bool>
  </op:property>
  <op:property fmtid="{D5CDD505-2E9C-101B-9397-08002B2CF9AE}" pid="43" name="Objective-DatePublished">
    <vt:filetime>2026-07-30T07:46:38Z</vt:filetime>
  </op:property>
  <op:property fmtid="{D5CDD505-2E9C-101B-9397-08002B2CF9AE}" pid="44" name="Objective-ModificationStamp">
    <vt:filetime>2026-07-30T07:46:38Z</vt:filetime>
  </op:property>
  <op:property fmtid="{D5CDD505-2E9C-101B-9397-08002B2CF9AE}" pid="45" name="Objective-Owner">
    <vt:lpwstr>Shannon Rowe</vt:lpwstr>
  </op:property>
  <op:property fmtid="{D5CDD505-2E9C-101B-9397-08002B2CF9AE}" pid="46" name="Objective-Path">
    <vt:lpwstr>Whole of ACT Government:EPSDD - Environment Planning and Sustainable Development Directorate:DIVISION - Policy, Planning and Built Environment Group:01. Executive Office:PPBE HR:Recruitment:2026:P36548, Several - SOGB - Director - Strategic Policy and Legislation (current recruitment):00. Position description:</vt:lpwstr>
  </op:property>
  <op:property fmtid="{D5CDD505-2E9C-101B-9397-08002B2CF9AE}" pid="47" name="Objective-Parent">
    <vt:lpwstr>00. Position description</vt:lpwstr>
  </op:property>
  <op:property fmtid="{D5CDD505-2E9C-101B-9397-08002B2CF9AE}" pid="48" name="Objective-State">
    <vt:lpwstr>Published</vt:lpwstr>
  </op:property>
  <op:property fmtid="{D5CDD505-2E9C-101B-9397-08002B2CF9AE}" pid="49" name="Objective-VersionId">
    <vt:lpwstr>vA80287319</vt:lpwstr>
  </op:property>
  <op:property fmtid="{D5CDD505-2E9C-101B-9397-08002B2CF9AE}" pid="50" name="Objective-Version">
    <vt:lpwstr>4.0</vt:lpwstr>
  </op:property>
  <op:property fmtid="{D5CDD505-2E9C-101B-9397-08002B2CF9AE}" pid="51" name="Objective-VersionNumber">
    <vt:r8>4</vt:r8>
  </op:property>
  <op:property fmtid="{D5CDD505-2E9C-101B-9397-08002B2CF9AE}" pid="52" name="Objective-VersionComment">
    <vt:lpwstr/>
  </op:property>
  <op:property fmtid="{D5CDD505-2E9C-101B-9397-08002B2CF9AE}" pid="53" name="Objective-FileNumber">
    <vt:lpwstr>1-2026/0033434</vt:lpwstr>
  </op:property>
  <op:property fmtid="{D5CDD505-2E9C-101B-9397-08002B2CF9AE}" pid="54" name="Objective-Classification">
    <vt:lpwstr>[Inherited - none]</vt:lpwstr>
  </op:property>
  <op:property fmtid="{D5CDD505-2E9C-101B-9397-08002B2CF9AE}" pid="55" name="Objective-Caveats">
    <vt:lpwstr/>
  </op:property>
  <op:property fmtid="{D5CDD505-2E9C-101B-9397-08002B2CF9AE}" pid="56" name="Objective-Owner Agency">
    <vt:lpwstr>CED - City and Environment Directorate</vt:lpwstr>
  </op:property>
  <op:property fmtid="{D5CDD505-2E9C-101B-9397-08002B2CF9AE}" pid="57" name="Objective-Document Type">
    <vt:lpwstr>0-Document</vt:lpwstr>
  </op:property>
  <op:property fmtid="{D5CDD505-2E9C-101B-9397-08002B2CF9AE}" pid="58" name="Objective-Language">
    <vt:lpwstr>English (en)</vt:lpwstr>
  </op:property>
  <op:property fmtid="{D5CDD505-2E9C-101B-9397-08002B2CF9AE}" pid="59" name="Objective-Jurisdiction">
    <vt:lpwstr>ACT</vt:lpwstr>
  </op:property>
  <op:property fmtid="{D5CDD505-2E9C-101B-9397-08002B2CF9AE}" pid="60" name="Objective-Customers">
    <vt:lpwstr/>
  </op:property>
  <op:property fmtid="{D5CDD505-2E9C-101B-9397-08002B2CF9AE}" pid="61" name="Objective-Places">
    <vt:lpwstr/>
  </op:property>
  <op:property fmtid="{D5CDD505-2E9C-101B-9397-08002B2CF9AE}" pid="62" name="Objective-Transaction Reference">
    <vt:lpwstr/>
  </op:property>
  <op:property fmtid="{D5CDD505-2E9C-101B-9397-08002B2CF9AE}" pid="63" name="Objective-Document Created By">
    <vt:lpwstr/>
  </op:property>
  <op:property fmtid="{D5CDD505-2E9C-101B-9397-08002B2CF9AE}" pid="64" name="Objective-Document Created On">
    <vt:lpwstr/>
  </op:property>
  <op:property fmtid="{D5CDD505-2E9C-101B-9397-08002B2CF9AE}" pid="65" name="Objective-Covers Period From">
    <vt:lpwstr/>
  </op:property>
  <op:property fmtid="{D5CDD505-2E9C-101B-9397-08002B2CF9AE}" pid="66" name="Objective-Covers Period To">
    <vt:lpwstr/>
  </op:property>
  <op:property fmtid="{D5CDD505-2E9C-101B-9397-08002B2CF9AE}" pid="67" name="Objective-Status">
    <vt:lpwstr/>
  </op:property>
  <op:property fmtid="{D5CDD505-2E9C-101B-9397-08002B2CF9AE}" pid="68" name="Objective-S28 Exemption Number">
    <vt:lpwstr/>
  </op:property>
  <op:property fmtid="{D5CDD505-2E9C-101B-9397-08002B2CF9AE}" pid="69" name="Objective-S28 Exemption">
    <vt:lpwstr/>
  </op:property>
  <op:property fmtid="{D5CDD505-2E9C-101B-9397-08002B2CF9AE}" pid="70" name="Objective-S28 Exemption Reason">
    <vt:lpwstr/>
  </op:property>
  <op:property fmtid="{D5CDD505-2E9C-101B-9397-08002B2CF9AE}" pid="71" name="Objective-S28 Comments if partial exemption">
    <vt:lpwstr/>
  </op:property>
  <op:property fmtid="{D5CDD505-2E9C-101B-9397-08002B2CF9AE}" pid="72" name="Objective-S28 Date Approved">
    <vt:lpwstr/>
  </op:property>
</op:Properties>
</file>