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ABA54" w14:textId="77777777"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0" locked="0" layoutInCell="1" allowOverlap="1" wp14:anchorId="07CAE3A8" wp14:editId="0D8C5C61">
            <wp:simplePos x="0" y="0"/>
            <wp:positionH relativeFrom="margin">
              <wp:align>left</wp:align>
            </wp:positionH>
            <wp:positionV relativeFrom="paragraph">
              <wp:posOffset>-112395</wp:posOffset>
            </wp:positionV>
            <wp:extent cx="2040890" cy="1329055"/>
            <wp:effectExtent l="0" t="0" r="0" b="4445"/>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236AED14" w14:textId="77777777" w:rsidR="002A43D2" w:rsidRPr="002A43D2" w:rsidRDefault="002A43D2" w:rsidP="002A43D2"/>
    <w:p w14:paraId="5815D375" w14:textId="77777777" w:rsidR="001872FC" w:rsidRDefault="001872FC" w:rsidP="002A43D2">
      <w:pPr>
        <w:spacing w:before="240"/>
        <w:rPr>
          <w:i/>
          <w:color w:val="0070C0"/>
          <w:szCs w:val="24"/>
        </w:rPr>
      </w:pPr>
    </w:p>
    <w:p w14:paraId="585E1C60" w14:textId="77777777" w:rsidR="002A43D2" w:rsidRDefault="002A43D2" w:rsidP="002A43D2">
      <w:pPr>
        <w:spacing w:before="240"/>
        <w:rPr>
          <w:i/>
          <w:color w:val="0070C0"/>
          <w:szCs w:val="24"/>
        </w:rPr>
      </w:pPr>
    </w:p>
    <w:p w14:paraId="2D7365CB" w14:textId="77777777" w:rsidR="006F09E8" w:rsidRDefault="006F09E8" w:rsidP="002A43D2">
      <w:pPr>
        <w:tabs>
          <w:tab w:val="left" w:pos="3600"/>
        </w:tabs>
        <w:rPr>
          <w:b/>
          <w:szCs w:val="24"/>
        </w:rPr>
        <w:sectPr w:rsidR="006F09E8"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p>
    <w:p w14:paraId="3F14EB32" w14:textId="39ED35DE" w:rsidR="006F09E8" w:rsidRPr="008C40B5" w:rsidRDefault="002A43D2" w:rsidP="002A43D2">
      <w:pPr>
        <w:tabs>
          <w:tab w:val="left" w:pos="3600"/>
        </w:tabs>
        <w:rPr>
          <w:szCs w:val="24"/>
        </w:rPr>
      </w:pPr>
      <w:r>
        <w:rPr>
          <w:b/>
          <w:szCs w:val="24"/>
        </w:rPr>
        <w:t>D</w:t>
      </w:r>
      <w:r w:rsidRPr="00D13EC3">
        <w:rPr>
          <w:b/>
          <w:szCs w:val="24"/>
        </w:rPr>
        <w:t xml:space="preserve">irectorate: </w:t>
      </w:r>
      <w:r w:rsidR="00B609FD">
        <w:rPr>
          <w:rFonts w:cs="Calibri"/>
          <w:szCs w:val="24"/>
        </w:rPr>
        <w:t>Infrastructure Canberra (</w:t>
      </w:r>
      <w:proofErr w:type="spellStart"/>
      <w:r w:rsidR="00B609FD">
        <w:rPr>
          <w:rFonts w:cs="Calibri"/>
          <w:szCs w:val="24"/>
        </w:rPr>
        <w:t>iCBR</w:t>
      </w:r>
      <w:proofErr w:type="spellEnd"/>
      <w:r w:rsidR="00B609FD">
        <w:rPr>
          <w:rFonts w:cs="Calibri"/>
          <w:szCs w:val="24"/>
        </w:rPr>
        <w:t>)</w:t>
      </w:r>
    </w:p>
    <w:p w14:paraId="7E8F9419" w14:textId="77777777" w:rsidR="00B609FD" w:rsidRDefault="002A43D2" w:rsidP="002A43D2">
      <w:pPr>
        <w:spacing w:before="240"/>
        <w:rPr>
          <w:b/>
          <w:szCs w:val="24"/>
        </w:rPr>
      </w:pPr>
      <w:r w:rsidRPr="00D13EC3">
        <w:rPr>
          <w:b/>
          <w:szCs w:val="24"/>
        </w:rPr>
        <w:t>Division:</w:t>
      </w:r>
      <w:r>
        <w:rPr>
          <w:b/>
          <w:szCs w:val="24"/>
        </w:rPr>
        <w:t xml:space="preserve"> </w:t>
      </w:r>
      <w:r w:rsidR="00B609FD">
        <w:rPr>
          <w:rFonts w:cs="Calibri"/>
          <w:szCs w:val="24"/>
        </w:rPr>
        <w:t>Delivery – Places and Spaces</w:t>
      </w:r>
      <w:r w:rsidR="00B609FD" w:rsidRPr="00D13EC3">
        <w:rPr>
          <w:b/>
          <w:szCs w:val="24"/>
        </w:rPr>
        <w:t xml:space="preserve"> </w:t>
      </w:r>
    </w:p>
    <w:p w14:paraId="428CEF54" w14:textId="77777777" w:rsidR="00B609FD" w:rsidRDefault="002A43D2" w:rsidP="006F09E8">
      <w:pPr>
        <w:spacing w:before="240"/>
        <w:rPr>
          <w:rFonts w:cs="Calibri"/>
          <w:szCs w:val="24"/>
        </w:rPr>
      </w:pPr>
      <w:r w:rsidRPr="00D13EC3">
        <w:rPr>
          <w:b/>
          <w:szCs w:val="24"/>
        </w:rPr>
        <w:t>Business Unit:</w:t>
      </w:r>
      <w:r w:rsidRPr="00D13EC3">
        <w:rPr>
          <w:b/>
          <w:szCs w:val="24"/>
        </w:rPr>
        <w:tab/>
      </w:r>
      <w:r w:rsidR="00B609FD">
        <w:rPr>
          <w:rFonts w:cs="Calibri"/>
          <w:szCs w:val="24"/>
        </w:rPr>
        <w:t xml:space="preserve">Property Services Operations </w:t>
      </w:r>
    </w:p>
    <w:p w14:paraId="428D9DB6" w14:textId="34BFF0FD" w:rsidR="008C40B5" w:rsidRPr="00B74516" w:rsidRDefault="006F09E8" w:rsidP="006F09E8">
      <w:pPr>
        <w:spacing w:before="240"/>
        <w:rPr>
          <w:color w:val="2E74B5" w:themeColor="accent1" w:themeShade="BF"/>
          <w:szCs w:val="24"/>
        </w:rPr>
      </w:pPr>
      <w:r w:rsidRPr="00D13EC3">
        <w:rPr>
          <w:b/>
          <w:szCs w:val="24"/>
        </w:rPr>
        <w:t>Position Title:</w:t>
      </w:r>
      <w:r w:rsidRPr="00D13EC3">
        <w:rPr>
          <w:b/>
          <w:szCs w:val="24"/>
        </w:rPr>
        <w:tab/>
      </w:r>
      <w:r w:rsidR="00AD5C85" w:rsidRPr="00AD5C85">
        <w:rPr>
          <w:rFonts w:cs="Calibri"/>
          <w:szCs w:val="24"/>
        </w:rPr>
        <w:t>Field Maintenance Senior Officer</w:t>
      </w:r>
      <w:r w:rsidR="00AD5C85">
        <w:rPr>
          <w:rFonts w:cs="Calibri"/>
          <w:szCs w:val="24"/>
        </w:rPr>
        <w:t xml:space="preserve">, Property Operations </w:t>
      </w:r>
    </w:p>
    <w:p w14:paraId="5C16AC17" w14:textId="7F069B5C" w:rsidR="006F09E8" w:rsidRPr="0019291B" w:rsidRDefault="006F09E8" w:rsidP="006F09E8">
      <w:pPr>
        <w:spacing w:before="240"/>
        <w:rPr>
          <w:b/>
          <w:i/>
          <w:szCs w:val="24"/>
          <w:lang w:eastAsia="zh-CN"/>
        </w:rPr>
      </w:pPr>
      <w:r>
        <w:rPr>
          <w:szCs w:val="24"/>
        </w:rPr>
        <w:br w:type="column"/>
      </w:r>
      <w:r w:rsidRPr="00D13EC3">
        <w:rPr>
          <w:b/>
          <w:szCs w:val="24"/>
        </w:rPr>
        <w:t xml:space="preserve">Position Number: </w:t>
      </w:r>
      <w:r w:rsidR="00A80092">
        <w:rPr>
          <w:bCs/>
          <w:iCs/>
          <w:szCs w:val="24"/>
        </w:rPr>
        <w:t>P36766</w:t>
      </w:r>
      <w:r w:rsidR="0019291B">
        <w:rPr>
          <w:rFonts w:hint="eastAsia"/>
          <w:bCs/>
          <w:iCs/>
          <w:szCs w:val="24"/>
          <w:lang w:eastAsia="zh-CN"/>
        </w:rPr>
        <w:t xml:space="preserve">, </w:t>
      </w:r>
      <w:r w:rsidR="0019291B">
        <w:rPr>
          <w:bCs/>
          <w:iCs/>
          <w:szCs w:val="24"/>
        </w:rPr>
        <w:t>P65914</w:t>
      </w:r>
    </w:p>
    <w:p w14:paraId="6CD4E56A" w14:textId="4F31ECDA" w:rsidR="006F09E8" w:rsidRPr="00B74516" w:rsidRDefault="006F09E8" w:rsidP="006F09E8">
      <w:pPr>
        <w:spacing w:before="240"/>
        <w:rPr>
          <w:b/>
          <w:i/>
          <w:szCs w:val="24"/>
        </w:rPr>
      </w:pPr>
      <w:r w:rsidRPr="00D13EC3">
        <w:rPr>
          <w:b/>
          <w:szCs w:val="24"/>
        </w:rPr>
        <w:t>Classification:</w:t>
      </w:r>
      <w:r w:rsidRPr="00AD5C85">
        <w:rPr>
          <w:bCs/>
          <w:iCs/>
          <w:szCs w:val="24"/>
        </w:rPr>
        <w:t xml:space="preserve"> </w:t>
      </w:r>
      <w:r w:rsidR="00AD5C85" w:rsidRPr="00AD5C85">
        <w:rPr>
          <w:bCs/>
          <w:iCs/>
          <w:szCs w:val="24"/>
        </w:rPr>
        <w:t>GSO7</w:t>
      </w:r>
    </w:p>
    <w:p w14:paraId="3E720566" w14:textId="2F88418C" w:rsidR="002A43D2" w:rsidRPr="00B74516" w:rsidRDefault="002A43D2" w:rsidP="3EC1D7D8">
      <w:pPr>
        <w:spacing w:before="240"/>
        <w:rPr>
          <w:b/>
          <w:bCs/>
          <w:i/>
          <w:iCs/>
          <w:color w:val="2E74B5" w:themeColor="accent1" w:themeShade="BF"/>
        </w:rPr>
      </w:pPr>
      <w:r w:rsidRPr="3EC1D7D8">
        <w:rPr>
          <w:b/>
          <w:bCs/>
        </w:rPr>
        <w:t xml:space="preserve">Location: </w:t>
      </w:r>
      <w:r w:rsidR="00F513CA" w:rsidRPr="3EC1D7D8">
        <w:rPr>
          <w:rFonts w:cs="Calibri"/>
        </w:rPr>
        <w:t>Fyshwick</w:t>
      </w:r>
      <w:r w:rsidR="5582E462" w:rsidRPr="3EC1D7D8">
        <w:rPr>
          <w:rFonts w:cs="Calibri"/>
        </w:rPr>
        <w:t xml:space="preserve"> and </w:t>
      </w:r>
      <w:r w:rsidR="0019291B" w:rsidRPr="3EC1D7D8">
        <w:rPr>
          <w:rFonts w:cs="Calibri"/>
        </w:rPr>
        <w:t>Hybrid</w:t>
      </w:r>
    </w:p>
    <w:p w14:paraId="3745F77E" w14:textId="77777777" w:rsidR="006C656E" w:rsidRDefault="006C656E" w:rsidP="006C656E">
      <w:pPr>
        <w:spacing w:before="240"/>
        <w:rPr>
          <w:b/>
          <w:szCs w:val="24"/>
        </w:rPr>
      </w:pPr>
      <w:r>
        <w:rPr>
          <w:b/>
          <w:szCs w:val="24"/>
        </w:rPr>
        <w:t xml:space="preserve">Security Clearance Required: </w:t>
      </w:r>
      <w:r w:rsidR="00F513CA" w:rsidRPr="00F513CA">
        <w:rPr>
          <w:rFonts w:cs="Calibri"/>
          <w:szCs w:val="24"/>
        </w:rPr>
        <w:t>No</w:t>
      </w:r>
    </w:p>
    <w:p w14:paraId="123463A9" w14:textId="11223CE9" w:rsidR="006F09E8" w:rsidRPr="006C656E" w:rsidRDefault="002A43D2" w:rsidP="006C656E">
      <w:pPr>
        <w:spacing w:before="240"/>
        <w:rPr>
          <w:b/>
          <w:i/>
          <w:szCs w:val="24"/>
        </w:rPr>
        <w:sectPr w:rsidR="006F09E8" w:rsidRPr="006C656E" w:rsidSect="006F09E8">
          <w:type w:val="continuous"/>
          <w:pgSz w:w="11906" w:h="16838" w:code="9"/>
          <w:pgMar w:top="851" w:right="1134" w:bottom="1134" w:left="1134" w:header="680" w:footer="680" w:gutter="0"/>
          <w:cols w:num="2" w:space="720"/>
          <w:docGrid w:linePitch="326"/>
        </w:sectPr>
      </w:pPr>
      <w:r w:rsidRPr="00D13EC3">
        <w:rPr>
          <w:b/>
          <w:szCs w:val="24"/>
        </w:rPr>
        <w:t>Last Reviewed</w:t>
      </w:r>
      <w:r w:rsidRPr="00380B22">
        <w:rPr>
          <w:rFonts w:cs="Calibri"/>
          <w:b/>
          <w:bCs/>
          <w:szCs w:val="24"/>
        </w:rPr>
        <w:t>:</w:t>
      </w:r>
      <w:r w:rsidRPr="00380B22">
        <w:rPr>
          <w:rFonts w:cs="Calibri"/>
          <w:szCs w:val="24"/>
        </w:rPr>
        <w:t xml:space="preserve"> </w:t>
      </w:r>
      <w:r w:rsidR="00A80092">
        <w:rPr>
          <w:rFonts w:cs="Calibri"/>
          <w:szCs w:val="24"/>
        </w:rPr>
        <w:t>June 2026</w:t>
      </w:r>
    </w:p>
    <w:p w14:paraId="201523C6" w14:textId="6706E805" w:rsidR="54AFB8EE" w:rsidRDefault="54AFB8EE" w:rsidP="6DE4EA6B">
      <w:pPr>
        <w:spacing w:after="120" w:line="276" w:lineRule="auto"/>
        <w:rPr>
          <w:rFonts w:eastAsia="Calibri" w:cs="Calibri"/>
          <w:sz w:val="22"/>
          <w:szCs w:val="22"/>
        </w:rPr>
      </w:pPr>
      <w:r w:rsidRPr="6DE4EA6B">
        <w:rPr>
          <w:rFonts w:eastAsia="Calibri" w:cs="Calibri"/>
          <w:sz w:val="22"/>
          <w:szCs w:val="22"/>
        </w:rPr>
        <w:t>The Australian Capital Territory Public Service (ACTPS) is a values-based organisation where all employees are expected to embody the prescribed core values of respect, integrity, collaboration, and innovation, as well as demonstrate the related signature behaviours.</w:t>
      </w:r>
      <w:r>
        <w:br/>
      </w:r>
      <w:r w:rsidRPr="6DE4EA6B">
        <w:rPr>
          <w:rFonts w:eastAsia="Calibri" w:cs="Calibri"/>
          <w:sz w:val="22"/>
          <w:szCs w:val="22"/>
        </w:rPr>
        <w:t xml:space="preserve"> </w:t>
      </w:r>
      <w:r>
        <w:br/>
      </w:r>
    </w:p>
    <w:p w14:paraId="3A0F8F9A" w14:textId="09AF940A" w:rsidR="54AFB8EE" w:rsidRDefault="54AFB8EE" w:rsidP="6DE4EA6B">
      <w:pPr>
        <w:pBdr>
          <w:bottom w:val="single" w:sz="12" w:space="1" w:color="000000"/>
        </w:pBdr>
        <w:spacing w:before="120" w:after="120" w:line="276" w:lineRule="auto"/>
      </w:pPr>
      <w:r w:rsidRPr="6DE4EA6B">
        <w:rPr>
          <w:rFonts w:eastAsia="Calibri" w:cs="Calibri"/>
          <w:b/>
          <w:bCs/>
          <w:sz w:val="28"/>
          <w:szCs w:val="28"/>
        </w:rPr>
        <w:t>DIRECTORATE OVERVIEW</w:t>
      </w:r>
    </w:p>
    <w:p w14:paraId="78FB7B3A" w14:textId="36E637B3" w:rsidR="54AFB8EE" w:rsidRDefault="54AFB8EE" w:rsidP="6DE4EA6B">
      <w:pPr>
        <w:spacing w:after="0" w:line="276" w:lineRule="auto"/>
      </w:pPr>
      <w:r w:rsidRPr="6DE4EA6B">
        <w:rPr>
          <w:rFonts w:eastAsia="Calibri" w:cs="Calibri"/>
          <w:szCs w:val="24"/>
        </w:rPr>
        <w:t xml:space="preserve">Infrastructure Canberra’s vision is to enrich and connect our communities through sustainable and transformative infrastructure, places and spaces. At </w:t>
      </w:r>
      <w:proofErr w:type="spellStart"/>
      <w:r w:rsidRPr="6DE4EA6B">
        <w:rPr>
          <w:rFonts w:eastAsia="Calibri" w:cs="Calibri"/>
          <w:szCs w:val="24"/>
        </w:rPr>
        <w:t>iCBR</w:t>
      </w:r>
      <w:proofErr w:type="spellEnd"/>
      <w:r w:rsidRPr="6DE4EA6B">
        <w:rPr>
          <w:rFonts w:eastAsia="Calibri" w:cs="Calibri"/>
          <w:szCs w:val="24"/>
        </w:rPr>
        <w:t xml:space="preserve">, we are the Territory’s expert on capital </w:t>
      </w:r>
      <w:proofErr w:type="gramStart"/>
      <w:r w:rsidRPr="6DE4EA6B">
        <w:rPr>
          <w:rFonts w:eastAsia="Calibri" w:cs="Calibri"/>
          <w:szCs w:val="24"/>
        </w:rPr>
        <w:t>infrastructure</w:t>
      </w:r>
      <w:proofErr w:type="gramEnd"/>
      <w:r w:rsidRPr="6DE4EA6B">
        <w:rPr>
          <w:rFonts w:eastAsia="Calibri" w:cs="Calibri"/>
          <w:szCs w:val="24"/>
        </w:rPr>
        <w:t xml:space="preserve"> and our purpose is to efficiently develop, deliver and maintain infrastructure, places and spaces with our partners, for our community.</w:t>
      </w:r>
    </w:p>
    <w:p w14:paraId="79A7EAB4" w14:textId="7735CE85" w:rsidR="54AFB8EE" w:rsidRDefault="54AFB8EE" w:rsidP="6DE4EA6B">
      <w:pPr>
        <w:spacing w:after="0" w:line="276" w:lineRule="auto"/>
      </w:pPr>
      <w:r w:rsidRPr="6DE4EA6B">
        <w:rPr>
          <w:rFonts w:eastAsia="Calibri" w:cs="Calibri"/>
          <w:szCs w:val="24"/>
        </w:rPr>
        <w:t xml:space="preserve"> </w:t>
      </w:r>
    </w:p>
    <w:p w14:paraId="57B1A4FE" w14:textId="7E178CEB" w:rsidR="54AFB8EE" w:rsidRDefault="54AFB8EE" w:rsidP="6DE4EA6B">
      <w:pPr>
        <w:spacing w:after="0" w:line="276" w:lineRule="auto"/>
      </w:pPr>
      <w:r w:rsidRPr="6DE4EA6B">
        <w:rPr>
          <w:rFonts w:eastAsia="Calibri" w:cs="Calibri"/>
          <w:szCs w:val="24"/>
        </w:rPr>
        <w:t>Our strategic priorities:</w:t>
      </w:r>
    </w:p>
    <w:p w14:paraId="2B7A186F" w14:textId="6452EFB7" w:rsidR="54AFB8EE" w:rsidRDefault="54AFB8EE" w:rsidP="6DE4EA6B">
      <w:pPr>
        <w:pStyle w:val="ListParagraph"/>
        <w:numPr>
          <w:ilvl w:val="0"/>
          <w:numId w:val="48"/>
        </w:numPr>
        <w:tabs>
          <w:tab w:val="left" w:pos="0"/>
          <w:tab w:val="left" w:pos="720"/>
        </w:tabs>
        <w:spacing w:before="120" w:after="120" w:line="276" w:lineRule="auto"/>
        <w:rPr>
          <w:rFonts w:eastAsia="Calibri" w:cs="Calibri"/>
          <w:szCs w:val="24"/>
        </w:rPr>
      </w:pPr>
      <w:r w:rsidRPr="6DE4EA6B">
        <w:rPr>
          <w:rFonts w:eastAsia="Calibri" w:cs="Calibri"/>
          <w:szCs w:val="24"/>
        </w:rPr>
        <w:t>Our people and our culture at our heart</w:t>
      </w:r>
    </w:p>
    <w:p w14:paraId="1CB6AFB9" w14:textId="2CEA6066" w:rsidR="54AFB8EE" w:rsidRDefault="54AFB8EE" w:rsidP="6DE4EA6B">
      <w:pPr>
        <w:pStyle w:val="ListParagraph"/>
        <w:numPr>
          <w:ilvl w:val="0"/>
          <w:numId w:val="48"/>
        </w:numPr>
        <w:tabs>
          <w:tab w:val="left" w:pos="0"/>
          <w:tab w:val="left" w:pos="720"/>
        </w:tabs>
        <w:spacing w:before="120" w:after="120" w:line="276" w:lineRule="auto"/>
        <w:rPr>
          <w:rFonts w:eastAsia="Calibri" w:cs="Calibri"/>
          <w:szCs w:val="24"/>
        </w:rPr>
      </w:pPr>
      <w:r w:rsidRPr="6DE4EA6B">
        <w:rPr>
          <w:rFonts w:eastAsia="Calibri" w:cs="Calibri"/>
          <w:szCs w:val="24"/>
        </w:rPr>
        <w:t>Excellence in service</w:t>
      </w:r>
    </w:p>
    <w:p w14:paraId="1F1918EE" w14:textId="327453D6" w:rsidR="54AFB8EE" w:rsidRDefault="54AFB8EE" w:rsidP="6DE4EA6B">
      <w:pPr>
        <w:pStyle w:val="ListParagraph"/>
        <w:numPr>
          <w:ilvl w:val="0"/>
          <w:numId w:val="48"/>
        </w:numPr>
        <w:tabs>
          <w:tab w:val="left" w:pos="0"/>
          <w:tab w:val="left" w:pos="720"/>
        </w:tabs>
        <w:spacing w:before="120" w:after="120" w:line="276" w:lineRule="auto"/>
        <w:rPr>
          <w:rFonts w:eastAsia="Calibri" w:cs="Calibri"/>
          <w:szCs w:val="24"/>
        </w:rPr>
      </w:pPr>
      <w:r w:rsidRPr="6DE4EA6B">
        <w:rPr>
          <w:rFonts w:eastAsia="Calibri" w:cs="Calibri"/>
          <w:szCs w:val="24"/>
        </w:rPr>
        <w:t>Partnering for success</w:t>
      </w:r>
    </w:p>
    <w:p w14:paraId="2DA12711" w14:textId="5D113CC2" w:rsidR="54AFB8EE" w:rsidRDefault="54AFB8EE" w:rsidP="6DE4EA6B">
      <w:pPr>
        <w:pStyle w:val="ListParagraph"/>
        <w:numPr>
          <w:ilvl w:val="0"/>
          <w:numId w:val="48"/>
        </w:numPr>
        <w:tabs>
          <w:tab w:val="left" w:pos="0"/>
          <w:tab w:val="left" w:pos="720"/>
        </w:tabs>
        <w:spacing w:before="120" w:after="120" w:line="276" w:lineRule="auto"/>
        <w:rPr>
          <w:rFonts w:eastAsia="Calibri" w:cs="Calibri"/>
          <w:szCs w:val="24"/>
        </w:rPr>
      </w:pPr>
      <w:r w:rsidRPr="6DE4EA6B">
        <w:rPr>
          <w:rFonts w:eastAsia="Calibri" w:cs="Calibri"/>
          <w:szCs w:val="24"/>
        </w:rPr>
        <w:t>Better tools for outstanding outcomes.</w:t>
      </w:r>
      <w:r>
        <w:br/>
      </w:r>
      <w:r w:rsidRPr="6DE4EA6B">
        <w:rPr>
          <w:rFonts w:eastAsia="Calibri" w:cs="Calibri"/>
          <w:szCs w:val="24"/>
        </w:rPr>
        <w:t xml:space="preserve"> </w:t>
      </w:r>
      <w:r>
        <w:br/>
      </w:r>
    </w:p>
    <w:p w14:paraId="5AC7B77C" w14:textId="567BAED0" w:rsidR="54AFB8EE" w:rsidRDefault="54AFB8EE" w:rsidP="6DE4EA6B">
      <w:r w:rsidRPr="6DE4EA6B">
        <w:rPr>
          <w:rFonts w:eastAsia="Calibri" w:cs="Calibri"/>
          <w:szCs w:val="24"/>
        </w:rPr>
        <w:t xml:space="preserve">We value safety, integrity, respect, excellence, innovation and collaboration and we uphold </w:t>
      </w:r>
      <w:proofErr w:type="spellStart"/>
      <w:r w:rsidRPr="6DE4EA6B">
        <w:rPr>
          <w:rFonts w:eastAsia="Calibri" w:cs="Calibri"/>
          <w:szCs w:val="24"/>
        </w:rPr>
        <w:t>Yindyamarra</w:t>
      </w:r>
      <w:proofErr w:type="spellEnd"/>
      <w:r w:rsidRPr="6DE4EA6B">
        <w:rPr>
          <w:rFonts w:eastAsia="Calibri" w:cs="Calibri"/>
          <w:szCs w:val="24"/>
        </w:rPr>
        <w:t xml:space="preserve"> to respect, honour, be kind, be gentle and be careful in every aspect of our work. </w:t>
      </w:r>
    </w:p>
    <w:p w14:paraId="367F0D8D" w14:textId="391C85BC" w:rsidR="54AFB8EE" w:rsidRDefault="54AFB8EE" w:rsidP="6DE4EA6B">
      <w:r w:rsidRPr="6DE4EA6B">
        <w:rPr>
          <w:rFonts w:eastAsia="Calibri" w:cs="Calibri"/>
          <w:szCs w:val="24"/>
        </w:rPr>
        <w:t>Our core functions:</w:t>
      </w:r>
    </w:p>
    <w:p w14:paraId="6D43BE0D" w14:textId="23CDDE49" w:rsidR="54AFB8EE" w:rsidRDefault="54AFB8EE" w:rsidP="6DE4EA6B">
      <w:pPr>
        <w:pStyle w:val="ListParagraph"/>
        <w:numPr>
          <w:ilvl w:val="0"/>
          <w:numId w:val="47"/>
        </w:numPr>
        <w:tabs>
          <w:tab w:val="left" w:pos="0"/>
          <w:tab w:val="left" w:pos="720"/>
        </w:tabs>
        <w:spacing w:before="120" w:after="120" w:line="276" w:lineRule="auto"/>
        <w:rPr>
          <w:rFonts w:eastAsia="Calibri" w:cs="Calibri"/>
          <w:szCs w:val="24"/>
        </w:rPr>
      </w:pPr>
      <w:r w:rsidRPr="6DE4EA6B">
        <w:rPr>
          <w:rFonts w:eastAsia="Calibri" w:cs="Calibri"/>
          <w:szCs w:val="24"/>
        </w:rPr>
        <w:t>Supporting the planning, and leading the procurement and deliver, of government infrastructure programs and projects in partnership with ACT Government directorates.</w:t>
      </w:r>
    </w:p>
    <w:p w14:paraId="09B49CB7" w14:textId="546EF834" w:rsidR="54AFB8EE" w:rsidRDefault="54AFB8EE" w:rsidP="6DE4EA6B">
      <w:pPr>
        <w:pStyle w:val="ListParagraph"/>
        <w:numPr>
          <w:ilvl w:val="0"/>
          <w:numId w:val="47"/>
        </w:numPr>
        <w:tabs>
          <w:tab w:val="left" w:pos="0"/>
          <w:tab w:val="left" w:pos="720"/>
        </w:tabs>
        <w:spacing w:before="120" w:after="120" w:line="276" w:lineRule="auto"/>
        <w:rPr>
          <w:rFonts w:eastAsia="Calibri" w:cs="Calibri"/>
          <w:szCs w:val="24"/>
        </w:rPr>
      </w:pPr>
      <w:r w:rsidRPr="6DE4EA6B">
        <w:rPr>
          <w:rFonts w:eastAsia="Calibri" w:cs="Calibri"/>
          <w:szCs w:val="24"/>
        </w:rPr>
        <w:t>Leading leasing and associated property management and maintenance services across the ACT Government property portfolio.</w:t>
      </w:r>
    </w:p>
    <w:p w14:paraId="7631AE88" w14:textId="36E8A932" w:rsidR="54AFB8EE" w:rsidRDefault="54AFB8EE" w:rsidP="6DE4EA6B">
      <w:pPr>
        <w:pStyle w:val="ListParagraph"/>
        <w:numPr>
          <w:ilvl w:val="0"/>
          <w:numId w:val="47"/>
        </w:numPr>
        <w:tabs>
          <w:tab w:val="left" w:pos="0"/>
          <w:tab w:val="left" w:pos="720"/>
        </w:tabs>
        <w:spacing w:before="120" w:after="120" w:line="276" w:lineRule="auto"/>
        <w:rPr>
          <w:rFonts w:eastAsia="Calibri" w:cs="Calibri"/>
          <w:szCs w:val="24"/>
        </w:rPr>
      </w:pPr>
      <w:r w:rsidRPr="6DE4EA6B">
        <w:rPr>
          <w:rFonts w:eastAsia="Calibri" w:cs="Calibri"/>
          <w:szCs w:val="24"/>
        </w:rPr>
        <w:lastRenderedPageBreak/>
        <w:t xml:space="preserve">Leading the development, procurement and delivery of </w:t>
      </w:r>
      <w:proofErr w:type="gramStart"/>
      <w:r w:rsidRPr="6DE4EA6B">
        <w:rPr>
          <w:rFonts w:eastAsia="Calibri" w:cs="Calibri"/>
          <w:szCs w:val="24"/>
        </w:rPr>
        <w:t>large scale</w:t>
      </w:r>
      <w:proofErr w:type="gramEnd"/>
      <w:r w:rsidRPr="6DE4EA6B">
        <w:rPr>
          <w:rFonts w:eastAsia="Calibri" w:cs="Calibri"/>
          <w:szCs w:val="24"/>
        </w:rPr>
        <w:t xml:space="preserve"> infrastructure projects for the ACT Government.</w:t>
      </w:r>
    </w:p>
    <w:p w14:paraId="66A5AA3E" w14:textId="4B2E3ECA" w:rsidR="54AFB8EE" w:rsidRDefault="54AFB8EE" w:rsidP="6DE4EA6B">
      <w:pPr>
        <w:pStyle w:val="ListParagraph"/>
        <w:numPr>
          <w:ilvl w:val="0"/>
          <w:numId w:val="47"/>
        </w:numPr>
        <w:tabs>
          <w:tab w:val="left" w:pos="0"/>
          <w:tab w:val="left" w:pos="720"/>
        </w:tabs>
        <w:spacing w:before="120" w:after="120" w:line="276" w:lineRule="auto"/>
        <w:rPr>
          <w:rFonts w:eastAsia="Calibri" w:cs="Calibri"/>
          <w:szCs w:val="24"/>
        </w:rPr>
      </w:pPr>
      <w:r w:rsidRPr="6DE4EA6B">
        <w:rPr>
          <w:rFonts w:eastAsia="Calibri" w:cs="Calibri"/>
          <w:szCs w:val="24"/>
        </w:rPr>
        <w:t xml:space="preserve">Coordinating and shaping the ACT Infrastructure Plan and </w:t>
      </w:r>
      <w:proofErr w:type="gramStart"/>
      <w:r w:rsidRPr="6DE4EA6B">
        <w:rPr>
          <w:rFonts w:eastAsia="Calibri" w:cs="Calibri"/>
          <w:szCs w:val="24"/>
        </w:rPr>
        <w:t>Pipeline, and</w:t>
      </w:r>
      <w:proofErr w:type="gramEnd"/>
      <w:r w:rsidRPr="6DE4EA6B">
        <w:rPr>
          <w:rFonts w:eastAsia="Calibri" w:cs="Calibri"/>
          <w:szCs w:val="24"/>
        </w:rPr>
        <w:t xml:space="preserve"> developing a portfolio and program management framework to support ACT Government infrastructure initiatives.</w:t>
      </w:r>
    </w:p>
    <w:p w14:paraId="7EBD3956" w14:textId="5FBD83C7" w:rsidR="54AFB8EE" w:rsidRDefault="54AFB8EE" w:rsidP="6DE4EA6B">
      <w:pPr>
        <w:pStyle w:val="Heading1"/>
      </w:pPr>
      <w:r w:rsidRPr="6DE4EA6B">
        <w:rPr>
          <w:rFonts w:eastAsia="Calibri" w:cs="Calibri"/>
          <w:b w:val="0"/>
          <w:sz w:val="24"/>
          <w:szCs w:val="24"/>
        </w:rPr>
        <w:t>Providing strategic advice, expertise and assurance across the ACT Government and decision-makers, industry and key stakeholders on infrastructure policy, investment, planning, delivery and management.</w:t>
      </w:r>
    </w:p>
    <w:p w14:paraId="20E15B1C" w14:textId="1681F19C" w:rsidR="54AFB8EE" w:rsidRDefault="54AFB8EE" w:rsidP="6DE4EA6B">
      <w:pPr>
        <w:pStyle w:val="Heading1"/>
      </w:pPr>
      <w:r w:rsidRPr="6DE4EA6B">
        <w:rPr>
          <w:rFonts w:eastAsia="Calibri" w:cs="Calibri"/>
          <w:bCs/>
          <w:sz w:val="32"/>
        </w:rPr>
        <w:t>DIVISION OVERVIEW</w:t>
      </w:r>
    </w:p>
    <w:p w14:paraId="08363A30" w14:textId="72E09D3E" w:rsidR="54AFB8EE" w:rsidRDefault="54AFB8EE" w:rsidP="6DE4EA6B">
      <w:pPr>
        <w:spacing w:after="120" w:line="276" w:lineRule="auto"/>
      </w:pPr>
      <w:r w:rsidRPr="6DE4EA6B">
        <w:rPr>
          <w:rFonts w:eastAsia="Calibri" w:cs="Calibri"/>
          <w:szCs w:val="24"/>
        </w:rPr>
        <w:t>Delivery Places and Spaces Group is accountable for whole of life asset management and maintenance and the delivery of property projects and programs.</w:t>
      </w:r>
    </w:p>
    <w:p w14:paraId="56BCCD7E" w14:textId="5F0A26D4" w:rsidR="54AFB8EE" w:rsidRDefault="54AFB8EE" w:rsidP="6DE4EA6B">
      <w:pPr>
        <w:spacing w:after="0" w:line="276" w:lineRule="auto"/>
      </w:pPr>
      <w:r w:rsidRPr="6DE4EA6B">
        <w:rPr>
          <w:rFonts w:eastAsia="Calibri" w:cs="Calibri"/>
          <w:szCs w:val="24"/>
        </w:rPr>
        <w:t>This includes:</w:t>
      </w:r>
    </w:p>
    <w:p w14:paraId="23626523" w14:textId="42F134D0"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Property and asset management and maintenance (reactive and planned)</w:t>
      </w:r>
    </w:p>
    <w:p w14:paraId="064AF668" w14:textId="064DDD6B"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Commercial, leasing and licencing activities for Government and Community tenants</w:t>
      </w:r>
    </w:p>
    <w:p w14:paraId="448DBA0C" w14:textId="4214B04B"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Procurement and project management services for property and infrastructure projects</w:t>
      </w:r>
    </w:p>
    <w:p w14:paraId="63FA7147" w14:textId="4ACF437F"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Delivery of the Electrification of Government Gas Assets Program</w:t>
      </w:r>
    </w:p>
    <w:p w14:paraId="2F53F52F" w14:textId="2DD1A122"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Delivery of the Cladding Rectification Program</w:t>
      </w:r>
    </w:p>
    <w:p w14:paraId="30B4869A" w14:textId="16B81000"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Delivery of the Public Housing Capital Program</w:t>
      </w:r>
    </w:p>
    <w:p w14:paraId="0972A20D" w14:textId="48B97DBE" w:rsidR="54AFB8EE" w:rsidRDefault="54AFB8EE" w:rsidP="6DE4EA6B">
      <w:pPr>
        <w:pStyle w:val="ListParagraph"/>
        <w:numPr>
          <w:ilvl w:val="0"/>
          <w:numId w:val="46"/>
        </w:numPr>
        <w:spacing w:after="0" w:line="276" w:lineRule="auto"/>
        <w:rPr>
          <w:rFonts w:eastAsia="Calibri" w:cs="Calibri"/>
          <w:szCs w:val="24"/>
        </w:rPr>
      </w:pPr>
      <w:r w:rsidRPr="6DE4EA6B">
        <w:rPr>
          <w:rFonts w:eastAsia="Calibri" w:cs="Calibri"/>
          <w:szCs w:val="24"/>
        </w:rPr>
        <w:t>Management of the Canberra Theatre Redevelopment Program</w:t>
      </w:r>
    </w:p>
    <w:p w14:paraId="3F9C4643" w14:textId="0FDCDEC0" w:rsidR="54AFB8EE" w:rsidRDefault="54AFB8EE" w:rsidP="6DE4EA6B">
      <w:pPr>
        <w:spacing w:after="0" w:line="276" w:lineRule="auto"/>
      </w:pPr>
      <w:r w:rsidRPr="6DE4EA6B">
        <w:rPr>
          <w:rFonts w:eastAsia="Calibri" w:cs="Calibri"/>
          <w:szCs w:val="24"/>
        </w:rPr>
        <w:t>The Group consists of industry professionals with the broad range of skills and expertise required to support whole of life asset management and the delivery of construction and property related projects. Delivery Places and Spaces works collaboratively with others to deliver welcoming and safe places and spaces for the community and Agencies.</w:t>
      </w:r>
    </w:p>
    <w:p w14:paraId="09DB9601" w14:textId="7B72C592" w:rsidR="6DE4EA6B" w:rsidRDefault="6DE4EA6B" w:rsidP="6DE4EA6B">
      <w:pPr>
        <w:pStyle w:val="BodyText"/>
      </w:pPr>
    </w:p>
    <w:p w14:paraId="502871C3" w14:textId="77777777" w:rsidR="00B609FD" w:rsidRPr="00AA02E4" w:rsidRDefault="00B609FD" w:rsidP="00B609FD">
      <w:pPr>
        <w:pStyle w:val="BodyText"/>
      </w:pPr>
      <w:bookmarkStart w:id="0" w:name="_Hlk158187632"/>
      <w:bookmarkStart w:id="1" w:name="_Hlk175127219"/>
    </w:p>
    <w:p w14:paraId="3AA131E3" w14:textId="77777777" w:rsidR="00B609FD" w:rsidRPr="002E1EC4" w:rsidRDefault="00B609FD" w:rsidP="00B609FD">
      <w:pPr>
        <w:pBdr>
          <w:bottom w:val="single" w:sz="12" w:space="1" w:color="auto"/>
        </w:pBdr>
        <w:outlineLvl w:val="0"/>
        <w:rPr>
          <w:rFonts w:asciiTheme="minorHAnsi" w:hAnsiTheme="minorHAnsi"/>
          <w:b/>
          <w:spacing w:val="5"/>
          <w:sz w:val="32"/>
          <w:szCs w:val="32"/>
          <w:lang w:eastAsia="ja-JP"/>
        </w:rPr>
      </w:pPr>
      <w:r w:rsidRPr="002E1EC4">
        <w:rPr>
          <w:rFonts w:asciiTheme="minorHAnsi" w:hAnsiTheme="minorHAnsi"/>
          <w:b/>
          <w:spacing w:val="5"/>
          <w:sz w:val="32"/>
          <w:szCs w:val="32"/>
          <w:lang w:eastAsia="ja-JP"/>
        </w:rPr>
        <w:t>BRANCH OVERVIEW</w:t>
      </w:r>
    </w:p>
    <w:p w14:paraId="5503A875" w14:textId="77777777" w:rsidR="00B609FD" w:rsidRPr="002E1EC4" w:rsidRDefault="00B609FD" w:rsidP="00B609FD">
      <w:pPr>
        <w:keepNext/>
        <w:keepLines/>
        <w:outlineLvl w:val="1"/>
        <w:rPr>
          <w:b/>
          <w:sz w:val="32"/>
          <w:szCs w:val="32"/>
          <w:lang w:eastAsia="ja-JP"/>
        </w:rPr>
      </w:pPr>
      <w:r w:rsidRPr="002E1EC4">
        <w:rPr>
          <w:b/>
          <w:sz w:val="32"/>
          <w:szCs w:val="32"/>
          <w:lang w:eastAsia="ja-JP"/>
        </w:rPr>
        <w:t xml:space="preserve">What we do </w:t>
      </w:r>
    </w:p>
    <w:p w14:paraId="086265ED" w14:textId="77777777" w:rsidR="00B609FD" w:rsidRPr="002E1EC4" w:rsidRDefault="00B609FD" w:rsidP="00B609FD">
      <w:pPr>
        <w:spacing w:after="120"/>
      </w:pPr>
      <w:r>
        <w:t xml:space="preserve">Delivery - Places and Spaces </w:t>
      </w:r>
      <w:r w:rsidRPr="002E1EC4">
        <w:t>Branch is a business unit responsible for delivering property management services on behalf of the ACT Government.</w:t>
      </w:r>
    </w:p>
    <w:p w14:paraId="41ECEB45" w14:textId="77777777" w:rsidR="00B609FD" w:rsidRPr="002E1EC4" w:rsidRDefault="00B609FD" w:rsidP="00B609FD">
      <w:r>
        <w:t>Delivery - Places and spaces</w:t>
      </w:r>
      <w:r w:rsidRPr="002E1EC4">
        <w:t xml:space="preserve"> is going through an exciting business improvement program to deliver on client focussed property services undertaken by a professional qualified multi-skilled team using the latest technologies to deliver results. </w:t>
      </w:r>
    </w:p>
    <w:p w14:paraId="390A9C6B" w14:textId="77777777" w:rsidR="00B609FD" w:rsidRPr="002E1EC4" w:rsidRDefault="00B609FD" w:rsidP="00B609FD">
      <w:r w:rsidRPr="002E1EC4">
        <w:t>Our clients are ACT Government business units, not for profit and commercial service providers and the wider ACT community.</w:t>
      </w:r>
    </w:p>
    <w:p w14:paraId="671F935B" w14:textId="77777777" w:rsidR="00B609FD" w:rsidRPr="002E1EC4" w:rsidRDefault="00B609FD" w:rsidP="00B609FD">
      <w:r w:rsidRPr="002E1EC4">
        <w:t xml:space="preserve">Our focus is on delivering cost effective, timely and quality property management services. </w:t>
      </w:r>
    </w:p>
    <w:p w14:paraId="4164E5C5" w14:textId="77777777" w:rsidR="00B609FD" w:rsidRPr="002E1EC4" w:rsidRDefault="00B609FD" w:rsidP="00B609FD">
      <w:r w:rsidRPr="002E1EC4">
        <w:t xml:space="preserve">Those services include strategic asset management, strategic accommodation and planning and managing existing government and non-government tenancies. In addition, </w:t>
      </w:r>
      <w:r>
        <w:t xml:space="preserve">Delivery – Places and </w:t>
      </w:r>
      <w:r>
        <w:lastRenderedPageBreak/>
        <w:t>Spaces</w:t>
      </w:r>
      <w:r w:rsidRPr="002E1EC4">
        <w:t xml:space="preserve"> also provide property upgrades and maintenance services (reactive and planned) to all ACT Government Directorates and Agencies. </w:t>
      </w:r>
    </w:p>
    <w:p w14:paraId="56CF9CFE" w14:textId="77777777" w:rsidR="00B609FD" w:rsidRPr="002E1EC4" w:rsidRDefault="00B609FD" w:rsidP="00B609FD">
      <w:pPr>
        <w:keepNext/>
        <w:keepLines/>
        <w:outlineLvl w:val="1"/>
        <w:rPr>
          <w:b/>
          <w:sz w:val="32"/>
          <w:szCs w:val="32"/>
          <w:lang w:eastAsia="ja-JP"/>
        </w:rPr>
      </w:pPr>
      <w:r w:rsidRPr="002E1EC4">
        <w:rPr>
          <w:b/>
          <w:sz w:val="32"/>
          <w:szCs w:val="32"/>
          <w:lang w:eastAsia="ja-JP"/>
        </w:rPr>
        <w:t>Who we are</w:t>
      </w:r>
    </w:p>
    <w:p w14:paraId="75C6A1B9" w14:textId="77777777" w:rsidR="00B609FD" w:rsidRPr="002E1EC4" w:rsidRDefault="00B609FD" w:rsidP="00B609FD">
      <w:r w:rsidRPr="002E1EC4">
        <w:t>We are a diverse, innovative and professional team of people who come from a wide variety of backgrounds. We welcome people with experience from the community, public and private sectors and believe the more diverse our knowledge base is, the better our results will be.</w:t>
      </w:r>
    </w:p>
    <w:p w14:paraId="60373429" w14:textId="77777777" w:rsidR="00B609FD" w:rsidRPr="002E1EC4" w:rsidRDefault="00B609FD" w:rsidP="00B609FD">
      <w:pPr>
        <w:spacing w:after="120"/>
      </w:pPr>
      <w:r w:rsidRPr="002E1EC4">
        <w:t xml:space="preserve">Our team includes staff with professional trades, customer service and real estate, building management, procurement and project management, administrative and management backgrounds.  Our organisation exists to provide a </w:t>
      </w:r>
      <w:proofErr w:type="gramStart"/>
      <w:r w:rsidRPr="002E1EC4">
        <w:t>high quality</w:t>
      </w:r>
      <w:proofErr w:type="gramEnd"/>
      <w:r w:rsidRPr="002E1EC4">
        <w:t xml:space="preserve"> centralised property management service in the ACT Government.</w:t>
      </w:r>
    </w:p>
    <w:p w14:paraId="40D8EFC5" w14:textId="77777777" w:rsidR="00B609FD" w:rsidRPr="002E1EC4" w:rsidRDefault="00B609FD" w:rsidP="00B609FD">
      <w:r w:rsidRPr="002E1EC4">
        <w:t>We value people with innovative and creative ideas, who communicate with candour and respect, and who have the motivation to drive service from conception through to delivery. We are curious about each other’s work and always ask “who else needs to know?”</w:t>
      </w:r>
    </w:p>
    <w:bookmarkEnd w:id="0"/>
    <w:p w14:paraId="5D734177" w14:textId="77777777" w:rsidR="00B609FD" w:rsidRPr="002E1EC4" w:rsidRDefault="00B609FD" w:rsidP="00B609FD">
      <w:pPr>
        <w:keepNext/>
        <w:keepLines/>
        <w:outlineLvl w:val="1"/>
        <w:rPr>
          <w:b/>
          <w:sz w:val="32"/>
          <w:szCs w:val="32"/>
          <w:lang w:eastAsia="ja-JP"/>
        </w:rPr>
      </w:pPr>
      <w:r w:rsidRPr="002E1EC4">
        <w:rPr>
          <w:b/>
          <w:sz w:val="32"/>
          <w:szCs w:val="32"/>
          <w:lang w:eastAsia="ja-JP"/>
        </w:rPr>
        <w:t>What we offer</w:t>
      </w:r>
    </w:p>
    <w:p w14:paraId="29A35776" w14:textId="77777777" w:rsidR="00B609FD" w:rsidRPr="002E1EC4" w:rsidRDefault="00B609FD" w:rsidP="00B609FD">
      <w:pPr>
        <w:numPr>
          <w:ilvl w:val="0"/>
          <w:numId w:val="38"/>
        </w:numPr>
        <w:contextualSpacing/>
      </w:pPr>
      <w:r w:rsidRPr="002E1EC4">
        <w:t>Interesting and fulfilling work in a unique government environment where you can see the impact you have on the Government and Canberra community.</w:t>
      </w:r>
    </w:p>
    <w:p w14:paraId="7A5F0C8D" w14:textId="77777777" w:rsidR="00B609FD" w:rsidRPr="002E1EC4" w:rsidRDefault="00B609FD" w:rsidP="00B609FD">
      <w:pPr>
        <w:numPr>
          <w:ilvl w:val="0"/>
          <w:numId w:val="38"/>
        </w:numPr>
        <w:contextualSpacing/>
      </w:pPr>
      <w:r w:rsidRPr="002E1EC4">
        <w:t>The opportunity to work with passionate, innovative and experienced team with support for you to excel in the organisation and your role.</w:t>
      </w:r>
    </w:p>
    <w:p w14:paraId="2B717064" w14:textId="77777777" w:rsidR="00B609FD" w:rsidRPr="002E1EC4" w:rsidRDefault="00B609FD" w:rsidP="00B609FD">
      <w:pPr>
        <w:numPr>
          <w:ilvl w:val="0"/>
          <w:numId w:val="38"/>
        </w:numPr>
        <w:contextualSpacing/>
        <w:rPr>
          <w:b/>
          <w:spacing w:val="5"/>
          <w:sz w:val="28"/>
          <w:szCs w:val="32"/>
          <w:lang w:eastAsia="ja-JP"/>
        </w:rPr>
      </w:pPr>
      <w:r w:rsidRPr="002E1EC4">
        <w:t>A flexible workplace with modern fit out enabling activity-based work.</w:t>
      </w:r>
    </w:p>
    <w:p w14:paraId="39F166D9" w14:textId="77777777" w:rsidR="00B609FD" w:rsidRPr="002E1EC4" w:rsidRDefault="00B609FD" w:rsidP="00B609FD">
      <w:pPr>
        <w:numPr>
          <w:ilvl w:val="0"/>
          <w:numId w:val="38"/>
        </w:numPr>
        <w:contextualSpacing/>
        <w:rPr>
          <w:b/>
          <w:spacing w:val="5"/>
          <w:sz w:val="28"/>
          <w:szCs w:val="32"/>
          <w:lang w:eastAsia="ja-JP"/>
        </w:rPr>
      </w:pPr>
      <w:r w:rsidRPr="002E1EC4">
        <w:t>The opportunity to develop and grow in a government property focussed organisation.</w:t>
      </w:r>
    </w:p>
    <w:bookmarkEnd w:id="1"/>
    <w:p w14:paraId="7D036759" w14:textId="77777777" w:rsidR="00B609FD" w:rsidRDefault="00B609FD" w:rsidP="00B609FD">
      <w:pPr>
        <w:suppressAutoHyphens w:val="0"/>
        <w:spacing w:after="0"/>
        <w:rPr>
          <w:b/>
          <w:sz w:val="32"/>
          <w:szCs w:val="32"/>
          <w:lang w:eastAsia="ja-JP"/>
        </w:rPr>
      </w:pPr>
      <w:r>
        <w:br w:type="page"/>
      </w:r>
    </w:p>
    <w:p w14:paraId="06A0BD58" w14:textId="77777777" w:rsidR="00B609FD" w:rsidRPr="00655F07" w:rsidRDefault="00B609FD" w:rsidP="00B609FD">
      <w:pPr>
        <w:pStyle w:val="Heading2"/>
      </w:pPr>
      <w:r w:rsidRPr="00655F07">
        <w:lastRenderedPageBreak/>
        <w:t>THE TEAM YOU WILL WORK IN</w:t>
      </w:r>
    </w:p>
    <w:p w14:paraId="5F8C7DC2" w14:textId="77777777" w:rsidR="00B609FD" w:rsidRDefault="00B609FD" w:rsidP="00B609FD">
      <w:pPr>
        <w:spacing w:after="0"/>
      </w:pPr>
      <w:r w:rsidRPr="002335DD">
        <w:t xml:space="preserve">The </w:t>
      </w:r>
      <w:r>
        <w:t>Property Services Operations</w:t>
      </w:r>
      <w:r w:rsidRPr="002335DD">
        <w:t xml:space="preserve"> Team ensures properties managed by </w:t>
      </w:r>
      <w:r>
        <w:t>Delivery - Places and Spaces</w:t>
      </w:r>
      <w:r w:rsidRPr="002335DD">
        <w:t xml:space="preserve"> and maintained on behalf of Directorates are </w:t>
      </w:r>
      <w:r>
        <w:t xml:space="preserve">repaired, </w:t>
      </w:r>
      <w:r w:rsidRPr="002335DD">
        <w:t>inspected, maintained and upgraded by qualified and experienced staff and contractors.  The team</w:t>
      </w:r>
      <w:r>
        <w:t>:</w:t>
      </w:r>
    </w:p>
    <w:p w14:paraId="2BC15C6F" w14:textId="77777777" w:rsidR="00B609FD" w:rsidRDefault="00B609FD" w:rsidP="00B609FD">
      <w:pPr>
        <w:pStyle w:val="ListParagraph"/>
        <w:numPr>
          <w:ilvl w:val="0"/>
          <w:numId w:val="41"/>
        </w:numPr>
      </w:pPr>
      <w:r>
        <w:t>provides expert advice and guidance on building related issues including compliance, Repairs &amp; Maintenance and upgrades;</w:t>
      </w:r>
    </w:p>
    <w:p w14:paraId="3403E9D0" w14:textId="77777777" w:rsidR="00B609FD" w:rsidRDefault="00B609FD" w:rsidP="00B609FD">
      <w:pPr>
        <w:pStyle w:val="ListParagraph"/>
        <w:numPr>
          <w:ilvl w:val="0"/>
          <w:numId w:val="41"/>
        </w:numPr>
      </w:pPr>
      <w:r>
        <w:t>provides the main intake and reception service for the organisation managing customer enquiries as well as allocation and management of tasks, repairs and maintenance requests requiring action;</w:t>
      </w:r>
    </w:p>
    <w:p w14:paraId="152DA216" w14:textId="77777777" w:rsidR="00B609FD" w:rsidRDefault="00B609FD" w:rsidP="00B609FD">
      <w:pPr>
        <w:pStyle w:val="ListParagraph"/>
        <w:numPr>
          <w:ilvl w:val="0"/>
          <w:numId w:val="41"/>
        </w:numPr>
      </w:pPr>
      <w:r w:rsidRPr="002335DD">
        <w:t xml:space="preserve">manages </w:t>
      </w:r>
      <w:r>
        <w:t xml:space="preserve">inspections, maintenance and </w:t>
      </w:r>
      <w:r w:rsidRPr="002335DD">
        <w:t xml:space="preserve">repairs to ensure that buildings are fit for purpose, issues are identified and </w:t>
      </w:r>
      <w:r>
        <w:t>fixed;</w:t>
      </w:r>
    </w:p>
    <w:p w14:paraId="12AFF173" w14:textId="77777777" w:rsidR="00B609FD" w:rsidRDefault="00B609FD" w:rsidP="00B609FD">
      <w:pPr>
        <w:pStyle w:val="ListParagraph"/>
        <w:numPr>
          <w:ilvl w:val="0"/>
          <w:numId w:val="41"/>
        </w:numPr>
      </w:pPr>
      <w:r>
        <w:t>e</w:t>
      </w:r>
      <w:r w:rsidRPr="002335DD">
        <w:t>nsure</w:t>
      </w:r>
      <w:r>
        <w:t>s</w:t>
      </w:r>
      <w:r w:rsidRPr="002335DD">
        <w:t xml:space="preserve"> that</w:t>
      </w:r>
      <w:r>
        <w:t xml:space="preserve"> buildings are fit for purpose and any compliance </w:t>
      </w:r>
      <w:r w:rsidRPr="002335DD">
        <w:t>issues are identified a</w:t>
      </w:r>
      <w:r>
        <w:t>nd rectified;</w:t>
      </w:r>
    </w:p>
    <w:p w14:paraId="02CE78E3" w14:textId="77777777" w:rsidR="00B609FD" w:rsidRDefault="00B609FD" w:rsidP="00B609FD">
      <w:pPr>
        <w:pStyle w:val="ListParagraph"/>
        <w:numPr>
          <w:ilvl w:val="0"/>
          <w:numId w:val="41"/>
        </w:numPr>
      </w:pPr>
      <w:r>
        <w:t>manages planned upgrade works working closely with qualified building contractors</w:t>
      </w:r>
      <w:r w:rsidRPr="009D683C">
        <w:t xml:space="preserve"> </w:t>
      </w:r>
      <w:r>
        <w:t>to maintain and update</w:t>
      </w:r>
      <w:r w:rsidRPr="002335DD">
        <w:t xml:space="preserve"> properties</w:t>
      </w:r>
      <w:r>
        <w:t>.</w:t>
      </w:r>
    </w:p>
    <w:p w14:paraId="4600411B" w14:textId="77777777" w:rsidR="00B609FD" w:rsidRPr="002335DD" w:rsidRDefault="00B609FD" w:rsidP="00B609FD">
      <w:r>
        <w:t>Delivery – Places and Spaces</w:t>
      </w:r>
      <w:r w:rsidRPr="002335DD">
        <w:t xml:space="preserve"> has a team of qualified and experienced trades </w:t>
      </w:r>
      <w:r>
        <w:t>team</w:t>
      </w:r>
      <w:r w:rsidRPr="002335DD">
        <w:t xml:space="preserve"> </w:t>
      </w:r>
      <w:r>
        <w:t>that</w:t>
      </w:r>
      <w:r w:rsidRPr="002335DD">
        <w:t xml:space="preserve"> works closely with qualified contractors to </w:t>
      </w:r>
      <w:r>
        <w:t>undertake this work</w:t>
      </w:r>
      <w:r w:rsidRPr="002335DD">
        <w:t xml:space="preserve">.  The team ensures that trades are procured or allocated and that work performed is up to an acceptable standard.  </w:t>
      </w:r>
      <w:r>
        <w:t>Delivery – Places and Spaces</w:t>
      </w:r>
      <w:r w:rsidRPr="002335DD">
        <w:t xml:space="preserve"> supports the development of people into the industry through sponsoring apprentices.  </w:t>
      </w:r>
    </w:p>
    <w:p w14:paraId="12CE7BD6" w14:textId="77777777" w:rsidR="00B609FD" w:rsidRPr="00AB26D3" w:rsidRDefault="00B609FD" w:rsidP="00B609FD">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proofErr w:type="gramStart"/>
      <w:r w:rsidRPr="003D422A">
        <w:rPr>
          <w:rFonts w:cs="Arial"/>
          <w:szCs w:val="24"/>
        </w:rPr>
        <w:t>values based</w:t>
      </w:r>
      <w:proofErr w:type="gramEnd"/>
      <w:r w:rsidRPr="003D422A">
        <w:rPr>
          <w:rFonts w:cs="Arial"/>
          <w:szCs w:val="24"/>
        </w:rPr>
        <w:t xml:space="preserve"> organisation where all employees are expected to embody the prescribed core values of respect, integrity, collaboration and innovation, </w:t>
      </w:r>
      <w:r w:rsidRPr="00AB26D3">
        <w:rPr>
          <w:rFonts w:cs="Arial"/>
          <w:szCs w:val="24"/>
        </w:rPr>
        <w:t xml:space="preserve">as well </w:t>
      </w:r>
      <w:r>
        <w:rPr>
          <w:rFonts w:cs="Arial"/>
          <w:szCs w:val="24"/>
        </w:rPr>
        <w:t xml:space="preserve">as </w:t>
      </w:r>
      <w:r w:rsidRPr="00AB26D3">
        <w:rPr>
          <w:rFonts w:cs="Arial"/>
          <w:szCs w:val="24"/>
        </w:rPr>
        <w:t>demonstrate the related signature behaviours</w:t>
      </w:r>
      <w:r>
        <w:rPr>
          <w:rFonts w:cs="Arial"/>
          <w:szCs w:val="24"/>
        </w:rPr>
        <w:t>.</w:t>
      </w:r>
    </w:p>
    <w:p w14:paraId="18862448" w14:textId="77777777" w:rsidR="002A43D2" w:rsidRPr="00437549" w:rsidRDefault="007C029B" w:rsidP="00437549">
      <w:pPr>
        <w:pStyle w:val="Heading1"/>
        <w:pBdr>
          <w:bottom w:val="single" w:sz="12" w:space="1" w:color="auto"/>
        </w:pBdr>
        <w:rPr>
          <w:rFonts w:asciiTheme="minorHAnsi" w:hAnsiTheme="minorHAnsi"/>
          <w:sz w:val="32"/>
        </w:rPr>
      </w:pPr>
      <w:r w:rsidRPr="00437549">
        <w:rPr>
          <w:rFonts w:asciiTheme="minorHAnsi" w:hAnsiTheme="minorHAnsi"/>
          <w:sz w:val="32"/>
        </w:rPr>
        <w:t>POSITION OVERVIEW</w:t>
      </w:r>
    </w:p>
    <w:p w14:paraId="6797AF16" w14:textId="77777777" w:rsidR="00376469" w:rsidRPr="0049248F" w:rsidRDefault="00376469" w:rsidP="00376469">
      <w:pPr>
        <w:spacing w:before="120"/>
      </w:pPr>
      <w:r w:rsidRPr="0049248F">
        <w:t xml:space="preserve">This role provides a range of general maintenance services to ACT Government owned and managed properties, installs and removes flags and banners and maintains non-building assets like fountains and memorials when required.  This role is primarily out in the field delivering programmed and as required maintenance services.  The person in this role works with the Trades Maintenance Supervisor to program and deliver a range of works, </w:t>
      </w:r>
      <w:proofErr w:type="gramStart"/>
      <w:r w:rsidRPr="0049248F">
        <w:t>and also</w:t>
      </w:r>
      <w:proofErr w:type="gramEnd"/>
      <w:r w:rsidRPr="0049248F">
        <w:t xml:space="preserve"> provide training, direction and support to other officers. </w:t>
      </w:r>
    </w:p>
    <w:p w14:paraId="1818A362" w14:textId="77777777" w:rsidR="008C40B5" w:rsidRPr="00437549" w:rsidRDefault="00AE5D2C" w:rsidP="00437549">
      <w:pPr>
        <w:pStyle w:val="Heading1"/>
        <w:pBdr>
          <w:bottom w:val="single" w:sz="12" w:space="0" w:color="auto"/>
        </w:pBdr>
        <w:rPr>
          <w:rFonts w:asciiTheme="minorHAnsi" w:hAnsiTheme="minorHAnsi"/>
          <w:sz w:val="32"/>
        </w:rPr>
      </w:pPr>
      <w:r w:rsidRPr="00437549">
        <w:rPr>
          <w:rFonts w:asciiTheme="minorHAnsi" w:hAnsiTheme="minorHAnsi"/>
          <w:sz w:val="32"/>
        </w:rPr>
        <w:t>WHAT YOU WILL DO</w:t>
      </w:r>
    </w:p>
    <w:p w14:paraId="5BC927EF" w14:textId="77777777" w:rsidR="00376469" w:rsidRPr="008F39DC" w:rsidRDefault="00376469" w:rsidP="00376469">
      <w:pPr>
        <w:spacing w:before="120"/>
      </w:pPr>
      <w:r w:rsidRPr="002E5301">
        <w:t>Under general direction, undertake work required for the delivering the team’s responsibilities and</w:t>
      </w:r>
      <w:r>
        <w:t xml:space="preserve"> tasks</w:t>
      </w:r>
      <w:r w:rsidRPr="008F39DC">
        <w:t xml:space="preserve"> which may include:</w:t>
      </w:r>
    </w:p>
    <w:p w14:paraId="4F0DF1D6" w14:textId="77777777" w:rsidR="00376469" w:rsidRPr="00F905F5" w:rsidRDefault="00376469" w:rsidP="00376469">
      <w:pPr>
        <w:pStyle w:val="BodyText"/>
        <w:numPr>
          <w:ilvl w:val="0"/>
          <w:numId w:val="42"/>
        </w:numPr>
        <w:spacing w:before="120"/>
      </w:pPr>
      <w:r w:rsidRPr="00F905F5">
        <w:t>Perform facilities and other maintenance activities as directed which may include installation of flags or banners, graffiti removal, maintenance of fountains and memorials, relocation of furniture, general building maintenance and grounds maintenance.</w:t>
      </w:r>
    </w:p>
    <w:p w14:paraId="65037BCD" w14:textId="77777777" w:rsidR="00376469" w:rsidRPr="00F905F5" w:rsidRDefault="00376469" w:rsidP="00376469">
      <w:pPr>
        <w:pStyle w:val="BodyText"/>
        <w:numPr>
          <w:ilvl w:val="0"/>
          <w:numId w:val="42"/>
        </w:numPr>
        <w:spacing w:before="120"/>
      </w:pPr>
      <w:r w:rsidRPr="00F905F5">
        <w:t>Liaise with customers, contractors and staff in relation to the site, the task, safety and meeting customer expectations</w:t>
      </w:r>
      <w:r>
        <w:t>.</w:t>
      </w:r>
    </w:p>
    <w:p w14:paraId="51B1583D" w14:textId="77777777" w:rsidR="00376469" w:rsidRPr="00F905F5" w:rsidRDefault="00376469" w:rsidP="00376469">
      <w:pPr>
        <w:pStyle w:val="BodyText"/>
        <w:numPr>
          <w:ilvl w:val="0"/>
          <w:numId w:val="42"/>
        </w:numPr>
        <w:spacing w:before="120"/>
      </w:pPr>
      <w:r w:rsidRPr="00F905F5">
        <w:t xml:space="preserve">Record details of work undertaken and provide the necessary records to enable invoicing of works to customers and payments to suppliers, including supervise, plan and co-ordinate the work of a small work team or control the operations of part of a program </w:t>
      </w:r>
      <w:r w:rsidRPr="00F905F5">
        <w:lastRenderedPageBreak/>
        <w:t>undertaking a variety of manual tasks, including estimating and ordering, work prioritising, staff control and training and maintenance or records and basic reporting</w:t>
      </w:r>
      <w:r>
        <w:t>.</w:t>
      </w:r>
    </w:p>
    <w:p w14:paraId="1B93042A" w14:textId="77777777" w:rsidR="00376469" w:rsidRPr="00F905F5" w:rsidRDefault="00376469" w:rsidP="00376469">
      <w:pPr>
        <w:pStyle w:val="BodyText"/>
        <w:numPr>
          <w:ilvl w:val="0"/>
          <w:numId w:val="42"/>
        </w:numPr>
        <w:spacing w:before="120"/>
      </w:pPr>
      <w:r w:rsidRPr="00F905F5">
        <w:t xml:space="preserve">Use computer programs including databases and property management programs to program and document work and deliver </w:t>
      </w:r>
      <w:proofErr w:type="gramStart"/>
      <w:r w:rsidRPr="00F905F5">
        <w:t>high quality</w:t>
      </w:r>
      <w:proofErr w:type="gramEnd"/>
      <w:r w:rsidRPr="00F905F5">
        <w:t xml:space="preserve"> outcomes.</w:t>
      </w:r>
    </w:p>
    <w:p w14:paraId="7213773A" w14:textId="77777777" w:rsidR="00376469" w:rsidRPr="0055335D" w:rsidRDefault="00376469" w:rsidP="00376469">
      <w:pPr>
        <w:pStyle w:val="BodyText"/>
        <w:numPr>
          <w:ilvl w:val="0"/>
          <w:numId w:val="42"/>
        </w:numPr>
        <w:spacing w:before="120"/>
      </w:pPr>
      <w:r w:rsidRPr="0055335D">
        <w:t>Undertake other duties appropriate to this level of classification which contribute to the operation of the section and organisation.</w:t>
      </w:r>
    </w:p>
    <w:p w14:paraId="6FD1E035" w14:textId="77777777" w:rsidR="00376469" w:rsidRPr="0055335D" w:rsidRDefault="00376469" w:rsidP="00376469">
      <w:pPr>
        <w:pStyle w:val="BodyText"/>
        <w:numPr>
          <w:ilvl w:val="0"/>
          <w:numId w:val="42"/>
        </w:numPr>
        <w:spacing w:before="120"/>
      </w:pPr>
      <w:r w:rsidRPr="0055335D">
        <w:t>Understand and work within the ACTPS Code of Conduct and ACTPS values of respect, integrity, collaboration and innovation, and model behaviour consistent with the ACTPS Respect Equity and Diversity framework.</w:t>
      </w:r>
    </w:p>
    <w:p w14:paraId="61934012" w14:textId="77777777" w:rsidR="00376469" w:rsidRDefault="00376469" w:rsidP="00376469">
      <w:pPr>
        <w:pStyle w:val="BodyText"/>
        <w:numPr>
          <w:ilvl w:val="0"/>
          <w:numId w:val="42"/>
        </w:numPr>
        <w:spacing w:before="120"/>
      </w:pPr>
      <w:r w:rsidRPr="005A754D">
        <w:t xml:space="preserve">This position </w:t>
      </w:r>
      <w:r w:rsidRPr="008D09B5">
        <w:t>may</w:t>
      </w:r>
      <w:r w:rsidRPr="005A754D">
        <w:t xml:space="preserve"> involve direct supervision of </w:t>
      </w:r>
      <w:r>
        <w:t>staff.</w:t>
      </w:r>
    </w:p>
    <w:p w14:paraId="41071909" w14:textId="77777777" w:rsidR="00B6194A" w:rsidRPr="00437549" w:rsidRDefault="00474D11" w:rsidP="00437549">
      <w:pPr>
        <w:pStyle w:val="Heading1"/>
        <w:pBdr>
          <w:bottom w:val="single" w:sz="12" w:space="0" w:color="auto"/>
        </w:pBdr>
        <w:rPr>
          <w:rFonts w:asciiTheme="minorHAnsi" w:hAnsiTheme="minorHAnsi"/>
          <w:sz w:val="32"/>
        </w:rPr>
      </w:pPr>
      <w:r w:rsidRPr="00437549">
        <w:rPr>
          <w:rFonts w:asciiTheme="minorHAnsi" w:hAnsiTheme="minorHAnsi"/>
          <w:sz w:val="32"/>
        </w:rPr>
        <w:t xml:space="preserve">WHAT </w:t>
      </w:r>
      <w:r w:rsidR="005C290A" w:rsidRPr="00437549">
        <w:rPr>
          <w:rFonts w:asciiTheme="minorHAnsi" w:hAnsiTheme="minorHAnsi"/>
          <w:sz w:val="32"/>
        </w:rPr>
        <w:t>YOU</w:t>
      </w:r>
      <w:r w:rsidR="00C51FDA" w:rsidRPr="00437549">
        <w:rPr>
          <w:rFonts w:asciiTheme="minorHAnsi" w:hAnsiTheme="minorHAnsi"/>
          <w:sz w:val="32"/>
        </w:rPr>
        <w:t xml:space="preserve"> REQUIRE</w:t>
      </w:r>
    </w:p>
    <w:p w14:paraId="48584F27" w14:textId="77777777"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responsibilities </w:t>
      </w:r>
      <w:r w:rsidR="006A159D">
        <w:rPr>
          <w:rFonts w:cs="Arial"/>
          <w:szCs w:val="24"/>
        </w:rPr>
        <w:t xml:space="preserve">of the position. </w:t>
      </w:r>
    </w:p>
    <w:p w14:paraId="7EE15FAF" w14:textId="77777777" w:rsidR="008F29AC" w:rsidRPr="00C36633" w:rsidRDefault="00931430" w:rsidP="008F29AC">
      <w:pPr>
        <w:pStyle w:val="BodyText"/>
        <w:rPr>
          <w:b/>
          <w:sz w:val="28"/>
          <w:szCs w:val="28"/>
        </w:rPr>
      </w:pPr>
      <w:r w:rsidRPr="00C36633">
        <w:rPr>
          <w:b/>
          <w:sz w:val="28"/>
          <w:szCs w:val="28"/>
        </w:rPr>
        <w:t>Professional /</w:t>
      </w:r>
      <w:r w:rsidR="009E69AB" w:rsidRPr="00C36633">
        <w:rPr>
          <w:b/>
          <w:sz w:val="28"/>
          <w:szCs w:val="28"/>
        </w:rPr>
        <w:t xml:space="preserve"> </w:t>
      </w:r>
      <w:r w:rsidR="00040CD3" w:rsidRPr="00C36633">
        <w:rPr>
          <w:b/>
          <w:sz w:val="28"/>
          <w:szCs w:val="28"/>
        </w:rPr>
        <w:t xml:space="preserve">Technical </w:t>
      </w:r>
      <w:r w:rsidR="005861A6" w:rsidRPr="00C36633">
        <w:rPr>
          <w:b/>
          <w:sz w:val="28"/>
          <w:szCs w:val="28"/>
        </w:rPr>
        <w:t>S</w:t>
      </w:r>
      <w:r w:rsidR="008F29AC" w:rsidRPr="00C36633">
        <w:rPr>
          <w:b/>
          <w:sz w:val="28"/>
          <w:szCs w:val="28"/>
        </w:rPr>
        <w:t>kills</w:t>
      </w:r>
      <w:r w:rsidR="005C290A" w:rsidRPr="00C36633">
        <w:rPr>
          <w:b/>
          <w:sz w:val="28"/>
          <w:szCs w:val="28"/>
        </w:rPr>
        <w:t xml:space="preserve"> and Knowledge </w:t>
      </w:r>
    </w:p>
    <w:p w14:paraId="3D8BE0DE" w14:textId="77777777"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t>Demonstrated experience, skills</w:t>
      </w:r>
      <w:r>
        <w:rPr>
          <w:rFonts w:cs="Arial"/>
          <w:szCs w:val="24"/>
        </w:rPr>
        <w:t>,</w:t>
      </w:r>
      <w:r w:rsidRPr="00F905F5">
        <w:rPr>
          <w:rFonts w:cs="Arial"/>
          <w:szCs w:val="24"/>
        </w:rPr>
        <w:t xml:space="preserve"> knowledge</w:t>
      </w:r>
      <w:r>
        <w:rPr>
          <w:rFonts w:cs="Arial"/>
          <w:szCs w:val="24"/>
        </w:rPr>
        <w:t xml:space="preserve"> and capability</w:t>
      </w:r>
      <w:r w:rsidRPr="00F905F5">
        <w:rPr>
          <w:rFonts w:cs="Arial"/>
          <w:szCs w:val="24"/>
        </w:rPr>
        <w:t xml:space="preserve"> within the general maintenance fields.</w:t>
      </w:r>
    </w:p>
    <w:p w14:paraId="3A3E8CB9" w14:textId="77777777"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t>Demonstrated ability to plan and prioritise own and others’ workloads, respond to work allocations, provide timely service and provide job information in a timely manner.</w:t>
      </w:r>
    </w:p>
    <w:p w14:paraId="0CA97A83" w14:textId="77777777"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t xml:space="preserve">sound communication (written and oral) skills including the ability to represent the business well, and liaise and negotiate with colleagues, customers and clients. </w:t>
      </w:r>
    </w:p>
    <w:p w14:paraId="5CCDBD3E" w14:textId="77777777" w:rsidR="00376469" w:rsidRPr="00F905F5" w:rsidRDefault="00376469" w:rsidP="00376469">
      <w:pPr>
        <w:pStyle w:val="ListParagraph"/>
        <w:numPr>
          <w:ilvl w:val="0"/>
          <w:numId w:val="43"/>
        </w:numPr>
        <w:spacing w:before="240" w:line="276" w:lineRule="auto"/>
        <w:rPr>
          <w:rFonts w:cs="Arial"/>
          <w:szCs w:val="24"/>
        </w:rPr>
      </w:pPr>
      <w:r w:rsidRPr="00F905F5">
        <w:rPr>
          <w:rFonts w:cs="Arial"/>
          <w:szCs w:val="24"/>
        </w:rPr>
        <w:t>Proven ability to work with others to lead and model an innovative and positive team culture</w:t>
      </w:r>
      <w:r>
        <w:rPr>
          <w:rFonts w:cs="Arial"/>
          <w:szCs w:val="24"/>
        </w:rPr>
        <w:t>.</w:t>
      </w:r>
    </w:p>
    <w:p w14:paraId="4EE64206" w14:textId="77777777" w:rsidR="008F29AC" w:rsidRPr="00C36633" w:rsidRDefault="009E69AB" w:rsidP="008F29AC">
      <w:pPr>
        <w:pStyle w:val="BodyText"/>
        <w:rPr>
          <w:b/>
          <w:sz w:val="28"/>
          <w:szCs w:val="28"/>
        </w:rPr>
      </w:pPr>
      <w:r w:rsidRPr="00C36633">
        <w:rPr>
          <w:b/>
          <w:sz w:val="28"/>
          <w:szCs w:val="28"/>
        </w:rPr>
        <w:t>Behavioural Capabilities</w:t>
      </w:r>
      <w:r w:rsidR="005861A6" w:rsidRPr="00C36633">
        <w:rPr>
          <w:b/>
          <w:sz w:val="28"/>
          <w:szCs w:val="28"/>
        </w:rPr>
        <w:t xml:space="preserve"> </w:t>
      </w:r>
    </w:p>
    <w:p w14:paraId="727FB1B3" w14:textId="335B3FF8" w:rsidR="00FF45D8" w:rsidRDefault="00755D85" w:rsidP="00376469">
      <w:pPr>
        <w:pStyle w:val="BodyText"/>
        <w:numPr>
          <w:ilvl w:val="0"/>
          <w:numId w:val="40"/>
        </w:numPr>
        <w:spacing w:after="0"/>
        <w:rPr>
          <w:rFonts w:cs="BHFRJS+Calibri"/>
          <w:color w:val="000000"/>
          <w:sz w:val="23"/>
          <w:szCs w:val="23"/>
        </w:rPr>
      </w:pPr>
      <w:r w:rsidRPr="00755D85">
        <w:rPr>
          <w:rFonts w:cs="BHFRJS+Calibri"/>
          <w:color w:val="000000"/>
          <w:sz w:val="23"/>
          <w:szCs w:val="23"/>
        </w:rPr>
        <w:t xml:space="preserve">Promote a safe working environment in line with your responsibilities under CMTEDD </w:t>
      </w:r>
      <w:proofErr w:type="spellStart"/>
      <w:r w:rsidRPr="00755D85">
        <w:rPr>
          <w:rFonts w:cs="BHFRJS+Calibri"/>
          <w:color w:val="000000"/>
          <w:sz w:val="23"/>
          <w:szCs w:val="23"/>
        </w:rPr>
        <w:t>PeopleSafety</w:t>
      </w:r>
      <w:proofErr w:type="spellEnd"/>
      <w:r w:rsidRPr="00755D85">
        <w:rPr>
          <w:rFonts w:cs="BHFRJS+Calibri"/>
          <w:color w:val="000000"/>
          <w:sz w:val="23"/>
          <w:szCs w:val="23"/>
        </w:rPr>
        <w:t xml:space="preserve"> and WHS legislation. Comply with any reasonable instruction or procedure </w:t>
      </w:r>
      <w:proofErr w:type="gramStart"/>
      <w:r w:rsidRPr="00755D85">
        <w:rPr>
          <w:rFonts w:cs="BHFRJS+Calibri"/>
          <w:color w:val="000000"/>
          <w:sz w:val="23"/>
          <w:szCs w:val="23"/>
        </w:rPr>
        <w:t>in regards to</w:t>
      </w:r>
      <w:proofErr w:type="gramEnd"/>
      <w:r w:rsidRPr="00755D85">
        <w:rPr>
          <w:rFonts w:cs="BHFRJS+Calibri"/>
          <w:color w:val="000000"/>
          <w:sz w:val="23"/>
          <w:szCs w:val="23"/>
        </w:rPr>
        <w:t xml:space="preserve"> Work Health and Safety, take reasonable care of your own health and safety and that of others in your work and report any WHS incidents or hazards that have a potential risk of illness or injury to yourself of other people.  </w:t>
      </w:r>
      <w:r w:rsidR="00FF45D8" w:rsidRPr="00755D85">
        <w:rPr>
          <w:rFonts w:cs="BHFRJS+Calibri"/>
          <w:color w:val="000000"/>
          <w:sz w:val="23"/>
          <w:szCs w:val="23"/>
        </w:rPr>
        <w:t xml:space="preserve">Implement the quality policy and procedures as part of the roles and responsibilities of the position. Recognise and advocate </w:t>
      </w:r>
      <w:r w:rsidR="00B609FD">
        <w:rPr>
          <w:rFonts w:cs="BHFRJS+Calibri"/>
          <w:color w:val="000000"/>
          <w:sz w:val="23"/>
          <w:szCs w:val="23"/>
        </w:rPr>
        <w:t>Delivery Places and Spaces</w:t>
      </w:r>
      <w:r w:rsidR="00FF45D8" w:rsidRPr="00755D85">
        <w:rPr>
          <w:rFonts w:cs="BHFRJS+Calibri"/>
          <w:color w:val="000000"/>
          <w:sz w:val="23"/>
          <w:szCs w:val="23"/>
        </w:rPr>
        <w:t xml:space="preserve"> philosophy of quality service delivery and accepting accountability for your own output.</w:t>
      </w:r>
      <w:r>
        <w:rPr>
          <w:rFonts w:cs="BHFRJS+Calibri"/>
          <w:color w:val="000000"/>
          <w:sz w:val="23"/>
          <w:szCs w:val="23"/>
        </w:rPr>
        <w:t xml:space="preserve"> </w:t>
      </w:r>
    </w:p>
    <w:p w14:paraId="633B780C" w14:textId="22C28B3F" w:rsidR="00376469" w:rsidRPr="0055335D" w:rsidRDefault="00376469" w:rsidP="00376469">
      <w:pPr>
        <w:pStyle w:val="ListParagraph"/>
        <w:numPr>
          <w:ilvl w:val="0"/>
          <w:numId w:val="40"/>
        </w:numPr>
        <w:suppressAutoHyphens w:val="0"/>
        <w:spacing w:after="0" w:line="259" w:lineRule="auto"/>
        <w:rPr>
          <w:rFonts w:cs="BHFRJS+Calibri"/>
          <w:color w:val="000000"/>
          <w:sz w:val="23"/>
          <w:szCs w:val="23"/>
        </w:rPr>
      </w:pPr>
      <w:r w:rsidRPr="0055335D">
        <w:rPr>
          <w:rFonts w:cs="BHFRJS+Calibri"/>
          <w:color w:val="000000"/>
          <w:sz w:val="23"/>
          <w:szCs w:val="23"/>
        </w:rPr>
        <w:t xml:space="preserve">Implement the quality policy and procedures as part of the roles and responsibilities of the position. Recognise and advocate </w:t>
      </w:r>
      <w:r w:rsidR="00B609FD">
        <w:rPr>
          <w:rFonts w:cs="BHFRJS+Calibri"/>
          <w:color w:val="000000"/>
          <w:sz w:val="23"/>
          <w:szCs w:val="23"/>
        </w:rPr>
        <w:t>Delivery Places and Spaces</w:t>
      </w:r>
      <w:r w:rsidRPr="0055335D">
        <w:rPr>
          <w:rFonts w:cs="BHFRJS+Calibri"/>
          <w:color w:val="000000"/>
          <w:sz w:val="23"/>
          <w:szCs w:val="23"/>
        </w:rPr>
        <w:t xml:space="preserve"> philosophy of continuous improvement, quality service delivery and being accountable for your own output.</w:t>
      </w:r>
    </w:p>
    <w:p w14:paraId="1AA66203" w14:textId="5F4B90E2" w:rsidR="003E1DEC" w:rsidRPr="00755D85" w:rsidRDefault="003E1DEC" w:rsidP="00376469">
      <w:pPr>
        <w:pStyle w:val="BodyText"/>
        <w:numPr>
          <w:ilvl w:val="0"/>
          <w:numId w:val="40"/>
        </w:numPr>
        <w:spacing w:after="0"/>
      </w:pPr>
      <w:r w:rsidRPr="00755D85">
        <w:rPr>
          <w:rFonts w:cs="BHFRJS+Calibri"/>
          <w:color w:val="000000"/>
          <w:sz w:val="23"/>
          <w:szCs w:val="23"/>
        </w:rPr>
        <w:t xml:space="preserve">Represent the interests of </w:t>
      </w:r>
      <w:r w:rsidR="00B609FD">
        <w:rPr>
          <w:rFonts w:cs="BHFRJS+Calibri"/>
          <w:color w:val="000000"/>
          <w:sz w:val="23"/>
          <w:szCs w:val="23"/>
        </w:rPr>
        <w:t>Delivery Places and Spaces</w:t>
      </w:r>
      <w:r w:rsidR="00B609FD" w:rsidRPr="00755D85">
        <w:rPr>
          <w:rFonts w:cs="BHFRJS+Calibri"/>
          <w:color w:val="000000"/>
          <w:sz w:val="23"/>
          <w:szCs w:val="23"/>
        </w:rPr>
        <w:t xml:space="preserve"> </w:t>
      </w:r>
      <w:r w:rsidRPr="00755D85">
        <w:rPr>
          <w:rFonts w:cs="BHFRJS+Calibri"/>
          <w:color w:val="000000"/>
          <w:sz w:val="23"/>
          <w:szCs w:val="23"/>
        </w:rPr>
        <w:t>as a whole and engage with other business units to deliver a unified service to the ACT Government and the customer</w:t>
      </w:r>
      <w:r w:rsidR="00FF45D8" w:rsidRPr="00755D85">
        <w:rPr>
          <w:rFonts w:cs="BHFRJS+Calibri"/>
          <w:color w:val="000000"/>
          <w:sz w:val="23"/>
          <w:szCs w:val="23"/>
        </w:rPr>
        <w:t>s</w:t>
      </w:r>
      <w:r w:rsidRPr="00755D85">
        <w:rPr>
          <w:rFonts w:cs="BHFRJS+Calibri"/>
          <w:color w:val="000000"/>
          <w:sz w:val="23"/>
          <w:szCs w:val="23"/>
        </w:rPr>
        <w:t>.</w:t>
      </w:r>
    </w:p>
    <w:p w14:paraId="7C0ADF0F" w14:textId="77777777" w:rsidR="00796805" w:rsidRPr="00755D85" w:rsidRDefault="00796805" w:rsidP="00316783">
      <w:pPr>
        <w:pStyle w:val="BodyText"/>
        <w:numPr>
          <w:ilvl w:val="0"/>
          <w:numId w:val="40"/>
        </w:numPr>
      </w:pPr>
      <w:r w:rsidRPr="00755D85">
        <w:rPr>
          <w:rFonts w:cs="BHFRJS+Calibri"/>
          <w:color w:val="000000"/>
          <w:sz w:val="23"/>
          <w:szCs w:val="23"/>
        </w:rPr>
        <w:t>Behave with integrity, honesty and transparency in performing your duties, managing and using government resources, dealing with contractors and providers, and working with clients and customers.</w:t>
      </w:r>
    </w:p>
    <w:p w14:paraId="76F3FB79" w14:textId="69876F5D" w:rsidR="00376469" w:rsidRDefault="00376469">
      <w:pPr>
        <w:suppressAutoHyphens w:val="0"/>
        <w:spacing w:after="0"/>
        <w:rPr>
          <w:b/>
          <w:sz w:val="28"/>
          <w:szCs w:val="28"/>
        </w:rPr>
      </w:pPr>
    </w:p>
    <w:p w14:paraId="481C37B6" w14:textId="1F43612F" w:rsidR="00717B1B" w:rsidRDefault="00AE5D2C" w:rsidP="00717B1B">
      <w:pPr>
        <w:pStyle w:val="BodyText"/>
        <w:rPr>
          <w:b/>
          <w:sz w:val="28"/>
          <w:szCs w:val="28"/>
        </w:rPr>
      </w:pPr>
      <w:r w:rsidRPr="00717B1B">
        <w:rPr>
          <w:b/>
          <w:sz w:val="28"/>
          <w:szCs w:val="28"/>
        </w:rPr>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3F6AE8F5" w14:textId="77777777" w:rsidR="00376469" w:rsidRDefault="00376469" w:rsidP="00376469">
      <w:pPr>
        <w:pStyle w:val="DotPoint"/>
        <w:numPr>
          <w:ilvl w:val="0"/>
          <w:numId w:val="0"/>
        </w:numPr>
        <w:suppressAutoHyphens w:val="0"/>
        <w:spacing w:after="0" w:line="276" w:lineRule="auto"/>
      </w:pPr>
      <w:r>
        <w:t>This position requires:</w:t>
      </w:r>
    </w:p>
    <w:p w14:paraId="0377CA76" w14:textId="77777777" w:rsidR="00376469" w:rsidRPr="00FA3E86" w:rsidRDefault="00376469" w:rsidP="00376469">
      <w:pPr>
        <w:pStyle w:val="DotPoint"/>
        <w:numPr>
          <w:ilvl w:val="0"/>
          <w:numId w:val="37"/>
        </w:numPr>
        <w:suppressAutoHyphens w:val="0"/>
        <w:spacing w:after="0" w:line="276" w:lineRule="auto"/>
      </w:pPr>
      <w:r w:rsidRPr="00FA3E86">
        <w:t>Hold or have the capacity to obtain Wh</w:t>
      </w:r>
      <w:r>
        <w:t>ite Card and Asbestos Awareness</w:t>
      </w:r>
    </w:p>
    <w:p w14:paraId="259EC0F9" w14:textId="77777777" w:rsidR="00376469" w:rsidRPr="0055335D" w:rsidRDefault="00376469" w:rsidP="00376469">
      <w:pPr>
        <w:pStyle w:val="DotPoint"/>
        <w:numPr>
          <w:ilvl w:val="0"/>
          <w:numId w:val="37"/>
        </w:numPr>
        <w:suppressAutoHyphens w:val="0"/>
        <w:spacing w:after="0" w:line="276" w:lineRule="auto"/>
      </w:pPr>
      <w:r w:rsidRPr="0055335D">
        <w:t>a current driver’s licence (car)</w:t>
      </w:r>
      <w:r>
        <w:t xml:space="preserve"> </w:t>
      </w:r>
    </w:p>
    <w:p w14:paraId="565DDB76" w14:textId="77777777" w:rsidR="00376469" w:rsidRDefault="00376469" w:rsidP="00376469">
      <w:pPr>
        <w:pStyle w:val="DotPoint"/>
        <w:numPr>
          <w:ilvl w:val="0"/>
          <w:numId w:val="0"/>
        </w:numPr>
        <w:suppressAutoHyphens w:val="0"/>
        <w:spacing w:after="0" w:line="276" w:lineRule="auto"/>
      </w:pPr>
    </w:p>
    <w:p w14:paraId="69B910E3" w14:textId="77777777" w:rsidR="00376469" w:rsidRDefault="00376469" w:rsidP="00376469">
      <w:pPr>
        <w:rPr>
          <w:rFonts w:cs="Calibri"/>
          <w:szCs w:val="24"/>
        </w:rPr>
      </w:pPr>
      <w:r>
        <w:rPr>
          <w:rFonts w:cs="Calibri"/>
          <w:szCs w:val="24"/>
        </w:rPr>
        <w:t>Qualification/s in building trades or similar are highly desirable</w:t>
      </w:r>
    </w:p>
    <w:p w14:paraId="7BC9B831" w14:textId="77777777" w:rsidR="00376469" w:rsidRDefault="00376469" w:rsidP="00376469">
      <w:pPr>
        <w:rPr>
          <w:rFonts w:cs="Calibri"/>
          <w:szCs w:val="24"/>
        </w:rPr>
      </w:pPr>
      <w:r>
        <w:rPr>
          <w:rFonts w:cs="Calibri"/>
          <w:szCs w:val="24"/>
        </w:rPr>
        <w:t xml:space="preserve">Certificate/Tickets in </w:t>
      </w:r>
      <w:r w:rsidRPr="00F905F5">
        <w:rPr>
          <w:rFonts w:cs="Calibri"/>
          <w:szCs w:val="24"/>
        </w:rPr>
        <w:t>Traffic Control</w:t>
      </w:r>
      <w:r>
        <w:rPr>
          <w:rFonts w:cs="Calibri"/>
          <w:szCs w:val="24"/>
        </w:rPr>
        <w:t>, Working at Heights, Working in Confined Space, or the ability to obtain these are desirable</w:t>
      </w:r>
    </w:p>
    <w:p w14:paraId="7810E6E8" w14:textId="77777777" w:rsidR="00072674" w:rsidRDefault="00072674" w:rsidP="00072674">
      <w:pPr>
        <w:suppressAutoHyphens w:val="0"/>
        <w:spacing w:after="0"/>
        <w:rPr>
          <w:rFonts w:asciiTheme="minorHAnsi" w:hAnsiTheme="minorHAnsi"/>
          <w:b/>
          <w:sz w:val="32"/>
        </w:rPr>
      </w:pPr>
      <w:r>
        <w:rPr>
          <w:rFonts w:asciiTheme="minorHAnsi" w:hAnsiTheme="minorHAnsi"/>
          <w:b/>
          <w:sz w:val="32"/>
        </w:rPr>
        <w:br w:type="page"/>
      </w:r>
    </w:p>
    <w:p w14:paraId="3B774F7D" w14:textId="77777777"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6B3135F7" w14:textId="21697296" w:rsidR="004A7311" w:rsidRPr="00A80092" w:rsidRDefault="002A43D2" w:rsidP="00A80092">
      <w:pPr>
        <w:spacing w:before="240"/>
        <w:rPr>
          <w:b/>
          <w:i/>
          <w:szCs w:val="24"/>
        </w:rPr>
      </w:pPr>
      <w:r w:rsidRPr="005A754D">
        <w:rPr>
          <w:szCs w:val="24"/>
        </w:rPr>
        <w:t>The following work environment description outlines the inherent requirements of</w:t>
      </w:r>
      <w:r>
        <w:rPr>
          <w:szCs w:val="24"/>
        </w:rPr>
        <w:t xml:space="preserve"> the role of</w:t>
      </w:r>
      <w:r w:rsidRPr="005A754D">
        <w:rPr>
          <w:szCs w:val="24"/>
        </w:rPr>
        <w:t xml:space="preserve"> </w:t>
      </w:r>
      <w:r w:rsidR="00AD5C85" w:rsidRPr="00AD5C85">
        <w:rPr>
          <w:rFonts w:cs="Calibri"/>
          <w:b/>
          <w:bCs/>
          <w:szCs w:val="24"/>
        </w:rPr>
        <w:t>Field Maintenance Senior Officer, Property Operations</w:t>
      </w:r>
      <w:r w:rsidR="00AD5C85">
        <w:rPr>
          <w:rFonts w:cs="Calibri"/>
          <w:szCs w:val="24"/>
        </w:rPr>
        <w:t xml:space="preserve"> </w:t>
      </w:r>
      <w:r>
        <w:rPr>
          <w:szCs w:val="24"/>
        </w:rPr>
        <w:t xml:space="preserve">(position number </w:t>
      </w:r>
      <w:r w:rsidR="005A7D9B" w:rsidRPr="00A80092">
        <w:rPr>
          <w:b/>
          <w:iCs/>
          <w:szCs w:val="24"/>
        </w:rPr>
        <w:t>P36766</w:t>
      </w:r>
      <w:r w:rsidR="005A7D9B">
        <w:rPr>
          <w:rFonts w:hint="eastAsia"/>
          <w:b/>
          <w:iCs/>
          <w:szCs w:val="24"/>
          <w:lang w:eastAsia="zh-CN"/>
        </w:rPr>
        <w:t xml:space="preserve">, </w:t>
      </w:r>
      <w:r w:rsidR="00A80092" w:rsidRPr="00A80092">
        <w:rPr>
          <w:b/>
          <w:iCs/>
          <w:szCs w:val="24"/>
        </w:rPr>
        <w:t>P65914</w:t>
      </w:r>
      <w:r>
        <w:rPr>
          <w:szCs w:val="24"/>
        </w:rPr>
        <w:t xml:space="preserve">) </w:t>
      </w:r>
      <w:r w:rsidRPr="005A754D">
        <w:rPr>
          <w:szCs w:val="24"/>
        </w:rPr>
        <w:t>and indicates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69EF31E" w14:textId="77777777" w:rsidTr="00493773">
        <w:trPr>
          <w:trHeight w:val="454"/>
        </w:trPr>
        <w:tc>
          <w:tcPr>
            <w:tcW w:w="6912" w:type="dxa"/>
            <w:shd w:val="clear" w:color="auto" w:fill="DEEAF6" w:themeFill="accent1" w:themeFillTint="33"/>
            <w:vAlign w:val="center"/>
          </w:tcPr>
          <w:p w14:paraId="59F0307A"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6E8099F3" w14:textId="77777777" w:rsidR="005B38C8" w:rsidRPr="00DA4EF8" w:rsidRDefault="00801DAF" w:rsidP="009B56B6">
            <w:pPr>
              <w:pStyle w:val="Tableheading"/>
              <w:jc w:val="center"/>
            </w:pPr>
            <w:r>
              <w:t>FREQUENCY</w:t>
            </w:r>
          </w:p>
        </w:tc>
      </w:tr>
      <w:tr w:rsidR="005B38C8" w:rsidRPr="005A754D" w14:paraId="519E7354" w14:textId="77777777" w:rsidTr="005B38C8">
        <w:trPr>
          <w:trHeight w:val="283"/>
        </w:trPr>
        <w:tc>
          <w:tcPr>
            <w:tcW w:w="6912" w:type="dxa"/>
            <w:vAlign w:val="center"/>
          </w:tcPr>
          <w:p w14:paraId="2AE198D8"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E54A42348786495B80BEAF5DDB7B312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1733B" w14:textId="5D58DEDD" w:rsidR="005B38C8" w:rsidRPr="00493773" w:rsidRDefault="00376469" w:rsidP="00493773">
                <w:pPr>
                  <w:pStyle w:val="Tabletext"/>
                  <w:spacing w:before="0" w:after="0"/>
                  <w:jc w:val="center"/>
                  <w:rPr>
                    <w:sz w:val="24"/>
                    <w:szCs w:val="24"/>
                  </w:rPr>
                </w:pPr>
                <w:r>
                  <w:rPr>
                    <w:sz w:val="24"/>
                    <w:szCs w:val="24"/>
                  </w:rPr>
                  <w:t>Occasionally</w:t>
                </w:r>
              </w:p>
            </w:tc>
          </w:sdtContent>
        </w:sdt>
      </w:tr>
      <w:tr w:rsidR="005B38C8" w:rsidRPr="005A754D" w14:paraId="4C419796" w14:textId="77777777" w:rsidTr="005B38C8">
        <w:trPr>
          <w:trHeight w:val="283"/>
        </w:trPr>
        <w:tc>
          <w:tcPr>
            <w:tcW w:w="6912" w:type="dxa"/>
            <w:vAlign w:val="center"/>
          </w:tcPr>
          <w:p w14:paraId="46BB2FA3"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3C3E1B9C71EE4142989DC25DA440414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1F5D0E" w14:textId="5A9F30FD" w:rsidR="005B38C8" w:rsidRPr="00493773" w:rsidRDefault="00376469" w:rsidP="00493773">
                <w:pPr>
                  <w:pStyle w:val="Tabletext"/>
                  <w:spacing w:before="0" w:after="0"/>
                  <w:jc w:val="center"/>
                  <w:rPr>
                    <w:sz w:val="24"/>
                    <w:szCs w:val="24"/>
                  </w:rPr>
                </w:pPr>
                <w:r>
                  <w:rPr>
                    <w:sz w:val="24"/>
                    <w:szCs w:val="24"/>
                  </w:rPr>
                  <w:t>Occasionally</w:t>
                </w:r>
              </w:p>
            </w:tc>
          </w:sdtContent>
        </w:sdt>
      </w:tr>
      <w:tr w:rsidR="005B38C8" w:rsidRPr="005A754D" w14:paraId="6F0A1CE3" w14:textId="77777777" w:rsidTr="005B38C8">
        <w:trPr>
          <w:trHeight w:val="283"/>
        </w:trPr>
        <w:tc>
          <w:tcPr>
            <w:tcW w:w="6912" w:type="dxa"/>
            <w:vAlign w:val="center"/>
          </w:tcPr>
          <w:p w14:paraId="0B61237F"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28B2B9FBD814485D9A869FC0D01BF9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89B75FC" w14:textId="0421311B" w:rsidR="005B38C8" w:rsidRPr="00493773" w:rsidRDefault="00376469" w:rsidP="00493773">
                <w:pPr>
                  <w:pStyle w:val="Tabletext"/>
                  <w:spacing w:before="0" w:after="0"/>
                  <w:jc w:val="center"/>
                  <w:rPr>
                    <w:sz w:val="24"/>
                    <w:szCs w:val="24"/>
                  </w:rPr>
                </w:pPr>
                <w:r>
                  <w:rPr>
                    <w:sz w:val="24"/>
                    <w:szCs w:val="24"/>
                  </w:rPr>
                  <w:t>Never</w:t>
                </w:r>
              </w:p>
            </w:tc>
          </w:sdtContent>
        </w:sdt>
      </w:tr>
      <w:tr w:rsidR="005B38C8" w:rsidRPr="005A754D" w14:paraId="56C5A74B" w14:textId="77777777" w:rsidTr="005B38C8">
        <w:trPr>
          <w:trHeight w:val="283"/>
        </w:trPr>
        <w:tc>
          <w:tcPr>
            <w:tcW w:w="6912" w:type="dxa"/>
            <w:vAlign w:val="center"/>
          </w:tcPr>
          <w:p w14:paraId="7203103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2C1399173DD34A5DB6D2A889F805849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9239F0" w14:textId="3A53833C" w:rsidR="005B38C8" w:rsidRPr="00493773" w:rsidRDefault="00376469" w:rsidP="00493773">
                <w:pPr>
                  <w:pStyle w:val="Tabletext"/>
                  <w:spacing w:before="0" w:after="0"/>
                  <w:jc w:val="center"/>
                  <w:rPr>
                    <w:sz w:val="24"/>
                    <w:szCs w:val="24"/>
                  </w:rPr>
                </w:pPr>
                <w:r>
                  <w:rPr>
                    <w:sz w:val="24"/>
                    <w:szCs w:val="24"/>
                  </w:rPr>
                  <w:t>Never</w:t>
                </w:r>
              </w:p>
            </w:tc>
          </w:sdtContent>
        </w:sdt>
      </w:tr>
      <w:tr w:rsidR="005B38C8" w:rsidRPr="005A754D" w14:paraId="4B24D5CE" w14:textId="77777777" w:rsidTr="005B38C8">
        <w:trPr>
          <w:trHeight w:val="283"/>
        </w:trPr>
        <w:tc>
          <w:tcPr>
            <w:tcW w:w="6912" w:type="dxa"/>
            <w:vAlign w:val="center"/>
          </w:tcPr>
          <w:p w14:paraId="77AFD2DE"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99302070650347699593E5E2C4A299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397AB2" w14:textId="614CC91E" w:rsidR="005B38C8" w:rsidRPr="00493773" w:rsidRDefault="00376469" w:rsidP="00493773">
                <w:pPr>
                  <w:pStyle w:val="Tabletext"/>
                  <w:spacing w:before="0" w:after="0"/>
                  <w:jc w:val="center"/>
                  <w:rPr>
                    <w:sz w:val="24"/>
                    <w:szCs w:val="24"/>
                  </w:rPr>
                </w:pPr>
                <w:r>
                  <w:rPr>
                    <w:sz w:val="24"/>
                    <w:szCs w:val="24"/>
                  </w:rPr>
                  <w:t>Occasionally</w:t>
                </w:r>
              </w:p>
            </w:tc>
          </w:sdtContent>
        </w:sdt>
      </w:tr>
      <w:tr w:rsidR="005B38C8" w:rsidRPr="005A754D" w14:paraId="1EA1F6D3" w14:textId="77777777" w:rsidTr="005B38C8">
        <w:trPr>
          <w:trHeight w:val="283"/>
        </w:trPr>
        <w:tc>
          <w:tcPr>
            <w:tcW w:w="6912" w:type="dxa"/>
            <w:vAlign w:val="center"/>
          </w:tcPr>
          <w:p w14:paraId="5F2B2330"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6BBD365FF62D487CA8F6AEC4676D25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4F1E319" w14:textId="116E3F3D" w:rsidR="005B38C8" w:rsidRPr="00493773" w:rsidRDefault="00376469" w:rsidP="00493773">
                <w:pPr>
                  <w:pStyle w:val="Tabletext"/>
                  <w:spacing w:before="0" w:after="0"/>
                  <w:jc w:val="center"/>
                  <w:rPr>
                    <w:sz w:val="24"/>
                    <w:szCs w:val="24"/>
                  </w:rPr>
                </w:pPr>
                <w:r>
                  <w:rPr>
                    <w:sz w:val="24"/>
                    <w:szCs w:val="24"/>
                  </w:rPr>
                  <w:t>Frequently</w:t>
                </w:r>
              </w:p>
            </w:tc>
          </w:sdtContent>
        </w:sdt>
      </w:tr>
      <w:tr w:rsidR="005B38C8" w:rsidRPr="005A754D" w14:paraId="6A6EF748" w14:textId="77777777" w:rsidTr="005B38C8">
        <w:trPr>
          <w:trHeight w:val="283"/>
        </w:trPr>
        <w:tc>
          <w:tcPr>
            <w:tcW w:w="6912" w:type="dxa"/>
            <w:vAlign w:val="center"/>
          </w:tcPr>
          <w:p w14:paraId="4686ADBB" w14:textId="77777777" w:rsidR="005B38C8" w:rsidRPr="00493773" w:rsidRDefault="005B38C8" w:rsidP="00493773">
            <w:pPr>
              <w:pStyle w:val="Tabletext"/>
              <w:spacing w:before="0" w:after="0"/>
              <w:rPr>
                <w:sz w:val="24"/>
              </w:rPr>
            </w:pPr>
            <w:r w:rsidRPr="00493773">
              <w:rPr>
                <w:sz w:val="24"/>
              </w:rPr>
              <w:t xml:space="preserve">Designated workstation </w:t>
            </w:r>
            <w:r w:rsidR="00201CA5" w:rsidRPr="00966F15">
              <w:rPr>
                <w:i/>
                <w:color w:val="FF0000"/>
                <w:sz w:val="24"/>
              </w:rPr>
              <w:t xml:space="preserve">This position is in an </w:t>
            </w:r>
            <w:proofErr w:type="gramStart"/>
            <w:r w:rsidR="00201CA5" w:rsidRPr="00966F15">
              <w:rPr>
                <w:i/>
                <w:color w:val="FF0000"/>
                <w:sz w:val="24"/>
              </w:rPr>
              <w:t>activity based</w:t>
            </w:r>
            <w:proofErr w:type="gramEnd"/>
            <w:r w:rsidR="00201CA5" w:rsidRPr="00966F15">
              <w:rPr>
                <w:i/>
                <w:color w:val="FF0000"/>
                <w:sz w:val="24"/>
              </w:rPr>
              <w:t xml:space="preserve"> work environment</w:t>
            </w:r>
          </w:p>
        </w:tc>
        <w:sdt>
          <w:sdtPr>
            <w:rPr>
              <w:sz w:val="24"/>
              <w:szCs w:val="24"/>
            </w:rPr>
            <w:id w:val="407194559"/>
            <w:placeholder>
              <w:docPart w:val="AD6F8709C88345B499B2F3F0E31ABC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C3B7CD" w14:textId="77777777" w:rsidR="005B38C8" w:rsidRPr="00493773" w:rsidRDefault="00201CA5" w:rsidP="00493773">
                <w:pPr>
                  <w:pStyle w:val="Tabletext"/>
                  <w:spacing w:before="0" w:after="0"/>
                  <w:jc w:val="center"/>
                  <w:rPr>
                    <w:sz w:val="24"/>
                    <w:szCs w:val="24"/>
                  </w:rPr>
                </w:pPr>
                <w:r>
                  <w:rPr>
                    <w:sz w:val="24"/>
                    <w:szCs w:val="24"/>
                  </w:rPr>
                  <w:t>Never</w:t>
                </w:r>
              </w:p>
            </w:tc>
          </w:sdtContent>
        </w:sdt>
      </w:tr>
    </w:tbl>
    <w:p w14:paraId="3E116DC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8A20686" w14:textId="77777777" w:rsidTr="00493773">
        <w:trPr>
          <w:trHeight w:val="454"/>
        </w:trPr>
        <w:tc>
          <w:tcPr>
            <w:tcW w:w="6912" w:type="dxa"/>
            <w:shd w:val="clear" w:color="auto" w:fill="DEEAF6" w:themeFill="accent1" w:themeFillTint="33"/>
            <w:vAlign w:val="center"/>
          </w:tcPr>
          <w:p w14:paraId="3DAC74D5"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1C0AE28D" w14:textId="77777777" w:rsidR="005B38C8" w:rsidRPr="00DA4EF8" w:rsidRDefault="00801DAF" w:rsidP="00801DAF">
            <w:pPr>
              <w:pStyle w:val="Tableheading"/>
              <w:jc w:val="center"/>
            </w:pPr>
            <w:r>
              <w:t>FREQUENCY</w:t>
            </w:r>
          </w:p>
        </w:tc>
      </w:tr>
      <w:tr w:rsidR="00D25B82" w:rsidRPr="005A754D" w14:paraId="1E275D94" w14:textId="77777777" w:rsidTr="005B38C8">
        <w:trPr>
          <w:trHeight w:val="283"/>
        </w:trPr>
        <w:tc>
          <w:tcPr>
            <w:tcW w:w="6912" w:type="dxa"/>
            <w:vAlign w:val="center"/>
          </w:tcPr>
          <w:p w14:paraId="2AE13193" w14:textId="4F78F05F" w:rsidR="00D25B82" w:rsidRPr="00493773" w:rsidRDefault="00D25B82" w:rsidP="00755D85">
            <w:pPr>
              <w:pStyle w:val="Tabletext"/>
              <w:spacing w:before="0" w:after="0"/>
              <w:rPr>
                <w:sz w:val="24"/>
              </w:rPr>
            </w:pPr>
            <w:r w:rsidRPr="00493773">
              <w:rPr>
                <w:sz w:val="24"/>
              </w:rPr>
              <w:t>Flexible working hours (access to flex time)</w:t>
            </w:r>
          </w:p>
        </w:tc>
        <w:sdt>
          <w:sdtPr>
            <w:rPr>
              <w:sz w:val="24"/>
              <w:szCs w:val="24"/>
            </w:rPr>
            <w:id w:val="407194600"/>
            <w:placeholder>
              <w:docPart w:val="1A712DDC363744F5B708B59A136F5BA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37A7A6" w14:textId="46ABDE65" w:rsidR="00D25B82" w:rsidRPr="00493773" w:rsidRDefault="00376469" w:rsidP="00AA5EBD">
                <w:pPr>
                  <w:pStyle w:val="Tabletext"/>
                  <w:spacing w:before="0" w:after="0"/>
                  <w:jc w:val="center"/>
                  <w:rPr>
                    <w:sz w:val="24"/>
                  </w:rPr>
                </w:pPr>
                <w:r>
                  <w:rPr>
                    <w:sz w:val="24"/>
                    <w:szCs w:val="24"/>
                  </w:rPr>
                  <w:t>Never</w:t>
                </w:r>
              </w:p>
            </w:tc>
          </w:sdtContent>
        </w:sdt>
      </w:tr>
      <w:tr w:rsidR="00D25B82" w:rsidRPr="005A754D" w14:paraId="005A78D9" w14:textId="77777777" w:rsidTr="005B38C8">
        <w:trPr>
          <w:trHeight w:val="283"/>
        </w:trPr>
        <w:tc>
          <w:tcPr>
            <w:tcW w:w="6912" w:type="dxa"/>
            <w:vAlign w:val="center"/>
          </w:tcPr>
          <w:p w14:paraId="673DBB2C" w14:textId="0BB4A473" w:rsidR="00D25B82" w:rsidRPr="00493773" w:rsidRDefault="00D25B82" w:rsidP="00755D85">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51235DD15B984919B934025F693E70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4280F8" w14:textId="1B6605C8" w:rsidR="00D25B82" w:rsidRPr="00493773" w:rsidRDefault="00376469" w:rsidP="00AA5EBD">
                <w:pPr>
                  <w:pStyle w:val="Tabletext"/>
                  <w:spacing w:before="0" w:after="0"/>
                  <w:jc w:val="center"/>
                  <w:rPr>
                    <w:sz w:val="24"/>
                  </w:rPr>
                </w:pPr>
                <w:r>
                  <w:rPr>
                    <w:sz w:val="24"/>
                    <w:szCs w:val="24"/>
                  </w:rPr>
                  <w:t>Frequently</w:t>
                </w:r>
              </w:p>
            </w:tc>
          </w:sdtContent>
        </w:sdt>
      </w:tr>
      <w:tr w:rsidR="00D25B82" w:rsidRPr="005A754D" w14:paraId="10442AA9" w14:textId="77777777" w:rsidTr="005B38C8">
        <w:trPr>
          <w:trHeight w:val="283"/>
        </w:trPr>
        <w:tc>
          <w:tcPr>
            <w:tcW w:w="6912" w:type="dxa"/>
            <w:vAlign w:val="center"/>
          </w:tcPr>
          <w:p w14:paraId="5FDA9260"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0D4E8E9C715B4810A9E9111DBCF227E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2E5A1E" w14:textId="61CDD187" w:rsidR="00D25B82" w:rsidRDefault="00376469" w:rsidP="00AA5EBD">
                <w:pPr>
                  <w:pStyle w:val="Tabletext"/>
                  <w:spacing w:before="0" w:after="0"/>
                  <w:jc w:val="center"/>
                  <w:rPr>
                    <w:sz w:val="24"/>
                    <w:szCs w:val="24"/>
                  </w:rPr>
                </w:pPr>
                <w:r>
                  <w:rPr>
                    <w:sz w:val="24"/>
                    <w:szCs w:val="24"/>
                  </w:rPr>
                  <w:t>Frequently</w:t>
                </w:r>
              </w:p>
            </w:tc>
          </w:sdtContent>
        </w:sdt>
      </w:tr>
      <w:tr w:rsidR="00D25B82" w:rsidRPr="005A754D" w14:paraId="02A98FAD" w14:textId="77777777" w:rsidTr="005B38C8">
        <w:trPr>
          <w:trHeight w:val="283"/>
        </w:trPr>
        <w:tc>
          <w:tcPr>
            <w:tcW w:w="6912" w:type="dxa"/>
            <w:vAlign w:val="center"/>
          </w:tcPr>
          <w:p w14:paraId="22254F3E"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9A2CBB143C454C628D50E03B7CD9C26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DB9B2" w14:textId="0D0561C9" w:rsidR="00D25B82" w:rsidRPr="00493773" w:rsidRDefault="00376469" w:rsidP="00493773">
                <w:pPr>
                  <w:pStyle w:val="Tabletext"/>
                  <w:spacing w:before="0" w:after="0"/>
                  <w:jc w:val="center"/>
                  <w:rPr>
                    <w:sz w:val="24"/>
                  </w:rPr>
                </w:pPr>
                <w:r>
                  <w:rPr>
                    <w:sz w:val="24"/>
                    <w:szCs w:val="24"/>
                  </w:rPr>
                  <w:t>Frequently</w:t>
                </w:r>
              </w:p>
            </w:tc>
          </w:sdtContent>
        </w:sdt>
      </w:tr>
      <w:tr w:rsidR="00D25B82" w:rsidRPr="005A754D" w14:paraId="0BEA7D82" w14:textId="77777777" w:rsidTr="005B38C8">
        <w:trPr>
          <w:trHeight w:val="283"/>
        </w:trPr>
        <w:tc>
          <w:tcPr>
            <w:tcW w:w="6912" w:type="dxa"/>
            <w:vAlign w:val="center"/>
          </w:tcPr>
          <w:p w14:paraId="3DF98131"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833A02D3728945E8A075A46D3D1AEC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DE0820" w14:textId="64DE763F" w:rsidR="00D25B82" w:rsidRPr="00493773" w:rsidRDefault="00376469" w:rsidP="00493773">
                <w:pPr>
                  <w:pStyle w:val="Tabletext"/>
                  <w:spacing w:before="0" w:after="0"/>
                  <w:jc w:val="center"/>
                  <w:rPr>
                    <w:sz w:val="24"/>
                  </w:rPr>
                </w:pPr>
                <w:r>
                  <w:rPr>
                    <w:sz w:val="24"/>
                    <w:szCs w:val="24"/>
                  </w:rPr>
                  <w:t>Occasionally</w:t>
                </w:r>
              </w:p>
            </w:tc>
          </w:sdtContent>
        </w:sdt>
      </w:tr>
      <w:tr w:rsidR="00D25B82" w:rsidRPr="005A754D" w14:paraId="3EDD3BBC" w14:textId="77777777" w:rsidTr="005B38C8">
        <w:trPr>
          <w:trHeight w:val="283"/>
        </w:trPr>
        <w:tc>
          <w:tcPr>
            <w:tcW w:w="6912" w:type="dxa"/>
            <w:vAlign w:val="center"/>
          </w:tcPr>
          <w:p w14:paraId="3DDD9B73"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C6E684EFE3094DA7A9A61CA394F6F0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9A15F98" w14:textId="3FCBE247" w:rsidR="00D25B82" w:rsidRPr="00493773" w:rsidRDefault="00376469" w:rsidP="00493773">
                <w:pPr>
                  <w:pStyle w:val="Tabletext"/>
                  <w:spacing w:before="0" w:after="0"/>
                  <w:jc w:val="center"/>
                  <w:rPr>
                    <w:sz w:val="24"/>
                  </w:rPr>
                </w:pPr>
                <w:r>
                  <w:rPr>
                    <w:sz w:val="24"/>
                    <w:szCs w:val="24"/>
                  </w:rPr>
                  <w:t>Never</w:t>
                </w:r>
              </w:p>
            </w:tc>
          </w:sdtContent>
        </w:sdt>
      </w:tr>
    </w:tbl>
    <w:p w14:paraId="48497C5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F96F0C1" w14:textId="77777777" w:rsidTr="00493773">
        <w:trPr>
          <w:trHeight w:val="454"/>
        </w:trPr>
        <w:tc>
          <w:tcPr>
            <w:tcW w:w="6912" w:type="dxa"/>
            <w:shd w:val="clear" w:color="auto" w:fill="DEEAF6" w:themeFill="accent1" w:themeFillTint="33"/>
            <w:vAlign w:val="center"/>
          </w:tcPr>
          <w:p w14:paraId="463384F9"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418111DC" w14:textId="77777777" w:rsidR="005B38C8" w:rsidRPr="00DA4EF8" w:rsidRDefault="00801DAF" w:rsidP="00801DAF">
            <w:pPr>
              <w:pStyle w:val="Tableheading"/>
              <w:jc w:val="center"/>
            </w:pPr>
            <w:r>
              <w:t>FREQUENCY</w:t>
            </w:r>
          </w:p>
        </w:tc>
      </w:tr>
      <w:tr w:rsidR="005B38C8" w:rsidRPr="005A754D" w14:paraId="5122F77E" w14:textId="77777777" w:rsidTr="005B38C8">
        <w:trPr>
          <w:trHeight w:val="283"/>
        </w:trPr>
        <w:tc>
          <w:tcPr>
            <w:tcW w:w="6912" w:type="dxa"/>
            <w:vAlign w:val="center"/>
          </w:tcPr>
          <w:p w14:paraId="2C9EC8B2"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E97A2E8C4344A25A0BC830F94B1AB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286316C" w14:textId="77777777" w:rsidR="005B38C8" w:rsidRPr="00493773" w:rsidRDefault="00201CA5" w:rsidP="00493773">
                <w:pPr>
                  <w:pStyle w:val="Tabletext"/>
                  <w:spacing w:before="0" w:after="0"/>
                  <w:jc w:val="center"/>
                  <w:rPr>
                    <w:sz w:val="24"/>
                  </w:rPr>
                </w:pPr>
                <w:r>
                  <w:rPr>
                    <w:sz w:val="24"/>
                    <w:szCs w:val="24"/>
                  </w:rPr>
                  <w:t>Frequently</w:t>
                </w:r>
              </w:p>
            </w:tc>
          </w:sdtContent>
        </w:sdt>
      </w:tr>
      <w:tr w:rsidR="005B38C8" w:rsidRPr="005A754D" w14:paraId="37B6FC68" w14:textId="77777777" w:rsidTr="005B38C8">
        <w:trPr>
          <w:trHeight w:val="283"/>
        </w:trPr>
        <w:tc>
          <w:tcPr>
            <w:tcW w:w="6912" w:type="dxa"/>
            <w:vAlign w:val="center"/>
          </w:tcPr>
          <w:p w14:paraId="457D6EE5"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8E086A0619064FBFA1C4E540EAB7CA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142406" w14:textId="3A76240E"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0CBBF8C7" w14:textId="77777777" w:rsidTr="005B38C8">
        <w:trPr>
          <w:trHeight w:val="283"/>
        </w:trPr>
        <w:tc>
          <w:tcPr>
            <w:tcW w:w="6912" w:type="dxa"/>
            <w:vAlign w:val="center"/>
          </w:tcPr>
          <w:p w14:paraId="01FDEFF0"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E968C1B86E3B4E8993AD0F1FA9846F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EA689D" w14:textId="21B59139" w:rsidR="005B38C8" w:rsidRPr="00493773" w:rsidRDefault="00376469" w:rsidP="00493773">
                <w:pPr>
                  <w:pStyle w:val="Tabletext"/>
                  <w:spacing w:before="0" w:after="0"/>
                  <w:jc w:val="center"/>
                  <w:rPr>
                    <w:sz w:val="24"/>
                  </w:rPr>
                </w:pPr>
                <w:r>
                  <w:rPr>
                    <w:sz w:val="24"/>
                    <w:szCs w:val="24"/>
                  </w:rPr>
                  <w:t>Never</w:t>
                </w:r>
              </w:p>
            </w:tc>
          </w:sdtContent>
        </w:sdt>
      </w:tr>
      <w:tr w:rsidR="005B38C8" w:rsidRPr="005A754D" w14:paraId="31B01502" w14:textId="77777777" w:rsidTr="005B38C8">
        <w:trPr>
          <w:trHeight w:val="283"/>
        </w:trPr>
        <w:tc>
          <w:tcPr>
            <w:tcW w:w="6912" w:type="dxa"/>
            <w:vAlign w:val="center"/>
          </w:tcPr>
          <w:p w14:paraId="22439512"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429588606574F178B613BCB91D7B3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BA9342" w14:textId="77777777" w:rsidR="005B38C8" w:rsidRPr="00493773" w:rsidRDefault="00201CA5" w:rsidP="00493773">
                <w:pPr>
                  <w:pStyle w:val="Tabletext"/>
                  <w:spacing w:before="0" w:after="0"/>
                  <w:jc w:val="center"/>
                  <w:rPr>
                    <w:sz w:val="24"/>
                  </w:rPr>
                </w:pPr>
                <w:r>
                  <w:rPr>
                    <w:sz w:val="24"/>
                    <w:szCs w:val="24"/>
                  </w:rPr>
                  <w:t>Occasionally</w:t>
                </w:r>
              </w:p>
            </w:tc>
          </w:sdtContent>
        </w:sdt>
      </w:tr>
    </w:tbl>
    <w:p w14:paraId="4B22B2E3"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400F178" w14:textId="77777777" w:rsidTr="00493773">
        <w:trPr>
          <w:trHeight w:val="454"/>
        </w:trPr>
        <w:tc>
          <w:tcPr>
            <w:tcW w:w="6912" w:type="dxa"/>
            <w:shd w:val="clear" w:color="auto" w:fill="DEEAF6" w:themeFill="accent1" w:themeFillTint="33"/>
            <w:vAlign w:val="center"/>
          </w:tcPr>
          <w:p w14:paraId="0D357B0C"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57BE20E6" w14:textId="77777777" w:rsidR="005B38C8" w:rsidRPr="00DA4EF8" w:rsidRDefault="00801DAF" w:rsidP="00801DAF">
            <w:pPr>
              <w:pStyle w:val="Tableheading"/>
              <w:jc w:val="center"/>
            </w:pPr>
            <w:r>
              <w:t>FREQUENCY</w:t>
            </w:r>
          </w:p>
        </w:tc>
      </w:tr>
      <w:tr w:rsidR="005B38C8" w:rsidRPr="005A754D" w14:paraId="4C542AC6" w14:textId="77777777" w:rsidTr="005B38C8">
        <w:trPr>
          <w:trHeight w:val="283"/>
        </w:trPr>
        <w:tc>
          <w:tcPr>
            <w:tcW w:w="6912" w:type="dxa"/>
            <w:vAlign w:val="center"/>
          </w:tcPr>
          <w:p w14:paraId="233C613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608E5F762E84403EBA46BF5B5D3B47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6B1010" w14:textId="4C86F124"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49A6B43" w14:textId="77777777" w:rsidTr="005B38C8">
        <w:trPr>
          <w:trHeight w:val="283"/>
        </w:trPr>
        <w:tc>
          <w:tcPr>
            <w:tcW w:w="6912" w:type="dxa"/>
            <w:vAlign w:val="center"/>
          </w:tcPr>
          <w:p w14:paraId="53F9DC86"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7051DF5B142942619459F4A23D7C1AA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8DDE6B" w14:textId="2BED3C26" w:rsidR="005B38C8" w:rsidRPr="00493773" w:rsidRDefault="00376469" w:rsidP="00493773">
                <w:pPr>
                  <w:pStyle w:val="Tabletext"/>
                  <w:spacing w:before="0" w:after="0"/>
                  <w:jc w:val="center"/>
                  <w:rPr>
                    <w:sz w:val="24"/>
                  </w:rPr>
                </w:pPr>
                <w:r>
                  <w:rPr>
                    <w:sz w:val="24"/>
                    <w:szCs w:val="24"/>
                  </w:rPr>
                  <w:t>Frequently</w:t>
                </w:r>
              </w:p>
            </w:tc>
          </w:sdtContent>
        </w:sdt>
      </w:tr>
    </w:tbl>
    <w:p w14:paraId="1311D29E"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4548545" w14:textId="77777777" w:rsidTr="00493773">
        <w:trPr>
          <w:trHeight w:val="454"/>
        </w:trPr>
        <w:tc>
          <w:tcPr>
            <w:tcW w:w="6912" w:type="dxa"/>
            <w:shd w:val="clear" w:color="auto" w:fill="DEEAF6" w:themeFill="accent1" w:themeFillTint="33"/>
            <w:vAlign w:val="center"/>
          </w:tcPr>
          <w:p w14:paraId="2DC9B2BE"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2DDAF778" w14:textId="77777777" w:rsidR="005B38C8" w:rsidRPr="00DA4EF8" w:rsidRDefault="00493773" w:rsidP="00801DAF">
            <w:pPr>
              <w:pStyle w:val="Tableheading"/>
              <w:jc w:val="center"/>
            </w:pPr>
            <w:r>
              <w:t>FREQUENCY</w:t>
            </w:r>
          </w:p>
        </w:tc>
      </w:tr>
      <w:tr w:rsidR="005B38C8" w:rsidRPr="005A754D" w14:paraId="10BD178F" w14:textId="77777777" w:rsidTr="005B38C8">
        <w:trPr>
          <w:trHeight w:val="283"/>
        </w:trPr>
        <w:tc>
          <w:tcPr>
            <w:tcW w:w="6912" w:type="dxa"/>
            <w:vAlign w:val="center"/>
          </w:tcPr>
          <w:p w14:paraId="79897743"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68C9A8180B9C4CA2BFD7B569456C91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B14552" w14:textId="12F56197"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8067C12" w14:textId="77777777" w:rsidTr="005B38C8">
        <w:trPr>
          <w:trHeight w:val="283"/>
        </w:trPr>
        <w:tc>
          <w:tcPr>
            <w:tcW w:w="6912" w:type="dxa"/>
            <w:vAlign w:val="center"/>
          </w:tcPr>
          <w:p w14:paraId="413D8857"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EC50D1F57FFF4400AD102BCBA04EC4A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A43EB4" w14:textId="1F84FD5D"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2141C00B" w14:textId="77777777" w:rsidTr="005B38C8">
        <w:trPr>
          <w:trHeight w:val="283"/>
        </w:trPr>
        <w:tc>
          <w:tcPr>
            <w:tcW w:w="6912" w:type="dxa"/>
            <w:vAlign w:val="center"/>
          </w:tcPr>
          <w:p w14:paraId="5BD2A1F8" w14:textId="77777777" w:rsidR="005B38C8" w:rsidRPr="00493773" w:rsidRDefault="005B38C8" w:rsidP="00493773">
            <w:pPr>
              <w:pStyle w:val="Tabletext"/>
              <w:spacing w:before="0" w:after="0"/>
              <w:rPr>
                <w:sz w:val="24"/>
              </w:rPr>
            </w:pPr>
            <w:r w:rsidRPr="00493773">
              <w:rPr>
                <w:sz w:val="24"/>
              </w:rPr>
              <w:t>Lifting 10kg+</w:t>
            </w:r>
          </w:p>
        </w:tc>
        <w:sdt>
          <w:sdtPr>
            <w:rPr>
              <w:sz w:val="24"/>
              <w:szCs w:val="24"/>
            </w:rPr>
            <w:id w:val="407194573"/>
            <w:placeholder>
              <w:docPart w:val="32662B3C084B411CA15384E373707D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A9C825B" w14:textId="1BFE176D" w:rsidR="005B38C8" w:rsidRPr="00493773" w:rsidRDefault="00376469" w:rsidP="00493773">
                <w:pPr>
                  <w:pStyle w:val="Tabletext"/>
                  <w:spacing w:before="0" w:after="0"/>
                  <w:jc w:val="center"/>
                  <w:rPr>
                    <w:sz w:val="24"/>
                  </w:rPr>
                </w:pPr>
                <w:r>
                  <w:rPr>
                    <w:sz w:val="24"/>
                    <w:szCs w:val="24"/>
                  </w:rPr>
                  <w:t>Occasionally</w:t>
                </w:r>
              </w:p>
            </w:tc>
          </w:sdtContent>
        </w:sdt>
      </w:tr>
      <w:tr w:rsidR="005B38C8" w:rsidRPr="005A754D" w14:paraId="6D49B6E7" w14:textId="77777777" w:rsidTr="005B38C8">
        <w:trPr>
          <w:trHeight w:val="283"/>
        </w:trPr>
        <w:tc>
          <w:tcPr>
            <w:tcW w:w="6912" w:type="dxa"/>
            <w:vAlign w:val="center"/>
          </w:tcPr>
          <w:p w14:paraId="72711772"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01C234132F2E489F91275CEFC08C61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79D6C1E" w14:textId="7DF44401"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36CFF184" w14:textId="77777777" w:rsidTr="005B38C8">
        <w:trPr>
          <w:trHeight w:val="283"/>
        </w:trPr>
        <w:tc>
          <w:tcPr>
            <w:tcW w:w="6912" w:type="dxa"/>
            <w:vAlign w:val="center"/>
          </w:tcPr>
          <w:p w14:paraId="3FFAAD6F" w14:textId="77777777" w:rsidR="005B38C8" w:rsidRPr="00493773" w:rsidRDefault="005B38C8" w:rsidP="00493773">
            <w:pPr>
              <w:pStyle w:val="Tabletext"/>
              <w:spacing w:before="0" w:after="0"/>
              <w:rPr>
                <w:sz w:val="24"/>
              </w:rPr>
            </w:pPr>
            <w:r w:rsidRPr="00493773">
              <w:rPr>
                <w:sz w:val="24"/>
              </w:rPr>
              <w:t>Reaching</w:t>
            </w:r>
          </w:p>
        </w:tc>
        <w:sdt>
          <w:sdtPr>
            <w:rPr>
              <w:sz w:val="24"/>
              <w:szCs w:val="24"/>
            </w:rPr>
            <w:id w:val="407194575"/>
            <w:placeholder>
              <w:docPart w:val="8C6BF0E70EC845E7A788D61E704BB5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DC5C5C" w14:textId="56AADF87"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0F0A7F6A" w14:textId="77777777" w:rsidTr="005B38C8">
        <w:trPr>
          <w:trHeight w:val="283"/>
        </w:trPr>
        <w:tc>
          <w:tcPr>
            <w:tcW w:w="6912" w:type="dxa"/>
            <w:vAlign w:val="center"/>
          </w:tcPr>
          <w:p w14:paraId="6271225A" w14:textId="77777777" w:rsidR="005B38C8" w:rsidRPr="00493773" w:rsidRDefault="005B38C8" w:rsidP="00493773">
            <w:pPr>
              <w:pStyle w:val="Tabletext"/>
              <w:spacing w:before="0" w:after="0"/>
              <w:rPr>
                <w:sz w:val="24"/>
              </w:rPr>
            </w:pPr>
            <w:r w:rsidRPr="00493773">
              <w:rPr>
                <w:sz w:val="24"/>
              </w:rPr>
              <w:t>Bending/squatting</w:t>
            </w:r>
          </w:p>
        </w:tc>
        <w:sdt>
          <w:sdtPr>
            <w:rPr>
              <w:sz w:val="24"/>
              <w:szCs w:val="24"/>
            </w:rPr>
            <w:id w:val="407194576"/>
            <w:placeholder>
              <w:docPart w:val="4D020A3B7DDB47F5903268A2FAE8FD9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93FC8E3" w14:textId="76D0FE69"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052BF879" w14:textId="77777777" w:rsidTr="005B38C8">
        <w:trPr>
          <w:trHeight w:val="283"/>
        </w:trPr>
        <w:tc>
          <w:tcPr>
            <w:tcW w:w="6912" w:type="dxa"/>
            <w:vAlign w:val="center"/>
          </w:tcPr>
          <w:p w14:paraId="20C6BBE8" w14:textId="77777777" w:rsidR="005B38C8" w:rsidRPr="00493773" w:rsidRDefault="005B38C8" w:rsidP="00493773">
            <w:pPr>
              <w:pStyle w:val="Tabletext"/>
              <w:spacing w:before="0" w:after="0"/>
              <w:rPr>
                <w:sz w:val="24"/>
              </w:rPr>
            </w:pPr>
            <w:r w:rsidRPr="00493773">
              <w:rPr>
                <w:sz w:val="24"/>
              </w:rPr>
              <w:t>Push/pull</w:t>
            </w:r>
          </w:p>
        </w:tc>
        <w:sdt>
          <w:sdtPr>
            <w:rPr>
              <w:sz w:val="24"/>
              <w:szCs w:val="24"/>
            </w:rPr>
            <w:id w:val="407194577"/>
            <w:placeholder>
              <w:docPart w:val="209021596D704567881CE9B4724AADE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323882E" w14:textId="50E49882"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77C93F7" w14:textId="77777777" w:rsidTr="005B38C8">
        <w:trPr>
          <w:trHeight w:val="283"/>
        </w:trPr>
        <w:tc>
          <w:tcPr>
            <w:tcW w:w="6912" w:type="dxa"/>
            <w:vAlign w:val="center"/>
          </w:tcPr>
          <w:p w14:paraId="02E7F070" w14:textId="77777777" w:rsidR="005B38C8" w:rsidRPr="00493773" w:rsidRDefault="005B38C8" w:rsidP="00493773">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46B8E96EF22D458FBEBCD473972751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6FF9ED2" w14:textId="7364683B" w:rsidR="005B38C8" w:rsidRPr="00493773" w:rsidRDefault="00376469" w:rsidP="00493773">
                <w:pPr>
                  <w:pStyle w:val="Tabletext"/>
                  <w:spacing w:before="0" w:after="0"/>
                  <w:jc w:val="center"/>
                  <w:rPr>
                    <w:sz w:val="24"/>
                  </w:rPr>
                </w:pPr>
                <w:r>
                  <w:rPr>
                    <w:sz w:val="24"/>
                    <w:szCs w:val="24"/>
                  </w:rPr>
                  <w:t>Occasionally</w:t>
                </w:r>
              </w:p>
            </w:tc>
          </w:sdtContent>
        </w:sdt>
      </w:tr>
    </w:tbl>
    <w:p w14:paraId="314565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588E20E0" w14:textId="77777777" w:rsidTr="00493773">
        <w:trPr>
          <w:trHeight w:val="454"/>
        </w:trPr>
        <w:tc>
          <w:tcPr>
            <w:tcW w:w="6912" w:type="dxa"/>
            <w:shd w:val="clear" w:color="auto" w:fill="DEEAF6" w:themeFill="accent1" w:themeFillTint="33"/>
            <w:vAlign w:val="center"/>
          </w:tcPr>
          <w:p w14:paraId="4E4336A2" w14:textId="77777777" w:rsidR="005B38C8" w:rsidRPr="00985DC5" w:rsidRDefault="00493773" w:rsidP="00801DAF">
            <w:pPr>
              <w:pStyle w:val="Tableheading"/>
              <w:rPr>
                <w:rFonts w:ascii="Calibri Light" w:hAnsi="Calibri Light"/>
                <w:szCs w:val="24"/>
              </w:rPr>
            </w:pPr>
            <w:r w:rsidRPr="00DA4EF8">
              <w:lastRenderedPageBreak/>
              <w:t>TRAVEL</w:t>
            </w:r>
          </w:p>
        </w:tc>
        <w:tc>
          <w:tcPr>
            <w:tcW w:w="2694" w:type="dxa"/>
            <w:shd w:val="clear" w:color="auto" w:fill="DEEAF6" w:themeFill="accent1" w:themeFillTint="33"/>
            <w:vAlign w:val="center"/>
          </w:tcPr>
          <w:p w14:paraId="0393CF8E" w14:textId="77777777" w:rsidR="005B38C8" w:rsidRPr="00DA4EF8" w:rsidRDefault="00493773" w:rsidP="00801DAF">
            <w:pPr>
              <w:pStyle w:val="Tableheading"/>
              <w:jc w:val="center"/>
            </w:pPr>
            <w:r>
              <w:t>FREQUENCY</w:t>
            </w:r>
          </w:p>
        </w:tc>
      </w:tr>
      <w:tr w:rsidR="005B38C8" w:rsidRPr="005A754D" w14:paraId="17A97E3B" w14:textId="77777777" w:rsidTr="005B38C8">
        <w:trPr>
          <w:trHeight w:val="283"/>
        </w:trPr>
        <w:tc>
          <w:tcPr>
            <w:tcW w:w="6912" w:type="dxa"/>
            <w:vAlign w:val="center"/>
          </w:tcPr>
          <w:p w14:paraId="5F90043E"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81CCC39CCD8D4AE19E265737EC3D5D1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FFBAAE" w14:textId="01C18BCB"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672E6C9F" w14:textId="77777777" w:rsidTr="005B38C8">
        <w:trPr>
          <w:trHeight w:val="283"/>
        </w:trPr>
        <w:tc>
          <w:tcPr>
            <w:tcW w:w="6912" w:type="dxa"/>
            <w:vAlign w:val="center"/>
          </w:tcPr>
          <w:p w14:paraId="5C5C48D1"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5CAE9A2A420C4A888AF6FF8690BBF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625A48" w14:textId="5BDD2C23" w:rsidR="005B38C8" w:rsidRPr="00493773" w:rsidRDefault="00376469" w:rsidP="00493773">
                <w:pPr>
                  <w:pStyle w:val="Tabletext"/>
                  <w:spacing w:before="0" w:after="0"/>
                  <w:jc w:val="center"/>
                  <w:rPr>
                    <w:sz w:val="24"/>
                  </w:rPr>
                </w:pPr>
                <w:r>
                  <w:rPr>
                    <w:sz w:val="24"/>
                    <w:szCs w:val="24"/>
                  </w:rPr>
                  <w:t>Frequently</w:t>
                </w:r>
              </w:p>
            </w:tc>
          </w:sdtContent>
        </w:sdt>
      </w:tr>
      <w:tr w:rsidR="005B38C8" w:rsidRPr="005A754D" w14:paraId="4677BEE4" w14:textId="77777777" w:rsidTr="005B38C8">
        <w:trPr>
          <w:trHeight w:val="283"/>
        </w:trPr>
        <w:tc>
          <w:tcPr>
            <w:tcW w:w="6912" w:type="dxa"/>
            <w:vAlign w:val="center"/>
          </w:tcPr>
          <w:p w14:paraId="7B0A0240"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896294E76EEB4A13A1DC00919B80DB2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054012" w14:textId="77777777" w:rsidR="005B38C8" w:rsidRPr="00493773" w:rsidRDefault="00201CA5" w:rsidP="00493773">
                <w:pPr>
                  <w:pStyle w:val="Tabletext"/>
                  <w:spacing w:before="0" w:after="0"/>
                  <w:jc w:val="center"/>
                  <w:rPr>
                    <w:sz w:val="24"/>
                  </w:rPr>
                </w:pPr>
                <w:r>
                  <w:rPr>
                    <w:sz w:val="24"/>
                    <w:szCs w:val="24"/>
                  </w:rPr>
                  <w:t>Never</w:t>
                </w:r>
              </w:p>
            </w:tc>
          </w:sdtContent>
        </w:sdt>
      </w:tr>
    </w:tbl>
    <w:p w14:paraId="7AE30E2F"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6E8A26B" w14:textId="77777777" w:rsidTr="00493773">
        <w:trPr>
          <w:trHeight w:val="454"/>
        </w:trPr>
        <w:tc>
          <w:tcPr>
            <w:tcW w:w="6912" w:type="dxa"/>
            <w:shd w:val="clear" w:color="auto" w:fill="DEEAF6" w:themeFill="accent1" w:themeFillTint="33"/>
            <w:vAlign w:val="center"/>
          </w:tcPr>
          <w:p w14:paraId="73A42DB6"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7C7A9D11" w14:textId="77777777" w:rsidR="005B38C8" w:rsidRPr="00DA4EF8" w:rsidRDefault="00493773" w:rsidP="00493773">
            <w:pPr>
              <w:pStyle w:val="Tableheading"/>
              <w:jc w:val="center"/>
            </w:pPr>
            <w:r>
              <w:t>FREQUENCY</w:t>
            </w:r>
          </w:p>
        </w:tc>
      </w:tr>
      <w:tr w:rsidR="005B38C8" w:rsidRPr="005A754D" w14:paraId="0483DBAC" w14:textId="77777777" w:rsidTr="00442939">
        <w:trPr>
          <w:trHeight w:val="283"/>
        </w:trPr>
        <w:tc>
          <w:tcPr>
            <w:tcW w:w="6912" w:type="dxa"/>
            <w:vAlign w:val="center"/>
          </w:tcPr>
          <w:p w14:paraId="25ABA57C"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FEFE6CC4130F47DFA64D07B8319BE7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4F84BE1" w14:textId="5F0F15C1" w:rsidR="005B38C8" w:rsidRPr="00493773" w:rsidRDefault="00376469" w:rsidP="00493773">
                <w:pPr>
                  <w:pStyle w:val="Tabletext"/>
                  <w:spacing w:before="0" w:after="0"/>
                  <w:jc w:val="center"/>
                  <w:rPr>
                    <w:sz w:val="24"/>
                  </w:rPr>
                </w:pPr>
                <w:r>
                  <w:rPr>
                    <w:sz w:val="24"/>
                    <w:szCs w:val="24"/>
                  </w:rPr>
                  <w:t>Frequently</w:t>
                </w:r>
              </w:p>
            </w:tc>
          </w:sdtContent>
        </w:sdt>
      </w:tr>
      <w:tr w:rsidR="00376469" w:rsidRPr="005A754D" w14:paraId="29CE4C80" w14:textId="77777777" w:rsidTr="00442939">
        <w:trPr>
          <w:trHeight w:val="283"/>
        </w:trPr>
        <w:tc>
          <w:tcPr>
            <w:tcW w:w="6912" w:type="dxa"/>
            <w:vAlign w:val="center"/>
          </w:tcPr>
          <w:p w14:paraId="518EFC4C" w14:textId="77777777" w:rsidR="00376469" w:rsidRPr="00493773" w:rsidRDefault="00376469" w:rsidP="00376469">
            <w:pPr>
              <w:pStyle w:val="Tabletext"/>
              <w:spacing w:before="0" w:after="0"/>
              <w:rPr>
                <w:sz w:val="24"/>
              </w:rPr>
            </w:pPr>
            <w:r w:rsidRPr="00493773">
              <w:rPr>
                <w:sz w:val="24"/>
              </w:rPr>
              <w:t xml:space="preserve">Exposure to extreme temperatures </w:t>
            </w:r>
          </w:p>
        </w:tc>
        <w:sdt>
          <w:sdtPr>
            <w:rPr>
              <w:sz w:val="24"/>
              <w:szCs w:val="24"/>
            </w:rPr>
            <w:id w:val="2000993885"/>
            <w:placeholder>
              <w:docPart w:val="CA2EECB0BE41436E9ABAA6359EAD53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71CCE4" w14:textId="408DAD1E" w:rsidR="00376469" w:rsidRPr="00493773" w:rsidRDefault="00376469" w:rsidP="00376469">
                <w:pPr>
                  <w:pStyle w:val="Tabletext"/>
                  <w:spacing w:before="0" w:after="0"/>
                  <w:jc w:val="center"/>
                  <w:rPr>
                    <w:sz w:val="24"/>
                  </w:rPr>
                </w:pPr>
                <w:r>
                  <w:rPr>
                    <w:sz w:val="24"/>
                    <w:szCs w:val="24"/>
                  </w:rPr>
                  <w:t>Frequently</w:t>
                </w:r>
              </w:p>
            </w:tc>
          </w:sdtContent>
        </w:sdt>
      </w:tr>
      <w:tr w:rsidR="00376469" w:rsidRPr="005A754D" w14:paraId="2B0DBD8F" w14:textId="77777777" w:rsidTr="00442939">
        <w:trPr>
          <w:trHeight w:val="283"/>
        </w:trPr>
        <w:tc>
          <w:tcPr>
            <w:tcW w:w="6912" w:type="dxa"/>
            <w:vAlign w:val="center"/>
          </w:tcPr>
          <w:p w14:paraId="6A59A623" w14:textId="77777777" w:rsidR="00376469" w:rsidRPr="00493773" w:rsidRDefault="00376469" w:rsidP="00376469">
            <w:pPr>
              <w:pStyle w:val="Tabletext"/>
              <w:spacing w:before="0" w:after="0"/>
              <w:rPr>
                <w:sz w:val="24"/>
              </w:rPr>
            </w:pPr>
            <w:r w:rsidRPr="00493773">
              <w:rPr>
                <w:sz w:val="24"/>
              </w:rPr>
              <w:t>Operation of heavy machinery e.g. forklift</w:t>
            </w:r>
          </w:p>
        </w:tc>
        <w:sdt>
          <w:sdtPr>
            <w:rPr>
              <w:sz w:val="24"/>
              <w:szCs w:val="24"/>
            </w:rPr>
            <w:id w:val="-190071070"/>
            <w:placeholder>
              <w:docPart w:val="77C89E1613D3431DBB56C54BA3F6E50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476C2D" w14:textId="598790D7"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3AC1434E" w14:textId="77777777" w:rsidTr="00442939">
        <w:trPr>
          <w:trHeight w:val="283"/>
        </w:trPr>
        <w:tc>
          <w:tcPr>
            <w:tcW w:w="6912" w:type="dxa"/>
            <w:vAlign w:val="center"/>
          </w:tcPr>
          <w:p w14:paraId="492DEE2A" w14:textId="77777777" w:rsidR="00376469" w:rsidRPr="00493773" w:rsidRDefault="00376469" w:rsidP="00376469">
            <w:pPr>
              <w:pStyle w:val="Tabletext"/>
              <w:spacing w:before="0" w:after="0"/>
              <w:rPr>
                <w:sz w:val="24"/>
              </w:rPr>
            </w:pPr>
            <w:r w:rsidRPr="00493773">
              <w:rPr>
                <w:sz w:val="24"/>
              </w:rPr>
              <w:t>Confined spaces</w:t>
            </w:r>
          </w:p>
        </w:tc>
        <w:sdt>
          <w:sdtPr>
            <w:rPr>
              <w:sz w:val="24"/>
              <w:szCs w:val="24"/>
            </w:rPr>
            <w:id w:val="450139723"/>
            <w:placeholder>
              <w:docPart w:val="D609BF7BA1D94AEB89DF76BCF14814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216AB96" w14:textId="41D1D177"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6A7B8A95" w14:textId="77777777" w:rsidTr="00442939">
        <w:trPr>
          <w:trHeight w:val="283"/>
        </w:trPr>
        <w:tc>
          <w:tcPr>
            <w:tcW w:w="6912" w:type="dxa"/>
            <w:vAlign w:val="center"/>
          </w:tcPr>
          <w:p w14:paraId="233FC874" w14:textId="77777777" w:rsidR="00376469" w:rsidRPr="00493773" w:rsidRDefault="00376469" w:rsidP="00376469">
            <w:pPr>
              <w:pStyle w:val="Tabletext"/>
              <w:spacing w:before="0" w:after="0"/>
              <w:rPr>
                <w:sz w:val="24"/>
              </w:rPr>
            </w:pPr>
            <w:r w:rsidRPr="00493773">
              <w:rPr>
                <w:sz w:val="24"/>
              </w:rPr>
              <w:t>Excessive noise</w:t>
            </w:r>
          </w:p>
        </w:tc>
        <w:sdt>
          <w:sdtPr>
            <w:rPr>
              <w:sz w:val="24"/>
              <w:szCs w:val="24"/>
            </w:rPr>
            <w:id w:val="170075293"/>
            <w:placeholder>
              <w:docPart w:val="264DB0C429A047D88BAC61504498AF3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0F9CEB3" w14:textId="211EF81D"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01827ED3" w14:textId="77777777" w:rsidTr="00442939">
        <w:trPr>
          <w:trHeight w:val="283"/>
        </w:trPr>
        <w:tc>
          <w:tcPr>
            <w:tcW w:w="6912" w:type="dxa"/>
            <w:vAlign w:val="center"/>
          </w:tcPr>
          <w:p w14:paraId="20806301" w14:textId="77777777" w:rsidR="00376469" w:rsidRPr="00493773" w:rsidRDefault="00376469" w:rsidP="00376469">
            <w:pPr>
              <w:pStyle w:val="Tabletext"/>
              <w:spacing w:before="0" w:after="0"/>
              <w:rPr>
                <w:sz w:val="24"/>
              </w:rPr>
            </w:pPr>
            <w:r w:rsidRPr="00493773">
              <w:rPr>
                <w:sz w:val="24"/>
              </w:rPr>
              <w:t>Low lighting</w:t>
            </w:r>
          </w:p>
        </w:tc>
        <w:sdt>
          <w:sdtPr>
            <w:rPr>
              <w:sz w:val="24"/>
              <w:szCs w:val="24"/>
            </w:rPr>
            <w:id w:val="-426041084"/>
            <w:placeholder>
              <w:docPart w:val="8C1E3BD445A64545AA3DF5D0480D855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62CDEA" w14:textId="5289E675"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452CF539" w14:textId="77777777" w:rsidTr="00442939">
        <w:trPr>
          <w:trHeight w:val="283"/>
        </w:trPr>
        <w:tc>
          <w:tcPr>
            <w:tcW w:w="6912" w:type="dxa"/>
            <w:vAlign w:val="center"/>
          </w:tcPr>
          <w:p w14:paraId="06481F06" w14:textId="77777777" w:rsidR="00376469" w:rsidRPr="00493773" w:rsidRDefault="00376469" w:rsidP="00376469">
            <w:pPr>
              <w:pStyle w:val="Tabletext"/>
              <w:spacing w:before="0" w:after="0"/>
              <w:rPr>
                <w:sz w:val="24"/>
              </w:rPr>
            </w:pPr>
            <w:r w:rsidRPr="00493773">
              <w:rPr>
                <w:sz w:val="24"/>
              </w:rPr>
              <w:t>Handling of dangerous goods/equipment</w:t>
            </w:r>
          </w:p>
        </w:tc>
        <w:sdt>
          <w:sdtPr>
            <w:rPr>
              <w:sz w:val="24"/>
              <w:szCs w:val="24"/>
            </w:rPr>
            <w:id w:val="-1672560160"/>
            <w:placeholder>
              <w:docPart w:val="5524ADA6EDA74CF4AD24DECA84E9A32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7DAEFC4" w14:textId="1383287F" w:rsidR="00376469" w:rsidRPr="00493773" w:rsidRDefault="00376469" w:rsidP="00376469">
                <w:pPr>
                  <w:pStyle w:val="Tabletext"/>
                  <w:spacing w:before="0" w:after="0"/>
                  <w:jc w:val="center"/>
                  <w:rPr>
                    <w:sz w:val="24"/>
                  </w:rPr>
                </w:pPr>
                <w:r>
                  <w:rPr>
                    <w:sz w:val="24"/>
                    <w:szCs w:val="24"/>
                  </w:rPr>
                  <w:t>Occasionally</w:t>
                </w:r>
              </w:p>
            </w:tc>
          </w:sdtContent>
        </w:sdt>
      </w:tr>
      <w:tr w:rsidR="00376469" w:rsidRPr="005A754D" w14:paraId="44F303A5" w14:textId="77777777" w:rsidTr="00442939">
        <w:trPr>
          <w:trHeight w:val="283"/>
        </w:trPr>
        <w:tc>
          <w:tcPr>
            <w:tcW w:w="6912" w:type="dxa"/>
            <w:vAlign w:val="center"/>
          </w:tcPr>
          <w:p w14:paraId="68C85D0F" w14:textId="77777777" w:rsidR="00376469" w:rsidRPr="00493773" w:rsidRDefault="00376469" w:rsidP="00376469">
            <w:pPr>
              <w:pStyle w:val="Tabletext"/>
              <w:spacing w:before="0" w:after="0"/>
              <w:rPr>
                <w:sz w:val="24"/>
              </w:rPr>
            </w:pPr>
            <w:r w:rsidRPr="00493773">
              <w:rPr>
                <w:sz w:val="24"/>
              </w:rPr>
              <w:t xml:space="preserve">Working with asbestos </w:t>
            </w:r>
          </w:p>
        </w:tc>
        <w:sdt>
          <w:sdtPr>
            <w:rPr>
              <w:sz w:val="24"/>
              <w:szCs w:val="24"/>
            </w:rPr>
            <w:id w:val="-11767170"/>
            <w:placeholder>
              <w:docPart w:val="3968FAECB3F543EB8DEA4FD72A3AED8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9A6F432" w14:textId="2367750C" w:rsidR="00376469" w:rsidRPr="00493773" w:rsidRDefault="00376469" w:rsidP="00376469">
                <w:pPr>
                  <w:pStyle w:val="Tabletext"/>
                  <w:spacing w:before="0" w:after="0"/>
                  <w:jc w:val="center"/>
                  <w:rPr>
                    <w:sz w:val="24"/>
                  </w:rPr>
                </w:pPr>
                <w:r>
                  <w:rPr>
                    <w:sz w:val="24"/>
                    <w:szCs w:val="24"/>
                  </w:rPr>
                  <w:t>Occasionally</w:t>
                </w:r>
              </w:p>
            </w:tc>
          </w:sdtContent>
        </w:sdt>
      </w:tr>
      <w:tr w:rsidR="005B38C8" w:rsidRPr="00311AE8" w14:paraId="1507E44E" w14:textId="77777777" w:rsidTr="00442939">
        <w:trPr>
          <w:trHeight w:val="283"/>
        </w:trPr>
        <w:tc>
          <w:tcPr>
            <w:tcW w:w="6912" w:type="dxa"/>
            <w:vAlign w:val="center"/>
          </w:tcPr>
          <w:p w14:paraId="39DFB6D8" w14:textId="77777777" w:rsidR="005B38C8" w:rsidRPr="005F1B26" w:rsidRDefault="005B38C8" w:rsidP="00493773">
            <w:pPr>
              <w:pStyle w:val="Tabletext"/>
              <w:spacing w:before="0" w:after="0"/>
              <w:rPr>
                <w:sz w:val="24"/>
              </w:rPr>
            </w:pPr>
            <w:r w:rsidRPr="005F1B26">
              <w:rPr>
                <w:sz w:val="24"/>
              </w:rPr>
              <w:t>Potential to encounter agitated customers</w:t>
            </w:r>
          </w:p>
        </w:tc>
        <w:sdt>
          <w:sdtPr>
            <w:rPr>
              <w:sz w:val="24"/>
              <w:szCs w:val="24"/>
            </w:rPr>
            <w:id w:val="407194591"/>
            <w:placeholder>
              <w:docPart w:val="C5F7DA8DA3284DBFB1E6B486EEF582E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765781" w14:textId="77777777" w:rsidR="005B38C8" w:rsidRPr="005F1B26" w:rsidRDefault="00201CA5" w:rsidP="00493773">
                <w:pPr>
                  <w:pStyle w:val="Tabletext"/>
                  <w:spacing w:before="0" w:after="0"/>
                  <w:jc w:val="center"/>
                  <w:rPr>
                    <w:sz w:val="24"/>
                  </w:rPr>
                </w:pPr>
                <w:r>
                  <w:rPr>
                    <w:sz w:val="24"/>
                    <w:szCs w:val="24"/>
                  </w:rPr>
                  <w:t>Occasionally</w:t>
                </w:r>
              </w:p>
            </w:tc>
          </w:sdtContent>
        </w:sdt>
      </w:tr>
      <w:tr w:rsidR="003B7B87" w:rsidRPr="00311AE8" w14:paraId="1718041A" w14:textId="77777777" w:rsidTr="00442939">
        <w:trPr>
          <w:trHeight w:val="283"/>
        </w:trPr>
        <w:tc>
          <w:tcPr>
            <w:tcW w:w="6912" w:type="dxa"/>
            <w:vAlign w:val="center"/>
          </w:tcPr>
          <w:p w14:paraId="6ACE4226" w14:textId="77777777" w:rsidR="003B7B87" w:rsidRPr="005F1B26" w:rsidRDefault="003B7B87" w:rsidP="00493773">
            <w:pPr>
              <w:pStyle w:val="Tabletext"/>
              <w:spacing w:before="0" w:after="0"/>
              <w:rPr>
                <w:sz w:val="24"/>
              </w:rPr>
            </w:pPr>
            <w:r w:rsidRPr="005F1B26">
              <w:rPr>
                <w:sz w:val="24"/>
              </w:rPr>
              <w:t>Exposure to potentially distressing case material</w:t>
            </w:r>
          </w:p>
        </w:tc>
        <w:sdt>
          <w:sdtPr>
            <w:rPr>
              <w:sz w:val="24"/>
              <w:szCs w:val="24"/>
            </w:rPr>
            <w:id w:val="182894372"/>
            <w:placeholder>
              <w:docPart w:val="9920D6266DFB457490D0481BAE5B7B7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CCA664" w14:textId="3BD3B39C" w:rsidR="003B7B87" w:rsidRPr="005F1B26" w:rsidRDefault="00376469" w:rsidP="00493773">
                <w:pPr>
                  <w:pStyle w:val="Tabletext"/>
                  <w:spacing w:before="0" w:after="0"/>
                  <w:jc w:val="center"/>
                  <w:rPr>
                    <w:sz w:val="24"/>
                    <w:szCs w:val="24"/>
                  </w:rPr>
                </w:pPr>
                <w:r>
                  <w:rPr>
                    <w:sz w:val="24"/>
                    <w:szCs w:val="24"/>
                  </w:rPr>
                  <w:t>Never</w:t>
                </w:r>
              </w:p>
            </w:tc>
          </w:sdtContent>
        </w:sdt>
      </w:tr>
    </w:tbl>
    <w:p w14:paraId="0F620EA6" w14:textId="77777777" w:rsidR="002A43D2" w:rsidRDefault="002A43D2" w:rsidP="00493773">
      <w:pPr>
        <w:spacing w:after="0"/>
        <w:rPr>
          <w:sz w:val="4"/>
        </w:rPr>
      </w:pPr>
    </w:p>
    <w:p w14:paraId="3FD8A86F"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E8728EE" w14:textId="77777777" w:rsidTr="00493773">
        <w:trPr>
          <w:trHeight w:val="454"/>
        </w:trPr>
        <w:tc>
          <w:tcPr>
            <w:tcW w:w="6912" w:type="dxa"/>
            <w:shd w:val="clear" w:color="auto" w:fill="DEEAF6" w:themeFill="accent1" w:themeFillTint="33"/>
            <w:vAlign w:val="center"/>
          </w:tcPr>
          <w:p w14:paraId="75C271A7"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3F8F10E0" w14:textId="77777777" w:rsidR="005B38C8" w:rsidRPr="00DA4EF8" w:rsidRDefault="00493773" w:rsidP="00493773">
            <w:pPr>
              <w:pStyle w:val="Tableheading"/>
              <w:jc w:val="center"/>
            </w:pPr>
            <w:r>
              <w:t>FREQUENCY</w:t>
            </w:r>
          </w:p>
        </w:tc>
      </w:tr>
      <w:tr w:rsidR="005B38C8" w:rsidRPr="005A754D" w14:paraId="62B2A9F0" w14:textId="77777777" w:rsidTr="00442939">
        <w:trPr>
          <w:trHeight w:val="283"/>
        </w:trPr>
        <w:tc>
          <w:tcPr>
            <w:tcW w:w="6912" w:type="dxa"/>
            <w:vAlign w:val="center"/>
          </w:tcPr>
          <w:p w14:paraId="523A1E35"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16B8E4AE4C1C47E6AA10579741EDD3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A5B8E3" w14:textId="2A60A376" w:rsidR="005B38C8" w:rsidRPr="00493773" w:rsidRDefault="00376469" w:rsidP="00715C75">
                <w:pPr>
                  <w:pStyle w:val="Tabletext"/>
                  <w:spacing w:before="0" w:after="0"/>
                  <w:jc w:val="center"/>
                  <w:rPr>
                    <w:sz w:val="24"/>
                  </w:rPr>
                </w:pPr>
                <w:r>
                  <w:rPr>
                    <w:sz w:val="24"/>
                    <w:szCs w:val="24"/>
                  </w:rPr>
                  <w:t>Frequently</w:t>
                </w:r>
              </w:p>
            </w:tc>
          </w:sdtContent>
        </w:sdt>
      </w:tr>
      <w:tr w:rsidR="005B38C8" w:rsidRPr="005A754D" w14:paraId="2C3209AB" w14:textId="77777777" w:rsidTr="00442939">
        <w:trPr>
          <w:trHeight w:val="283"/>
        </w:trPr>
        <w:tc>
          <w:tcPr>
            <w:tcW w:w="6912" w:type="dxa"/>
            <w:vAlign w:val="center"/>
          </w:tcPr>
          <w:p w14:paraId="61972D54" w14:textId="77777777" w:rsidR="005B38C8" w:rsidRDefault="00D25B82" w:rsidP="00493773">
            <w:pPr>
              <w:pStyle w:val="Tabletext"/>
              <w:spacing w:before="0" w:after="0"/>
              <w:rPr>
                <w:i/>
                <w:color w:val="0070C0"/>
                <w:sz w:val="24"/>
              </w:rPr>
            </w:pPr>
            <w:r>
              <w:rPr>
                <w:sz w:val="24"/>
              </w:rPr>
              <w:t>Personal Protective Equipment (</w:t>
            </w:r>
            <w:r w:rsidR="005B38C8" w:rsidRPr="00493773">
              <w:rPr>
                <w:sz w:val="24"/>
              </w:rPr>
              <w:t>PPE</w:t>
            </w:r>
            <w:r>
              <w:rPr>
                <w:sz w:val="24"/>
              </w:rPr>
              <w:t>)</w:t>
            </w:r>
            <w:r w:rsidR="005B38C8" w:rsidRPr="00493773">
              <w:rPr>
                <w:sz w:val="24"/>
              </w:rPr>
              <w:t xml:space="preserve"> required </w:t>
            </w:r>
          </w:p>
          <w:p w14:paraId="0E93C68C" w14:textId="4D52646C" w:rsidR="00376469" w:rsidRDefault="00376469" w:rsidP="00493773">
            <w:pPr>
              <w:pStyle w:val="Tabletext"/>
              <w:spacing w:before="0" w:after="0"/>
              <w:rPr>
                <w:i/>
                <w:color w:val="0070C0"/>
                <w:sz w:val="24"/>
              </w:rPr>
            </w:pPr>
            <w:r>
              <w:rPr>
                <w:i/>
                <w:color w:val="0070C0"/>
                <w:sz w:val="24"/>
              </w:rPr>
              <w:t xml:space="preserve">High visibility clothing and steel capped shoes </w:t>
            </w:r>
            <w:proofErr w:type="gramStart"/>
            <w:r>
              <w:rPr>
                <w:i/>
                <w:color w:val="0070C0"/>
                <w:sz w:val="24"/>
              </w:rPr>
              <w:t>at all times</w:t>
            </w:r>
            <w:proofErr w:type="gramEnd"/>
          </w:p>
          <w:p w14:paraId="4C0079DA" w14:textId="77777777" w:rsidR="00376469" w:rsidRDefault="00376469" w:rsidP="00493773">
            <w:pPr>
              <w:pStyle w:val="Tabletext"/>
              <w:spacing w:before="0" w:after="0"/>
              <w:rPr>
                <w:i/>
                <w:color w:val="0070C0"/>
                <w:sz w:val="24"/>
              </w:rPr>
            </w:pPr>
            <w:r>
              <w:rPr>
                <w:i/>
                <w:color w:val="0070C0"/>
                <w:sz w:val="24"/>
              </w:rPr>
              <w:t>Use of harnesses when operating at heights</w:t>
            </w:r>
          </w:p>
          <w:p w14:paraId="69DB0F0C" w14:textId="77777777" w:rsidR="00376469" w:rsidRDefault="00376469" w:rsidP="00493773">
            <w:pPr>
              <w:pStyle w:val="Tabletext"/>
              <w:spacing w:before="0" w:after="0"/>
              <w:rPr>
                <w:i/>
                <w:color w:val="0070C0"/>
                <w:sz w:val="24"/>
              </w:rPr>
            </w:pPr>
            <w:r>
              <w:rPr>
                <w:i/>
                <w:color w:val="0070C0"/>
                <w:sz w:val="24"/>
              </w:rPr>
              <w:t>Safety glasses, ear protection, hard hats and masks when required</w:t>
            </w:r>
          </w:p>
          <w:p w14:paraId="7B2E5558" w14:textId="56105181" w:rsidR="00376469" w:rsidRPr="00493773" w:rsidRDefault="00376469" w:rsidP="00493773">
            <w:pPr>
              <w:pStyle w:val="Tabletext"/>
              <w:spacing w:before="0" w:after="0"/>
              <w:rPr>
                <w:sz w:val="24"/>
              </w:rPr>
            </w:pPr>
            <w:r>
              <w:rPr>
                <w:i/>
                <w:color w:val="0070C0"/>
                <w:sz w:val="24"/>
              </w:rPr>
              <w:t>Other PPE when required due to the nature of the duties of the role.</w:t>
            </w:r>
          </w:p>
        </w:tc>
        <w:sdt>
          <w:sdtPr>
            <w:rPr>
              <w:sz w:val="24"/>
              <w:szCs w:val="24"/>
            </w:rPr>
            <w:id w:val="407194593"/>
            <w:placeholder>
              <w:docPart w:val="9AA6545F05124802A1DC0B616AE5A0C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B8D0628" w14:textId="34EEDF3C" w:rsidR="005B38C8" w:rsidRPr="00493773" w:rsidRDefault="00376469" w:rsidP="00715C75">
                <w:pPr>
                  <w:pStyle w:val="Tabletext"/>
                  <w:spacing w:before="0" w:after="0"/>
                  <w:jc w:val="center"/>
                  <w:rPr>
                    <w:sz w:val="24"/>
                  </w:rPr>
                </w:pPr>
                <w:r>
                  <w:rPr>
                    <w:sz w:val="24"/>
                    <w:szCs w:val="24"/>
                  </w:rPr>
                  <w:t>Frequently</w:t>
                </w:r>
              </w:p>
            </w:tc>
          </w:sdtContent>
        </w:sdt>
      </w:tr>
    </w:tbl>
    <w:p w14:paraId="16A9B67F"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DA0F2" w14:textId="77777777" w:rsidR="00AA6715" w:rsidRDefault="00AA6715" w:rsidP="00456927">
      <w:pPr>
        <w:spacing w:after="0"/>
      </w:pPr>
      <w:r>
        <w:separator/>
      </w:r>
    </w:p>
  </w:endnote>
  <w:endnote w:type="continuationSeparator" w:id="0">
    <w:p w14:paraId="6AB8EA00" w14:textId="77777777" w:rsidR="00AA6715" w:rsidRDefault="00AA6715"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HFRJS+Calibri">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C6B7"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68921991"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4F77"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0F4C8CEF"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105080" w14:textId="77777777" w:rsidR="00AA6715" w:rsidRDefault="00AA6715" w:rsidP="00456927">
      <w:pPr>
        <w:spacing w:after="0"/>
      </w:pPr>
      <w:r>
        <w:separator/>
      </w:r>
    </w:p>
  </w:footnote>
  <w:footnote w:type="continuationSeparator" w:id="0">
    <w:p w14:paraId="1AAB722C" w14:textId="77777777" w:rsidR="00AA6715" w:rsidRDefault="00AA6715"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F2A0F"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797D2E8E"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7EB53"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C804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81278D0"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629EB"/>
    <w:multiLevelType w:val="hybridMultilevel"/>
    <w:tmpl w:val="8D4625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17AEAC"/>
    <w:multiLevelType w:val="hybridMultilevel"/>
    <w:tmpl w:val="128E389E"/>
    <w:lvl w:ilvl="0" w:tplc="66843AF6">
      <w:start w:val="1"/>
      <w:numFmt w:val="bullet"/>
      <w:lvlText w:val=""/>
      <w:lvlJc w:val="left"/>
      <w:pPr>
        <w:ind w:left="720" w:hanging="360"/>
      </w:pPr>
      <w:rPr>
        <w:rFonts w:ascii="Symbol" w:hAnsi="Symbol" w:hint="default"/>
      </w:rPr>
    </w:lvl>
    <w:lvl w:ilvl="1" w:tplc="83A026A6">
      <w:start w:val="1"/>
      <w:numFmt w:val="bullet"/>
      <w:lvlText w:val="o"/>
      <w:lvlJc w:val="left"/>
      <w:pPr>
        <w:ind w:left="1440" w:hanging="360"/>
      </w:pPr>
      <w:rPr>
        <w:rFonts w:ascii="Courier New" w:hAnsi="Courier New" w:hint="default"/>
      </w:rPr>
    </w:lvl>
    <w:lvl w:ilvl="2" w:tplc="0C5A4AD2">
      <w:start w:val="1"/>
      <w:numFmt w:val="bullet"/>
      <w:lvlText w:val=""/>
      <w:lvlJc w:val="left"/>
      <w:pPr>
        <w:ind w:left="2160" w:hanging="360"/>
      </w:pPr>
      <w:rPr>
        <w:rFonts w:ascii="Wingdings" w:hAnsi="Wingdings" w:hint="default"/>
      </w:rPr>
    </w:lvl>
    <w:lvl w:ilvl="3" w:tplc="C9CE968A">
      <w:start w:val="1"/>
      <w:numFmt w:val="bullet"/>
      <w:lvlText w:val=""/>
      <w:lvlJc w:val="left"/>
      <w:pPr>
        <w:ind w:left="2880" w:hanging="360"/>
      </w:pPr>
      <w:rPr>
        <w:rFonts w:ascii="Symbol" w:hAnsi="Symbol" w:hint="default"/>
      </w:rPr>
    </w:lvl>
    <w:lvl w:ilvl="4" w:tplc="997CC760">
      <w:start w:val="1"/>
      <w:numFmt w:val="bullet"/>
      <w:lvlText w:val="o"/>
      <w:lvlJc w:val="left"/>
      <w:pPr>
        <w:ind w:left="3600" w:hanging="360"/>
      </w:pPr>
      <w:rPr>
        <w:rFonts w:ascii="Courier New" w:hAnsi="Courier New" w:hint="default"/>
      </w:rPr>
    </w:lvl>
    <w:lvl w:ilvl="5" w:tplc="34AAD4CC">
      <w:start w:val="1"/>
      <w:numFmt w:val="bullet"/>
      <w:lvlText w:val=""/>
      <w:lvlJc w:val="left"/>
      <w:pPr>
        <w:ind w:left="4320" w:hanging="360"/>
      </w:pPr>
      <w:rPr>
        <w:rFonts w:ascii="Wingdings" w:hAnsi="Wingdings" w:hint="default"/>
      </w:rPr>
    </w:lvl>
    <w:lvl w:ilvl="6" w:tplc="5804E3EA">
      <w:start w:val="1"/>
      <w:numFmt w:val="bullet"/>
      <w:lvlText w:val=""/>
      <w:lvlJc w:val="left"/>
      <w:pPr>
        <w:ind w:left="5040" w:hanging="360"/>
      </w:pPr>
      <w:rPr>
        <w:rFonts w:ascii="Symbol" w:hAnsi="Symbol" w:hint="default"/>
      </w:rPr>
    </w:lvl>
    <w:lvl w:ilvl="7" w:tplc="4754ADB6">
      <w:start w:val="1"/>
      <w:numFmt w:val="bullet"/>
      <w:lvlText w:val="o"/>
      <w:lvlJc w:val="left"/>
      <w:pPr>
        <w:ind w:left="5760" w:hanging="360"/>
      </w:pPr>
      <w:rPr>
        <w:rFonts w:ascii="Courier New" w:hAnsi="Courier New" w:hint="default"/>
      </w:rPr>
    </w:lvl>
    <w:lvl w:ilvl="8" w:tplc="A0BAAC88">
      <w:start w:val="1"/>
      <w:numFmt w:val="bullet"/>
      <w:lvlText w:val=""/>
      <w:lvlJc w:val="left"/>
      <w:pPr>
        <w:ind w:left="6480" w:hanging="360"/>
      </w:pPr>
      <w:rPr>
        <w:rFonts w:ascii="Wingdings" w:hAnsi="Wingdings" w:hint="default"/>
      </w:rPr>
    </w:lvl>
  </w:abstractNum>
  <w:abstractNum w:abstractNumId="4" w15:restartNumberingAfterBreak="0">
    <w:nsid w:val="0C9C718D"/>
    <w:multiLevelType w:val="hybridMultilevel"/>
    <w:tmpl w:val="1EFE565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129174A8"/>
    <w:multiLevelType w:val="hybridMultilevel"/>
    <w:tmpl w:val="4216C6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6624C6"/>
    <w:multiLevelType w:val="hybridMultilevel"/>
    <w:tmpl w:val="F4AE7AB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CFE6A60"/>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232452E5"/>
    <w:multiLevelType w:val="hybridMultilevel"/>
    <w:tmpl w:val="BC4AD8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ACA515E"/>
    <w:multiLevelType w:val="hybridMultilevel"/>
    <w:tmpl w:val="CB5E4C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9164A19"/>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7" w15:restartNumberingAfterBreak="0">
    <w:nsid w:val="39676000"/>
    <w:multiLevelType w:val="hybridMultilevel"/>
    <w:tmpl w:val="1F6E15F2"/>
    <w:lvl w:ilvl="0" w:tplc="C3FAFBBC">
      <w:start w:val="1"/>
      <w:numFmt w:val="decimal"/>
      <w:lvlText w:val="%1."/>
      <w:lvlJc w:val="left"/>
      <w:pPr>
        <w:ind w:left="786" w:hanging="36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8"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9" w15:restartNumberingAfterBreak="0">
    <w:nsid w:val="3CC62643"/>
    <w:multiLevelType w:val="hybridMultilevel"/>
    <w:tmpl w:val="09CC2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1" w15:restartNumberingAfterBreak="0">
    <w:nsid w:val="3F9D2B24"/>
    <w:multiLevelType w:val="hybridMultilevel"/>
    <w:tmpl w:val="708E80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27652C"/>
    <w:multiLevelType w:val="hybridMultilevel"/>
    <w:tmpl w:val="2236F1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585508C8"/>
    <w:multiLevelType w:val="hybridMultilevel"/>
    <w:tmpl w:val="0BEA94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E8E3E5D"/>
    <w:multiLevelType w:val="hybridMultilevel"/>
    <w:tmpl w:val="448E5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0" w15:restartNumberingAfterBreak="0">
    <w:nsid w:val="601309F4"/>
    <w:multiLevelType w:val="hybridMultilevel"/>
    <w:tmpl w:val="0D188F20"/>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1"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5F125A5"/>
    <w:multiLevelType w:val="hybridMultilevel"/>
    <w:tmpl w:val="BE508B20"/>
    <w:lvl w:ilvl="0" w:tplc="F130745A">
      <w:start w:val="1"/>
      <w:numFmt w:val="bullet"/>
      <w:lvlText w:val=""/>
      <w:lvlJc w:val="left"/>
      <w:pPr>
        <w:ind w:left="720" w:hanging="360"/>
      </w:pPr>
      <w:rPr>
        <w:rFonts w:ascii="Symbol" w:hAnsi="Symbol" w:hint="default"/>
      </w:rPr>
    </w:lvl>
    <w:lvl w:ilvl="1" w:tplc="096E3F3A">
      <w:start w:val="1"/>
      <w:numFmt w:val="bullet"/>
      <w:lvlText w:val="o"/>
      <w:lvlJc w:val="left"/>
      <w:pPr>
        <w:ind w:left="1440" w:hanging="360"/>
      </w:pPr>
      <w:rPr>
        <w:rFonts w:ascii="Courier New" w:hAnsi="Courier New" w:hint="default"/>
      </w:rPr>
    </w:lvl>
    <w:lvl w:ilvl="2" w:tplc="1BC82E56">
      <w:start w:val="1"/>
      <w:numFmt w:val="bullet"/>
      <w:lvlText w:val=""/>
      <w:lvlJc w:val="left"/>
      <w:pPr>
        <w:ind w:left="2160" w:hanging="360"/>
      </w:pPr>
      <w:rPr>
        <w:rFonts w:ascii="Wingdings" w:hAnsi="Wingdings" w:hint="default"/>
      </w:rPr>
    </w:lvl>
    <w:lvl w:ilvl="3" w:tplc="0AA49EB2">
      <w:start w:val="1"/>
      <w:numFmt w:val="bullet"/>
      <w:lvlText w:val=""/>
      <w:lvlJc w:val="left"/>
      <w:pPr>
        <w:ind w:left="2880" w:hanging="360"/>
      </w:pPr>
      <w:rPr>
        <w:rFonts w:ascii="Symbol" w:hAnsi="Symbol" w:hint="default"/>
      </w:rPr>
    </w:lvl>
    <w:lvl w:ilvl="4" w:tplc="8EA2461A">
      <w:start w:val="1"/>
      <w:numFmt w:val="bullet"/>
      <w:lvlText w:val="o"/>
      <w:lvlJc w:val="left"/>
      <w:pPr>
        <w:ind w:left="3600" w:hanging="360"/>
      </w:pPr>
      <w:rPr>
        <w:rFonts w:ascii="Courier New" w:hAnsi="Courier New" w:hint="default"/>
      </w:rPr>
    </w:lvl>
    <w:lvl w:ilvl="5" w:tplc="A72A778E">
      <w:start w:val="1"/>
      <w:numFmt w:val="bullet"/>
      <w:lvlText w:val=""/>
      <w:lvlJc w:val="left"/>
      <w:pPr>
        <w:ind w:left="4320" w:hanging="360"/>
      </w:pPr>
      <w:rPr>
        <w:rFonts w:ascii="Wingdings" w:hAnsi="Wingdings" w:hint="default"/>
      </w:rPr>
    </w:lvl>
    <w:lvl w:ilvl="6" w:tplc="FF7E162C">
      <w:start w:val="1"/>
      <w:numFmt w:val="bullet"/>
      <w:lvlText w:val=""/>
      <w:lvlJc w:val="left"/>
      <w:pPr>
        <w:ind w:left="5040" w:hanging="360"/>
      </w:pPr>
      <w:rPr>
        <w:rFonts w:ascii="Symbol" w:hAnsi="Symbol" w:hint="default"/>
      </w:rPr>
    </w:lvl>
    <w:lvl w:ilvl="7" w:tplc="0E541D74">
      <w:start w:val="1"/>
      <w:numFmt w:val="bullet"/>
      <w:lvlText w:val="o"/>
      <w:lvlJc w:val="left"/>
      <w:pPr>
        <w:ind w:left="5760" w:hanging="360"/>
      </w:pPr>
      <w:rPr>
        <w:rFonts w:ascii="Courier New" w:hAnsi="Courier New" w:hint="default"/>
      </w:rPr>
    </w:lvl>
    <w:lvl w:ilvl="8" w:tplc="73B462D2">
      <w:start w:val="1"/>
      <w:numFmt w:val="bullet"/>
      <w:lvlText w:val=""/>
      <w:lvlJc w:val="left"/>
      <w:pPr>
        <w:ind w:left="6480" w:hanging="360"/>
      </w:pPr>
      <w:rPr>
        <w:rFonts w:ascii="Wingdings" w:hAnsi="Wingdings" w:hint="default"/>
      </w:rPr>
    </w:lvl>
  </w:abstractNum>
  <w:abstractNum w:abstractNumId="34"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8F40157"/>
    <w:multiLevelType w:val="hybridMultilevel"/>
    <w:tmpl w:val="50FE7B7E"/>
    <w:lvl w:ilvl="0" w:tplc="200E2ADE">
      <w:start w:val="1"/>
      <w:numFmt w:val="bullet"/>
      <w:lvlText w:val=""/>
      <w:lvlJc w:val="left"/>
      <w:pPr>
        <w:ind w:left="720" w:hanging="360"/>
      </w:pPr>
      <w:rPr>
        <w:rFonts w:ascii="Symbol" w:hAnsi="Symbol" w:hint="default"/>
      </w:rPr>
    </w:lvl>
    <w:lvl w:ilvl="1" w:tplc="E5B25BC2">
      <w:start w:val="1"/>
      <w:numFmt w:val="bullet"/>
      <w:lvlText w:val="o"/>
      <w:lvlJc w:val="left"/>
      <w:pPr>
        <w:ind w:left="1440" w:hanging="360"/>
      </w:pPr>
      <w:rPr>
        <w:rFonts w:ascii="Courier New" w:hAnsi="Courier New" w:hint="default"/>
      </w:rPr>
    </w:lvl>
    <w:lvl w:ilvl="2" w:tplc="BB729624">
      <w:start w:val="1"/>
      <w:numFmt w:val="bullet"/>
      <w:lvlText w:val=""/>
      <w:lvlJc w:val="left"/>
      <w:pPr>
        <w:ind w:left="2160" w:hanging="360"/>
      </w:pPr>
      <w:rPr>
        <w:rFonts w:ascii="Wingdings" w:hAnsi="Wingdings" w:hint="default"/>
      </w:rPr>
    </w:lvl>
    <w:lvl w:ilvl="3" w:tplc="71AC44F8">
      <w:start w:val="1"/>
      <w:numFmt w:val="bullet"/>
      <w:lvlText w:val=""/>
      <w:lvlJc w:val="left"/>
      <w:pPr>
        <w:ind w:left="2880" w:hanging="360"/>
      </w:pPr>
      <w:rPr>
        <w:rFonts w:ascii="Symbol" w:hAnsi="Symbol" w:hint="default"/>
      </w:rPr>
    </w:lvl>
    <w:lvl w:ilvl="4" w:tplc="48369E2A">
      <w:start w:val="1"/>
      <w:numFmt w:val="bullet"/>
      <w:lvlText w:val="o"/>
      <w:lvlJc w:val="left"/>
      <w:pPr>
        <w:ind w:left="3600" w:hanging="360"/>
      </w:pPr>
      <w:rPr>
        <w:rFonts w:ascii="Courier New" w:hAnsi="Courier New" w:hint="default"/>
      </w:rPr>
    </w:lvl>
    <w:lvl w:ilvl="5" w:tplc="5C709AD6">
      <w:start w:val="1"/>
      <w:numFmt w:val="bullet"/>
      <w:lvlText w:val=""/>
      <w:lvlJc w:val="left"/>
      <w:pPr>
        <w:ind w:left="4320" w:hanging="360"/>
      </w:pPr>
      <w:rPr>
        <w:rFonts w:ascii="Wingdings" w:hAnsi="Wingdings" w:hint="default"/>
      </w:rPr>
    </w:lvl>
    <w:lvl w:ilvl="6" w:tplc="87CC156C">
      <w:start w:val="1"/>
      <w:numFmt w:val="bullet"/>
      <w:lvlText w:val=""/>
      <w:lvlJc w:val="left"/>
      <w:pPr>
        <w:ind w:left="5040" w:hanging="360"/>
      </w:pPr>
      <w:rPr>
        <w:rFonts w:ascii="Symbol" w:hAnsi="Symbol" w:hint="default"/>
      </w:rPr>
    </w:lvl>
    <w:lvl w:ilvl="7" w:tplc="113EBB98">
      <w:start w:val="1"/>
      <w:numFmt w:val="bullet"/>
      <w:lvlText w:val="o"/>
      <w:lvlJc w:val="left"/>
      <w:pPr>
        <w:ind w:left="5760" w:hanging="360"/>
      </w:pPr>
      <w:rPr>
        <w:rFonts w:ascii="Courier New" w:hAnsi="Courier New" w:hint="default"/>
      </w:rPr>
    </w:lvl>
    <w:lvl w:ilvl="8" w:tplc="63ECE83E">
      <w:start w:val="1"/>
      <w:numFmt w:val="bullet"/>
      <w:lvlText w:val=""/>
      <w:lvlJc w:val="left"/>
      <w:pPr>
        <w:ind w:left="6480" w:hanging="360"/>
      </w:pPr>
      <w:rPr>
        <w:rFonts w:ascii="Wingdings" w:hAnsi="Wingdings" w:hint="default"/>
      </w:rPr>
    </w:lvl>
  </w:abstractNum>
  <w:abstractNum w:abstractNumId="36" w15:restartNumberingAfterBreak="0">
    <w:nsid w:val="690B0E3C"/>
    <w:multiLevelType w:val="hybridMultilevel"/>
    <w:tmpl w:val="8EA835E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2270899"/>
    <w:multiLevelType w:val="singleLevel"/>
    <w:tmpl w:val="0C09000F"/>
    <w:lvl w:ilvl="0">
      <w:start w:val="1"/>
      <w:numFmt w:val="decimal"/>
      <w:lvlText w:val="%1."/>
      <w:lvlJc w:val="left"/>
      <w:pPr>
        <w:ind w:left="360" w:hanging="360"/>
      </w:pPr>
    </w:lvl>
  </w:abstractNum>
  <w:abstractNum w:abstractNumId="38" w15:restartNumberingAfterBreak="0">
    <w:nsid w:val="7A4917EE"/>
    <w:multiLevelType w:val="hybridMultilevel"/>
    <w:tmpl w:val="7FC8A7EA"/>
    <w:lvl w:ilvl="0" w:tplc="26BA21F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DD6445A"/>
    <w:multiLevelType w:val="hybridMultilevel"/>
    <w:tmpl w:val="14FC87A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EFF47EE"/>
    <w:multiLevelType w:val="hybridMultilevel"/>
    <w:tmpl w:val="98AC9E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F1E782A"/>
    <w:multiLevelType w:val="hybridMultilevel"/>
    <w:tmpl w:val="7E7AA0C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4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3" w15:restartNumberingAfterBreak="0">
    <w:nsid w:val="7F9E3115"/>
    <w:multiLevelType w:val="hybridMultilevel"/>
    <w:tmpl w:val="122458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89251192">
    <w:abstractNumId w:val="18"/>
  </w:num>
  <w:num w:numId="2" w16cid:durableId="883448368">
    <w:abstractNumId w:val="18"/>
  </w:num>
  <w:num w:numId="3" w16cid:durableId="119885086">
    <w:abstractNumId w:val="20"/>
  </w:num>
  <w:num w:numId="4" w16cid:durableId="1636064169">
    <w:abstractNumId w:val="18"/>
  </w:num>
  <w:num w:numId="5" w16cid:durableId="68967114">
    <w:abstractNumId w:val="20"/>
  </w:num>
  <w:num w:numId="6" w16cid:durableId="2056270246">
    <w:abstractNumId w:val="2"/>
  </w:num>
  <w:num w:numId="7" w16cid:durableId="2015763606">
    <w:abstractNumId w:val="0"/>
  </w:num>
  <w:num w:numId="8" w16cid:durableId="1512183210">
    <w:abstractNumId w:val="22"/>
  </w:num>
  <w:num w:numId="9" w16cid:durableId="1175072439">
    <w:abstractNumId w:val="26"/>
  </w:num>
  <w:num w:numId="10" w16cid:durableId="480537989">
    <w:abstractNumId w:val="12"/>
  </w:num>
  <w:num w:numId="11" w16cid:durableId="604849752">
    <w:abstractNumId w:val="34"/>
  </w:num>
  <w:num w:numId="12" w16cid:durableId="316690381">
    <w:abstractNumId w:val="7"/>
  </w:num>
  <w:num w:numId="13" w16cid:durableId="447697212">
    <w:abstractNumId w:val="32"/>
  </w:num>
  <w:num w:numId="14" w16cid:durableId="204681721">
    <w:abstractNumId w:val="11"/>
  </w:num>
  <w:num w:numId="15" w16cid:durableId="1725058110">
    <w:abstractNumId w:val="42"/>
  </w:num>
  <w:num w:numId="16" w16cid:durableId="1392851366">
    <w:abstractNumId w:val="37"/>
  </w:num>
  <w:num w:numId="17" w16cid:durableId="929890445">
    <w:abstractNumId w:val="6"/>
  </w:num>
  <w:num w:numId="18" w16cid:durableId="119425039">
    <w:abstractNumId w:val="31"/>
  </w:num>
  <w:num w:numId="19" w16cid:durableId="742337251">
    <w:abstractNumId w:val="29"/>
  </w:num>
  <w:num w:numId="20" w16cid:durableId="1304002211">
    <w:abstractNumId w:val="25"/>
  </w:num>
  <w:num w:numId="21" w16cid:durableId="312874316">
    <w:abstractNumId w:val="9"/>
  </w:num>
  <w:num w:numId="22" w16cid:durableId="664284924">
    <w:abstractNumId w:val="28"/>
  </w:num>
  <w:num w:numId="23" w16cid:durableId="275605597">
    <w:abstractNumId w:val="1"/>
  </w:num>
  <w:num w:numId="24" w16cid:durableId="888885168">
    <w:abstractNumId w:val="21"/>
  </w:num>
  <w:num w:numId="25" w16cid:durableId="1580795243">
    <w:abstractNumId w:val="14"/>
  </w:num>
  <w:num w:numId="26" w16cid:durableId="1822578995">
    <w:abstractNumId w:val="15"/>
  </w:num>
  <w:num w:numId="27" w16cid:durableId="2029138067">
    <w:abstractNumId w:val="39"/>
  </w:num>
  <w:num w:numId="28" w16cid:durableId="580913899">
    <w:abstractNumId w:val="16"/>
  </w:num>
  <w:num w:numId="29" w16cid:durableId="1437286939">
    <w:abstractNumId w:val="4"/>
  </w:num>
  <w:num w:numId="30" w16cid:durableId="1119564184">
    <w:abstractNumId w:val="5"/>
  </w:num>
  <w:num w:numId="31" w16cid:durableId="7105352">
    <w:abstractNumId w:val="30"/>
  </w:num>
  <w:num w:numId="32" w16cid:durableId="2067407528">
    <w:abstractNumId w:val="23"/>
  </w:num>
  <w:num w:numId="33" w16cid:durableId="1876774879">
    <w:abstractNumId w:val="27"/>
  </w:num>
  <w:num w:numId="34" w16cid:durableId="1736123946">
    <w:abstractNumId w:val="8"/>
  </w:num>
  <w:num w:numId="35" w16cid:durableId="124337497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48843006">
    <w:abstractNumId w:val="40"/>
  </w:num>
  <w:num w:numId="37" w16cid:durableId="1062950831">
    <w:abstractNumId w:val="24"/>
  </w:num>
  <w:num w:numId="38" w16cid:durableId="434638597">
    <w:abstractNumId w:val="43"/>
  </w:num>
  <w:num w:numId="39" w16cid:durableId="700980347">
    <w:abstractNumId w:val="13"/>
  </w:num>
  <w:num w:numId="40" w16cid:durableId="1836649328">
    <w:abstractNumId w:val="19"/>
  </w:num>
  <w:num w:numId="41" w16cid:durableId="924801596">
    <w:abstractNumId w:val="38"/>
  </w:num>
  <w:num w:numId="42" w16cid:durableId="1158421941">
    <w:abstractNumId w:val="10"/>
  </w:num>
  <w:num w:numId="43" w16cid:durableId="461389244">
    <w:abstractNumId w:val="17"/>
  </w:num>
  <w:num w:numId="44" w16cid:durableId="1339194880">
    <w:abstractNumId w:val="36"/>
  </w:num>
  <w:num w:numId="45" w16cid:durableId="3582450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6329510">
    <w:abstractNumId w:val="3"/>
  </w:num>
  <w:num w:numId="47" w16cid:durableId="2081515803">
    <w:abstractNumId w:val="33"/>
  </w:num>
  <w:num w:numId="48" w16cid:durableId="197348593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15"/>
    <w:rsid w:val="000021F5"/>
    <w:rsid w:val="000043CB"/>
    <w:rsid w:val="00005214"/>
    <w:rsid w:val="00006312"/>
    <w:rsid w:val="00015483"/>
    <w:rsid w:val="0001642D"/>
    <w:rsid w:val="00027AFD"/>
    <w:rsid w:val="00034905"/>
    <w:rsid w:val="00036182"/>
    <w:rsid w:val="00040CD3"/>
    <w:rsid w:val="00041257"/>
    <w:rsid w:val="00041A76"/>
    <w:rsid w:val="00044187"/>
    <w:rsid w:val="000456E0"/>
    <w:rsid w:val="00045D17"/>
    <w:rsid w:val="00051744"/>
    <w:rsid w:val="00057CF9"/>
    <w:rsid w:val="00061670"/>
    <w:rsid w:val="00066E31"/>
    <w:rsid w:val="00072674"/>
    <w:rsid w:val="00074DA8"/>
    <w:rsid w:val="00075C33"/>
    <w:rsid w:val="00083084"/>
    <w:rsid w:val="00090C5A"/>
    <w:rsid w:val="00093126"/>
    <w:rsid w:val="00094562"/>
    <w:rsid w:val="000A5186"/>
    <w:rsid w:val="000B1A53"/>
    <w:rsid w:val="000B622C"/>
    <w:rsid w:val="000C3654"/>
    <w:rsid w:val="000C452E"/>
    <w:rsid w:val="000E2939"/>
    <w:rsid w:val="000E639E"/>
    <w:rsid w:val="000F2684"/>
    <w:rsid w:val="000F2688"/>
    <w:rsid w:val="0010052B"/>
    <w:rsid w:val="00114CE0"/>
    <w:rsid w:val="00127312"/>
    <w:rsid w:val="001300C6"/>
    <w:rsid w:val="00141CF0"/>
    <w:rsid w:val="001429A6"/>
    <w:rsid w:val="001501F0"/>
    <w:rsid w:val="0015056D"/>
    <w:rsid w:val="001552C6"/>
    <w:rsid w:val="0015733A"/>
    <w:rsid w:val="00160D2A"/>
    <w:rsid w:val="001647FA"/>
    <w:rsid w:val="00166318"/>
    <w:rsid w:val="0016790E"/>
    <w:rsid w:val="0017224E"/>
    <w:rsid w:val="00173E02"/>
    <w:rsid w:val="0017746E"/>
    <w:rsid w:val="00183A2A"/>
    <w:rsid w:val="00185003"/>
    <w:rsid w:val="001872FC"/>
    <w:rsid w:val="001905C2"/>
    <w:rsid w:val="0019291B"/>
    <w:rsid w:val="001948AD"/>
    <w:rsid w:val="00196DC8"/>
    <w:rsid w:val="001A12DC"/>
    <w:rsid w:val="001A36F2"/>
    <w:rsid w:val="001B306F"/>
    <w:rsid w:val="001B4119"/>
    <w:rsid w:val="001C206E"/>
    <w:rsid w:val="001C74C9"/>
    <w:rsid w:val="001C7CEE"/>
    <w:rsid w:val="001D0161"/>
    <w:rsid w:val="001D0BB4"/>
    <w:rsid w:val="001D284A"/>
    <w:rsid w:val="001D2953"/>
    <w:rsid w:val="001E49C0"/>
    <w:rsid w:val="001E5640"/>
    <w:rsid w:val="001E5705"/>
    <w:rsid w:val="001F2C45"/>
    <w:rsid w:val="001F2CDE"/>
    <w:rsid w:val="001F76A4"/>
    <w:rsid w:val="002014E5"/>
    <w:rsid w:val="00201CA5"/>
    <w:rsid w:val="00204473"/>
    <w:rsid w:val="0020493E"/>
    <w:rsid w:val="002113B4"/>
    <w:rsid w:val="0021151E"/>
    <w:rsid w:val="00214732"/>
    <w:rsid w:val="00220092"/>
    <w:rsid w:val="0022484E"/>
    <w:rsid w:val="0022677F"/>
    <w:rsid w:val="0023024E"/>
    <w:rsid w:val="00231B57"/>
    <w:rsid w:val="0023640E"/>
    <w:rsid w:val="00243603"/>
    <w:rsid w:val="00250C36"/>
    <w:rsid w:val="00252449"/>
    <w:rsid w:val="0026001C"/>
    <w:rsid w:val="00262DEE"/>
    <w:rsid w:val="00264B4D"/>
    <w:rsid w:val="0027094B"/>
    <w:rsid w:val="00271701"/>
    <w:rsid w:val="00272F0B"/>
    <w:rsid w:val="002756D8"/>
    <w:rsid w:val="002840E6"/>
    <w:rsid w:val="00284D8B"/>
    <w:rsid w:val="00285B53"/>
    <w:rsid w:val="00290E50"/>
    <w:rsid w:val="00290FAD"/>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3365"/>
    <w:rsid w:val="002F69C3"/>
    <w:rsid w:val="0030208D"/>
    <w:rsid w:val="003020B5"/>
    <w:rsid w:val="00305A5F"/>
    <w:rsid w:val="00306ED0"/>
    <w:rsid w:val="0031523D"/>
    <w:rsid w:val="00316783"/>
    <w:rsid w:val="00326758"/>
    <w:rsid w:val="00327679"/>
    <w:rsid w:val="00334F25"/>
    <w:rsid w:val="0033768C"/>
    <w:rsid w:val="00344845"/>
    <w:rsid w:val="003461EF"/>
    <w:rsid w:val="00347432"/>
    <w:rsid w:val="00350170"/>
    <w:rsid w:val="0035537A"/>
    <w:rsid w:val="00356DD0"/>
    <w:rsid w:val="003660FD"/>
    <w:rsid w:val="00366983"/>
    <w:rsid w:val="00367C98"/>
    <w:rsid w:val="00373FED"/>
    <w:rsid w:val="003743B3"/>
    <w:rsid w:val="00376469"/>
    <w:rsid w:val="00380B22"/>
    <w:rsid w:val="00384332"/>
    <w:rsid w:val="003855DB"/>
    <w:rsid w:val="0039040A"/>
    <w:rsid w:val="00392AFC"/>
    <w:rsid w:val="003934D2"/>
    <w:rsid w:val="00394A89"/>
    <w:rsid w:val="003958AF"/>
    <w:rsid w:val="00395E36"/>
    <w:rsid w:val="003A3785"/>
    <w:rsid w:val="003B07BD"/>
    <w:rsid w:val="003B5CAC"/>
    <w:rsid w:val="003B7B87"/>
    <w:rsid w:val="003C6108"/>
    <w:rsid w:val="003C6256"/>
    <w:rsid w:val="003D422A"/>
    <w:rsid w:val="003E1DEC"/>
    <w:rsid w:val="00402D13"/>
    <w:rsid w:val="004061F4"/>
    <w:rsid w:val="00410BF0"/>
    <w:rsid w:val="004121AA"/>
    <w:rsid w:val="00423241"/>
    <w:rsid w:val="0042331E"/>
    <w:rsid w:val="00432969"/>
    <w:rsid w:val="00434524"/>
    <w:rsid w:val="0043559B"/>
    <w:rsid w:val="00437549"/>
    <w:rsid w:val="00440141"/>
    <w:rsid w:val="00440D74"/>
    <w:rsid w:val="00441286"/>
    <w:rsid w:val="00441ECC"/>
    <w:rsid w:val="00442939"/>
    <w:rsid w:val="004530AE"/>
    <w:rsid w:val="00455CDA"/>
    <w:rsid w:val="00456927"/>
    <w:rsid w:val="00461819"/>
    <w:rsid w:val="00464D35"/>
    <w:rsid w:val="00465358"/>
    <w:rsid w:val="00474D11"/>
    <w:rsid w:val="00475504"/>
    <w:rsid w:val="00480812"/>
    <w:rsid w:val="00481829"/>
    <w:rsid w:val="00481BE9"/>
    <w:rsid w:val="0048530A"/>
    <w:rsid w:val="00486402"/>
    <w:rsid w:val="00486ED4"/>
    <w:rsid w:val="00492EE9"/>
    <w:rsid w:val="00493773"/>
    <w:rsid w:val="00495B39"/>
    <w:rsid w:val="004A2C60"/>
    <w:rsid w:val="004A3822"/>
    <w:rsid w:val="004A5A47"/>
    <w:rsid w:val="004A7311"/>
    <w:rsid w:val="004B32D2"/>
    <w:rsid w:val="004C1716"/>
    <w:rsid w:val="004C6C23"/>
    <w:rsid w:val="004F2565"/>
    <w:rsid w:val="004F3F6F"/>
    <w:rsid w:val="004F4613"/>
    <w:rsid w:val="004F46AC"/>
    <w:rsid w:val="00505A6D"/>
    <w:rsid w:val="00507949"/>
    <w:rsid w:val="00514711"/>
    <w:rsid w:val="0052245D"/>
    <w:rsid w:val="0053083B"/>
    <w:rsid w:val="00536C34"/>
    <w:rsid w:val="00541C41"/>
    <w:rsid w:val="005466BD"/>
    <w:rsid w:val="0054727B"/>
    <w:rsid w:val="0055314F"/>
    <w:rsid w:val="0055729E"/>
    <w:rsid w:val="00561454"/>
    <w:rsid w:val="00573D58"/>
    <w:rsid w:val="00576FB9"/>
    <w:rsid w:val="00582863"/>
    <w:rsid w:val="0058419A"/>
    <w:rsid w:val="00584463"/>
    <w:rsid w:val="005861A6"/>
    <w:rsid w:val="00587DFD"/>
    <w:rsid w:val="005A0982"/>
    <w:rsid w:val="005A0F3B"/>
    <w:rsid w:val="005A5D64"/>
    <w:rsid w:val="005A70F8"/>
    <w:rsid w:val="005A7D9B"/>
    <w:rsid w:val="005B38C8"/>
    <w:rsid w:val="005B39D3"/>
    <w:rsid w:val="005B4948"/>
    <w:rsid w:val="005B56A8"/>
    <w:rsid w:val="005B7C35"/>
    <w:rsid w:val="005C290A"/>
    <w:rsid w:val="005C2940"/>
    <w:rsid w:val="005C2BFC"/>
    <w:rsid w:val="005C391C"/>
    <w:rsid w:val="005D4959"/>
    <w:rsid w:val="005D4EDB"/>
    <w:rsid w:val="005D5063"/>
    <w:rsid w:val="005E0077"/>
    <w:rsid w:val="005E2EBD"/>
    <w:rsid w:val="005E4E9D"/>
    <w:rsid w:val="005F1480"/>
    <w:rsid w:val="005F1A2B"/>
    <w:rsid w:val="005F1B26"/>
    <w:rsid w:val="00601827"/>
    <w:rsid w:val="006030D0"/>
    <w:rsid w:val="00604AD4"/>
    <w:rsid w:val="00604B5C"/>
    <w:rsid w:val="006055C3"/>
    <w:rsid w:val="00615D88"/>
    <w:rsid w:val="00621532"/>
    <w:rsid w:val="00622D9B"/>
    <w:rsid w:val="00626AEC"/>
    <w:rsid w:val="00634E13"/>
    <w:rsid w:val="006522B3"/>
    <w:rsid w:val="00653FBE"/>
    <w:rsid w:val="00655F07"/>
    <w:rsid w:val="00661329"/>
    <w:rsid w:val="006616A2"/>
    <w:rsid w:val="00665693"/>
    <w:rsid w:val="00666999"/>
    <w:rsid w:val="00676EE5"/>
    <w:rsid w:val="006822CC"/>
    <w:rsid w:val="00685107"/>
    <w:rsid w:val="006873BA"/>
    <w:rsid w:val="006912A5"/>
    <w:rsid w:val="0069634D"/>
    <w:rsid w:val="006A159D"/>
    <w:rsid w:val="006B5CD6"/>
    <w:rsid w:val="006C102C"/>
    <w:rsid w:val="006C3FCC"/>
    <w:rsid w:val="006C656E"/>
    <w:rsid w:val="006C7246"/>
    <w:rsid w:val="006C74CE"/>
    <w:rsid w:val="006E33A2"/>
    <w:rsid w:val="006E453E"/>
    <w:rsid w:val="006F09E8"/>
    <w:rsid w:val="007010FB"/>
    <w:rsid w:val="00701A46"/>
    <w:rsid w:val="007117A5"/>
    <w:rsid w:val="00712EF1"/>
    <w:rsid w:val="00715C75"/>
    <w:rsid w:val="00717B1B"/>
    <w:rsid w:val="0072498E"/>
    <w:rsid w:val="00725A09"/>
    <w:rsid w:val="00727237"/>
    <w:rsid w:val="007471D6"/>
    <w:rsid w:val="00753085"/>
    <w:rsid w:val="00755D85"/>
    <w:rsid w:val="00764EF4"/>
    <w:rsid w:val="00773ABF"/>
    <w:rsid w:val="007774E5"/>
    <w:rsid w:val="00796805"/>
    <w:rsid w:val="007B23B6"/>
    <w:rsid w:val="007B4877"/>
    <w:rsid w:val="007C029B"/>
    <w:rsid w:val="007C03C0"/>
    <w:rsid w:val="007C257B"/>
    <w:rsid w:val="007C40E2"/>
    <w:rsid w:val="007E23ED"/>
    <w:rsid w:val="007E315B"/>
    <w:rsid w:val="007E396F"/>
    <w:rsid w:val="007E3B64"/>
    <w:rsid w:val="007E4124"/>
    <w:rsid w:val="007F088F"/>
    <w:rsid w:val="007F332D"/>
    <w:rsid w:val="00801DAF"/>
    <w:rsid w:val="00802C7D"/>
    <w:rsid w:val="00810089"/>
    <w:rsid w:val="00814878"/>
    <w:rsid w:val="0081518C"/>
    <w:rsid w:val="00816ACF"/>
    <w:rsid w:val="00820354"/>
    <w:rsid w:val="00827843"/>
    <w:rsid w:val="0083183E"/>
    <w:rsid w:val="00833AD3"/>
    <w:rsid w:val="008343E7"/>
    <w:rsid w:val="00834D25"/>
    <w:rsid w:val="0083521F"/>
    <w:rsid w:val="00837006"/>
    <w:rsid w:val="00853027"/>
    <w:rsid w:val="0085512F"/>
    <w:rsid w:val="0085751D"/>
    <w:rsid w:val="00860D79"/>
    <w:rsid w:val="008612C8"/>
    <w:rsid w:val="00866BAF"/>
    <w:rsid w:val="008707DA"/>
    <w:rsid w:val="00876FB5"/>
    <w:rsid w:val="008778EF"/>
    <w:rsid w:val="00887553"/>
    <w:rsid w:val="008B22B1"/>
    <w:rsid w:val="008C40B5"/>
    <w:rsid w:val="008C4982"/>
    <w:rsid w:val="008C5432"/>
    <w:rsid w:val="008C5D8D"/>
    <w:rsid w:val="008D1EA2"/>
    <w:rsid w:val="008D3C9B"/>
    <w:rsid w:val="008E3ED7"/>
    <w:rsid w:val="008E4109"/>
    <w:rsid w:val="008E5749"/>
    <w:rsid w:val="008E704D"/>
    <w:rsid w:val="008F0135"/>
    <w:rsid w:val="008F29AC"/>
    <w:rsid w:val="008F53EF"/>
    <w:rsid w:val="008F78B3"/>
    <w:rsid w:val="009020BE"/>
    <w:rsid w:val="00910A68"/>
    <w:rsid w:val="0091264C"/>
    <w:rsid w:val="00914F3E"/>
    <w:rsid w:val="0091504C"/>
    <w:rsid w:val="00916859"/>
    <w:rsid w:val="00917324"/>
    <w:rsid w:val="00917A43"/>
    <w:rsid w:val="00917AED"/>
    <w:rsid w:val="00921435"/>
    <w:rsid w:val="00925679"/>
    <w:rsid w:val="00925D84"/>
    <w:rsid w:val="009304D0"/>
    <w:rsid w:val="00931430"/>
    <w:rsid w:val="0093491F"/>
    <w:rsid w:val="00934C54"/>
    <w:rsid w:val="00944B05"/>
    <w:rsid w:val="009468CB"/>
    <w:rsid w:val="00951EF1"/>
    <w:rsid w:val="00956BB9"/>
    <w:rsid w:val="0096540C"/>
    <w:rsid w:val="0096570A"/>
    <w:rsid w:val="0097715C"/>
    <w:rsid w:val="00982A27"/>
    <w:rsid w:val="00983072"/>
    <w:rsid w:val="00986862"/>
    <w:rsid w:val="00987C48"/>
    <w:rsid w:val="009B1D24"/>
    <w:rsid w:val="009B3A9E"/>
    <w:rsid w:val="009B4408"/>
    <w:rsid w:val="009B56B6"/>
    <w:rsid w:val="009B61FE"/>
    <w:rsid w:val="009B7A0E"/>
    <w:rsid w:val="009C0BDE"/>
    <w:rsid w:val="009C5415"/>
    <w:rsid w:val="009C544A"/>
    <w:rsid w:val="009C7A6B"/>
    <w:rsid w:val="009D329B"/>
    <w:rsid w:val="009D33ED"/>
    <w:rsid w:val="009D46E6"/>
    <w:rsid w:val="009D6C8B"/>
    <w:rsid w:val="009E0BC2"/>
    <w:rsid w:val="009E1DD3"/>
    <w:rsid w:val="009E635F"/>
    <w:rsid w:val="009E69AB"/>
    <w:rsid w:val="009F5427"/>
    <w:rsid w:val="00A0134E"/>
    <w:rsid w:val="00A05E7F"/>
    <w:rsid w:val="00A1194D"/>
    <w:rsid w:val="00A12502"/>
    <w:rsid w:val="00A13839"/>
    <w:rsid w:val="00A25992"/>
    <w:rsid w:val="00A31D1D"/>
    <w:rsid w:val="00A32AD7"/>
    <w:rsid w:val="00A331E5"/>
    <w:rsid w:val="00A3405C"/>
    <w:rsid w:val="00A358FA"/>
    <w:rsid w:val="00A42B6C"/>
    <w:rsid w:val="00A503B0"/>
    <w:rsid w:val="00A66A0D"/>
    <w:rsid w:val="00A6799C"/>
    <w:rsid w:val="00A67D9A"/>
    <w:rsid w:val="00A67EFD"/>
    <w:rsid w:val="00A67FDF"/>
    <w:rsid w:val="00A75FA8"/>
    <w:rsid w:val="00A80092"/>
    <w:rsid w:val="00A81E05"/>
    <w:rsid w:val="00A82BCC"/>
    <w:rsid w:val="00A940E8"/>
    <w:rsid w:val="00A97920"/>
    <w:rsid w:val="00AA5EBD"/>
    <w:rsid w:val="00AA6715"/>
    <w:rsid w:val="00AB26D3"/>
    <w:rsid w:val="00AB2DC4"/>
    <w:rsid w:val="00AB6B4E"/>
    <w:rsid w:val="00AC1E3C"/>
    <w:rsid w:val="00AC42C3"/>
    <w:rsid w:val="00AD532B"/>
    <w:rsid w:val="00AD5C85"/>
    <w:rsid w:val="00AD698B"/>
    <w:rsid w:val="00AE293C"/>
    <w:rsid w:val="00AE3735"/>
    <w:rsid w:val="00AE5D2C"/>
    <w:rsid w:val="00AE5DB5"/>
    <w:rsid w:val="00AE7101"/>
    <w:rsid w:val="00AF1222"/>
    <w:rsid w:val="00AF5EB2"/>
    <w:rsid w:val="00B10AE6"/>
    <w:rsid w:val="00B14F71"/>
    <w:rsid w:val="00B16D45"/>
    <w:rsid w:val="00B1764A"/>
    <w:rsid w:val="00B266D2"/>
    <w:rsid w:val="00B34F4E"/>
    <w:rsid w:val="00B41628"/>
    <w:rsid w:val="00B45C3A"/>
    <w:rsid w:val="00B52740"/>
    <w:rsid w:val="00B54281"/>
    <w:rsid w:val="00B609FD"/>
    <w:rsid w:val="00B60BC4"/>
    <w:rsid w:val="00B6117A"/>
    <w:rsid w:val="00B6194A"/>
    <w:rsid w:val="00B66DAD"/>
    <w:rsid w:val="00B7075A"/>
    <w:rsid w:val="00B74516"/>
    <w:rsid w:val="00B75973"/>
    <w:rsid w:val="00B76AEC"/>
    <w:rsid w:val="00B814CB"/>
    <w:rsid w:val="00BB6A5F"/>
    <w:rsid w:val="00BB7CA4"/>
    <w:rsid w:val="00BC022B"/>
    <w:rsid w:val="00BE45BF"/>
    <w:rsid w:val="00BF50AE"/>
    <w:rsid w:val="00BF6527"/>
    <w:rsid w:val="00C03BA9"/>
    <w:rsid w:val="00C0471B"/>
    <w:rsid w:val="00C11089"/>
    <w:rsid w:val="00C133A3"/>
    <w:rsid w:val="00C14B96"/>
    <w:rsid w:val="00C15B5E"/>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81134"/>
    <w:rsid w:val="00C879EA"/>
    <w:rsid w:val="00C91044"/>
    <w:rsid w:val="00C944C2"/>
    <w:rsid w:val="00CA359C"/>
    <w:rsid w:val="00CA624C"/>
    <w:rsid w:val="00CA6993"/>
    <w:rsid w:val="00CB2FA2"/>
    <w:rsid w:val="00CC0377"/>
    <w:rsid w:val="00CD088B"/>
    <w:rsid w:val="00CD3133"/>
    <w:rsid w:val="00CE1AEA"/>
    <w:rsid w:val="00CE32CB"/>
    <w:rsid w:val="00CE4EF3"/>
    <w:rsid w:val="00CF5813"/>
    <w:rsid w:val="00CF7E61"/>
    <w:rsid w:val="00D01554"/>
    <w:rsid w:val="00D0239B"/>
    <w:rsid w:val="00D10DDC"/>
    <w:rsid w:val="00D14203"/>
    <w:rsid w:val="00D1468D"/>
    <w:rsid w:val="00D1490D"/>
    <w:rsid w:val="00D172F9"/>
    <w:rsid w:val="00D2304F"/>
    <w:rsid w:val="00D23188"/>
    <w:rsid w:val="00D25B82"/>
    <w:rsid w:val="00D43403"/>
    <w:rsid w:val="00D451A6"/>
    <w:rsid w:val="00D50DA6"/>
    <w:rsid w:val="00D544FB"/>
    <w:rsid w:val="00D573A3"/>
    <w:rsid w:val="00D610BD"/>
    <w:rsid w:val="00D628E1"/>
    <w:rsid w:val="00D66353"/>
    <w:rsid w:val="00D737F9"/>
    <w:rsid w:val="00D75169"/>
    <w:rsid w:val="00D77C23"/>
    <w:rsid w:val="00D8278E"/>
    <w:rsid w:val="00D96AAB"/>
    <w:rsid w:val="00D97AFF"/>
    <w:rsid w:val="00DA4E54"/>
    <w:rsid w:val="00DA77DB"/>
    <w:rsid w:val="00DC1F6C"/>
    <w:rsid w:val="00DC2FF8"/>
    <w:rsid w:val="00DC3343"/>
    <w:rsid w:val="00DC36A6"/>
    <w:rsid w:val="00DC5F70"/>
    <w:rsid w:val="00DD053C"/>
    <w:rsid w:val="00DD195C"/>
    <w:rsid w:val="00DD47F9"/>
    <w:rsid w:val="00DD59BC"/>
    <w:rsid w:val="00DD6689"/>
    <w:rsid w:val="00DE3037"/>
    <w:rsid w:val="00DF344C"/>
    <w:rsid w:val="00DF46B4"/>
    <w:rsid w:val="00DF66F7"/>
    <w:rsid w:val="00E059B1"/>
    <w:rsid w:val="00E06429"/>
    <w:rsid w:val="00E11CED"/>
    <w:rsid w:val="00E14EB1"/>
    <w:rsid w:val="00E160EF"/>
    <w:rsid w:val="00E242E5"/>
    <w:rsid w:val="00E3398D"/>
    <w:rsid w:val="00E43160"/>
    <w:rsid w:val="00E513E1"/>
    <w:rsid w:val="00E57678"/>
    <w:rsid w:val="00E66219"/>
    <w:rsid w:val="00E662A3"/>
    <w:rsid w:val="00E7588A"/>
    <w:rsid w:val="00E80AE9"/>
    <w:rsid w:val="00E83374"/>
    <w:rsid w:val="00E873C4"/>
    <w:rsid w:val="00E87B6A"/>
    <w:rsid w:val="00E97A2C"/>
    <w:rsid w:val="00EA64C1"/>
    <w:rsid w:val="00EA6D12"/>
    <w:rsid w:val="00EB0DAE"/>
    <w:rsid w:val="00EB1248"/>
    <w:rsid w:val="00EB3BC0"/>
    <w:rsid w:val="00EB3F11"/>
    <w:rsid w:val="00EB76C6"/>
    <w:rsid w:val="00EB777E"/>
    <w:rsid w:val="00EC5BAD"/>
    <w:rsid w:val="00EC7F5A"/>
    <w:rsid w:val="00ED156A"/>
    <w:rsid w:val="00ED2B07"/>
    <w:rsid w:val="00ED638F"/>
    <w:rsid w:val="00ED798F"/>
    <w:rsid w:val="00EF1299"/>
    <w:rsid w:val="00F10165"/>
    <w:rsid w:val="00F15A25"/>
    <w:rsid w:val="00F1669D"/>
    <w:rsid w:val="00F20919"/>
    <w:rsid w:val="00F312A2"/>
    <w:rsid w:val="00F322AA"/>
    <w:rsid w:val="00F36F2D"/>
    <w:rsid w:val="00F43DC5"/>
    <w:rsid w:val="00F513CA"/>
    <w:rsid w:val="00F517A9"/>
    <w:rsid w:val="00F533E7"/>
    <w:rsid w:val="00F56AB9"/>
    <w:rsid w:val="00F60676"/>
    <w:rsid w:val="00F62F0E"/>
    <w:rsid w:val="00F63605"/>
    <w:rsid w:val="00F66B23"/>
    <w:rsid w:val="00F7692D"/>
    <w:rsid w:val="00F775E8"/>
    <w:rsid w:val="00F824B9"/>
    <w:rsid w:val="00F862C7"/>
    <w:rsid w:val="00F863CF"/>
    <w:rsid w:val="00F94966"/>
    <w:rsid w:val="00FA7EBD"/>
    <w:rsid w:val="00FB019C"/>
    <w:rsid w:val="00FB2E4E"/>
    <w:rsid w:val="00FB36C8"/>
    <w:rsid w:val="00FB5C3A"/>
    <w:rsid w:val="00FD2E2F"/>
    <w:rsid w:val="00FD5A4A"/>
    <w:rsid w:val="00FE3CB6"/>
    <w:rsid w:val="00FF0930"/>
    <w:rsid w:val="00FF45D8"/>
    <w:rsid w:val="3EC1D7D8"/>
    <w:rsid w:val="54AFB8EE"/>
    <w:rsid w:val="5582E462"/>
    <w:rsid w:val="6DE4EA6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324AA"/>
  <w15:docId w15:val="{73A8A1B3-659A-46CE-828C-532D71E22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aliases w:val="Heading 2.,FooterText,Bullet List,List Paragraph1,numbered,Paragraphe de liste1,Bulletr List Paragraph,列出段落,列出段落1,Listeafsnit1,Parágrafo da Lista1,List Paragraph2,List Paragraph21,リスト段落1,Párrafo de lista1,Bullet list,List Paragraph11,L"/>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FF45D8"/>
    <w:pPr>
      <w:autoSpaceDE w:val="0"/>
      <w:autoSpaceDN w:val="0"/>
      <w:adjustRightInd w:val="0"/>
    </w:pPr>
    <w:rPr>
      <w:rFonts w:cs="Calibri"/>
      <w:color w:val="000000"/>
      <w:sz w:val="24"/>
      <w:szCs w:val="24"/>
    </w:rPr>
  </w:style>
  <w:style w:type="character" w:customStyle="1" w:styleId="ListParagraphChar">
    <w:name w:val="List Paragraph Char"/>
    <w:aliases w:val="Heading 2. Char,FooterText Char,Bullet List Char,List Paragraph1 Char,numbered Char,Paragraphe de liste1 Char,Bulletr List Paragraph Char,列出段落 Char,列出段落1 Char,Listeafsnit1 Char,Parágrafo da Lista1 Char,List Paragraph2 Char,L Char"/>
    <w:basedOn w:val="DefaultParagraphFont"/>
    <w:link w:val="ListParagraph"/>
    <w:uiPriority w:val="34"/>
    <w:locked/>
    <w:rsid w:val="00F824B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122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4A42348786495B80BEAF5DDB7B3128"/>
        <w:category>
          <w:name w:val="General"/>
          <w:gallery w:val="placeholder"/>
        </w:category>
        <w:types>
          <w:type w:val="bbPlcHdr"/>
        </w:types>
        <w:behaviors>
          <w:behavior w:val="content"/>
        </w:behaviors>
        <w:guid w:val="{4F39F181-7611-4405-BC3C-6F038B613EC5}"/>
      </w:docPartPr>
      <w:docPartBody>
        <w:p w:rsidR="0096570A" w:rsidRDefault="0096570A">
          <w:pPr>
            <w:pStyle w:val="E54A42348786495B80BEAF5DDB7B3128"/>
          </w:pPr>
          <w:r w:rsidRPr="004D2D92">
            <w:rPr>
              <w:rStyle w:val="PlaceholderText"/>
            </w:rPr>
            <w:t>Choose an item.</w:t>
          </w:r>
        </w:p>
      </w:docPartBody>
    </w:docPart>
    <w:docPart>
      <w:docPartPr>
        <w:name w:val="3C3E1B9C71EE4142989DC25DA4404147"/>
        <w:category>
          <w:name w:val="General"/>
          <w:gallery w:val="placeholder"/>
        </w:category>
        <w:types>
          <w:type w:val="bbPlcHdr"/>
        </w:types>
        <w:behaviors>
          <w:behavior w:val="content"/>
        </w:behaviors>
        <w:guid w:val="{61E94E41-CE28-45FA-AA95-EE83D46E5733}"/>
      </w:docPartPr>
      <w:docPartBody>
        <w:p w:rsidR="0096570A" w:rsidRDefault="0096570A">
          <w:pPr>
            <w:pStyle w:val="3C3E1B9C71EE4142989DC25DA4404147"/>
          </w:pPr>
          <w:r w:rsidRPr="004D2D92">
            <w:rPr>
              <w:rStyle w:val="PlaceholderText"/>
            </w:rPr>
            <w:t>Choose an item.</w:t>
          </w:r>
        </w:p>
      </w:docPartBody>
    </w:docPart>
    <w:docPart>
      <w:docPartPr>
        <w:name w:val="28B2B9FBD814485D9A869FC0D01BF9F7"/>
        <w:category>
          <w:name w:val="General"/>
          <w:gallery w:val="placeholder"/>
        </w:category>
        <w:types>
          <w:type w:val="bbPlcHdr"/>
        </w:types>
        <w:behaviors>
          <w:behavior w:val="content"/>
        </w:behaviors>
        <w:guid w:val="{AD5362BA-23ED-42B5-B97D-BA86845A5099}"/>
      </w:docPartPr>
      <w:docPartBody>
        <w:p w:rsidR="0096570A" w:rsidRDefault="0096570A">
          <w:pPr>
            <w:pStyle w:val="28B2B9FBD814485D9A869FC0D01BF9F7"/>
          </w:pPr>
          <w:r w:rsidRPr="004D2D92">
            <w:rPr>
              <w:rStyle w:val="PlaceholderText"/>
            </w:rPr>
            <w:t>Choose an item.</w:t>
          </w:r>
        </w:p>
      </w:docPartBody>
    </w:docPart>
    <w:docPart>
      <w:docPartPr>
        <w:name w:val="2C1399173DD34A5DB6D2A889F805849F"/>
        <w:category>
          <w:name w:val="General"/>
          <w:gallery w:val="placeholder"/>
        </w:category>
        <w:types>
          <w:type w:val="bbPlcHdr"/>
        </w:types>
        <w:behaviors>
          <w:behavior w:val="content"/>
        </w:behaviors>
        <w:guid w:val="{613860FD-CC5D-4230-AC7A-0A29C59078AA}"/>
      </w:docPartPr>
      <w:docPartBody>
        <w:p w:rsidR="0096570A" w:rsidRDefault="0096570A">
          <w:pPr>
            <w:pStyle w:val="2C1399173DD34A5DB6D2A889F805849F"/>
          </w:pPr>
          <w:r w:rsidRPr="004D2D92">
            <w:rPr>
              <w:rStyle w:val="PlaceholderText"/>
            </w:rPr>
            <w:t>Choose an item.</w:t>
          </w:r>
        </w:p>
      </w:docPartBody>
    </w:docPart>
    <w:docPart>
      <w:docPartPr>
        <w:name w:val="99302070650347699593E5E2C4A299EC"/>
        <w:category>
          <w:name w:val="General"/>
          <w:gallery w:val="placeholder"/>
        </w:category>
        <w:types>
          <w:type w:val="bbPlcHdr"/>
        </w:types>
        <w:behaviors>
          <w:behavior w:val="content"/>
        </w:behaviors>
        <w:guid w:val="{7335445D-A19A-485A-A627-65CE8C61F885}"/>
      </w:docPartPr>
      <w:docPartBody>
        <w:p w:rsidR="0096570A" w:rsidRDefault="0096570A">
          <w:pPr>
            <w:pStyle w:val="99302070650347699593E5E2C4A299EC"/>
          </w:pPr>
          <w:r w:rsidRPr="004D2D92">
            <w:rPr>
              <w:rStyle w:val="PlaceholderText"/>
            </w:rPr>
            <w:t>Choose an item.</w:t>
          </w:r>
        </w:p>
      </w:docPartBody>
    </w:docPart>
    <w:docPart>
      <w:docPartPr>
        <w:name w:val="6BBD365FF62D487CA8F6AEC4676D254C"/>
        <w:category>
          <w:name w:val="General"/>
          <w:gallery w:val="placeholder"/>
        </w:category>
        <w:types>
          <w:type w:val="bbPlcHdr"/>
        </w:types>
        <w:behaviors>
          <w:behavior w:val="content"/>
        </w:behaviors>
        <w:guid w:val="{5D579C3F-F443-4D7A-B3E9-7A4269847431}"/>
      </w:docPartPr>
      <w:docPartBody>
        <w:p w:rsidR="0096570A" w:rsidRDefault="0096570A">
          <w:pPr>
            <w:pStyle w:val="6BBD365FF62D487CA8F6AEC4676D254C"/>
          </w:pPr>
          <w:r w:rsidRPr="004D2D92">
            <w:rPr>
              <w:rStyle w:val="PlaceholderText"/>
            </w:rPr>
            <w:t>Choose an item.</w:t>
          </w:r>
        </w:p>
      </w:docPartBody>
    </w:docPart>
    <w:docPart>
      <w:docPartPr>
        <w:name w:val="AD6F8709C88345B499B2F3F0E31ABCA9"/>
        <w:category>
          <w:name w:val="General"/>
          <w:gallery w:val="placeholder"/>
        </w:category>
        <w:types>
          <w:type w:val="bbPlcHdr"/>
        </w:types>
        <w:behaviors>
          <w:behavior w:val="content"/>
        </w:behaviors>
        <w:guid w:val="{D645E481-368A-4D45-830C-7F6400CBBC7D}"/>
      </w:docPartPr>
      <w:docPartBody>
        <w:p w:rsidR="0096570A" w:rsidRDefault="0096570A">
          <w:pPr>
            <w:pStyle w:val="AD6F8709C88345B499B2F3F0E31ABCA9"/>
          </w:pPr>
          <w:r w:rsidRPr="004D2D92">
            <w:rPr>
              <w:rStyle w:val="PlaceholderText"/>
            </w:rPr>
            <w:t>Choose an item.</w:t>
          </w:r>
        </w:p>
      </w:docPartBody>
    </w:docPart>
    <w:docPart>
      <w:docPartPr>
        <w:name w:val="1A712DDC363744F5B708B59A136F5BAE"/>
        <w:category>
          <w:name w:val="General"/>
          <w:gallery w:val="placeholder"/>
        </w:category>
        <w:types>
          <w:type w:val="bbPlcHdr"/>
        </w:types>
        <w:behaviors>
          <w:behavior w:val="content"/>
        </w:behaviors>
        <w:guid w:val="{A504D790-08C6-479A-B8AC-45AC7F55803C}"/>
      </w:docPartPr>
      <w:docPartBody>
        <w:p w:rsidR="0096570A" w:rsidRDefault="0096570A">
          <w:pPr>
            <w:pStyle w:val="1A712DDC363744F5B708B59A136F5BAE"/>
          </w:pPr>
          <w:r w:rsidRPr="004D2D92">
            <w:rPr>
              <w:rStyle w:val="PlaceholderText"/>
            </w:rPr>
            <w:t>Choose an item.</w:t>
          </w:r>
        </w:p>
      </w:docPartBody>
    </w:docPart>
    <w:docPart>
      <w:docPartPr>
        <w:name w:val="51235DD15B984919B934025F693E7069"/>
        <w:category>
          <w:name w:val="General"/>
          <w:gallery w:val="placeholder"/>
        </w:category>
        <w:types>
          <w:type w:val="bbPlcHdr"/>
        </w:types>
        <w:behaviors>
          <w:behavior w:val="content"/>
        </w:behaviors>
        <w:guid w:val="{42568E7E-3A7E-4613-A5D2-104D0C03EA43}"/>
      </w:docPartPr>
      <w:docPartBody>
        <w:p w:rsidR="0096570A" w:rsidRDefault="0096570A">
          <w:pPr>
            <w:pStyle w:val="51235DD15B984919B934025F693E7069"/>
          </w:pPr>
          <w:r w:rsidRPr="004D2D92">
            <w:rPr>
              <w:rStyle w:val="PlaceholderText"/>
            </w:rPr>
            <w:t>Choose an item.</w:t>
          </w:r>
        </w:p>
      </w:docPartBody>
    </w:docPart>
    <w:docPart>
      <w:docPartPr>
        <w:name w:val="0D4E8E9C715B4810A9E9111DBCF227E3"/>
        <w:category>
          <w:name w:val="General"/>
          <w:gallery w:val="placeholder"/>
        </w:category>
        <w:types>
          <w:type w:val="bbPlcHdr"/>
        </w:types>
        <w:behaviors>
          <w:behavior w:val="content"/>
        </w:behaviors>
        <w:guid w:val="{718B3C1E-26CB-46E7-AAB1-F4EC85E4D2AD}"/>
      </w:docPartPr>
      <w:docPartBody>
        <w:p w:rsidR="0096570A" w:rsidRDefault="0096570A">
          <w:pPr>
            <w:pStyle w:val="0D4E8E9C715B4810A9E9111DBCF227E3"/>
          </w:pPr>
          <w:r w:rsidRPr="004D2D92">
            <w:rPr>
              <w:rStyle w:val="PlaceholderText"/>
            </w:rPr>
            <w:t>Choose an item.</w:t>
          </w:r>
        </w:p>
      </w:docPartBody>
    </w:docPart>
    <w:docPart>
      <w:docPartPr>
        <w:name w:val="9A2CBB143C454C628D50E03B7CD9C260"/>
        <w:category>
          <w:name w:val="General"/>
          <w:gallery w:val="placeholder"/>
        </w:category>
        <w:types>
          <w:type w:val="bbPlcHdr"/>
        </w:types>
        <w:behaviors>
          <w:behavior w:val="content"/>
        </w:behaviors>
        <w:guid w:val="{A78614A7-392E-4AB8-9625-FC6AE33F9BC7}"/>
      </w:docPartPr>
      <w:docPartBody>
        <w:p w:rsidR="0096570A" w:rsidRDefault="0096570A">
          <w:pPr>
            <w:pStyle w:val="9A2CBB143C454C628D50E03B7CD9C260"/>
          </w:pPr>
          <w:r w:rsidRPr="004D2D92">
            <w:rPr>
              <w:rStyle w:val="PlaceholderText"/>
            </w:rPr>
            <w:t>Choose an item.</w:t>
          </w:r>
        </w:p>
      </w:docPartBody>
    </w:docPart>
    <w:docPart>
      <w:docPartPr>
        <w:name w:val="833A02D3728945E8A075A46D3D1AEC86"/>
        <w:category>
          <w:name w:val="General"/>
          <w:gallery w:val="placeholder"/>
        </w:category>
        <w:types>
          <w:type w:val="bbPlcHdr"/>
        </w:types>
        <w:behaviors>
          <w:behavior w:val="content"/>
        </w:behaviors>
        <w:guid w:val="{876469A4-998D-47A8-8CDE-6B0B55249C9C}"/>
      </w:docPartPr>
      <w:docPartBody>
        <w:p w:rsidR="0096570A" w:rsidRDefault="0096570A">
          <w:pPr>
            <w:pStyle w:val="833A02D3728945E8A075A46D3D1AEC86"/>
          </w:pPr>
          <w:r w:rsidRPr="004D2D92">
            <w:rPr>
              <w:rStyle w:val="PlaceholderText"/>
            </w:rPr>
            <w:t>Choose an item.</w:t>
          </w:r>
        </w:p>
      </w:docPartBody>
    </w:docPart>
    <w:docPart>
      <w:docPartPr>
        <w:name w:val="C6E684EFE3094DA7A9A61CA394F6F064"/>
        <w:category>
          <w:name w:val="General"/>
          <w:gallery w:val="placeholder"/>
        </w:category>
        <w:types>
          <w:type w:val="bbPlcHdr"/>
        </w:types>
        <w:behaviors>
          <w:behavior w:val="content"/>
        </w:behaviors>
        <w:guid w:val="{D122C9D6-A8F5-4C72-9D3D-773315033F09}"/>
      </w:docPartPr>
      <w:docPartBody>
        <w:p w:rsidR="0096570A" w:rsidRDefault="0096570A">
          <w:pPr>
            <w:pStyle w:val="C6E684EFE3094DA7A9A61CA394F6F064"/>
          </w:pPr>
          <w:r w:rsidRPr="004D2D92">
            <w:rPr>
              <w:rStyle w:val="PlaceholderText"/>
            </w:rPr>
            <w:t>Choose an item.</w:t>
          </w:r>
        </w:p>
      </w:docPartBody>
    </w:docPart>
    <w:docPart>
      <w:docPartPr>
        <w:name w:val="1E97A2E8C4344A25A0BC830F94B1AB5D"/>
        <w:category>
          <w:name w:val="General"/>
          <w:gallery w:val="placeholder"/>
        </w:category>
        <w:types>
          <w:type w:val="bbPlcHdr"/>
        </w:types>
        <w:behaviors>
          <w:behavior w:val="content"/>
        </w:behaviors>
        <w:guid w:val="{1524CE43-C1DB-40DE-A166-2EAABC89FE1D}"/>
      </w:docPartPr>
      <w:docPartBody>
        <w:p w:rsidR="0096570A" w:rsidRDefault="0096570A">
          <w:pPr>
            <w:pStyle w:val="1E97A2E8C4344A25A0BC830F94B1AB5D"/>
          </w:pPr>
          <w:r w:rsidRPr="004D2D92">
            <w:rPr>
              <w:rStyle w:val="PlaceholderText"/>
            </w:rPr>
            <w:t>Choose an item.</w:t>
          </w:r>
        </w:p>
      </w:docPartBody>
    </w:docPart>
    <w:docPart>
      <w:docPartPr>
        <w:name w:val="8E086A0619064FBFA1C4E540EAB7CAEC"/>
        <w:category>
          <w:name w:val="General"/>
          <w:gallery w:val="placeholder"/>
        </w:category>
        <w:types>
          <w:type w:val="bbPlcHdr"/>
        </w:types>
        <w:behaviors>
          <w:behavior w:val="content"/>
        </w:behaviors>
        <w:guid w:val="{5DA27D72-40EE-4E0B-A240-CF63A586FA18}"/>
      </w:docPartPr>
      <w:docPartBody>
        <w:p w:rsidR="0096570A" w:rsidRDefault="0096570A">
          <w:pPr>
            <w:pStyle w:val="8E086A0619064FBFA1C4E540EAB7CAEC"/>
          </w:pPr>
          <w:r w:rsidRPr="004D2D92">
            <w:rPr>
              <w:rStyle w:val="PlaceholderText"/>
            </w:rPr>
            <w:t>Choose an item.</w:t>
          </w:r>
        </w:p>
      </w:docPartBody>
    </w:docPart>
    <w:docPart>
      <w:docPartPr>
        <w:name w:val="E968C1B86E3B4E8993AD0F1FA9846F21"/>
        <w:category>
          <w:name w:val="General"/>
          <w:gallery w:val="placeholder"/>
        </w:category>
        <w:types>
          <w:type w:val="bbPlcHdr"/>
        </w:types>
        <w:behaviors>
          <w:behavior w:val="content"/>
        </w:behaviors>
        <w:guid w:val="{B3A29F2B-644A-4C9C-B411-B5CB925CD99C}"/>
      </w:docPartPr>
      <w:docPartBody>
        <w:p w:rsidR="0096570A" w:rsidRDefault="0096570A">
          <w:pPr>
            <w:pStyle w:val="E968C1B86E3B4E8993AD0F1FA9846F21"/>
          </w:pPr>
          <w:r w:rsidRPr="004D2D92">
            <w:rPr>
              <w:rStyle w:val="PlaceholderText"/>
            </w:rPr>
            <w:t>Choose an item.</w:t>
          </w:r>
        </w:p>
      </w:docPartBody>
    </w:docPart>
    <w:docPart>
      <w:docPartPr>
        <w:name w:val="7429588606574F178B613BCB91D7B308"/>
        <w:category>
          <w:name w:val="General"/>
          <w:gallery w:val="placeholder"/>
        </w:category>
        <w:types>
          <w:type w:val="bbPlcHdr"/>
        </w:types>
        <w:behaviors>
          <w:behavior w:val="content"/>
        </w:behaviors>
        <w:guid w:val="{3B2A5F13-DCAF-4403-8DC2-49CCC0D1339B}"/>
      </w:docPartPr>
      <w:docPartBody>
        <w:p w:rsidR="0096570A" w:rsidRDefault="0096570A">
          <w:pPr>
            <w:pStyle w:val="7429588606574F178B613BCB91D7B308"/>
          </w:pPr>
          <w:r w:rsidRPr="004D2D92">
            <w:rPr>
              <w:rStyle w:val="PlaceholderText"/>
            </w:rPr>
            <w:t>Choose an item.</w:t>
          </w:r>
        </w:p>
      </w:docPartBody>
    </w:docPart>
    <w:docPart>
      <w:docPartPr>
        <w:name w:val="608E5F762E84403EBA46BF5B5D3B4726"/>
        <w:category>
          <w:name w:val="General"/>
          <w:gallery w:val="placeholder"/>
        </w:category>
        <w:types>
          <w:type w:val="bbPlcHdr"/>
        </w:types>
        <w:behaviors>
          <w:behavior w:val="content"/>
        </w:behaviors>
        <w:guid w:val="{90BB4510-F5D1-4F60-A577-8B63302C3D42}"/>
      </w:docPartPr>
      <w:docPartBody>
        <w:p w:rsidR="0096570A" w:rsidRDefault="0096570A">
          <w:pPr>
            <w:pStyle w:val="608E5F762E84403EBA46BF5B5D3B4726"/>
          </w:pPr>
          <w:r w:rsidRPr="004D2D92">
            <w:rPr>
              <w:rStyle w:val="PlaceholderText"/>
            </w:rPr>
            <w:t>Choose an item.</w:t>
          </w:r>
        </w:p>
      </w:docPartBody>
    </w:docPart>
    <w:docPart>
      <w:docPartPr>
        <w:name w:val="7051DF5B142942619459F4A23D7C1AAD"/>
        <w:category>
          <w:name w:val="General"/>
          <w:gallery w:val="placeholder"/>
        </w:category>
        <w:types>
          <w:type w:val="bbPlcHdr"/>
        </w:types>
        <w:behaviors>
          <w:behavior w:val="content"/>
        </w:behaviors>
        <w:guid w:val="{7D066E2E-9174-4F55-9CC6-123E9AF780E1}"/>
      </w:docPartPr>
      <w:docPartBody>
        <w:p w:rsidR="0096570A" w:rsidRDefault="0096570A">
          <w:pPr>
            <w:pStyle w:val="7051DF5B142942619459F4A23D7C1AAD"/>
          </w:pPr>
          <w:r w:rsidRPr="004D2D92">
            <w:rPr>
              <w:rStyle w:val="PlaceholderText"/>
            </w:rPr>
            <w:t>Choose an item.</w:t>
          </w:r>
        </w:p>
      </w:docPartBody>
    </w:docPart>
    <w:docPart>
      <w:docPartPr>
        <w:name w:val="68C9A8180B9C4CA2BFD7B569456C9199"/>
        <w:category>
          <w:name w:val="General"/>
          <w:gallery w:val="placeholder"/>
        </w:category>
        <w:types>
          <w:type w:val="bbPlcHdr"/>
        </w:types>
        <w:behaviors>
          <w:behavior w:val="content"/>
        </w:behaviors>
        <w:guid w:val="{8CFEB22B-04AB-425A-BB4F-577DD0F8A315}"/>
      </w:docPartPr>
      <w:docPartBody>
        <w:p w:rsidR="0096570A" w:rsidRDefault="0096570A">
          <w:pPr>
            <w:pStyle w:val="68C9A8180B9C4CA2BFD7B569456C9199"/>
          </w:pPr>
          <w:r w:rsidRPr="004D2D92">
            <w:rPr>
              <w:rStyle w:val="PlaceholderText"/>
            </w:rPr>
            <w:t>Choose an item.</w:t>
          </w:r>
        </w:p>
      </w:docPartBody>
    </w:docPart>
    <w:docPart>
      <w:docPartPr>
        <w:name w:val="EC50D1F57FFF4400AD102BCBA04EC4A2"/>
        <w:category>
          <w:name w:val="General"/>
          <w:gallery w:val="placeholder"/>
        </w:category>
        <w:types>
          <w:type w:val="bbPlcHdr"/>
        </w:types>
        <w:behaviors>
          <w:behavior w:val="content"/>
        </w:behaviors>
        <w:guid w:val="{2B11AEDD-931C-4879-9C80-14EAAD0DCEA9}"/>
      </w:docPartPr>
      <w:docPartBody>
        <w:p w:rsidR="0096570A" w:rsidRDefault="0096570A">
          <w:pPr>
            <w:pStyle w:val="EC50D1F57FFF4400AD102BCBA04EC4A2"/>
          </w:pPr>
          <w:r w:rsidRPr="004D2D92">
            <w:rPr>
              <w:rStyle w:val="PlaceholderText"/>
            </w:rPr>
            <w:t>Choose an item.</w:t>
          </w:r>
        </w:p>
      </w:docPartBody>
    </w:docPart>
    <w:docPart>
      <w:docPartPr>
        <w:name w:val="32662B3C084B411CA15384E373707DEE"/>
        <w:category>
          <w:name w:val="General"/>
          <w:gallery w:val="placeholder"/>
        </w:category>
        <w:types>
          <w:type w:val="bbPlcHdr"/>
        </w:types>
        <w:behaviors>
          <w:behavior w:val="content"/>
        </w:behaviors>
        <w:guid w:val="{FE35A424-048C-42AB-8659-447BD7C11315}"/>
      </w:docPartPr>
      <w:docPartBody>
        <w:p w:rsidR="0096570A" w:rsidRDefault="0096570A">
          <w:pPr>
            <w:pStyle w:val="32662B3C084B411CA15384E373707DEE"/>
          </w:pPr>
          <w:r w:rsidRPr="004D2D92">
            <w:rPr>
              <w:rStyle w:val="PlaceholderText"/>
            </w:rPr>
            <w:t>Choose an item.</w:t>
          </w:r>
        </w:p>
      </w:docPartBody>
    </w:docPart>
    <w:docPart>
      <w:docPartPr>
        <w:name w:val="01C234132F2E489F91275CEFC08C619E"/>
        <w:category>
          <w:name w:val="General"/>
          <w:gallery w:val="placeholder"/>
        </w:category>
        <w:types>
          <w:type w:val="bbPlcHdr"/>
        </w:types>
        <w:behaviors>
          <w:behavior w:val="content"/>
        </w:behaviors>
        <w:guid w:val="{FB09B755-4995-4B1F-90A5-2BE5899F0E3F}"/>
      </w:docPartPr>
      <w:docPartBody>
        <w:p w:rsidR="0096570A" w:rsidRDefault="0096570A">
          <w:pPr>
            <w:pStyle w:val="01C234132F2E489F91275CEFC08C619E"/>
          </w:pPr>
          <w:r w:rsidRPr="004D2D92">
            <w:rPr>
              <w:rStyle w:val="PlaceholderText"/>
            </w:rPr>
            <w:t>Choose an item.</w:t>
          </w:r>
        </w:p>
      </w:docPartBody>
    </w:docPart>
    <w:docPart>
      <w:docPartPr>
        <w:name w:val="8C6BF0E70EC845E7A788D61E704BB58D"/>
        <w:category>
          <w:name w:val="General"/>
          <w:gallery w:val="placeholder"/>
        </w:category>
        <w:types>
          <w:type w:val="bbPlcHdr"/>
        </w:types>
        <w:behaviors>
          <w:behavior w:val="content"/>
        </w:behaviors>
        <w:guid w:val="{3917F558-2372-4FC6-9FBA-9CA61F3C42DE}"/>
      </w:docPartPr>
      <w:docPartBody>
        <w:p w:rsidR="0096570A" w:rsidRDefault="0096570A">
          <w:pPr>
            <w:pStyle w:val="8C6BF0E70EC845E7A788D61E704BB58D"/>
          </w:pPr>
          <w:r w:rsidRPr="004D2D92">
            <w:rPr>
              <w:rStyle w:val="PlaceholderText"/>
            </w:rPr>
            <w:t>Choose an item.</w:t>
          </w:r>
        </w:p>
      </w:docPartBody>
    </w:docPart>
    <w:docPart>
      <w:docPartPr>
        <w:name w:val="4D020A3B7DDB47F5903268A2FAE8FD90"/>
        <w:category>
          <w:name w:val="General"/>
          <w:gallery w:val="placeholder"/>
        </w:category>
        <w:types>
          <w:type w:val="bbPlcHdr"/>
        </w:types>
        <w:behaviors>
          <w:behavior w:val="content"/>
        </w:behaviors>
        <w:guid w:val="{504CE70D-EF50-4025-ACE5-21941124106E}"/>
      </w:docPartPr>
      <w:docPartBody>
        <w:p w:rsidR="0096570A" w:rsidRDefault="0096570A">
          <w:pPr>
            <w:pStyle w:val="4D020A3B7DDB47F5903268A2FAE8FD90"/>
          </w:pPr>
          <w:r w:rsidRPr="004D2D92">
            <w:rPr>
              <w:rStyle w:val="PlaceholderText"/>
            </w:rPr>
            <w:t>Choose an item.</w:t>
          </w:r>
        </w:p>
      </w:docPartBody>
    </w:docPart>
    <w:docPart>
      <w:docPartPr>
        <w:name w:val="209021596D704567881CE9B4724AADEC"/>
        <w:category>
          <w:name w:val="General"/>
          <w:gallery w:val="placeholder"/>
        </w:category>
        <w:types>
          <w:type w:val="bbPlcHdr"/>
        </w:types>
        <w:behaviors>
          <w:behavior w:val="content"/>
        </w:behaviors>
        <w:guid w:val="{4F03CA80-ACD0-48F5-AD67-56D80807635F}"/>
      </w:docPartPr>
      <w:docPartBody>
        <w:p w:rsidR="0096570A" w:rsidRDefault="0096570A">
          <w:pPr>
            <w:pStyle w:val="209021596D704567881CE9B4724AADEC"/>
          </w:pPr>
          <w:r w:rsidRPr="004D2D92">
            <w:rPr>
              <w:rStyle w:val="PlaceholderText"/>
            </w:rPr>
            <w:t>Choose an item.</w:t>
          </w:r>
        </w:p>
      </w:docPartBody>
    </w:docPart>
    <w:docPart>
      <w:docPartPr>
        <w:name w:val="46B8E96EF22D458FBEBCD47397275120"/>
        <w:category>
          <w:name w:val="General"/>
          <w:gallery w:val="placeholder"/>
        </w:category>
        <w:types>
          <w:type w:val="bbPlcHdr"/>
        </w:types>
        <w:behaviors>
          <w:behavior w:val="content"/>
        </w:behaviors>
        <w:guid w:val="{75C3977E-BE16-406E-AC06-3632C87C7CFE}"/>
      </w:docPartPr>
      <w:docPartBody>
        <w:p w:rsidR="0096570A" w:rsidRDefault="0096570A">
          <w:pPr>
            <w:pStyle w:val="46B8E96EF22D458FBEBCD47397275120"/>
          </w:pPr>
          <w:r w:rsidRPr="004D2D92">
            <w:rPr>
              <w:rStyle w:val="PlaceholderText"/>
            </w:rPr>
            <w:t>Choose an item.</w:t>
          </w:r>
        </w:p>
      </w:docPartBody>
    </w:docPart>
    <w:docPart>
      <w:docPartPr>
        <w:name w:val="81CCC39CCD8D4AE19E265737EC3D5D16"/>
        <w:category>
          <w:name w:val="General"/>
          <w:gallery w:val="placeholder"/>
        </w:category>
        <w:types>
          <w:type w:val="bbPlcHdr"/>
        </w:types>
        <w:behaviors>
          <w:behavior w:val="content"/>
        </w:behaviors>
        <w:guid w:val="{588CF276-5212-4F3A-8747-4BD76A74E662}"/>
      </w:docPartPr>
      <w:docPartBody>
        <w:p w:rsidR="0096570A" w:rsidRDefault="0096570A">
          <w:pPr>
            <w:pStyle w:val="81CCC39CCD8D4AE19E265737EC3D5D16"/>
          </w:pPr>
          <w:r w:rsidRPr="004D2D92">
            <w:rPr>
              <w:rStyle w:val="PlaceholderText"/>
            </w:rPr>
            <w:t>Choose an item.</w:t>
          </w:r>
        </w:p>
      </w:docPartBody>
    </w:docPart>
    <w:docPart>
      <w:docPartPr>
        <w:name w:val="5CAE9A2A420C4A888AF6FF8690BBF500"/>
        <w:category>
          <w:name w:val="General"/>
          <w:gallery w:val="placeholder"/>
        </w:category>
        <w:types>
          <w:type w:val="bbPlcHdr"/>
        </w:types>
        <w:behaviors>
          <w:behavior w:val="content"/>
        </w:behaviors>
        <w:guid w:val="{A1B6D614-D609-42A3-BE57-06392071CD16}"/>
      </w:docPartPr>
      <w:docPartBody>
        <w:p w:rsidR="0096570A" w:rsidRDefault="0096570A">
          <w:pPr>
            <w:pStyle w:val="5CAE9A2A420C4A888AF6FF8690BBF500"/>
          </w:pPr>
          <w:r w:rsidRPr="004D2D92">
            <w:rPr>
              <w:rStyle w:val="PlaceholderText"/>
            </w:rPr>
            <w:t>Choose an item.</w:t>
          </w:r>
        </w:p>
      </w:docPartBody>
    </w:docPart>
    <w:docPart>
      <w:docPartPr>
        <w:name w:val="896294E76EEB4A13A1DC00919B80DB21"/>
        <w:category>
          <w:name w:val="General"/>
          <w:gallery w:val="placeholder"/>
        </w:category>
        <w:types>
          <w:type w:val="bbPlcHdr"/>
        </w:types>
        <w:behaviors>
          <w:behavior w:val="content"/>
        </w:behaviors>
        <w:guid w:val="{B077D01D-826D-42D6-85BA-1A625352418D}"/>
      </w:docPartPr>
      <w:docPartBody>
        <w:p w:rsidR="0096570A" w:rsidRDefault="0096570A">
          <w:pPr>
            <w:pStyle w:val="896294E76EEB4A13A1DC00919B80DB21"/>
          </w:pPr>
          <w:r w:rsidRPr="004D2D92">
            <w:rPr>
              <w:rStyle w:val="PlaceholderText"/>
            </w:rPr>
            <w:t>Choose an item.</w:t>
          </w:r>
        </w:p>
      </w:docPartBody>
    </w:docPart>
    <w:docPart>
      <w:docPartPr>
        <w:name w:val="FEFE6CC4130F47DFA64D07B8319BE734"/>
        <w:category>
          <w:name w:val="General"/>
          <w:gallery w:val="placeholder"/>
        </w:category>
        <w:types>
          <w:type w:val="bbPlcHdr"/>
        </w:types>
        <w:behaviors>
          <w:behavior w:val="content"/>
        </w:behaviors>
        <w:guid w:val="{15ACCEF9-6117-4AED-A649-2B4946BF64EC}"/>
      </w:docPartPr>
      <w:docPartBody>
        <w:p w:rsidR="0096570A" w:rsidRDefault="0096570A">
          <w:pPr>
            <w:pStyle w:val="FEFE6CC4130F47DFA64D07B8319BE734"/>
          </w:pPr>
          <w:r w:rsidRPr="004D2D92">
            <w:rPr>
              <w:rStyle w:val="PlaceholderText"/>
            </w:rPr>
            <w:t>Choose an item.</w:t>
          </w:r>
        </w:p>
      </w:docPartBody>
    </w:docPart>
    <w:docPart>
      <w:docPartPr>
        <w:name w:val="C5F7DA8DA3284DBFB1E6B486EEF582ED"/>
        <w:category>
          <w:name w:val="General"/>
          <w:gallery w:val="placeholder"/>
        </w:category>
        <w:types>
          <w:type w:val="bbPlcHdr"/>
        </w:types>
        <w:behaviors>
          <w:behavior w:val="content"/>
        </w:behaviors>
        <w:guid w:val="{D6EC26F6-F5BB-4931-9A36-333828A69442}"/>
      </w:docPartPr>
      <w:docPartBody>
        <w:p w:rsidR="0096570A" w:rsidRDefault="0096570A">
          <w:pPr>
            <w:pStyle w:val="C5F7DA8DA3284DBFB1E6B486EEF582ED"/>
          </w:pPr>
          <w:r w:rsidRPr="004D2D92">
            <w:rPr>
              <w:rStyle w:val="PlaceholderText"/>
            </w:rPr>
            <w:t>Choose an item.</w:t>
          </w:r>
        </w:p>
      </w:docPartBody>
    </w:docPart>
    <w:docPart>
      <w:docPartPr>
        <w:name w:val="9920D6266DFB457490D0481BAE5B7B74"/>
        <w:category>
          <w:name w:val="General"/>
          <w:gallery w:val="placeholder"/>
        </w:category>
        <w:types>
          <w:type w:val="bbPlcHdr"/>
        </w:types>
        <w:behaviors>
          <w:behavior w:val="content"/>
        </w:behaviors>
        <w:guid w:val="{7AC4B10C-DCAD-4F32-B356-1A601033F24B}"/>
      </w:docPartPr>
      <w:docPartBody>
        <w:p w:rsidR="0096570A" w:rsidRDefault="0096570A">
          <w:pPr>
            <w:pStyle w:val="9920D6266DFB457490D0481BAE5B7B74"/>
          </w:pPr>
          <w:r w:rsidRPr="004D2D92">
            <w:rPr>
              <w:rStyle w:val="PlaceholderText"/>
            </w:rPr>
            <w:t>Choose an item.</w:t>
          </w:r>
        </w:p>
      </w:docPartBody>
    </w:docPart>
    <w:docPart>
      <w:docPartPr>
        <w:name w:val="16B8E4AE4C1C47E6AA10579741EDD3C9"/>
        <w:category>
          <w:name w:val="General"/>
          <w:gallery w:val="placeholder"/>
        </w:category>
        <w:types>
          <w:type w:val="bbPlcHdr"/>
        </w:types>
        <w:behaviors>
          <w:behavior w:val="content"/>
        </w:behaviors>
        <w:guid w:val="{0C38BF10-FE4F-4404-89FD-6C888A33FE06}"/>
      </w:docPartPr>
      <w:docPartBody>
        <w:p w:rsidR="0096570A" w:rsidRDefault="0096570A">
          <w:pPr>
            <w:pStyle w:val="16B8E4AE4C1C47E6AA10579741EDD3C9"/>
          </w:pPr>
          <w:r w:rsidRPr="004D2D92">
            <w:rPr>
              <w:rStyle w:val="PlaceholderText"/>
            </w:rPr>
            <w:t>Choose an item.</w:t>
          </w:r>
        </w:p>
      </w:docPartBody>
    </w:docPart>
    <w:docPart>
      <w:docPartPr>
        <w:name w:val="9AA6545F05124802A1DC0B616AE5A0C3"/>
        <w:category>
          <w:name w:val="General"/>
          <w:gallery w:val="placeholder"/>
        </w:category>
        <w:types>
          <w:type w:val="bbPlcHdr"/>
        </w:types>
        <w:behaviors>
          <w:behavior w:val="content"/>
        </w:behaviors>
        <w:guid w:val="{05098BCC-F098-4196-93F8-12031EE9345C}"/>
      </w:docPartPr>
      <w:docPartBody>
        <w:p w:rsidR="0096570A" w:rsidRDefault="0096570A">
          <w:pPr>
            <w:pStyle w:val="9AA6545F05124802A1DC0B616AE5A0C3"/>
          </w:pPr>
          <w:r w:rsidRPr="004D2D92">
            <w:rPr>
              <w:rStyle w:val="PlaceholderText"/>
            </w:rPr>
            <w:t>Choose an item.</w:t>
          </w:r>
        </w:p>
      </w:docPartBody>
    </w:docPart>
    <w:docPart>
      <w:docPartPr>
        <w:name w:val="CA2EECB0BE41436E9ABAA6359EAD5357"/>
        <w:category>
          <w:name w:val="General"/>
          <w:gallery w:val="placeholder"/>
        </w:category>
        <w:types>
          <w:type w:val="bbPlcHdr"/>
        </w:types>
        <w:behaviors>
          <w:behavior w:val="content"/>
        </w:behaviors>
        <w:guid w:val="{F3F6A853-CFCF-46CB-B190-85CFAF6A9290}"/>
      </w:docPartPr>
      <w:docPartBody>
        <w:p w:rsidR="001E4CCF" w:rsidRDefault="00AF5EB2" w:rsidP="00AF5EB2">
          <w:pPr>
            <w:pStyle w:val="CA2EECB0BE41436E9ABAA6359EAD5357"/>
          </w:pPr>
          <w:r w:rsidRPr="004D2D92">
            <w:rPr>
              <w:rStyle w:val="PlaceholderText"/>
            </w:rPr>
            <w:t>Choose an item.</w:t>
          </w:r>
        </w:p>
      </w:docPartBody>
    </w:docPart>
    <w:docPart>
      <w:docPartPr>
        <w:name w:val="77C89E1613D3431DBB56C54BA3F6E503"/>
        <w:category>
          <w:name w:val="General"/>
          <w:gallery w:val="placeholder"/>
        </w:category>
        <w:types>
          <w:type w:val="bbPlcHdr"/>
        </w:types>
        <w:behaviors>
          <w:behavior w:val="content"/>
        </w:behaviors>
        <w:guid w:val="{106220DD-F132-4195-A866-FB4BEA754C7C}"/>
      </w:docPartPr>
      <w:docPartBody>
        <w:p w:rsidR="001E4CCF" w:rsidRDefault="00AF5EB2" w:rsidP="00AF5EB2">
          <w:pPr>
            <w:pStyle w:val="77C89E1613D3431DBB56C54BA3F6E503"/>
          </w:pPr>
          <w:r w:rsidRPr="004D2D92">
            <w:rPr>
              <w:rStyle w:val="PlaceholderText"/>
            </w:rPr>
            <w:t>Choose an item.</w:t>
          </w:r>
        </w:p>
      </w:docPartBody>
    </w:docPart>
    <w:docPart>
      <w:docPartPr>
        <w:name w:val="D609BF7BA1D94AEB89DF76BCF1481448"/>
        <w:category>
          <w:name w:val="General"/>
          <w:gallery w:val="placeholder"/>
        </w:category>
        <w:types>
          <w:type w:val="bbPlcHdr"/>
        </w:types>
        <w:behaviors>
          <w:behavior w:val="content"/>
        </w:behaviors>
        <w:guid w:val="{48200576-9AB5-4C5F-BBE4-9FE7EE23843F}"/>
      </w:docPartPr>
      <w:docPartBody>
        <w:p w:rsidR="001E4CCF" w:rsidRDefault="00AF5EB2" w:rsidP="00AF5EB2">
          <w:pPr>
            <w:pStyle w:val="D609BF7BA1D94AEB89DF76BCF1481448"/>
          </w:pPr>
          <w:r w:rsidRPr="004D2D92">
            <w:rPr>
              <w:rStyle w:val="PlaceholderText"/>
            </w:rPr>
            <w:t>Choose an item.</w:t>
          </w:r>
        </w:p>
      </w:docPartBody>
    </w:docPart>
    <w:docPart>
      <w:docPartPr>
        <w:name w:val="264DB0C429A047D88BAC61504498AF37"/>
        <w:category>
          <w:name w:val="General"/>
          <w:gallery w:val="placeholder"/>
        </w:category>
        <w:types>
          <w:type w:val="bbPlcHdr"/>
        </w:types>
        <w:behaviors>
          <w:behavior w:val="content"/>
        </w:behaviors>
        <w:guid w:val="{AC74AED2-FCC4-409D-86A9-74001DAAA535}"/>
      </w:docPartPr>
      <w:docPartBody>
        <w:p w:rsidR="001E4CCF" w:rsidRDefault="00AF5EB2" w:rsidP="00AF5EB2">
          <w:pPr>
            <w:pStyle w:val="264DB0C429A047D88BAC61504498AF37"/>
          </w:pPr>
          <w:r w:rsidRPr="004D2D92">
            <w:rPr>
              <w:rStyle w:val="PlaceholderText"/>
            </w:rPr>
            <w:t>Choose an item.</w:t>
          </w:r>
        </w:p>
      </w:docPartBody>
    </w:docPart>
    <w:docPart>
      <w:docPartPr>
        <w:name w:val="8C1E3BD445A64545AA3DF5D0480D855D"/>
        <w:category>
          <w:name w:val="General"/>
          <w:gallery w:val="placeholder"/>
        </w:category>
        <w:types>
          <w:type w:val="bbPlcHdr"/>
        </w:types>
        <w:behaviors>
          <w:behavior w:val="content"/>
        </w:behaviors>
        <w:guid w:val="{43E21107-45B7-417B-B099-E97D2D55A21B}"/>
      </w:docPartPr>
      <w:docPartBody>
        <w:p w:rsidR="001E4CCF" w:rsidRDefault="00AF5EB2" w:rsidP="00AF5EB2">
          <w:pPr>
            <w:pStyle w:val="8C1E3BD445A64545AA3DF5D0480D855D"/>
          </w:pPr>
          <w:r w:rsidRPr="004D2D92">
            <w:rPr>
              <w:rStyle w:val="PlaceholderText"/>
            </w:rPr>
            <w:t>Choose an item.</w:t>
          </w:r>
        </w:p>
      </w:docPartBody>
    </w:docPart>
    <w:docPart>
      <w:docPartPr>
        <w:name w:val="5524ADA6EDA74CF4AD24DECA84E9A320"/>
        <w:category>
          <w:name w:val="General"/>
          <w:gallery w:val="placeholder"/>
        </w:category>
        <w:types>
          <w:type w:val="bbPlcHdr"/>
        </w:types>
        <w:behaviors>
          <w:behavior w:val="content"/>
        </w:behaviors>
        <w:guid w:val="{A5952FE7-4FA1-481E-969A-A31092937626}"/>
      </w:docPartPr>
      <w:docPartBody>
        <w:p w:rsidR="001E4CCF" w:rsidRDefault="00AF5EB2" w:rsidP="00AF5EB2">
          <w:pPr>
            <w:pStyle w:val="5524ADA6EDA74CF4AD24DECA84E9A320"/>
          </w:pPr>
          <w:r w:rsidRPr="004D2D92">
            <w:rPr>
              <w:rStyle w:val="PlaceholderText"/>
            </w:rPr>
            <w:t>Choose an item.</w:t>
          </w:r>
        </w:p>
      </w:docPartBody>
    </w:docPart>
    <w:docPart>
      <w:docPartPr>
        <w:name w:val="3968FAECB3F543EB8DEA4FD72A3AED84"/>
        <w:category>
          <w:name w:val="General"/>
          <w:gallery w:val="placeholder"/>
        </w:category>
        <w:types>
          <w:type w:val="bbPlcHdr"/>
        </w:types>
        <w:behaviors>
          <w:behavior w:val="content"/>
        </w:behaviors>
        <w:guid w:val="{B27D3560-8EE4-4298-A4E3-F2DAD3AC5BEA}"/>
      </w:docPartPr>
      <w:docPartBody>
        <w:p w:rsidR="001E4CCF" w:rsidRDefault="00AF5EB2" w:rsidP="00AF5EB2">
          <w:pPr>
            <w:pStyle w:val="3968FAECB3F543EB8DEA4FD72A3AED8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HFRJS+Calibri">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0A"/>
    <w:rsid w:val="00062FC2"/>
    <w:rsid w:val="001647FA"/>
    <w:rsid w:val="001E4CCF"/>
    <w:rsid w:val="003D0FD9"/>
    <w:rsid w:val="005C7EE7"/>
    <w:rsid w:val="006726D7"/>
    <w:rsid w:val="008E3D39"/>
    <w:rsid w:val="0096570A"/>
    <w:rsid w:val="00A503B0"/>
    <w:rsid w:val="00AF5EB2"/>
    <w:rsid w:val="00BC41FE"/>
    <w:rsid w:val="00CA624C"/>
    <w:rsid w:val="00CF27E7"/>
    <w:rsid w:val="00D8278E"/>
    <w:rsid w:val="00E14EB1"/>
    <w:rsid w:val="00E15950"/>
    <w:rsid w:val="00E75CD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F5EB2"/>
    <w:rPr>
      <w:color w:val="808080"/>
    </w:rPr>
  </w:style>
  <w:style w:type="paragraph" w:customStyle="1" w:styleId="E54A42348786495B80BEAF5DDB7B3128">
    <w:name w:val="E54A42348786495B80BEAF5DDB7B3128"/>
  </w:style>
  <w:style w:type="paragraph" w:customStyle="1" w:styleId="3C3E1B9C71EE4142989DC25DA4404147">
    <w:name w:val="3C3E1B9C71EE4142989DC25DA4404147"/>
  </w:style>
  <w:style w:type="paragraph" w:customStyle="1" w:styleId="28B2B9FBD814485D9A869FC0D01BF9F7">
    <w:name w:val="28B2B9FBD814485D9A869FC0D01BF9F7"/>
  </w:style>
  <w:style w:type="paragraph" w:customStyle="1" w:styleId="2C1399173DD34A5DB6D2A889F805849F">
    <w:name w:val="2C1399173DD34A5DB6D2A889F805849F"/>
  </w:style>
  <w:style w:type="paragraph" w:customStyle="1" w:styleId="99302070650347699593E5E2C4A299EC">
    <w:name w:val="99302070650347699593E5E2C4A299EC"/>
  </w:style>
  <w:style w:type="paragraph" w:customStyle="1" w:styleId="6BBD365FF62D487CA8F6AEC4676D254C">
    <w:name w:val="6BBD365FF62D487CA8F6AEC4676D254C"/>
  </w:style>
  <w:style w:type="paragraph" w:customStyle="1" w:styleId="AD6F8709C88345B499B2F3F0E31ABCA9">
    <w:name w:val="AD6F8709C88345B499B2F3F0E31ABCA9"/>
  </w:style>
  <w:style w:type="paragraph" w:customStyle="1" w:styleId="1A712DDC363744F5B708B59A136F5BAE">
    <w:name w:val="1A712DDC363744F5B708B59A136F5BAE"/>
  </w:style>
  <w:style w:type="paragraph" w:customStyle="1" w:styleId="51235DD15B984919B934025F693E7069">
    <w:name w:val="51235DD15B984919B934025F693E7069"/>
  </w:style>
  <w:style w:type="paragraph" w:customStyle="1" w:styleId="0D4E8E9C715B4810A9E9111DBCF227E3">
    <w:name w:val="0D4E8E9C715B4810A9E9111DBCF227E3"/>
  </w:style>
  <w:style w:type="paragraph" w:customStyle="1" w:styleId="9A2CBB143C454C628D50E03B7CD9C260">
    <w:name w:val="9A2CBB143C454C628D50E03B7CD9C260"/>
  </w:style>
  <w:style w:type="paragraph" w:customStyle="1" w:styleId="833A02D3728945E8A075A46D3D1AEC86">
    <w:name w:val="833A02D3728945E8A075A46D3D1AEC86"/>
  </w:style>
  <w:style w:type="paragraph" w:customStyle="1" w:styleId="C6E684EFE3094DA7A9A61CA394F6F064">
    <w:name w:val="C6E684EFE3094DA7A9A61CA394F6F064"/>
  </w:style>
  <w:style w:type="paragraph" w:customStyle="1" w:styleId="1E97A2E8C4344A25A0BC830F94B1AB5D">
    <w:name w:val="1E97A2E8C4344A25A0BC830F94B1AB5D"/>
  </w:style>
  <w:style w:type="paragraph" w:customStyle="1" w:styleId="8E086A0619064FBFA1C4E540EAB7CAEC">
    <w:name w:val="8E086A0619064FBFA1C4E540EAB7CAEC"/>
  </w:style>
  <w:style w:type="paragraph" w:customStyle="1" w:styleId="E968C1B86E3B4E8993AD0F1FA9846F21">
    <w:name w:val="E968C1B86E3B4E8993AD0F1FA9846F21"/>
  </w:style>
  <w:style w:type="paragraph" w:customStyle="1" w:styleId="7429588606574F178B613BCB91D7B308">
    <w:name w:val="7429588606574F178B613BCB91D7B308"/>
  </w:style>
  <w:style w:type="paragraph" w:customStyle="1" w:styleId="608E5F762E84403EBA46BF5B5D3B4726">
    <w:name w:val="608E5F762E84403EBA46BF5B5D3B4726"/>
  </w:style>
  <w:style w:type="paragraph" w:customStyle="1" w:styleId="7051DF5B142942619459F4A23D7C1AAD">
    <w:name w:val="7051DF5B142942619459F4A23D7C1AAD"/>
  </w:style>
  <w:style w:type="paragraph" w:customStyle="1" w:styleId="68C9A8180B9C4CA2BFD7B569456C9199">
    <w:name w:val="68C9A8180B9C4CA2BFD7B569456C9199"/>
  </w:style>
  <w:style w:type="paragraph" w:customStyle="1" w:styleId="EC50D1F57FFF4400AD102BCBA04EC4A2">
    <w:name w:val="EC50D1F57FFF4400AD102BCBA04EC4A2"/>
  </w:style>
  <w:style w:type="paragraph" w:customStyle="1" w:styleId="32662B3C084B411CA15384E373707DEE">
    <w:name w:val="32662B3C084B411CA15384E373707DEE"/>
  </w:style>
  <w:style w:type="paragraph" w:customStyle="1" w:styleId="01C234132F2E489F91275CEFC08C619E">
    <w:name w:val="01C234132F2E489F91275CEFC08C619E"/>
  </w:style>
  <w:style w:type="paragraph" w:customStyle="1" w:styleId="8C6BF0E70EC845E7A788D61E704BB58D">
    <w:name w:val="8C6BF0E70EC845E7A788D61E704BB58D"/>
  </w:style>
  <w:style w:type="paragraph" w:customStyle="1" w:styleId="4D020A3B7DDB47F5903268A2FAE8FD90">
    <w:name w:val="4D020A3B7DDB47F5903268A2FAE8FD90"/>
  </w:style>
  <w:style w:type="paragraph" w:customStyle="1" w:styleId="209021596D704567881CE9B4724AADEC">
    <w:name w:val="209021596D704567881CE9B4724AADEC"/>
  </w:style>
  <w:style w:type="paragraph" w:customStyle="1" w:styleId="46B8E96EF22D458FBEBCD47397275120">
    <w:name w:val="46B8E96EF22D458FBEBCD47397275120"/>
  </w:style>
  <w:style w:type="paragraph" w:customStyle="1" w:styleId="81CCC39CCD8D4AE19E265737EC3D5D16">
    <w:name w:val="81CCC39CCD8D4AE19E265737EC3D5D16"/>
  </w:style>
  <w:style w:type="paragraph" w:customStyle="1" w:styleId="5CAE9A2A420C4A888AF6FF8690BBF500">
    <w:name w:val="5CAE9A2A420C4A888AF6FF8690BBF500"/>
  </w:style>
  <w:style w:type="paragraph" w:customStyle="1" w:styleId="896294E76EEB4A13A1DC00919B80DB21">
    <w:name w:val="896294E76EEB4A13A1DC00919B80DB21"/>
  </w:style>
  <w:style w:type="paragraph" w:customStyle="1" w:styleId="FEFE6CC4130F47DFA64D07B8319BE734">
    <w:name w:val="FEFE6CC4130F47DFA64D07B8319BE734"/>
  </w:style>
  <w:style w:type="paragraph" w:customStyle="1" w:styleId="C5F7DA8DA3284DBFB1E6B486EEF582ED">
    <w:name w:val="C5F7DA8DA3284DBFB1E6B486EEF582ED"/>
  </w:style>
  <w:style w:type="paragraph" w:customStyle="1" w:styleId="9920D6266DFB457490D0481BAE5B7B74">
    <w:name w:val="9920D6266DFB457490D0481BAE5B7B74"/>
  </w:style>
  <w:style w:type="paragraph" w:customStyle="1" w:styleId="16B8E4AE4C1C47E6AA10579741EDD3C9">
    <w:name w:val="16B8E4AE4C1C47E6AA10579741EDD3C9"/>
  </w:style>
  <w:style w:type="paragraph" w:customStyle="1" w:styleId="9AA6545F05124802A1DC0B616AE5A0C3">
    <w:name w:val="9AA6545F05124802A1DC0B616AE5A0C3"/>
  </w:style>
  <w:style w:type="paragraph" w:customStyle="1" w:styleId="CA2EECB0BE41436E9ABAA6359EAD5357">
    <w:name w:val="CA2EECB0BE41436E9ABAA6359EAD5357"/>
    <w:rsid w:val="00AF5EB2"/>
  </w:style>
  <w:style w:type="paragraph" w:customStyle="1" w:styleId="77C89E1613D3431DBB56C54BA3F6E503">
    <w:name w:val="77C89E1613D3431DBB56C54BA3F6E503"/>
    <w:rsid w:val="00AF5EB2"/>
  </w:style>
  <w:style w:type="paragraph" w:customStyle="1" w:styleId="D609BF7BA1D94AEB89DF76BCF1481448">
    <w:name w:val="D609BF7BA1D94AEB89DF76BCF1481448"/>
    <w:rsid w:val="00AF5EB2"/>
  </w:style>
  <w:style w:type="paragraph" w:customStyle="1" w:styleId="264DB0C429A047D88BAC61504498AF37">
    <w:name w:val="264DB0C429A047D88BAC61504498AF37"/>
    <w:rsid w:val="00AF5EB2"/>
  </w:style>
  <w:style w:type="paragraph" w:customStyle="1" w:styleId="8C1E3BD445A64545AA3DF5D0480D855D">
    <w:name w:val="8C1E3BD445A64545AA3DF5D0480D855D"/>
    <w:rsid w:val="00AF5EB2"/>
  </w:style>
  <w:style w:type="paragraph" w:customStyle="1" w:styleId="5524ADA6EDA74CF4AD24DECA84E9A320">
    <w:name w:val="5524ADA6EDA74CF4AD24DECA84E9A320"/>
    <w:rsid w:val="00AF5EB2"/>
  </w:style>
  <w:style w:type="paragraph" w:customStyle="1" w:styleId="3968FAECB3F543EB8DEA4FD72A3AED84">
    <w:name w:val="3968FAECB3F543EB8DEA4FD72A3AED84"/>
    <w:rsid w:val="00AF5E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A25008ED5589E499BFBF5C12C9F2EFF" ma:contentTypeVersion="11" ma:contentTypeDescription="Create a new document." ma:contentTypeScope="" ma:versionID="a2238a37fda89b7164f38d50c86f9a21">
  <xsd:schema xmlns:xsd="http://www.w3.org/2001/XMLSchema" xmlns:xs="http://www.w3.org/2001/XMLSchema" xmlns:p="http://schemas.microsoft.com/office/2006/metadata/properties" xmlns:ns2="9efdaaef-4910-4cb9-b178-6d98af107710" xmlns:ns3="723f0dcc-2fad-4b84-933f-79ac5f6522e3" targetNamespace="http://schemas.microsoft.com/office/2006/metadata/properties" ma:root="true" ma:fieldsID="91db60222f5cc14076e79529ffeede83" ns2:_="" ns3:_="">
    <xsd:import namespace="9efdaaef-4910-4cb9-b178-6d98af107710"/>
    <xsd:import namespace="723f0dcc-2fad-4b84-933f-79ac5f6522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fdaaef-4910-4cb9-b178-6d98af1077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3f0dcc-2fad-4b84-933f-79ac5f6522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b69c75f-f132-419d-ab51-63d76f86120f}" ma:internalName="TaxCatchAll" ma:showField="CatchAllData" ma:web="723f0dcc-2fad-4b84-933f-79ac5f652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9efdaaef-4910-4cb9-b178-6d98af107710">
      <Terms xmlns="http://schemas.microsoft.com/office/infopath/2007/PartnerControls"/>
    </lcf76f155ced4ddcb4097134ff3c332f>
    <TaxCatchAll xmlns="723f0dcc-2fad-4b84-933f-79ac5f6522e3" xsi:nil="true"/>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E46E9402-C1F2-4645-9ACB-8C1F03E06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fdaaef-4910-4cb9-b178-6d98af107710"/>
    <ds:schemaRef ds:uri="723f0dcc-2fad-4b84-933f-79ac5f652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7C7F5-65CC-4156-993D-D1AA3FA95612}">
  <ds:schemaRefs>
    <ds:schemaRef ds:uri="http://schemas.openxmlformats.org/officeDocument/2006/bibliography"/>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9efdaaef-4910-4cb9-b178-6d98af107710"/>
    <ds:schemaRef ds:uri="723f0dcc-2fad-4b84-933f-79ac5f6522e3"/>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2100</Words>
  <Characters>11973</Characters>
  <Application>Microsoft Office Word</Application>
  <DocSecurity>0</DocSecurity>
  <Lines>99</Lines>
  <Paragraphs>28</Paragraphs>
  <ScaleCrop>false</ScaleCrop>
  <Company/>
  <LinksUpToDate>false</LinksUpToDate>
  <CharactersWithSpaces>14045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 Zhoujing</dc:creator>
  <cp:keywords/>
  <cp:lastModifiedBy>Yang, Zhoujing</cp:lastModifiedBy>
  <cp:revision>4</cp:revision>
  <cp:lastPrinted>2026-08-28T01:52:00Z</cp:lastPrinted>
  <dcterms:created xsi:type="dcterms:W3CDTF">2026-08-25T00:53:00Z</dcterms:created>
  <dcterms:modified xsi:type="dcterms:W3CDTF">2026-08-28T01:52:00Z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0x0101001A25008ED5589E499BFBF5C12C9F2EFF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SIP_Label_69af8531-eb46-4968-8cb3-105d2f5ea87e_Enabled">
    <vt:lpwstr>true</vt:lpwstr>
  </property>
  <property fmtid="{D5CDD505-2E9C-101B-9397-08002B2CF9AE}" pid="22" name="MSIP_Label_69af8531-eb46-4968-8cb3-105d2f5ea87e_SetDate">
    <vt:lpwstr>2024-06-12T01:40:16Z</vt:lpwstr>
  </property>
  <property fmtid="{D5CDD505-2E9C-101B-9397-08002B2CF9AE}" pid="23" name="MSIP_Label_69af8531-eb46-4968-8cb3-105d2f5ea87e_Method">
    <vt:lpwstr>Standard</vt:lpwstr>
  </property>
  <property fmtid="{D5CDD505-2E9C-101B-9397-08002B2CF9AE}" pid="24" name="MSIP_Label_69af8531-eb46-4968-8cb3-105d2f5ea87e_Name">
    <vt:lpwstr>Official - No Marking</vt:lpwstr>
  </property>
  <property fmtid="{D5CDD505-2E9C-101B-9397-08002B2CF9AE}" pid="25" name="MSIP_Label_69af8531-eb46-4968-8cb3-105d2f5ea87e_SiteId">
    <vt:lpwstr>b46c1908-0334-4236-b978-585ee88e4199</vt:lpwstr>
  </property>
  <property fmtid="{D5CDD505-2E9C-101B-9397-08002B2CF9AE}" pid="26" name="MSIP_Label_69af8531-eb46-4968-8cb3-105d2f5ea87e_ActionId">
    <vt:lpwstr>11fe6a22-f2c1-493c-aa92-a770ade132f2</vt:lpwstr>
  </property>
  <property fmtid="{D5CDD505-2E9C-101B-9397-08002B2CF9AE}" pid="27" name="MSIP_Label_69af8531-eb46-4968-8cb3-105d2f5ea87e_ContentBits">
    <vt:lpwstr>0</vt:lpwstr>
  </property>
  <property fmtid="{D5CDD505-2E9C-101B-9397-08002B2CF9AE}" pid="28" name="MediaServiceImageTags">
    <vt:lpwstr/>
  </property>
</Properties>
</file>