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0BC17CE4" w:rsidR="00237B8C" w:rsidRPr="00372A7D" w:rsidRDefault="00237B8C" w:rsidP="00372A7D">
      <w:pPr>
        <w:spacing w:before="240"/>
        <w:rPr>
          <w:szCs w:val="24"/>
        </w:rPr>
      </w:pPr>
      <w:r w:rsidRPr="0044768B">
        <w:rPr>
          <w:rFonts w:asciiTheme="minorHAnsi" w:hAnsiTheme="minorHAnsi" w:cstheme="minorHAnsi"/>
          <w:b/>
          <w:szCs w:val="24"/>
        </w:rPr>
        <w:t>Position title</w:t>
      </w:r>
      <w:r w:rsidRPr="0044768B">
        <w:rPr>
          <w:rFonts w:asciiTheme="minorHAnsi" w:hAnsiTheme="minorHAnsi" w:cstheme="minorHAnsi"/>
          <w:b/>
          <w:bCs/>
          <w:szCs w:val="24"/>
        </w:rPr>
        <w:t>:</w:t>
      </w:r>
      <w:r w:rsidR="00372A7D">
        <w:rPr>
          <w:rFonts w:asciiTheme="minorHAnsi" w:hAnsiTheme="minorHAnsi" w:cstheme="minorHAnsi"/>
          <w:b/>
          <w:bCs/>
          <w:szCs w:val="24"/>
        </w:rPr>
        <w:t xml:space="preserve">  </w:t>
      </w:r>
      <w:r w:rsidR="00372A7D" w:rsidRPr="00B02C48">
        <w:rPr>
          <w:szCs w:val="24"/>
        </w:rPr>
        <w:t>Wholesale Nursery Horticulturist</w:t>
      </w:r>
    </w:p>
    <w:p w14:paraId="4305E8C8" w14:textId="6CEEA83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7741C">
        <w:rPr>
          <w:rFonts w:asciiTheme="minorHAnsi" w:hAnsiTheme="minorHAnsi" w:cstheme="minorHAnsi"/>
          <w:b/>
          <w:bCs/>
          <w:sz w:val="24"/>
          <w:szCs w:val="24"/>
        </w:rPr>
        <w:t xml:space="preserve">  </w:t>
      </w:r>
      <w:r w:rsidR="0097741C" w:rsidRPr="00B02C48">
        <w:rPr>
          <w:bCs/>
          <w:szCs w:val="24"/>
        </w:rPr>
        <w:t>General Services Officer 5/6</w:t>
      </w:r>
    </w:p>
    <w:p w14:paraId="6C70E4F9" w14:textId="60052C9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5572F">
        <w:rPr>
          <w:rFonts w:asciiTheme="minorHAnsi" w:hAnsiTheme="minorHAnsi" w:cstheme="minorHAnsi"/>
          <w:b/>
          <w:bCs/>
          <w:sz w:val="24"/>
          <w:szCs w:val="24"/>
        </w:rPr>
        <w:t xml:space="preserve">  </w:t>
      </w:r>
      <w:r w:rsidR="0095572F" w:rsidRPr="00BC6BA0">
        <w:rPr>
          <w:rFonts w:asciiTheme="minorHAnsi" w:hAnsiTheme="minorHAnsi" w:cstheme="minorHAnsi"/>
          <w:sz w:val="24"/>
          <w:szCs w:val="24"/>
        </w:rPr>
        <w:t>P48484</w:t>
      </w:r>
      <w:r w:rsidR="00E62872">
        <w:rPr>
          <w:rFonts w:asciiTheme="minorHAnsi" w:hAnsiTheme="minorHAnsi" w:cstheme="minorHAnsi"/>
          <w:sz w:val="24"/>
          <w:szCs w:val="24"/>
        </w:rPr>
        <w:t xml:space="preserve"> several</w:t>
      </w:r>
    </w:p>
    <w:p w14:paraId="6A6794A4" w14:textId="0C1B3560"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774AB0">
        <w:rPr>
          <w:rFonts w:asciiTheme="minorHAnsi" w:hAnsiTheme="minorHAnsi" w:cstheme="minorHAnsi"/>
          <w:b/>
          <w:bCs/>
          <w:sz w:val="24"/>
          <w:szCs w:val="24"/>
        </w:rPr>
        <w:t xml:space="preserve">  </w:t>
      </w:r>
      <w:bookmarkStart w:id="0" w:name="_Hlk221617291"/>
      <w:r w:rsidR="00774AB0" w:rsidRPr="001B1DCF">
        <w:rPr>
          <w:rFonts w:asciiTheme="minorHAnsi" w:hAnsiTheme="minorHAnsi" w:cstheme="minorHAnsi"/>
          <w:bCs/>
          <w:sz w:val="24"/>
          <w:szCs w:val="24"/>
        </w:rPr>
        <w:t>Territory and Business Services</w:t>
      </w:r>
      <w:bookmarkEnd w:id="0"/>
    </w:p>
    <w:p w14:paraId="2A397434" w14:textId="2B16FEA4"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774AB0">
        <w:rPr>
          <w:rFonts w:asciiTheme="minorHAnsi" w:hAnsiTheme="minorHAnsi" w:cstheme="minorHAnsi"/>
          <w:b/>
          <w:bCs/>
          <w:sz w:val="24"/>
          <w:szCs w:val="24"/>
        </w:rPr>
        <w:t xml:space="preserve">  </w:t>
      </w:r>
      <w:r w:rsidR="00774AB0" w:rsidRPr="00577399">
        <w:rPr>
          <w:rFonts w:asciiTheme="minorHAnsi" w:hAnsiTheme="minorHAnsi" w:cstheme="minorHAnsi"/>
          <w:sz w:val="24"/>
          <w:szCs w:val="24"/>
        </w:rPr>
        <w:t>Yarralumla Nursery</w:t>
      </w:r>
    </w:p>
    <w:p w14:paraId="4CE27808" w14:textId="784E2EC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774AB0" w:rsidRPr="00577399">
        <w:rPr>
          <w:rFonts w:asciiTheme="minorHAnsi" w:hAnsiTheme="minorHAnsi" w:cstheme="minorHAnsi"/>
          <w:sz w:val="24"/>
          <w:szCs w:val="24"/>
        </w:rPr>
        <w:t xml:space="preserve"> </w:t>
      </w:r>
      <w:r w:rsidR="00E62872">
        <w:rPr>
          <w:rFonts w:asciiTheme="minorHAnsi" w:hAnsiTheme="minorHAnsi" w:cstheme="minorHAnsi"/>
          <w:sz w:val="24"/>
          <w:szCs w:val="24"/>
        </w:rPr>
        <w:t>9 Elm Ave, Yarralumla</w:t>
      </w:r>
    </w:p>
    <w:p w14:paraId="52300175" w14:textId="2237F2B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695CE5">
        <w:rPr>
          <w:rFonts w:asciiTheme="minorHAnsi" w:hAnsiTheme="minorHAnsi" w:cstheme="minorHAnsi"/>
          <w:b/>
          <w:bCs/>
          <w:sz w:val="24"/>
          <w:szCs w:val="24"/>
        </w:rPr>
        <w:t xml:space="preserve">  </w:t>
      </w:r>
      <w:r w:rsidR="00695CE5" w:rsidRPr="00577399">
        <w:rPr>
          <w:rFonts w:asciiTheme="minorHAnsi" w:hAnsiTheme="minorHAnsi" w:cstheme="minorHAnsi"/>
          <w:sz w:val="24"/>
          <w:szCs w:val="24"/>
        </w:rPr>
        <w:t>Production or Sales Manager</w:t>
      </w:r>
    </w:p>
    <w:p w14:paraId="7F5ABBBD" w14:textId="6020839F"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F077B1">
        <w:rPr>
          <w:rFonts w:asciiTheme="minorHAnsi" w:hAnsiTheme="minorHAnsi" w:cstheme="minorHAnsi"/>
          <w:b/>
          <w:szCs w:val="24"/>
        </w:rPr>
        <w:t xml:space="preserve">  </w:t>
      </w:r>
      <w:r w:rsidR="00F077B1" w:rsidRPr="00626940">
        <w:rPr>
          <w:rFonts w:asciiTheme="minorHAnsi" w:hAnsiTheme="minorHAnsi" w:cstheme="minorHAnsi"/>
          <w:bCs/>
          <w:szCs w:val="24"/>
        </w:rPr>
        <w:t>10 February 2026</w:t>
      </w:r>
    </w:p>
    <w:p w14:paraId="7228C5BE" w14:textId="0D2013B2" w:rsidR="00FB0E7F" w:rsidRPr="00B02C48" w:rsidRDefault="00433C25" w:rsidP="00FB0E7F">
      <w:pPr>
        <w:spacing w:line="276" w:lineRule="auto"/>
        <w:rPr>
          <w:rFonts w:cs="Arial"/>
          <w:szCs w:val="24"/>
        </w:rPr>
      </w:pPr>
      <w:r w:rsidRPr="0044768B">
        <w:rPr>
          <w:rFonts w:asciiTheme="minorHAnsi" w:hAnsiTheme="minorHAnsi" w:cstheme="minorHAnsi"/>
          <w:b/>
          <w:bCs/>
          <w:szCs w:val="24"/>
        </w:rPr>
        <w:t>Posit</w:t>
      </w:r>
      <w:r w:rsidR="00EB5781">
        <w:rPr>
          <w:rFonts w:asciiTheme="minorHAnsi" w:hAnsiTheme="minorHAnsi" w:cstheme="minorHAnsi"/>
          <w:b/>
          <w:bCs/>
          <w:szCs w:val="24"/>
        </w:rPr>
        <w:t>i</w:t>
      </w:r>
      <w:r w:rsidRPr="0044768B">
        <w:rPr>
          <w:rFonts w:asciiTheme="minorHAnsi" w:hAnsiTheme="minorHAnsi" w:cstheme="minorHAnsi"/>
          <w:b/>
          <w:bCs/>
          <w:szCs w:val="24"/>
        </w:rPr>
        <w:t xml:space="preserve">on requirements:  </w:t>
      </w:r>
      <w:r w:rsidR="00FB0E7F" w:rsidRPr="00B02C48">
        <w:rPr>
          <w:rFonts w:cs="Calibri"/>
        </w:rPr>
        <w:t>Certificate III in Horticulture or equivalent</w:t>
      </w:r>
      <w:r w:rsidR="006E5697">
        <w:rPr>
          <w:rFonts w:cs="Calibri"/>
        </w:rPr>
        <w:t xml:space="preserve"> experience</w:t>
      </w:r>
    </w:p>
    <w:p w14:paraId="56956709" w14:textId="2136F519" w:rsidR="00433C25" w:rsidRPr="0044768B" w:rsidRDefault="00433C25" w:rsidP="009116C0">
      <w:pPr>
        <w:pStyle w:val="BodyText"/>
        <w:spacing w:after="0"/>
        <w:rPr>
          <w:rFonts w:asciiTheme="minorHAnsi" w:hAnsiTheme="minorHAnsi" w:cstheme="minorHAnsi"/>
          <w:b/>
          <w:bCs/>
          <w:sz w:val="24"/>
          <w:szCs w:val="24"/>
        </w:rPr>
        <w:sectPr w:rsidR="00433C25" w:rsidRPr="0044768B" w:rsidSect="00CF65F4">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3D2EEC">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3D2EEC">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3D2EEC">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3D2EEC">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60EFAA9" w14:textId="741473F4" w:rsidR="00BC79C7" w:rsidRPr="000776E4" w:rsidRDefault="000776E4" w:rsidP="00BC79C7">
      <w:r>
        <w:t xml:space="preserve">The City and Environment Directorate (CED) </w:t>
      </w:r>
      <w:proofErr w:type="gramStart"/>
      <w:r>
        <w:t>delivers</w:t>
      </w:r>
      <w:proofErr w:type="gramEnd"/>
      <w:r>
        <w:t xml:space="preserve"> a wide range of services which Canberrans rely on every day. These include collecting recycling and rubbish removal, running public libraries, </w:t>
      </w:r>
      <w:r>
        <w:lastRenderedPageBreak/>
        <w:t xml:space="preserve">mowing open space, building and managing our roads, footpaths and cycle paths, operating our public transport system, and maintaining many of Canberra's lakes and ponds. </w:t>
      </w:r>
      <w:proofErr w:type="gramStart"/>
      <w:r>
        <w:t>A number of</w:t>
      </w:r>
      <w:proofErr w:type="gramEnd"/>
      <w:r>
        <w:t xml:space="preserve"> the ACT Government’s commercial operations are run by CED, including ACT </w:t>
      </w:r>
      <w:proofErr w:type="spellStart"/>
      <w:r>
        <w:t>NoWaste</w:t>
      </w:r>
      <w:proofErr w:type="spellEnd"/>
      <w:r>
        <w:t>, Capital Linen Service, Yarralumla Nursery, and Canberra Memorial Parks.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76730408" w14:textId="606CCF50" w:rsidR="00CF65F4" w:rsidRPr="00CF65F4" w:rsidRDefault="00CF65F4" w:rsidP="00CF65F4">
      <w:pPr>
        <w:rPr>
          <w:i/>
          <w:iCs/>
          <w:color w:val="0070C0"/>
        </w:rPr>
      </w:pPr>
      <w:r w:rsidRPr="007F4F5D">
        <w:t>The historic Yarralumla Nursery is the largest wholesale nursery in the southern tablelands, which has a socially inclusive team of approximately 30 staff. The Nursery propagates and grows over 300,000 cool climate plants annually from its own plant stock and seed bank including local, rare, and endangered species. We sell high quality plants to landscape, wholesale, and retail industries; Landcare groups; and local, state governments, as well, as the Australian Government.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E04E3A3" w14:textId="7B0A5DF3" w:rsidR="00D10948" w:rsidRPr="00D10948" w:rsidRDefault="00D10948" w:rsidP="00D10948">
      <w:r w:rsidRPr="00D10948">
        <w:t xml:space="preserve">As a horticulturist within the Nursery, this role requires a fit and capable person with a high level of horticultural skill who can motivate and positively influence team members to achieve Nursery goals and outcomes. The duties of role can include being responsible for plant production and maintenance, customer liaison and plant sales, as well as day-to-day supervision of a small team of staff, apprentices and volunteers by providing appropriate support and guidance. </w:t>
      </w:r>
    </w:p>
    <w:p w14:paraId="6436C718" w14:textId="6C9DA780" w:rsidR="008E4326" w:rsidRPr="00D10948" w:rsidRDefault="00D10948" w:rsidP="00D10948">
      <w:r w:rsidRPr="00D10948">
        <w:t>This position requires good interpersonal and communication skills to work in a team environment and demonstrate a culture of respect and a desire to achieve customer service excellence</w:t>
      </w:r>
    </w:p>
    <w:p w14:paraId="5975FF56" w14:textId="7F485095" w:rsidR="008E4326" w:rsidRPr="00D10948" w:rsidRDefault="00630D4E" w:rsidP="00D10948">
      <w:pPr>
        <w:pStyle w:val="Heading1"/>
        <w:pBdr>
          <w:bottom w:val="single" w:sz="12" w:space="1" w:color="auto"/>
        </w:pBdr>
        <w:spacing w:before="360"/>
        <w:rPr>
          <w:sz w:val="28"/>
        </w:rPr>
      </w:pPr>
      <w:r>
        <w:rPr>
          <w:sz w:val="28"/>
        </w:rPr>
        <w:t>D</w:t>
      </w:r>
      <w:r w:rsidRPr="002A43D2">
        <w:rPr>
          <w:sz w:val="28"/>
        </w:rPr>
        <w:t xml:space="preserve">UTIES / RESPONSIBILITIES </w:t>
      </w:r>
    </w:p>
    <w:p w14:paraId="7754A0D1" w14:textId="77777777" w:rsidR="006E5697" w:rsidRDefault="006E5697" w:rsidP="006E5697">
      <w:pPr>
        <w:spacing w:line="276" w:lineRule="auto"/>
      </w:pPr>
      <w:r>
        <w:t>T</w:t>
      </w:r>
      <w:r w:rsidRPr="002A41D9">
        <w:t xml:space="preserve">he </w:t>
      </w:r>
      <w:r>
        <w:t xml:space="preserve">duties and responsibilities of this position </w:t>
      </w:r>
      <w:r w:rsidRPr="002A41D9">
        <w:t xml:space="preserve">will </w:t>
      </w:r>
      <w:r>
        <w:t>u</w:t>
      </w:r>
      <w:r w:rsidRPr="000B55FC">
        <w:t>nder limited supervision:</w:t>
      </w:r>
    </w:p>
    <w:p w14:paraId="04AA68B1" w14:textId="77777777" w:rsidR="006E5697" w:rsidRPr="00A83C78" w:rsidRDefault="006E5697" w:rsidP="006E5697">
      <w:pPr>
        <w:pStyle w:val="BodyText"/>
      </w:pPr>
      <w:r w:rsidRPr="00A83C78">
        <w:rPr>
          <w:u w:val="single"/>
        </w:rPr>
        <w:t>General duties</w:t>
      </w:r>
      <w:r>
        <w:t>:</w:t>
      </w:r>
    </w:p>
    <w:p w14:paraId="187EFE08" w14:textId="77777777" w:rsidR="006E5697" w:rsidRPr="003701F3" w:rsidRDefault="006E5697" w:rsidP="006E5697">
      <w:pPr>
        <w:pStyle w:val="ListParagraph"/>
        <w:numPr>
          <w:ilvl w:val="3"/>
          <w:numId w:val="17"/>
        </w:numPr>
        <w:tabs>
          <w:tab w:val="left" w:pos="709"/>
        </w:tabs>
        <w:suppressAutoHyphens w:val="0"/>
        <w:spacing w:after="0" w:line="276" w:lineRule="auto"/>
        <w:ind w:left="709"/>
        <w:rPr>
          <w:rFonts w:cs="Calibri"/>
        </w:rPr>
      </w:pPr>
      <w:bookmarkStart w:id="1" w:name="_Hlk50976199"/>
      <w:r w:rsidRPr="003701F3">
        <w:rPr>
          <w:rFonts w:cs="Calibri"/>
        </w:rPr>
        <w:t xml:space="preserve">Provide high quality service to </w:t>
      </w:r>
      <w:r>
        <w:rPr>
          <w:rFonts w:cs="Calibri"/>
        </w:rPr>
        <w:t>all customers and stakeholders visiting the nursery.</w:t>
      </w:r>
    </w:p>
    <w:bookmarkEnd w:id="1"/>
    <w:p w14:paraId="5AE4476E" w14:textId="77777777" w:rsidR="006E5697" w:rsidRDefault="006E5697" w:rsidP="006E5697">
      <w:pPr>
        <w:pStyle w:val="ListParagraph"/>
        <w:numPr>
          <w:ilvl w:val="3"/>
          <w:numId w:val="17"/>
        </w:numPr>
        <w:suppressAutoHyphens w:val="0"/>
        <w:overflowPunct w:val="0"/>
        <w:autoSpaceDE w:val="0"/>
        <w:autoSpaceDN w:val="0"/>
        <w:adjustRightInd w:val="0"/>
        <w:spacing w:after="0" w:line="276" w:lineRule="auto"/>
        <w:ind w:left="709"/>
        <w:textAlignment w:val="baseline"/>
      </w:pPr>
      <w:r w:rsidRPr="003701F3">
        <w:rPr>
          <w:rFonts w:cs="Calibri"/>
        </w:rPr>
        <w:t xml:space="preserve">Plan </w:t>
      </w:r>
      <w:r>
        <w:rPr>
          <w:rFonts w:cs="Calibri"/>
        </w:rPr>
        <w:t>and</w:t>
      </w:r>
      <w:r w:rsidRPr="003701F3">
        <w:rPr>
          <w:rFonts w:cs="Calibri"/>
        </w:rPr>
        <w:t xml:space="preserve"> coordinate the picking, detailing, labelling and maintenance of plants in accordance with Yarralumla Nursery’s policies and procedures.</w:t>
      </w:r>
      <w:bookmarkStart w:id="2" w:name="_Hlk50976283"/>
      <w:r w:rsidRPr="00971B0D">
        <w:t xml:space="preserve"> </w:t>
      </w:r>
    </w:p>
    <w:p w14:paraId="02952E97" w14:textId="77777777" w:rsidR="006E5697" w:rsidRDefault="006E5697" w:rsidP="006E5697">
      <w:pPr>
        <w:pStyle w:val="ListParagraph"/>
        <w:numPr>
          <w:ilvl w:val="3"/>
          <w:numId w:val="17"/>
        </w:numPr>
        <w:suppressAutoHyphens w:val="0"/>
        <w:overflowPunct w:val="0"/>
        <w:autoSpaceDE w:val="0"/>
        <w:autoSpaceDN w:val="0"/>
        <w:adjustRightInd w:val="0"/>
        <w:spacing w:after="0" w:line="276" w:lineRule="auto"/>
        <w:ind w:left="709"/>
        <w:textAlignment w:val="baseline"/>
      </w:pPr>
      <w:r w:rsidRPr="000B55FC">
        <w:t xml:space="preserve">Use a variety of IT applications and other Systems (e.g. </w:t>
      </w:r>
      <w:r>
        <w:t xml:space="preserve">Pronto Software, </w:t>
      </w:r>
      <w:r w:rsidRPr="000B55FC">
        <w:t>Nursery Inventory Management System &amp; Labelling Machines</w:t>
      </w:r>
      <w:proofErr w:type="gramStart"/>
      <w:r w:rsidRPr="000B55FC">
        <w:t>)</w:t>
      </w:r>
      <w:r>
        <w:t>,to</w:t>
      </w:r>
      <w:proofErr w:type="gramEnd"/>
      <w:r>
        <w:t xml:space="preserve">  m</w:t>
      </w:r>
      <w:r w:rsidRPr="00B53417">
        <w:rPr>
          <w:rFonts w:cs="Arial"/>
        </w:rPr>
        <w:t>aint</w:t>
      </w:r>
      <w:r>
        <w:rPr>
          <w:rFonts w:cs="Arial"/>
        </w:rPr>
        <w:t>ain</w:t>
      </w:r>
      <w:r w:rsidRPr="00B53417">
        <w:rPr>
          <w:rFonts w:cs="Arial"/>
        </w:rPr>
        <w:t xml:space="preserve"> stock control and stock control records.</w:t>
      </w:r>
    </w:p>
    <w:p w14:paraId="3029125A" w14:textId="77777777" w:rsidR="006E5697" w:rsidRPr="00B53417" w:rsidRDefault="006E5697" w:rsidP="006E5697">
      <w:pPr>
        <w:pStyle w:val="ListParagraph"/>
        <w:numPr>
          <w:ilvl w:val="3"/>
          <w:numId w:val="17"/>
        </w:numPr>
        <w:suppressAutoHyphens w:val="0"/>
        <w:overflowPunct w:val="0"/>
        <w:autoSpaceDE w:val="0"/>
        <w:autoSpaceDN w:val="0"/>
        <w:adjustRightInd w:val="0"/>
        <w:spacing w:after="0" w:line="276" w:lineRule="auto"/>
        <w:ind w:left="709"/>
        <w:textAlignment w:val="baseline"/>
        <w:rPr>
          <w:rFonts w:cs="Arial"/>
        </w:rPr>
      </w:pPr>
      <w:r w:rsidRPr="000B55FC">
        <w:t>Maintain stock plants, machinery and equipment and nursery grounds including routine cleaning functions associated with nursery hygiene, weeding, watering and fertilising</w:t>
      </w:r>
      <w:bookmarkEnd w:id="2"/>
      <w:r>
        <w:t>.</w:t>
      </w:r>
    </w:p>
    <w:p w14:paraId="32B1C2B7" w14:textId="77777777" w:rsidR="006E5697" w:rsidRDefault="006E5697" w:rsidP="006E5697">
      <w:pPr>
        <w:pStyle w:val="ListParagraph"/>
        <w:numPr>
          <w:ilvl w:val="3"/>
          <w:numId w:val="17"/>
        </w:numPr>
        <w:suppressAutoHyphens w:val="0"/>
        <w:spacing w:after="0" w:line="276" w:lineRule="auto"/>
        <w:ind w:left="709"/>
        <w:rPr>
          <w:rFonts w:cs="Arial"/>
        </w:rPr>
      </w:pPr>
      <w:r w:rsidRPr="00971B0D">
        <w:t>This position involve</w:t>
      </w:r>
      <w:r>
        <w:t>s</w:t>
      </w:r>
      <w:r w:rsidRPr="00971B0D">
        <w:t xml:space="preserve"> the </w:t>
      </w:r>
      <w:r>
        <w:t xml:space="preserve">training and </w:t>
      </w:r>
      <w:r w:rsidRPr="00971B0D">
        <w:t xml:space="preserve">direct supervision of </w:t>
      </w:r>
      <w:r w:rsidRPr="003701F3">
        <w:rPr>
          <w:rFonts w:cs="Arial"/>
        </w:rPr>
        <w:t>a small team of staff, including apprentices, volunteers and/or work experience in accordance with Workplace Health and Safety processes and procedures</w:t>
      </w:r>
      <w:r>
        <w:rPr>
          <w:rFonts w:cs="Arial"/>
        </w:rPr>
        <w:t>.</w:t>
      </w:r>
      <w:r w:rsidRPr="003701F3">
        <w:rPr>
          <w:rFonts w:cs="Arial"/>
        </w:rPr>
        <w:t xml:space="preserve"> </w:t>
      </w:r>
    </w:p>
    <w:p w14:paraId="6887C3EA" w14:textId="77777777" w:rsidR="006E5697" w:rsidRPr="00963D9D" w:rsidRDefault="006E5697" w:rsidP="006E5697">
      <w:pPr>
        <w:pStyle w:val="BodyText"/>
        <w:numPr>
          <w:ilvl w:val="3"/>
          <w:numId w:val="17"/>
        </w:numPr>
        <w:suppressAutoHyphens w:val="0"/>
        <w:spacing w:after="0" w:line="276" w:lineRule="auto"/>
        <w:ind w:left="709"/>
        <w:rPr>
          <w:rFonts w:cs="Arial"/>
        </w:rPr>
      </w:pPr>
      <w:r w:rsidRPr="00963D9D">
        <w:rPr>
          <w:lang w:val="en-US"/>
        </w:rPr>
        <w:t xml:space="preserve">Driving and delivery duties </w:t>
      </w:r>
      <w:r>
        <w:rPr>
          <w:lang w:val="en-US"/>
        </w:rPr>
        <w:t>as</w:t>
      </w:r>
      <w:r w:rsidRPr="00963D9D">
        <w:rPr>
          <w:lang w:val="en-US"/>
        </w:rPr>
        <w:t xml:space="preserve"> required.</w:t>
      </w:r>
    </w:p>
    <w:p w14:paraId="3B73D541" w14:textId="77777777" w:rsidR="006E5697" w:rsidRPr="00971B0D" w:rsidRDefault="006E5697" w:rsidP="006E5697">
      <w:pPr>
        <w:pStyle w:val="BodyText"/>
        <w:spacing w:after="0"/>
        <w:ind w:left="709"/>
      </w:pPr>
    </w:p>
    <w:p w14:paraId="2C1D3E36" w14:textId="77777777" w:rsidR="00870269" w:rsidRDefault="00870269" w:rsidP="006E5697">
      <w:pPr>
        <w:ind w:left="360"/>
        <w:jc w:val="both"/>
        <w:rPr>
          <w:rFonts w:cs="Arial"/>
          <w:color w:val="000000"/>
          <w:u w:val="single"/>
        </w:rPr>
      </w:pPr>
    </w:p>
    <w:p w14:paraId="65C8F202" w14:textId="125D9B58" w:rsidR="006E5697" w:rsidRPr="00A83C78" w:rsidRDefault="006E5697" w:rsidP="006E5697">
      <w:pPr>
        <w:ind w:left="360"/>
        <w:jc w:val="both"/>
        <w:rPr>
          <w:rFonts w:cs="Arial"/>
          <w:color w:val="000000"/>
          <w:u w:val="single"/>
        </w:rPr>
      </w:pPr>
      <w:r w:rsidRPr="00A83C78">
        <w:rPr>
          <w:rFonts w:cs="Arial"/>
          <w:color w:val="000000"/>
          <w:u w:val="single"/>
        </w:rPr>
        <w:lastRenderedPageBreak/>
        <w:t>Detailed duties specific to Production, Propagation and Stock Control Positions</w:t>
      </w:r>
    </w:p>
    <w:p w14:paraId="68F916EF" w14:textId="77777777" w:rsidR="006E5697" w:rsidRPr="00A83C78" w:rsidRDefault="006E5697" w:rsidP="006E5697">
      <w:pPr>
        <w:numPr>
          <w:ilvl w:val="0"/>
          <w:numId w:val="16"/>
        </w:numPr>
        <w:suppressAutoHyphens w:val="0"/>
        <w:overflowPunct w:val="0"/>
        <w:autoSpaceDE w:val="0"/>
        <w:autoSpaceDN w:val="0"/>
        <w:adjustRightInd w:val="0"/>
        <w:spacing w:after="0" w:line="276" w:lineRule="auto"/>
        <w:jc w:val="both"/>
        <w:textAlignment w:val="baseline"/>
        <w:rPr>
          <w:rFonts w:cs="Arial"/>
        </w:rPr>
      </w:pPr>
      <w:r w:rsidRPr="00A83C78">
        <w:rPr>
          <w:rFonts w:cs="Arial"/>
        </w:rPr>
        <w:t>Implement and monitor pest, weed control, irrigation, fertilising and general maintenance programs for</w:t>
      </w:r>
      <w:r>
        <w:rPr>
          <w:rFonts w:cs="Arial"/>
        </w:rPr>
        <w:t xml:space="preserve"> all</w:t>
      </w:r>
      <w:r w:rsidRPr="00A83C78">
        <w:rPr>
          <w:rFonts w:cs="Arial"/>
        </w:rPr>
        <w:t xml:space="preserve"> nursery stock </w:t>
      </w:r>
    </w:p>
    <w:p w14:paraId="36F1B15B" w14:textId="77777777" w:rsidR="006E5697" w:rsidRPr="00EE4C3B" w:rsidRDefault="006E5697" w:rsidP="006E5697">
      <w:pPr>
        <w:pStyle w:val="ListParagraph"/>
        <w:numPr>
          <w:ilvl w:val="0"/>
          <w:numId w:val="16"/>
        </w:numPr>
        <w:suppressAutoHyphens w:val="0"/>
        <w:spacing w:after="0" w:line="276" w:lineRule="auto"/>
        <w:jc w:val="both"/>
        <w:rPr>
          <w:rFonts w:cs="Arial"/>
        </w:rPr>
      </w:pPr>
      <w:r w:rsidRPr="00EE4C3B">
        <w:rPr>
          <w:rFonts w:cs="Arial"/>
        </w:rPr>
        <w:t>Operate and maintain m</w:t>
      </w:r>
      <w:r>
        <w:rPr>
          <w:rFonts w:cs="Arial"/>
        </w:rPr>
        <w:t>achinery and equipment including</w:t>
      </w:r>
      <w:r w:rsidRPr="00EE4C3B">
        <w:rPr>
          <w:rFonts w:cs="Arial"/>
        </w:rPr>
        <w:t xml:space="preserve"> spray units, </w:t>
      </w:r>
      <w:proofErr w:type="spellStart"/>
      <w:r w:rsidRPr="00EE4C3B">
        <w:rPr>
          <w:rFonts w:cs="Arial"/>
        </w:rPr>
        <w:t>Demtec</w:t>
      </w:r>
      <w:proofErr w:type="spellEnd"/>
      <w:r w:rsidRPr="00EE4C3B">
        <w:rPr>
          <w:rFonts w:cs="Arial"/>
        </w:rPr>
        <w:t xml:space="preserve"> Potting Machine, </w:t>
      </w:r>
      <w:r>
        <w:rPr>
          <w:rFonts w:cs="Arial"/>
        </w:rPr>
        <w:t>front end</w:t>
      </w:r>
      <w:r w:rsidRPr="00EE4C3B">
        <w:rPr>
          <w:rFonts w:cs="Arial"/>
        </w:rPr>
        <w:t xml:space="preserve"> loader, tractor and electric vehicles.</w:t>
      </w:r>
    </w:p>
    <w:p w14:paraId="712DC46D" w14:textId="77777777" w:rsidR="006E5697" w:rsidRPr="00971B0D" w:rsidRDefault="006E5697" w:rsidP="006E5697">
      <w:pPr>
        <w:pStyle w:val="ListParagraph"/>
        <w:numPr>
          <w:ilvl w:val="0"/>
          <w:numId w:val="16"/>
        </w:numPr>
        <w:tabs>
          <w:tab w:val="left" w:pos="709"/>
        </w:tabs>
        <w:suppressAutoHyphens w:val="0"/>
        <w:spacing w:after="0" w:line="276" w:lineRule="auto"/>
        <w:rPr>
          <w:rFonts w:cs="Calibri"/>
        </w:rPr>
      </w:pPr>
      <w:r w:rsidRPr="00545103">
        <w:rPr>
          <w:rFonts w:cs="Arial"/>
        </w:rPr>
        <w:t>Collect and propagat</w:t>
      </w:r>
      <w:r>
        <w:rPr>
          <w:rFonts w:cs="Arial"/>
        </w:rPr>
        <w:t>e</w:t>
      </w:r>
      <w:r w:rsidRPr="00545103">
        <w:rPr>
          <w:rFonts w:cs="Arial"/>
        </w:rPr>
        <w:t xml:space="preserve"> plants from seeds and cuttings; pot and lin</w:t>
      </w:r>
      <w:r>
        <w:rPr>
          <w:rFonts w:cs="Arial"/>
        </w:rPr>
        <w:t>e-</w:t>
      </w:r>
      <w:r w:rsidRPr="00545103">
        <w:rPr>
          <w:rFonts w:cs="Arial"/>
        </w:rPr>
        <w:t>out containerised plants</w:t>
      </w:r>
      <w:r>
        <w:rPr>
          <w:rFonts w:cs="Arial"/>
        </w:rPr>
        <w:t xml:space="preserve"> and c</w:t>
      </w:r>
      <w:r w:rsidRPr="00EE4C3B">
        <w:rPr>
          <w:rFonts w:cs="Arial"/>
        </w:rPr>
        <w:t>oordinate and monitor contract growing</w:t>
      </w:r>
      <w:r>
        <w:rPr>
          <w:rFonts w:cs="Arial"/>
        </w:rPr>
        <w:t>.</w:t>
      </w:r>
    </w:p>
    <w:p w14:paraId="03D577AC" w14:textId="77777777" w:rsidR="006E5697" w:rsidRPr="00971B0D" w:rsidRDefault="006E5697" w:rsidP="006E5697">
      <w:pPr>
        <w:pStyle w:val="ListParagraph"/>
        <w:numPr>
          <w:ilvl w:val="0"/>
          <w:numId w:val="16"/>
        </w:numPr>
        <w:tabs>
          <w:tab w:val="left" w:pos="709"/>
        </w:tabs>
        <w:suppressAutoHyphens w:val="0"/>
        <w:spacing w:after="0" w:line="276" w:lineRule="auto"/>
        <w:rPr>
          <w:rFonts w:cs="Calibri"/>
        </w:rPr>
      </w:pPr>
      <w:r>
        <w:rPr>
          <w:rFonts w:cs="Arial"/>
        </w:rPr>
        <w:t>U</w:t>
      </w:r>
      <w:r w:rsidRPr="00545103">
        <w:rPr>
          <w:rFonts w:cs="Arial"/>
        </w:rPr>
        <w:t>ndertake monthly stocktake</w:t>
      </w:r>
      <w:r>
        <w:rPr>
          <w:rFonts w:cs="Arial"/>
        </w:rPr>
        <w:t xml:space="preserve">s and </w:t>
      </w:r>
      <w:r w:rsidRPr="00545103">
        <w:rPr>
          <w:rFonts w:cs="Arial"/>
        </w:rPr>
        <w:t>manage stock movements</w:t>
      </w:r>
      <w:r>
        <w:rPr>
          <w:rFonts w:cs="Arial"/>
        </w:rPr>
        <w:t xml:space="preserve"> using the</w:t>
      </w:r>
      <w:r w:rsidRPr="00545103">
        <w:rPr>
          <w:rFonts w:cs="Arial"/>
        </w:rPr>
        <w:t xml:space="preserve"> Nursery Inventory Management System</w:t>
      </w:r>
      <w:r>
        <w:rPr>
          <w:rFonts w:cs="Arial"/>
        </w:rPr>
        <w:t>.</w:t>
      </w:r>
      <w:r w:rsidRPr="00971B0D">
        <w:rPr>
          <w:rFonts w:cs="Arial"/>
        </w:rPr>
        <w:t xml:space="preserve"> </w:t>
      </w:r>
    </w:p>
    <w:p w14:paraId="2F5CAE85" w14:textId="77777777" w:rsidR="006E5697" w:rsidRPr="00971B0D" w:rsidRDefault="006E5697" w:rsidP="006E5697">
      <w:pPr>
        <w:pStyle w:val="ListParagraph"/>
        <w:tabs>
          <w:tab w:val="left" w:pos="709"/>
        </w:tabs>
        <w:suppressAutoHyphens w:val="0"/>
        <w:spacing w:after="0"/>
        <w:rPr>
          <w:rFonts w:cs="Calibri"/>
        </w:rPr>
      </w:pPr>
    </w:p>
    <w:p w14:paraId="119FDE2A" w14:textId="77777777" w:rsidR="006E5697" w:rsidRPr="000B55FC" w:rsidRDefault="006E5697" w:rsidP="006E5697">
      <w:pPr>
        <w:ind w:left="426"/>
        <w:jc w:val="both"/>
        <w:rPr>
          <w:rFonts w:cs="Arial"/>
          <w:color w:val="000000"/>
          <w:u w:val="single"/>
        </w:rPr>
      </w:pPr>
      <w:r>
        <w:rPr>
          <w:rFonts w:cs="Arial"/>
          <w:color w:val="000000"/>
          <w:u w:val="single"/>
        </w:rPr>
        <w:t xml:space="preserve">Detailed duties specific to </w:t>
      </w:r>
      <w:r w:rsidRPr="000B55FC">
        <w:rPr>
          <w:rFonts w:cs="Arial"/>
          <w:color w:val="000000"/>
          <w:u w:val="single"/>
        </w:rPr>
        <w:t xml:space="preserve">Wholesale Sales and Dispatch Positions </w:t>
      </w:r>
    </w:p>
    <w:p w14:paraId="3D1AAD6D" w14:textId="77777777" w:rsidR="006E5697" w:rsidRPr="003701F3" w:rsidRDefault="006E5697" w:rsidP="006E5697">
      <w:pPr>
        <w:pStyle w:val="ListParagraph"/>
        <w:numPr>
          <w:ilvl w:val="3"/>
          <w:numId w:val="15"/>
        </w:numPr>
        <w:tabs>
          <w:tab w:val="clear" w:pos="2160"/>
        </w:tabs>
        <w:suppressAutoHyphens w:val="0"/>
        <w:spacing w:after="0" w:line="276" w:lineRule="auto"/>
        <w:ind w:left="709" w:hanging="283"/>
        <w:rPr>
          <w:rFonts w:cs="Calibri"/>
        </w:rPr>
      </w:pPr>
      <w:r w:rsidRPr="003701F3">
        <w:rPr>
          <w:rFonts w:cs="Calibri"/>
        </w:rPr>
        <w:t>Assist the Sales Manager in coordinating daily workflow of tasks</w:t>
      </w:r>
      <w:r>
        <w:rPr>
          <w:rFonts w:cs="Calibri"/>
        </w:rPr>
        <w:t xml:space="preserve"> for customer orders</w:t>
      </w:r>
      <w:r w:rsidRPr="003701F3">
        <w:rPr>
          <w:rFonts w:cs="Calibri"/>
        </w:rPr>
        <w:t>.</w:t>
      </w:r>
    </w:p>
    <w:p w14:paraId="437C02F8" w14:textId="77777777" w:rsidR="006E5697" w:rsidRPr="003701F3" w:rsidRDefault="006E5697" w:rsidP="006E5697">
      <w:pPr>
        <w:numPr>
          <w:ilvl w:val="0"/>
          <w:numId w:val="15"/>
        </w:numPr>
        <w:tabs>
          <w:tab w:val="clear" w:pos="1080"/>
          <w:tab w:val="num" w:pos="720"/>
        </w:tabs>
        <w:suppressAutoHyphens w:val="0"/>
        <w:spacing w:after="0" w:line="276" w:lineRule="auto"/>
        <w:ind w:left="709" w:hanging="283"/>
        <w:rPr>
          <w:rFonts w:cs="Arial"/>
        </w:rPr>
      </w:pPr>
      <w:r w:rsidRPr="00D72364">
        <w:rPr>
          <w:rFonts w:cs="Calibri"/>
        </w:rPr>
        <w:t>Plan</w:t>
      </w:r>
      <w:r>
        <w:rPr>
          <w:rFonts w:cs="Calibri"/>
        </w:rPr>
        <w:t xml:space="preserve">, </w:t>
      </w:r>
      <w:r w:rsidRPr="00D72364">
        <w:rPr>
          <w:rFonts w:cs="Calibri"/>
        </w:rPr>
        <w:t xml:space="preserve">coordinate </w:t>
      </w:r>
      <w:r>
        <w:rPr>
          <w:rFonts w:cs="Calibri"/>
        </w:rPr>
        <w:t xml:space="preserve">and undertake </w:t>
      </w:r>
      <w:r w:rsidRPr="00D72364">
        <w:rPr>
          <w:rFonts w:cs="Calibri"/>
        </w:rPr>
        <w:t>the picking, detailing, labelling and maintenance of plants.</w:t>
      </w:r>
    </w:p>
    <w:p w14:paraId="078AABCE" w14:textId="77777777" w:rsidR="006E5697" w:rsidRPr="000B55FC" w:rsidRDefault="006E5697" w:rsidP="006E5697">
      <w:pPr>
        <w:numPr>
          <w:ilvl w:val="0"/>
          <w:numId w:val="15"/>
        </w:numPr>
        <w:tabs>
          <w:tab w:val="clear" w:pos="1080"/>
          <w:tab w:val="num" w:pos="720"/>
        </w:tabs>
        <w:suppressAutoHyphens w:val="0"/>
        <w:spacing w:after="0" w:line="276" w:lineRule="auto"/>
        <w:ind w:left="709" w:hanging="283"/>
        <w:rPr>
          <w:rFonts w:cs="Arial"/>
        </w:rPr>
      </w:pPr>
      <w:r w:rsidRPr="00D72364">
        <w:rPr>
          <w:rFonts w:cs="Calibri"/>
        </w:rPr>
        <w:t xml:space="preserve">Monitor </w:t>
      </w:r>
      <w:r>
        <w:rPr>
          <w:rFonts w:cs="Calibri"/>
        </w:rPr>
        <w:t>and</w:t>
      </w:r>
      <w:r w:rsidRPr="00D72364">
        <w:rPr>
          <w:rFonts w:cs="Calibri"/>
        </w:rPr>
        <w:t xml:space="preserve"> coordinate complex customer requirements </w:t>
      </w:r>
      <w:r>
        <w:rPr>
          <w:rFonts w:cs="Calibri"/>
        </w:rPr>
        <w:t>(</w:t>
      </w:r>
      <w:r w:rsidRPr="00D72364">
        <w:rPr>
          <w:rFonts w:cs="Calibri"/>
        </w:rPr>
        <w:t>e.g. deliveries, invoices, payments, orders, estimates,</w:t>
      </w:r>
      <w:r>
        <w:rPr>
          <w:rFonts w:cs="Calibri"/>
        </w:rPr>
        <w:t xml:space="preserve"> stock movements)</w:t>
      </w:r>
      <w:r w:rsidRPr="00D72364">
        <w:rPr>
          <w:rFonts w:cs="Calibri"/>
        </w:rPr>
        <w:t xml:space="preserve"> and other administrative tasks</w:t>
      </w:r>
      <w:r w:rsidRPr="000B55FC">
        <w:rPr>
          <w:rFonts w:cs="Arial"/>
        </w:rPr>
        <w:t xml:space="preserve"> </w:t>
      </w:r>
      <w:r>
        <w:rPr>
          <w:rFonts w:cs="Arial"/>
        </w:rPr>
        <w:t>using nursery management IT software.</w:t>
      </w:r>
    </w:p>
    <w:p w14:paraId="6DEDAACA" w14:textId="77777777" w:rsidR="006E5697" w:rsidRDefault="006E5697" w:rsidP="006E5697">
      <w:pPr>
        <w:numPr>
          <w:ilvl w:val="0"/>
          <w:numId w:val="15"/>
        </w:numPr>
        <w:tabs>
          <w:tab w:val="clear" w:pos="1080"/>
          <w:tab w:val="num" w:pos="720"/>
        </w:tabs>
        <w:suppressAutoHyphens w:val="0"/>
        <w:spacing w:after="0" w:line="276" w:lineRule="auto"/>
        <w:ind w:left="709" w:hanging="283"/>
        <w:jc w:val="both"/>
        <w:rPr>
          <w:rFonts w:cs="Arial"/>
        </w:rPr>
      </w:pPr>
      <w:r w:rsidRPr="00D72364">
        <w:rPr>
          <w:rFonts w:cs="Calibri"/>
        </w:rPr>
        <w:t>Coordinate and monitor the Plant Issue Scheme to eligible leaseholders</w:t>
      </w:r>
      <w:r>
        <w:rPr>
          <w:rFonts w:cs="Calibri"/>
        </w:rPr>
        <w:t>.</w:t>
      </w:r>
      <w:r w:rsidRPr="003701F3">
        <w:rPr>
          <w:rFonts w:cs="Arial"/>
        </w:rPr>
        <w:t xml:space="preserve"> </w:t>
      </w:r>
    </w:p>
    <w:p w14:paraId="0841D7FE" w14:textId="05A5F4D4" w:rsidR="006E5697" w:rsidRPr="006E5697" w:rsidRDefault="006E5697" w:rsidP="006E5697">
      <w:pPr>
        <w:numPr>
          <w:ilvl w:val="0"/>
          <w:numId w:val="15"/>
        </w:numPr>
        <w:tabs>
          <w:tab w:val="clear" w:pos="1080"/>
          <w:tab w:val="num" w:pos="720"/>
        </w:tabs>
        <w:suppressAutoHyphens w:val="0"/>
        <w:spacing w:after="0" w:line="276" w:lineRule="auto"/>
        <w:ind w:left="709" w:hanging="283"/>
        <w:jc w:val="both"/>
        <w:rPr>
          <w:rFonts w:cs="Arial"/>
        </w:rPr>
      </w:pPr>
      <w:r w:rsidRPr="002A46BC">
        <w:rPr>
          <w:rFonts w:cs="Arial"/>
        </w:rPr>
        <w:t>Prepare stock and undertake offsite sales promotions to retail customers</w:t>
      </w:r>
      <w:r>
        <w:rPr>
          <w:rFonts w:cs="Arial"/>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02E7A4F7" w14:textId="77777777" w:rsidR="004D2693" w:rsidRPr="009116C0" w:rsidRDefault="004D2693" w:rsidP="004D2693">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2E759799" w14:textId="77777777" w:rsidR="00743FCD" w:rsidRPr="00743FCD" w:rsidRDefault="00743FCD" w:rsidP="003D2EEC">
      <w:pPr>
        <w:numPr>
          <w:ilvl w:val="0"/>
          <w:numId w:val="8"/>
        </w:numPr>
        <w:suppressAutoHyphens w:val="0"/>
        <w:spacing w:after="160" w:line="259" w:lineRule="auto"/>
        <w:rPr>
          <w:rFonts w:asciiTheme="minorHAnsi" w:hAnsiTheme="minorHAnsi" w:cstheme="minorHAnsi"/>
        </w:rPr>
      </w:pPr>
      <w:r w:rsidRPr="00743FCD">
        <w:rPr>
          <w:rFonts w:asciiTheme="minorHAnsi" w:hAnsiTheme="minorHAnsi" w:cstheme="minorHAnsi"/>
        </w:rPr>
        <w:t>Demonstrated knowledge and practical experience in tasks associated with wholesale plant sales, nursery production and propagation activities.</w:t>
      </w:r>
    </w:p>
    <w:p w14:paraId="70458379" w14:textId="77777777" w:rsidR="00743FCD" w:rsidRPr="00743FCD" w:rsidRDefault="00743FCD" w:rsidP="003D2EEC">
      <w:pPr>
        <w:numPr>
          <w:ilvl w:val="0"/>
          <w:numId w:val="8"/>
        </w:numPr>
        <w:suppressAutoHyphens w:val="0"/>
        <w:spacing w:after="160" w:line="259" w:lineRule="auto"/>
        <w:rPr>
          <w:rFonts w:asciiTheme="minorHAnsi" w:hAnsiTheme="minorHAnsi" w:cstheme="minorHAnsi"/>
        </w:rPr>
      </w:pPr>
      <w:r w:rsidRPr="00743FCD">
        <w:rPr>
          <w:rFonts w:asciiTheme="minorHAnsi" w:hAnsiTheme="minorHAnsi" w:cstheme="minorHAnsi"/>
        </w:rPr>
        <w:t>Demonstrated experience in delivering high quality customer service in a wholesale nursery environment, showing good oral and written communication skills</w:t>
      </w:r>
    </w:p>
    <w:p w14:paraId="35D1B052" w14:textId="77777777" w:rsidR="00743FCD" w:rsidRPr="00743FCD" w:rsidRDefault="00743FCD" w:rsidP="003D2EEC">
      <w:pPr>
        <w:numPr>
          <w:ilvl w:val="0"/>
          <w:numId w:val="8"/>
        </w:numPr>
        <w:suppressAutoHyphens w:val="0"/>
        <w:spacing w:after="160" w:line="259" w:lineRule="auto"/>
        <w:rPr>
          <w:rFonts w:asciiTheme="minorHAnsi" w:hAnsiTheme="minorHAnsi" w:cstheme="minorHAnsi"/>
        </w:rPr>
      </w:pPr>
      <w:r w:rsidRPr="00743FCD">
        <w:rPr>
          <w:rFonts w:asciiTheme="minorHAnsi" w:hAnsiTheme="minorHAnsi" w:cstheme="minorHAnsi"/>
        </w:rPr>
        <w:t xml:space="preserve">Ability to work under limited supervision individually or as part of a team and experience in the training and supervision of staff. </w:t>
      </w:r>
    </w:p>
    <w:p w14:paraId="4865FAE7" w14:textId="77777777" w:rsidR="00743FCD" w:rsidRPr="00743FCD" w:rsidRDefault="00743FCD" w:rsidP="003D2EEC">
      <w:pPr>
        <w:numPr>
          <w:ilvl w:val="0"/>
          <w:numId w:val="8"/>
        </w:numPr>
        <w:suppressAutoHyphens w:val="0"/>
        <w:spacing w:after="160" w:line="259" w:lineRule="auto"/>
        <w:rPr>
          <w:rFonts w:asciiTheme="minorHAnsi" w:hAnsiTheme="minorHAnsi" w:cstheme="minorHAnsi"/>
        </w:rPr>
      </w:pPr>
      <w:r w:rsidRPr="00743FCD">
        <w:rPr>
          <w:rFonts w:asciiTheme="minorHAnsi" w:hAnsiTheme="minorHAnsi" w:cstheme="minorHAnsi"/>
        </w:rPr>
        <w:t>Experience in using IT applications for the preparation of orders, invoices and general reports, showing initiative, reliability and a high attention to detail.</w:t>
      </w:r>
    </w:p>
    <w:p w14:paraId="32A80101" w14:textId="77777777" w:rsidR="004D2693" w:rsidRDefault="004D2693" w:rsidP="003D2EEC">
      <w:pPr>
        <w:numPr>
          <w:ilvl w:val="0"/>
          <w:numId w:val="8"/>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25C742C" w14:textId="77777777" w:rsidR="00870269" w:rsidRDefault="00870269" w:rsidP="00870269">
      <w:pPr>
        <w:pStyle w:val="BodyText"/>
      </w:pPr>
    </w:p>
    <w:p w14:paraId="28CB1907" w14:textId="77777777" w:rsidR="00870269" w:rsidRPr="00870269" w:rsidRDefault="00870269" w:rsidP="00870269">
      <w:pPr>
        <w:pStyle w:val="BodyText"/>
      </w:pP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229AE006" w14:textId="188B03F6" w:rsidR="00F3022B" w:rsidRPr="006E5697" w:rsidRDefault="00F3022B" w:rsidP="003D2EEC">
      <w:pPr>
        <w:pStyle w:val="ListParagraph"/>
        <w:numPr>
          <w:ilvl w:val="0"/>
          <w:numId w:val="10"/>
        </w:numPr>
        <w:spacing w:after="0" w:line="360" w:lineRule="auto"/>
        <w:ind w:hanging="357"/>
      </w:pPr>
      <w:bookmarkStart w:id="3" w:name="_Hlk221624031"/>
      <w:r w:rsidRPr="006E5697">
        <w:t xml:space="preserve">Attained or be willing to obtain a Certificate III in n Horticulture in line with the </w:t>
      </w:r>
      <w:proofErr w:type="spellStart"/>
      <w:r w:rsidRPr="006E5697">
        <w:t>Broadbanding</w:t>
      </w:r>
      <w:proofErr w:type="spellEnd"/>
      <w:r w:rsidRPr="006E5697">
        <w:t xml:space="preserve"> Framework, as part of your initial performance development plan</w:t>
      </w:r>
      <w:r w:rsidR="0035401D" w:rsidRPr="006E5697">
        <w:t>.</w:t>
      </w:r>
    </w:p>
    <w:bookmarkEnd w:id="3"/>
    <w:p w14:paraId="7163702E" w14:textId="77777777" w:rsidR="007E0938" w:rsidRPr="007548F2" w:rsidRDefault="007E0938" w:rsidP="003D2EEC">
      <w:pPr>
        <w:pStyle w:val="ListParagraph"/>
        <w:numPr>
          <w:ilvl w:val="0"/>
          <w:numId w:val="10"/>
        </w:numPr>
        <w:spacing w:after="0" w:line="360" w:lineRule="auto"/>
        <w:ind w:hanging="357"/>
      </w:pPr>
      <w:r w:rsidRPr="007548F2">
        <w:t xml:space="preserve">Driver’s licence Class C is essential. </w:t>
      </w:r>
    </w:p>
    <w:p w14:paraId="0ED39331" w14:textId="77777777" w:rsidR="007E0938" w:rsidRPr="007548F2" w:rsidRDefault="007E0938" w:rsidP="003D2EEC">
      <w:pPr>
        <w:pStyle w:val="ListParagraph"/>
        <w:numPr>
          <w:ilvl w:val="0"/>
          <w:numId w:val="10"/>
        </w:numPr>
        <w:spacing w:after="0" w:line="360" w:lineRule="auto"/>
        <w:ind w:hanging="357"/>
      </w:pPr>
      <w:r w:rsidRPr="007548F2">
        <w:t xml:space="preserve">This position requires a pre-employment medical prior to employment to ensure the employee </w:t>
      </w:r>
      <w:proofErr w:type="gramStart"/>
      <w:r w:rsidRPr="007548F2">
        <w:t>has the ability to</w:t>
      </w:r>
      <w:proofErr w:type="gramEnd"/>
      <w:r w:rsidRPr="007548F2">
        <w:t xml:space="preserve">: </w:t>
      </w:r>
    </w:p>
    <w:p w14:paraId="65C289A7" w14:textId="77777777" w:rsidR="007E0938" w:rsidRPr="007548F2" w:rsidRDefault="007E0938" w:rsidP="003D2EEC">
      <w:pPr>
        <w:pStyle w:val="ListParagraph"/>
        <w:numPr>
          <w:ilvl w:val="1"/>
          <w:numId w:val="11"/>
        </w:numPr>
        <w:spacing w:after="0" w:line="360" w:lineRule="auto"/>
        <w:ind w:hanging="357"/>
      </w:pPr>
      <w:r w:rsidRPr="007548F2">
        <w:t>Lift heavy materials (16-20kg)</w:t>
      </w:r>
    </w:p>
    <w:p w14:paraId="7327B71D" w14:textId="77777777" w:rsidR="007E0938" w:rsidRPr="007548F2" w:rsidRDefault="007E0938" w:rsidP="003D2EEC">
      <w:pPr>
        <w:pStyle w:val="ListParagraph"/>
        <w:numPr>
          <w:ilvl w:val="1"/>
          <w:numId w:val="11"/>
        </w:numPr>
        <w:spacing w:after="0" w:line="360" w:lineRule="auto"/>
        <w:ind w:hanging="357"/>
      </w:pPr>
      <w:r w:rsidRPr="007548F2">
        <w:t>Bend repeatedly</w:t>
      </w:r>
    </w:p>
    <w:p w14:paraId="55A8BF81" w14:textId="77777777" w:rsidR="007E0938" w:rsidRPr="007548F2" w:rsidRDefault="007E0938" w:rsidP="003D2EEC">
      <w:pPr>
        <w:pStyle w:val="ListParagraph"/>
        <w:numPr>
          <w:ilvl w:val="1"/>
          <w:numId w:val="11"/>
        </w:numPr>
        <w:spacing w:after="0" w:line="360" w:lineRule="auto"/>
        <w:ind w:hanging="357"/>
      </w:pPr>
      <w:r w:rsidRPr="007548F2">
        <w:t xml:space="preserve">Carry out a variety of other heavy manual work </w:t>
      </w:r>
    </w:p>
    <w:p w14:paraId="45C7AE53" w14:textId="77777777" w:rsidR="007E0938" w:rsidRPr="007548F2" w:rsidRDefault="007E0938" w:rsidP="003D2EEC">
      <w:pPr>
        <w:pStyle w:val="ListParagraph"/>
        <w:numPr>
          <w:ilvl w:val="1"/>
          <w:numId w:val="11"/>
        </w:numPr>
        <w:spacing w:after="0" w:line="360" w:lineRule="auto"/>
        <w:ind w:hanging="357"/>
      </w:pPr>
      <w:r w:rsidRPr="007548F2">
        <w:t>Work outdoors in all seasons</w:t>
      </w:r>
    </w:p>
    <w:p w14:paraId="4DD93987" w14:textId="6A84ADFB" w:rsidR="00E709DC" w:rsidRPr="00F12DEA" w:rsidRDefault="002A43D2" w:rsidP="00F12DEA">
      <w:pPr>
        <w:pStyle w:val="Heading1"/>
        <w:pBdr>
          <w:bottom w:val="single" w:sz="12" w:space="1" w:color="auto"/>
        </w:pBdr>
        <w:spacing w:before="360"/>
        <w:rPr>
          <w:sz w:val="28"/>
        </w:rPr>
      </w:pPr>
      <w:r w:rsidRPr="00D6348C">
        <w:rPr>
          <w:sz w:val="28"/>
        </w:rPr>
        <w:t xml:space="preserve">WORK ENVIRONMENT DESCRIPTION </w:t>
      </w:r>
    </w:p>
    <w:p w14:paraId="4CDDED86" w14:textId="77777777" w:rsidR="00F12DEA" w:rsidRPr="009116C0" w:rsidRDefault="00F12DEA" w:rsidP="00F12DEA">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Pr="00D441DD">
        <w:rPr>
          <w:szCs w:val="24"/>
        </w:rPr>
        <w:t xml:space="preserve">Wholesale Nursery Horticulturist (position number P48484) </w:t>
      </w:r>
      <w:r w:rsidRPr="009116C0">
        <w:rPr>
          <w:rFonts w:asciiTheme="minorHAnsi" w:hAnsiTheme="minorHAnsi" w:cstheme="minorHAnsi"/>
          <w:szCs w:val="24"/>
        </w:rPr>
        <w:t xml:space="preserve">and indicates how frequently each of these requirements would be performed. Please note that </w:t>
      </w:r>
      <w:r>
        <w:rPr>
          <w:rFonts w:asciiTheme="minorHAnsi" w:hAnsiTheme="minorHAnsi" w:cstheme="minorHAnsi"/>
          <w:szCs w:val="24"/>
        </w:rPr>
        <w:t>CED</w:t>
      </w:r>
      <w:r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1D625824" w:rsidR="005B38C8" w:rsidRPr="00A4740F" w:rsidRDefault="00870269"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7309FC4F" w:rsidR="005B38C8" w:rsidRPr="00A4740F" w:rsidRDefault="0020201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547AFC1A" w:rsidR="005B38C8" w:rsidRPr="00A4740F" w:rsidRDefault="0020201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1181DCED" w:rsidR="005B38C8" w:rsidRPr="00A4740F" w:rsidRDefault="0020201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11086AA1" w:rsidR="005B38C8" w:rsidRPr="00A4740F" w:rsidRDefault="0087026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32E5E380" w:rsidR="005B38C8" w:rsidRPr="00A4740F" w:rsidRDefault="0020201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2236A70" w14:textId="77777777" w:rsidTr="005B38C8">
        <w:trPr>
          <w:trHeight w:val="283"/>
        </w:trPr>
        <w:tc>
          <w:tcPr>
            <w:tcW w:w="6912" w:type="dxa"/>
            <w:vAlign w:val="center"/>
          </w:tcPr>
          <w:p w14:paraId="19B6A545" w14:textId="79EA0AA5"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085336F4" w:rsidR="005B38C8" w:rsidRPr="00A4740F" w:rsidRDefault="0087026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69BCCB02" w:rsidR="005B38C8" w:rsidRPr="00A4740F" w:rsidRDefault="0020201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7A5930DE" w:rsidR="005B38C8" w:rsidRPr="00A4740F" w:rsidRDefault="0087026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204EC96F" w:rsidR="0057462A" w:rsidRPr="00A4740F" w:rsidRDefault="00EB5FC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4E3F4151" w:rsidR="0057462A" w:rsidRPr="00A4740F" w:rsidRDefault="00EB5FC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4C03A17E" w:rsidR="005B38C8" w:rsidRPr="00A4740F" w:rsidRDefault="00EB5FC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071D5E14" w:rsidR="005B38C8" w:rsidRPr="00A4740F" w:rsidRDefault="00DF5CE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295F127A" w:rsidR="005B38C8" w:rsidRPr="00A4740F" w:rsidRDefault="00DF5CE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2927AE93" w:rsidR="005B38C8" w:rsidRPr="00A4740F" w:rsidRDefault="00DF5CE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10CE4252" w:rsidR="005B38C8" w:rsidRPr="00A4740F" w:rsidRDefault="00DF5CE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0B22E5F" w:rsidR="005B38C8" w:rsidRPr="00A4740F" w:rsidRDefault="00DF5CE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4CB3F208" w:rsidR="005B38C8" w:rsidRPr="00A4740F" w:rsidRDefault="00B361F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266C0A25" w:rsidR="005B38C8" w:rsidRPr="00A4740F" w:rsidRDefault="00B361F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0F702D0A" w:rsidR="005B38C8" w:rsidRPr="00A4740F" w:rsidRDefault="00B361F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95794D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0EEC9647" w:rsidR="005B38C8" w:rsidRPr="00A4740F" w:rsidRDefault="00B361F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36350727" w:rsidR="005B38C8" w:rsidRPr="00A4740F" w:rsidRDefault="00B361F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126B16DC" w:rsidR="005B38C8" w:rsidRPr="00A4740F" w:rsidRDefault="0087026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2E8D0945"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447F5516"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0A5FA9C3"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0DBDE7CB"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355B5143"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14D9391D" w:rsidR="005B38C8" w:rsidRPr="00A4740F" w:rsidRDefault="00FE15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0B9673D8" w:rsidR="005B38C8" w:rsidRPr="00A4740F" w:rsidRDefault="00ED17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232AA884" w:rsidR="005B38C8" w:rsidRPr="00A4740F" w:rsidRDefault="00ED17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3DF20F32" w:rsidR="005B38C8" w:rsidRPr="00A4740F" w:rsidRDefault="00ED17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7C1DFF83" w:rsidR="005B38C8" w:rsidRPr="00A4740F" w:rsidRDefault="00ED17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3126EFD"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E94486">
                  <w:rPr>
                    <w:rFonts w:asciiTheme="minorHAnsi" w:hAnsiTheme="minorHAnsi" w:cstheme="minorHAnsi"/>
                    <w:sz w:val="24"/>
                    <w:szCs w:val="24"/>
                  </w:rPr>
                  <w:t>Frequently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0DD5DA15" w:rsidR="005B38C8" w:rsidRPr="00493773" w:rsidRDefault="00E94486"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2ED47D21" w:rsidR="005B38C8" w:rsidRPr="00493773" w:rsidRDefault="00E94486"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7A29FA1C" w:rsidR="005B38C8" w:rsidRPr="00493773" w:rsidRDefault="00E94486"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6CD4C29E" w:rsidR="005B38C8" w:rsidRPr="00493773" w:rsidRDefault="00E94486"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2968DEF0" w:rsidR="005B38C8" w:rsidRPr="00493773" w:rsidRDefault="00E94486"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0341F1F3" w:rsidR="005B38C8" w:rsidRPr="00493773" w:rsidRDefault="003D2EEC"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554A0589" w:rsidR="008A1B61" w:rsidRPr="005F1B26" w:rsidRDefault="003D2EEC"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41376AD4" w:rsidR="005B38C8" w:rsidRPr="00493773" w:rsidRDefault="003D2EEC"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4DB801F0" w:rsidR="005B38C8" w:rsidRPr="00493773" w:rsidRDefault="003D2EEC" w:rsidP="00715C75">
                <w:pPr>
                  <w:pStyle w:val="Tabletext"/>
                  <w:spacing w:before="0" w:after="0"/>
                  <w:jc w:val="center"/>
                  <w:rPr>
                    <w:sz w:val="24"/>
                  </w:rPr>
                </w:pPr>
                <w:r>
                  <w:rPr>
                    <w:sz w:val="24"/>
                    <w:szCs w:val="24"/>
                  </w:rPr>
                  <w:t>Frequently</w:t>
                </w:r>
              </w:p>
            </w:tc>
          </w:sdtContent>
        </w:sdt>
      </w:tr>
    </w:tbl>
    <w:p w14:paraId="45613552" w14:textId="77777777" w:rsidR="00870269" w:rsidRPr="00870269" w:rsidRDefault="00870269" w:rsidP="00870269"/>
    <w:sectPr w:rsidR="00870269" w:rsidRPr="00870269"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BFF4" w14:textId="77777777" w:rsidR="00487DD4" w:rsidRDefault="00487DD4" w:rsidP="00456927">
      <w:pPr>
        <w:spacing w:after="0"/>
      </w:pPr>
      <w:r>
        <w:separator/>
      </w:r>
    </w:p>
  </w:endnote>
  <w:endnote w:type="continuationSeparator" w:id="0">
    <w:p w14:paraId="041F9738" w14:textId="77777777" w:rsidR="00487DD4" w:rsidRDefault="00487DD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A725" w14:textId="77777777" w:rsidR="00487DD4" w:rsidRDefault="00487DD4" w:rsidP="00456927">
      <w:pPr>
        <w:spacing w:after="0"/>
      </w:pPr>
      <w:r>
        <w:separator/>
      </w:r>
    </w:p>
  </w:footnote>
  <w:footnote w:type="continuationSeparator" w:id="0">
    <w:p w14:paraId="2AE41CF9" w14:textId="77777777" w:rsidR="00487DD4" w:rsidRDefault="00487DD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792D5F"/>
    <w:multiLevelType w:val="hybridMultilevel"/>
    <w:tmpl w:val="5C1629C6"/>
    <w:lvl w:ilvl="0" w:tplc="FFFFFFF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E5489C"/>
    <w:multiLevelType w:val="hybridMultilevel"/>
    <w:tmpl w:val="96188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3B2668"/>
    <w:multiLevelType w:val="hybridMultilevel"/>
    <w:tmpl w:val="60AC13B2"/>
    <w:lvl w:ilvl="0" w:tplc="0C090001">
      <w:start w:val="1"/>
      <w:numFmt w:val="bullet"/>
      <w:lvlText w:val=""/>
      <w:lvlJc w:val="left"/>
      <w:pPr>
        <w:ind w:left="720" w:hanging="360"/>
      </w:pPr>
      <w:rPr>
        <w:rFonts w:ascii="Symbol" w:hAnsi="Symbol" w:hint="default"/>
      </w:rPr>
    </w:lvl>
    <w:lvl w:ilvl="1" w:tplc="19145676">
      <w:start w:val="4"/>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F47F7"/>
    <w:multiLevelType w:val="hybridMultilevel"/>
    <w:tmpl w:val="347030C0"/>
    <w:lvl w:ilvl="0" w:tplc="41F6FA88">
      <w:start w:val="1"/>
      <w:numFmt w:val="decimal"/>
      <w:pStyle w:val="SelectionCriteriaNumberList"/>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BFD1424"/>
    <w:multiLevelType w:val="hybridMultilevel"/>
    <w:tmpl w:val="86B2C44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C81A00"/>
    <w:multiLevelType w:val="hybridMultilevel"/>
    <w:tmpl w:val="8762572C"/>
    <w:lvl w:ilvl="0" w:tplc="2EE0BE4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A2644F"/>
    <w:multiLevelType w:val="hybridMultilevel"/>
    <w:tmpl w:val="C4660DA0"/>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6D5C2E68"/>
    <w:multiLevelType w:val="multilevel"/>
    <w:tmpl w:val="E9088698"/>
    <w:lvl w:ilvl="0">
      <w:start w:val="1"/>
      <w:numFmt w:val="decimal"/>
      <w:lvlText w:val="%1."/>
      <w:lvlJc w:val="left"/>
      <w:pPr>
        <w:tabs>
          <w:tab w:val="num" w:pos="927"/>
        </w:tabs>
        <w:ind w:left="927"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FC1484"/>
    <w:multiLevelType w:val="multilevel"/>
    <w:tmpl w:val="5E4A9FDC"/>
    <w:lvl w:ilvl="0">
      <w:start w:val="1"/>
      <w:numFmt w:val="bullet"/>
      <w:lvlText w:val=""/>
      <w:lvlJc w:val="left"/>
      <w:pPr>
        <w:tabs>
          <w:tab w:val="num" w:pos="927"/>
        </w:tabs>
        <w:ind w:left="927"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7158E3"/>
    <w:multiLevelType w:val="hybridMultilevel"/>
    <w:tmpl w:val="AB485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7"/>
  </w:num>
  <w:num w:numId="2" w16cid:durableId="1536960860">
    <w:abstractNumId w:val="9"/>
  </w:num>
  <w:num w:numId="3" w16cid:durableId="38435536">
    <w:abstractNumId w:val="1"/>
  </w:num>
  <w:num w:numId="4" w16cid:durableId="119034905">
    <w:abstractNumId w:val="0"/>
  </w:num>
  <w:num w:numId="5" w16cid:durableId="1172254070">
    <w:abstractNumId w:val="16"/>
  </w:num>
  <w:num w:numId="6" w16cid:durableId="423646233">
    <w:abstractNumId w:val="5"/>
  </w:num>
  <w:num w:numId="7" w16cid:durableId="1255476049">
    <w:abstractNumId w:val="13"/>
  </w:num>
  <w:num w:numId="8" w16cid:durableId="323632453">
    <w:abstractNumId w:val="10"/>
  </w:num>
  <w:num w:numId="9" w16cid:durableId="1923290818">
    <w:abstractNumId w:val="6"/>
  </w:num>
  <w:num w:numId="10" w16cid:durableId="1663848221">
    <w:abstractNumId w:val="8"/>
  </w:num>
  <w:num w:numId="11" w16cid:durableId="1239753934">
    <w:abstractNumId w:val="2"/>
  </w:num>
  <w:num w:numId="12" w16cid:durableId="950287034">
    <w:abstractNumId w:val="14"/>
  </w:num>
  <w:num w:numId="13" w16cid:durableId="953485412">
    <w:abstractNumId w:val="3"/>
  </w:num>
  <w:num w:numId="14" w16cid:durableId="366033226">
    <w:abstractNumId w:val="11"/>
  </w:num>
  <w:num w:numId="15" w16cid:durableId="242373301">
    <w:abstractNumId w:val="12"/>
  </w:num>
  <w:num w:numId="16" w16cid:durableId="668098314">
    <w:abstractNumId w:val="15"/>
  </w:num>
  <w:num w:numId="17" w16cid:durableId="32763164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BC3"/>
    <w:rsid w:val="00031F0F"/>
    <w:rsid w:val="00036182"/>
    <w:rsid w:val="0004150E"/>
    <w:rsid w:val="00042396"/>
    <w:rsid w:val="000456E0"/>
    <w:rsid w:val="00045D17"/>
    <w:rsid w:val="00061670"/>
    <w:rsid w:val="00066909"/>
    <w:rsid w:val="00074DA8"/>
    <w:rsid w:val="00075C33"/>
    <w:rsid w:val="000776E4"/>
    <w:rsid w:val="00083084"/>
    <w:rsid w:val="00090C5A"/>
    <w:rsid w:val="00092BDF"/>
    <w:rsid w:val="00094562"/>
    <w:rsid w:val="0009609E"/>
    <w:rsid w:val="000A0D34"/>
    <w:rsid w:val="000A5186"/>
    <w:rsid w:val="000B30C9"/>
    <w:rsid w:val="000B70D8"/>
    <w:rsid w:val="000C1E0C"/>
    <w:rsid w:val="000C3198"/>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57BEF"/>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13A"/>
    <w:rsid w:val="001F76A4"/>
    <w:rsid w:val="002014E5"/>
    <w:rsid w:val="0020201A"/>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5517D"/>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5401D"/>
    <w:rsid w:val="003660FD"/>
    <w:rsid w:val="00366983"/>
    <w:rsid w:val="00367C98"/>
    <w:rsid w:val="00372A7D"/>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2EEC"/>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87DD4"/>
    <w:rsid w:val="00492EE9"/>
    <w:rsid w:val="00493773"/>
    <w:rsid w:val="00495B39"/>
    <w:rsid w:val="004A2C60"/>
    <w:rsid w:val="004A3822"/>
    <w:rsid w:val="004A5A47"/>
    <w:rsid w:val="004A5DB6"/>
    <w:rsid w:val="004B3190"/>
    <w:rsid w:val="004B32D2"/>
    <w:rsid w:val="004C1716"/>
    <w:rsid w:val="004C3EAC"/>
    <w:rsid w:val="004C57F9"/>
    <w:rsid w:val="004D2693"/>
    <w:rsid w:val="004F4EF7"/>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5E4B"/>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5CE5"/>
    <w:rsid w:val="0069634D"/>
    <w:rsid w:val="006B4D9E"/>
    <w:rsid w:val="006B5CD6"/>
    <w:rsid w:val="006C102C"/>
    <w:rsid w:val="006C3FCC"/>
    <w:rsid w:val="006C574A"/>
    <w:rsid w:val="006C7246"/>
    <w:rsid w:val="006C74CE"/>
    <w:rsid w:val="006D0C48"/>
    <w:rsid w:val="006D1700"/>
    <w:rsid w:val="006D3D07"/>
    <w:rsid w:val="006D6D49"/>
    <w:rsid w:val="006E453E"/>
    <w:rsid w:val="006E5697"/>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31DF1"/>
    <w:rsid w:val="00743FCD"/>
    <w:rsid w:val="007471D6"/>
    <w:rsid w:val="00750B78"/>
    <w:rsid w:val="00753085"/>
    <w:rsid w:val="007548F2"/>
    <w:rsid w:val="00774AB0"/>
    <w:rsid w:val="007774E5"/>
    <w:rsid w:val="00797339"/>
    <w:rsid w:val="007C03C0"/>
    <w:rsid w:val="007C257B"/>
    <w:rsid w:val="007C40E2"/>
    <w:rsid w:val="007E0938"/>
    <w:rsid w:val="007E23ED"/>
    <w:rsid w:val="007E396F"/>
    <w:rsid w:val="007E3B64"/>
    <w:rsid w:val="007E4124"/>
    <w:rsid w:val="007E75A1"/>
    <w:rsid w:val="007F088F"/>
    <w:rsid w:val="007F332D"/>
    <w:rsid w:val="00801478"/>
    <w:rsid w:val="00801DAF"/>
    <w:rsid w:val="00802C7D"/>
    <w:rsid w:val="00810089"/>
    <w:rsid w:val="00813B54"/>
    <w:rsid w:val="0081518C"/>
    <w:rsid w:val="00820021"/>
    <w:rsid w:val="0082108F"/>
    <w:rsid w:val="00827843"/>
    <w:rsid w:val="008343E7"/>
    <w:rsid w:val="0083521F"/>
    <w:rsid w:val="00847D9B"/>
    <w:rsid w:val="00852AF0"/>
    <w:rsid w:val="0085512F"/>
    <w:rsid w:val="008565FE"/>
    <w:rsid w:val="0085751D"/>
    <w:rsid w:val="0086158B"/>
    <w:rsid w:val="00870269"/>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5572F"/>
    <w:rsid w:val="00961E88"/>
    <w:rsid w:val="00963FD5"/>
    <w:rsid w:val="009731E7"/>
    <w:rsid w:val="00976B8F"/>
    <w:rsid w:val="0097715C"/>
    <w:rsid w:val="0097741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1C09"/>
    <w:rsid w:val="00A75FA8"/>
    <w:rsid w:val="00A77E89"/>
    <w:rsid w:val="00A81E05"/>
    <w:rsid w:val="00A940E8"/>
    <w:rsid w:val="00A94984"/>
    <w:rsid w:val="00A97920"/>
    <w:rsid w:val="00AA33E7"/>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361F4"/>
    <w:rsid w:val="00B400BF"/>
    <w:rsid w:val="00B406B1"/>
    <w:rsid w:val="00B44F24"/>
    <w:rsid w:val="00B45C3A"/>
    <w:rsid w:val="00B52740"/>
    <w:rsid w:val="00B566EA"/>
    <w:rsid w:val="00B6117A"/>
    <w:rsid w:val="00B61FA7"/>
    <w:rsid w:val="00B66DAD"/>
    <w:rsid w:val="00B7075A"/>
    <w:rsid w:val="00B7183E"/>
    <w:rsid w:val="00B74CF2"/>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80F92"/>
    <w:rsid w:val="00C91044"/>
    <w:rsid w:val="00C92D9E"/>
    <w:rsid w:val="00C944C2"/>
    <w:rsid w:val="00CA0A2E"/>
    <w:rsid w:val="00CA1F62"/>
    <w:rsid w:val="00CA359C"/>
    <w:rsid w:val="00CB2FA2"/>
    <w:rsid w:val="00CB75CC"/>
    <w:rsid w:val="00CD3133"/>
    <w:rsid w:val="00CD7115"/>
    <w:rsid w:val="00CE1AEA"/>
    <w:rsid w:val="00CE4EF3"/>
    <w:rsid w:val="00CF5813"/>
    <w:rsid w:val="00CF65F4"/>
    <w:rsid w:val="00D01554"/>
    <w:rsid w:val="00D0239B"/>
    <w:rsid w:val="00D10948"/>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1884"/>
    <w:rsid w:val="00DC2FF8"/>
    <w:rsid w:val="00DC3343"/>
    <w:rsid w:val="00DC36A6"/>
    <w:rsid w:val="00DC5F70"/>
    <w:rsid w:val="00DC7F77"/>
    <w:rsid w:val="00DD195C"/>
    <w:rsid w:val="00DD4461"/>
    <w:rsid w:val="00DD47F9"/>
    <w:rsid w:val="00DD59BC"/>
    <w:rsid w:val="00DF344C"/>
    <w:rsid w:val="00DF46B4"/>
    <w:rsid w:val="00DF5CE4"/>
    <w:rsid w:val="00E039FB"/>
    <w:rsid w:val="00E0420D"/>
    <w:rsid w:val="00E059B1"/>
    <w:rsid w:val="00E06429"/>
    <w:rsid w:val="00E11CED"/>
    <w:rsid w:val="00E152B4"/>
    <w:rsid w:val="00E160EF"/>
    <w:rsid w:val="00E2078F"/>
    <w:rsid w:val="00E223A3"/>
    <w:rsid w:val="00E242E5"/>
    <w:rsid w:val="00E27D70"/>
    <w:rsid w:val="00E30DA4"/>
    <w:rsid w:val="00E437EE"/>
    <w:rsid w:val="00E57678"/>
    <w:rsid w:val="00E62872"/>
    <w:rsid w:val="00E65843"/>
    <w:rsid w:val="00E662A3"/>
    <w:rsid w:val="00E709DC"/>
    <w:rsid w:val="00E75113"/>
    <w:rsid w:val="00E7588A"/>
    <w:rsid w:val="00E81F0F"/>
    <w:rsid w:val="00E82502"/>
    <w:rsid w:val="00E873C4"/>
    <w:rsid w:val="00E87B6A"/>
    <w:rsid w:val="00E94486"/>
    <w:rsid w:val="00E973FE"/>
    <w:rsid w:val="00E97A2C"/>
    <w:rsid w:val="00EA4DEE"/>
    <w:rsid w:val="00EB0DAE"/>
    <w:rsid w:val="00EB1248"/>
    <w:rsid w:val="00EB2558"/>
    <w:rsid w:val="00EB3BC0"/>
    <w:rsid w:val="00EB3F11"/>
    <w:rsid w:val="00EB5781"/>
    <w:rsid w:val="00EB5FC0"/>
    <w:rsid w:val="00EB6906"/>
    <w:rsid w:val="00EB777E"/>
    <w:rsid w:val="00EC4A22"/>
    <w:rsid w:val="00EC5BAD"/>
    <w:rsid w:val="00EC7B3B"/>
    <w:rsid w:val="00EC7F5A"/>
    <w:rsid w:val="00ED05B8"/>
    <w:rsid w:val="00ED156A"/>
    <w:rsid w:val="00ED1712"/>
    <w:rsid w:val="00ED638F"/>
    <w:rsid w:val="00ED798F"/>
    <w:rsid w:val="00EE338B"/>
    <w:rsid w:val="00EF3267"/>
    <w:rsid w:val="00EF7D22"/>
    <w:rsid w:val="00F0692A"/>
    <w:rsid w:val="00F077B1"/>
    <w:rsid w:val="00F10165"/>
    <w:rsid w:val="00F12DEA"/>
    <w:rsid w:val="00F15B8F"/>
    <w:rsid w:val="00F1669D"/>
    <w:rsid w:val="00F20919"/>
    <w:rsid w:val="00F3022B"/>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0C64"/>
    <w:rsid w:val="00F863CF"/>
    <w:rsid w:val="00F94966"/>
    <w:rsid w:val="00FA7EBD"/>
    <w:rsid w:val="00FB019C"/>
    <w:rsid w:val="00FB0E7F"/>
    <w:rsid w:val="00FB36C8"/>
    <w:rsid w:val="00FB63E0"/>
    <w:rsid w:val="00FC1D8E"/>
    <w:rsid w:val="00FC1DE9"/>
    <w:rsid w:val="00FC7209"/>
    <w:rsid w:val="00FD2E2F"/>
    <w:rsid w:val="00FD5A4A"/>
    <w:rsid w:val="00FE1581"/>
    <w:rsid w:val="00FE20E8"/>
    <w:rsid w:val="00FE3CB6"/>
    <w:rsid w:val="00FF0930"/>
    <w:rsid w:val="00FF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SelectionCriteriaNumberList">
    <w:name w:val="Selection Criteria Number List"/>
    <w:basedOn w:val="Normal"/>
    <w:link w:val="SelectionCriteriaNumberListChar"/>
    <w:qFormat/>
    <w:rsid w:val="00774AB0"/>
    <w:pPr>
      <w:numPr>
        <w:numId w:val="9"/>
      </w:numPr>
      <w:suppressAutoHyphens w:val="0"/>
      <w:spacing w:before="100" w:beforeAutospacing="1" w:after="120" w:line="264" w:lineRule="auto"/>
    </w:pPr>
    <w:rPr>
      <w:szCs w:val="24"/>
      <w:lang w:eastAsia="en-US"/>
    </w:rPr>
  </w:style>
  <w:style w:type="character" w:customStyle="1" w:styleId="SelectionCriteriaNumberListChar">
    <w:name w:val="Selection Criteria Number List Char"/>
    <w:basedOn w:val="DefaultParagraphFont"/>
    <w:link w:val="SelectionCriteriaNumberList"/>
    <w:rsid w:val="00774AB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203b047d86af4a88"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57BEF"/>
    <w:rsid w:val="001D43D2"/>
    <w:rsid w:val="00201BF1"/>
    <w:rsid w:val="00244B26"/>
    <w:rsid w:val="0026689B"/>
    <w:rsid w:val="00291481"/>
    <w:rsid w:val="002A43AA"/>
    <w:rsid w:val="002F0725"/>
    <w:rsid w:val="00321863"/>
    <w:rsid w:val="003511D2"/>
    <w:rsid w:val="003957D2"/>
    <w:rsid w:val="003A737C"/>
    <w:rsid w:val="00401AFF"/>
    <w:rsid w:val="00435CA7"/>
    <w:rsid w:val="00436B75"/>
    <w:rsid w:val="00440CF6"/>
    <w:rsid w:val="00446BE1"/>
    <w:rsid w:val="0046078A"/>
    <w:rsid w:val="004A6B92"/>
    <w:rsid w:val="004B3190"/>
    <w:rsid w:val="004B6D71"/>
    <w:rsid w:val="00520533"/>
    <w:rsid w:val="00523305"/>
    <w:rsid w:val="00562F0B"/>
    <w:rsid w:val="005B4335"/>
    <w:rsid w:val="005F2949"/>
    <w:rsid w:val="005F71F3"/>
    <w:rsid w:val="0060792E"/>
    <w:rsid w:val="00625E4B"/>
    <w:rsid w:val="006A4CED"/>
    <w:rsid w:val="006E6E58"/>
    <w:rsid w:val="00724A4D"/>
    <w:rsid w:val="00731DF1"/>
    <w:rsid w:val="0076409F"/>
    <w:rsid w:val="007D1DCD"/>
    <w:rsid w:val="007E75A1"/>
    <w:rsid w:val="0082356E"/>
    <w:rsid w:val="0086158B"/>
    <w:rsid w:val="008D269C"/>
    <w:rsid w:val="0096648C"/>
    <w:rsid w:val="00A723AA"/>
    <w:rsid w:val="00B35EEC"/>
    <w:rsid w:val="00B7004C"/>
    <w:rsid w:val="00BB4808"/>
    <w:rsid w:val="00C2221A"/>
    <w:rsid w:val="00C34F4F"/>
    <w:rsid w:val="00D01C83"/>
    <w:rsid w:val="00DB0721"/>
    <w:rsid w:val="00E05648"/>
    <w:rsid w:val="00E169CE"/>
    <w:rsid w:val="00E307F5"/>
    <w:rsid w:val="00EE338B"/>
    <w:rsid w:val="00F11A9A"/>
    <w:rsid w:val="00F15B8F"/>
    <w:rsid w:val="00F22E96"/>
    <w:rsid w:val="00FF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8.xml><?xml version="1.0" encoding="utf-8"?>
<metadata xmlns="http://www.objective.com/ecm/document/metadata/4FEB93B0D38B3BDFE05400144FFB2061" version="1.0.0">
  <systemFields>
    <field name="Objective-Id">
      <value order="0">A60169424</value>
    </field>
    <field name="Objective-Title">
      <value order="0">GSO 5-6 Wholesale Nursery Horticulturist CED PD Feb 26</value>
    </field>
    <field name="Objective-Description">
      <value order="0"/>
    </field>
    <field name="Objective-CreationStamp">
      <value order="0">2026-02-10T02:57:47Z</value>
    </field>
    <field name="Objective-IsApproved">
      <value order="0">false</value>
    </field>
    <field name="Objective-IsPublished">
      <value order="0">true</value>
    </field>
    <field name="Objective-DatePublished">
      <value order="0">2026-02-23T01:43:24Z</value>
    </field>
    <field name="Objective-ModificationStamp">
      <value order="0">2026-02-23T03:25:04Z</value>
    </field>
    <field name="Objective-Owner">
      <value order="0">Belinda Ryan</value>
    </field>
    <field name="Objective-Path">
      <value order="0">Whole of ACT Government:TCCS STRUCTURE - Content Restriction Hierarchy:DIVISION: Transport Canberra and Business Services:0.3 Executive Group Manager: Territory and Business Services:BRANCH: Yarralumla Nursery:Human Resources:Recruitment:Duty Statements:Duty Statements:00. Casual and Permanent Positions</value>
    </field>
    <field name="Objective-Parent">
      <value order="0">00. Casual and Permanent Positions</value>
    </field>
    <field name="Objective-State">
      <value order="0">Published</value>
    </field>
    <field name="Objective-VersionId">
      <value order="0">vA76534932</value>
    </field>
    <field name="Objective-Version">
      <value order="0">3.0</value>
    </field>
    <field name="Objective-VersionNumber">
      <value order="0">4</value>
    </field>
    <field name="Objective-VersionComment">
      <value order="0"/>
    </field>
    <field name="Objective-FileNumber">
      <value order="0">1-2019/20222</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(2).dotx</Template>
  <TotalTime>42</TotalTime>
  <Pages>5</Pages>
  <Words>1402</Words>
  <Characters>7998</Characters>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9382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2026-02-10T02:57:00Z</dcterms:created>
  <dcterms:modified xsi:type="dcterms:W3CDTF">2026-02-23T01:43:00Z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A60169424</vt:lpwstr>
  </op:property>
  <op:property fmtid="{D5CDD505-2E9C-101B-9397-08002B2CF9AE}" pid="38" name="Objective-Title">
    <vt:lpwstr>GSO 5-6 Wholesale Nursery Horticulturist CED PD Feb 26</vt:lpwstr>
  </op:property>
  <op:property fmtid="{D5CDD505-2E9C-101B-9397-08002B2CF9AE}" pid="39" name="Objective-Description">
    <vt:lpwstr/>
  </op:property>
  <op:property fmtid="{D5CDD505-2E9C-101B-9397-08002B2CF9AE}" pid="40" name="Objective-CreationStamp">
    <vt:filetime>2026-02-10T03:57:47Z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2026-02-23T02:43:24Z</vt:filetime>
  </op:property>
  <op:property fmtid="{D5CDD505-2E9C-101B-9397-08002B2CF9AE}" pid="44" name="Objective-ModificationStamp">
    <vt:filetime>2026-02-23T04:25:04Z</vt:filetime>
  </op:property>
  <op:property fmtid="{D5CDD505-2E9C-101B-9397-08002B2CF9AE}" pid="45" name="Objective-Owner">
    <vt:lpwstr>Belinda Ryan</vt:lpwstr>
  </op:property>
  <op:property fmtid="{D5CDD505-2E9C-101B-9397-08002B2CF9AE}" pid="46" name="Objective-Path">
    <vt:lpwstr>Whole of ACT Government:TCCS STRUCTURE - Content Restriction Hierarchy:DIVISION: Transport Canberra and Business Services:0.3 Executive Group Manager: Territory and Business Services:BRANCH: Yarralumla Nursery:Human Resources:Recruitment:Duty Statements:Duty Statements:00. Casual and Permanent Positions:</vt:lpwstr>
  </op:property>
  <op:property fmtid="{D5CDD505-2E9C-101B-9397-08002B2CF9AE}" pid="47" name="Objective-Parent">
    <vt:lpwstr>00. Casual and Permanent Positions</vt:lpwstr>
  </op:property>
  <op:property fmtid="{D5CDD505-2E9C-101B-9397-08002B2CF9AE}" pid="48" name="Objective-State">
    <vt:lpwstr>Published</vt:lpwstr>
  </op:property>
  <op:property fmtid="{D5CDD505-2E9C-101B-9397-08002B2CF9AE}" pid="49" name="Objective-VersionId">
    <vt:lpwstr>vA76534932</vt:lpwstr>
  </op:property>
  <op:property fmtid="{D5CDD505-2E9C-101B-9397-08002B2CF9AE}" pid="50" name="Objective-Version">
    <vt:lpwstr>3.0</vt:lpwstr>
  </op:property>
  <op:property fmtid="{D5CDD505-2E9C-101B-9397-08002B2CF9AE}" pid="51" name="Objective-VersionNumber">
    <vt:r8>4</vt:r8>
  </op:property>
  <op:property fmtid="{D5CDD505-2E9C-101B-9397-08002B2CF9AE}" pid="52" name="Objective-VersionComment">
    <vt:lpwstr/>
  </op:property>
  <op:property fmtid="{D5CDD505-2E9C-101B-9397-08002B2CF9AE}" pid="53" name="Objective-FileNumber">
    <vt:lpwstr>1-2019/20222</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TCCS</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