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0C5F74A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8D4C1A">
        <w:rPr>
          <w:rFonts w:asciiTheme="minorHAnsi" w:hAnsiTheme="minorHAnsi" w:cstheme="minorHAnsi"/>
          <w:b/>
          <w:bCs/>
          <w:sz w:val="24"/>
          <w:szCs w:val="24"/>
        </w:rPr>
        <w:t xml:space="preserve"> </w:t>
      </w:r>
      <w:r w:rsidR="0043145C" w:rsidRPr="0043145C">
        <w:rPr>
          <w:rFonts w:asciiTheme="minorHAnsi" w:hAnsiTheme="minorHAnsi" w:cstheme="minorHAnsi"/>
          <w:sz w:val="24"/>
          <w:szCs w:val="24"/>
        </w:rPr>
        <w:t>Environment Protection Officer</w:t>
      </w:r>
    </w:p>
    <w:p w14:paraId="4305E8C8" w14:textId="0A52BC4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EB497F" w:rsidRPr="00EB497F">
        <w:rPr>
          <w:rFonts w:ascii="Source Sans Pro" w:hAnsi="Source Sans Pro"/>
          <w:bCs/>
          <w:szCs w:val="24"/>
        </w:rPr>
        <w:t xml:space="preserve"> </w:t>
      </w:r>
      <w:sdt>
        <w:sdtPr>
          <w:rPr>
            <w:rFonts w:asciiTheme="minorHAnsi" w:hAnsiTheme="minorHAnsi" w:cstheme="minorHAnsi"/>
            <w:bCs/>
            <w:sz w:val="24"/>
            <w:szCs w:val="24"/>
          </w:rPr>
          <w:id w:val="-790825245"/>
          <w:placeholder>
            <w:docPart w:val="9F83E237A42948D98982110E29FC40DA"/>
          </w:placeholder>
        </w:sdtPr>
        <w:sdtEndPr/>
        <w:sdtContent>
          <w:r w:rsidR="0043145C" w:rsidRPr="0043145C">
            <w:rPr>
              <w:rFonts w:asciiTheme="minorHAnsi" w:hAnsiTheme="minorHAnsi" w:cstheme="minorHAnsi"/>
              <w:bCs/>
              <w:sz w:val="24"/>
              <w:szCs w:val="24"/>
            </w:rPr>
            <w:t>Technical Officer</w:t>
          </w:r>
          <w:r w:rsidR="003C4E37">
            <w:rPr>
              <w:rFonts w:asciiTheme="minorHAnsi" w:hAnsiTheme="minorHAnsi" w:cstheme="minorHAnsi"/>
              <w:bCs/>
              <w:sz w:val="24"/>
              <w:szCs w:val="24"/>
            </w:rPr>
            <w:t xml:space="preserve"> </w:t>
          </w:r>
          <w:r w:rsidR="005471BE">
            <w:rPr>
              <w:rFonts w:asciiTheme="minorHAnsi" w:hAnsiTheme="minorHAnsi" w:cstheme="minorHAnsi"/>
              <w:bCs/>
              <w:sz w:val="24"/>
              <w:szCs w:val="24"/>
            </w:rPr>
            <w:t xml:space="preserve">Level </w:t>
          </w:r>
          <w:r w:rsidR="0043145C" w:rsidRPr="0043145C">
            <w:rPr>
              <w:rFonts w:asciiTheme="minorHAnsi" w:hAnsiTheme="minorHAnsi" w:cstheme="minorHAnsi"/>
              <w:bCs/>
              <w:sz w:val="24"/>
              <w:szCs w:val="24"/>
            </w:rPr>
            <w:t>3</w:t>
          </w:r>
        </w:sdtContent>
      </w:sdt>
    </w:p>
    <w:p w14:paraId="6C70E4F9" w14:textId="3B3DFF2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3E0F03">
        <w:rPr>
          <w:rFonts w:asciiTheme="minorHAnsi" w:hAnsiTheme="minorHAnsi" w:cstheme="minorHAnsi"/>
          <w:b/>
          <w:bCs/>
          <w:sz w:val="24"/>
          <w:szCs w:val="24"/>
        </w:rPr>
        <w:t xml:space="preserve"> </w:t>
      </w:r>
      <w:r w:rsidR="003E0F03" w:rsidRPr="003E0F03">
        <w:rPr>
          <w:rFonts w:asciiTheme="minorHAnsi" w:hAnsiTheme="minorHAnsi" w:cstheme="minorHAnsi"/>
          <w:sz w:val="24"/>
          <w:szCs w:val="24"/>
        </w:rPr>
        <w:t>P</w:t>
      </w:r>
      <w:r w:rsidR="00252424">
        <w:rPr>
          <w:rFonts w:asciiTheme="minorHAnsi" w:hAnsiTheme="minorHAnsi" w:cstheme="minorHAnsi"/>
          <w:sz w:val="24"/>
          <w:szCs w:val="24"/>
        </w:rPr>
        <w:t>01926</w:t>
      </w:r>
    </w:p>
    <w:p w14:paraId="6A6794A4" w14:textId="25DD4846"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5133D5">
        <w:rPr>
          <w:rFonts w:asciiTheme="minorHAnsi" w:hAnsiTheme="minorHAnsi" w:cstheme="minorHAnsi"/>
          <w:b/>
          <w:bCs/>
          <w:sz w:val="24"/>
          <w:szCs w:val="24"/>
        </w:rPr>
        <w:t xml:space="preserve"> </w:t>
      </w:r>
      <w:r w:rsidR="0043145C">
        <w:rPr>
          <w:rFonts w:asciiTheme="minorHAnsi" w:hAnsiTheme="minorHAnsi" w:cstheme="minorHAnsi"/>
          <w:sz w:val="24"/>
          <w:szCs w:val="24"/>
        </w:rPr>
        <w:t>Access Canberra</w:t>
      </w:r>
    </w:p>
    <w:p w14:paraId="2A397434" w14:textId="2F05523A" w:rsidR="00237B8C" w:rsidRPr="00AB5B7E"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B5B7E">
        <w:rPr>
          <w:rFonts w:asciiTheme="minorHAnsi" w:hAnsiTheme="minorHAnsi" w:cstheme="minorHAnsi"/>
          <w:b/>
          <w:bCs/>
          <w:sz w:val="24"/>
          <w:szCs w:val="24"/>
        </w:rPr>
        <w:t xml:space="preserve"> </w:t>
      </w:r>
      <w:r w:rsidR="0043145C" w:rsidRPr="0043145C">
        <w:rPr>
          <w:rFonts w:asciiTheme="minorHAnsi" w:hAnsiTheme="minorHAnsi" w:cstheme="minorHAnsi"/>
          <w:sz w:val="24"/>
          <w:szCs w:val="24"/>
        </w:rPr>
        <w:t>Environment Protection Authority</w:t>
      </w:r>
      <w:r w:rsidR="0043145C">
        <w:rPr>
          <w:rFonts w:asciiTheme="minorHAnsi" w:hAnsiTheme="minorHAnsi" w:cstheme="minorHAnsi"/>
          <w:b/>
          <w:bCs/>
          <w:sz w:val="24"/>
          <w:szCs w:val="24"/>
        </w:rPr>
        <w:t xml:space="preserve"> </w:t>
      </w:r>
    </w:p>
    <w:p w14:paraId="4CE27808" w14:textId="209F86B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AB5B7E">
        <w:rPr>
          <w:rFonts w:asciiTheme="minorHAnsi" w:hAnsiTheme="minorHAnsi" w:cstheme="minorHAnsi"/>
          <w:b/>
          <w:bCs/>
          <w:sz w:val="24"/>
          <w:szCs w:val="24"/>
        </w:rPr>
        <w:t xml:space="preserve"> </w:t>
      </w:r>
      <w:r w:rsidR="00AB5B7E" w:rsidRPr="00AB5B7E">
        <w:rPr>
          <w:rFonts w:asciiTheme="minorHAnsi" w:hAnsiTheme="minorHAnsi" w:cstheme="minorHAnsi"/>
          <w:sz w:val="24"/>
          <w:szCs w:val="24"/>
        </w:rPr>
        <w:t>Dickson/ABW</w:t>
      </w:r>
    </w:p>
    <w:p w14:paraId="52300175" w14:textId="7D3EE209" w:rsidR="00237B8C" w:rsidRPr="0043145C" w:rsidRDefault="00237B8C" w:rsidP="0043145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Reports to:</w:t>
      </w:r>
      <w:r w:rsidR="005F3998">
        <w:rPr>
          <w:rFonts w:asciiTheme="minorHAnsi" w:hAnsiTheme="minorHAnsi" w:cstheme="minorHAnsi"/>
          <w:b/>
          <w:bCs/>
          <w:sz w:val="24"/>
          <w:szCs w:val="24"/>
        </w:rPr>
        <w:t xml:space="preserve"> </w:t>
      </w:r>
      <w:r w:rsidR="0043145C" w:rsidRPr="0043145C">
        <w:rPr>
          <w:rFonts w:asciiTheme="minorHAnsi" w:hAnsiTheme="minorHAnsi" w:cstheme="minorHAnsi"/>
          <w:sz w:val="24"/>
          <w:szCs w:val="24"/>
        </w:rPr>
        <w:t>Assistant Director, Environmental Quality</w:t>
      </w:r>
    </w:p>
    <w:p w14:paraId="7F5ABBBD" w14:textId="33284C3C"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70378A">
        <w:rPr>
          <w:rFonts w:asciiTheme="minorHAnsi" w:hAnsiTheme="minorHAnsi" w:cstheme="minorHAnsi"/>
          <w:b/>
          <w:szCs w:val="24"/>
        </w:rPr>
        <w:t xml:space="preserve"> </w:t>
      </w:r>
      <w:r w:rsidR="008D6D77">
        <w:rPr>
          <w:rFonts w:asciiTheme="minorHAnsi" w:hAnsiTheme="minorHAnsi" w:cstheme="minorHAnsi"/>
          <w:bCs/>
          <w:szCs w:val="24"/>
        </w:rPr>
        <w:t>August</w:t>
      </w:r>
      <w:r w:rsidR="0070378A" w:rsidRPr="0070378A">
        <w:rPr>
          <w:rFonts w:asciiTheme="minorHAnsi" w:hAnsiTheme="minorHAnsi" w:cstheme="minorHAnsi"/>
          <w:bCs/>
          <w:szCs w:val="24"/>
        </w:rPr>
        <w:t xml:space="preserve"> 202</w:t>
      </w:r>
      <w:r w:rsidR="00E83EC7">
        <w:rPr>
          <w:rFonts w:asciiTheme="minorHAnsi" w:hAnsiTheme="minorHAnsi" w:cstheme="minorHAnsi"/>
          <w:bCs/>
          <w:szCs w:val="24"/>
        </w:rPr>
        <w:t>6</w:t>
      </w:r>
    </w:p>
    <w:p w14:paraId="56956709" w14:textId="2566B617" w:rsidR="00433C25" w:rsidRPr="0044768B" w:rsidRDefault="00494A67"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sdt>
        <w:sdtPr>
          <w:rPr>
            <w:rFonts w:ascii="Source Sans Pro" w:hAnsi="Source Sans Pro"/>
            <w:iCs/>
            <w:color w:val="0070C0"/>
            <w:szCs w:val="24"/>
          </w:rPr>
          <w:alias w:val="[e.g. WWVP, licences/registrations, security clearance"/>
          <w:id w:val="1781984018"/>
          <w:placeholder>
            <w:docPart w:val="B0BC6C107F3E4A9BAA1524909FC79F0A"/>
          </w:placeholder>
        </w:sdtPr>
        <w:sdtEndPr/>
        <w:sdtContent>
          <w:r w:rsidR="0043145C" w:rsidRPr="0043145C">
            <w:rPr>
              <w:rFonts w:asciiTheme="minorHAnsi" w:hAnsiTheme="minorHAnsi" w:cstheme="minorHAnsi"/>
              <w:iCs/>
              <w:sz w:val="24"/>
              <w:szCs w:val="32"/>
            </w:rPr>
            <w:t>Class C Driver’s Licence</w:t>
          </w:r>
        </w:sdtContent>
      </w:sdt>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F6324D">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F6324D">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F6324D">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F6324D">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1C191C07" w14:textId="77777777" w:rsidR="003C4E37" w:rsidRDefault="003C4E37" w:rsidP="003C4E37">
      <w:pPr>
        <w:pStyle w:val="BodyText"/>
      </w:pPr>
    </w:p>
    <w:p w14:paraId="77FAA175" w14:textId="77777777" w:rsidR="003C4E37" w:rsidRDefault="003C4E37" w:rsidP="003C4E37">
      <w:pPr>
        <w:pStyle w:val="BodyText"/>
      </w:pPr>
    </w:p>
    <w:p w14:paraId="5911E2B4" w14:textId="77777777" w:rsidR="003C4E37" w:rsidRPr="003C4E37" w:rsidRDefault="003C4E37" w:rsidP="003C4E37">
      <w:pPr>
        <w:pStyle w:val="BodyText"/>
      </w:pP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5D4F73C3" w14:textId="77777777" w:rsidR="003C4E37" w:rsidRDefault="003C4E37" w:rsidP="003C4E37">
      <w:pPr>
        <w:pStyle w:val="Heading4"/>
      </w:pPr>
      <w:r>
        <w:t>What we do</w:t>
      </w:r>
    </w:p>
    <w:p w14:paraId="4C18F660" w14:textId="77777777" w:rsidR="003C4E37" w:rsidRPr="003C4E37" w:rsidRDefault="003C4E37" w:rsidP="003C4E37">
      <w:pPr>
        <w:pStyle w:val="Heading4"/>
        <w:rPr>
          <w:b w:val="0"/>
          <w:bCs w:val="0"/>
        </w:rPr>
      </w:pPr>
      <w:r w:rsidRPr="003C4E37">
        <w:rPr>
          <w:b w:val="0"/>
          <w:bCs w:val="0"/>
        </w:rPr>
        <w:t>At Access Canberra, we are all about giving people easy access to ACT Government regulatory services, payments and information while offering a great customer experience. We help community organisations, business and individuals work with the ACT Government and constantly look for new ways to better deliver services.</w:t>
      </w:r>
    </w:p>
    <w:p w14:paraId="74B0A859" w14:textId="77777777" w:rsidR="003C4E37" w:rsidRPr="003C4E37" w:rsidRDefault="003C4E37" w:rsidP="003C4E37">
      <w:pPr>
        <w:pStyle w:val="Heading4"/>
        <w:rPr>
          <w:b w:val="0"/>
          <w:bCs w:val="0"/>
        </w:rPr>
      </w:pPr>
      <w:r w:rsidRPr="003C4E37">
        <w:rPr>
          <w:b w:val="0"/>
          <w:bCs w:val="0"/>
        </w:rPr>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w:t>
      </w:r>
    </w:p>
    <w:p w14:paraId="3837589E" w14:textId="77777777" w:rsidR="003C4E37" w:rsidRDefault="003C4E37" w:rsidP="003C4E37">
      <w:pPr>
        <w:pStyle w:val="Heading4"/>
      </w:pPr>
      <w:r>
        <w:t>Who we are</w:t>
      </w:r>
    </w:p>
    <w:p w14:paraId="3E4F69A9" w14:textId="77777777" w:rsidR="003C4E37" w:rsidRPr="003C4E37" w:rsidRDefault="003C4E37" w:rsidP="003C4E37">
      <w:pPr>
        <w:pStyle w:val="Heading4"/>
        <w:rPr>
          <w:b w:val="0"/>
          <w:bCs w:val="0"/>
        </w:rPr>
      </w:pPr>
      <w:r w:rsidRPr="003C4E37">
        <w:rPr>
          <w:b w:val="0"/>
          <w:bCs w:val="0"/>
        </w:rPr>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07953E15" w14:textId="77777777" w:rsidR="003C4E37" w:rsidRPr="003C4E37" w:rsidRDefault="003C4E37" w:rsidP="003C4E37">
      <w:pPr>
        <w:pStyle w:val="Heading4"/>
        <w:rPr>
          <w:b w:val="0"/>
          <w:bCs w:val="0"/>
        </w:rPr>
      </w:pPr>
      <w:r w:rsidRPr="003C4E37">
        <w:rPr>
          <w:b w:val="0"/>
          <w:bCs w:val="0"/>
        </w:rPr>
        <w:t>Access Canberra is comprised of people from all backgrounds seeking to help members of the ACT community. Demonstrating our connectedness with our community through inclusion and diversity is key to our vision. We value people with innovative and creative ideas, who communicate with candour and respect, and who have the motivation to drive projects from conception through to delivery. We are curious about each other’s work and always ask “who else needs to know?”.</w:t>
      </w:r>
    </w:p>
    <w:p w14:paraId="449A703A" w14:textId="77777777" w:rsidR="003C4E37" w:rsidRDefault="003C4E37" w:rsidP="003C4E37">
      <w:pPr>
        <w:pStyle w:val="Heading4"/>
        <w:rPr>
          <w:b w:val="0"/>
          <w:bCs w:val="0"/>
        </w:rPr>
      </w:pPr>
      <w:r w:rsidRPr="003C4E37">
        <w:rPr>
          <w:b w:val="0"/>
          <w:bCs w:val="0"/>
        </w:rPr>
        <w:t>If you require extra supports to engage in the workforce due to a disability, if you are a veteran, or if you bring the life experience of a culturally and linguistically different background, we are especially welcoming of your application.</w:t>
      </w:r>
    </w:p>
    <w:p w14:paraId="6A1E7190" w14:textId="77777777" w:rsidR="003C4E37" w:rsidRPr="003C4E37" w:rsidRDefault="003C4E37" w:rsidP="003C4E37">
      <w:pPr>
        <w:pStyle w:val="Heading4"/>
      </w:pPr>
      <w:r w:rsidRPr="003C4E37">
        <w:t>What we offer</w:t>
      </w:r>
    </w:p>
    <w:p w14:paraId="3169A8BB" w14:textId="4D55242E" w:rsidR="003C4E37" w:rsidRPr="003C4E37" w:rsidRDefault="003C4E37" w:rsidP="003C4E37">
      <w:pPr>
        <w:pStyle w:val="Heading4"/>
        <w:numPr>
          <w:ilvl w:val="0"/>
          <w:numId w:val="19"/>
        </w:numPr>
        <w:rPr>
          <w:b w:val="0"/>
          <w:bCs w:val="0"/>
        </w:rPr>
      </w:pPr>
      <w:r w:rsidRPr="003C4E37">
        <w:rPr>
          <w:b w:val="0"/>
          <w:bCs w:val="0"/>
        </w:rPr>
        <w:t>Interesting and fulfilling work in a unique government environment where you can see the</w:t>
      </w:r>
      <w:r>
        <w:rPr>
          <w:b w:val="0"/>
          <w:bCs w:val="0"/>
        </w:rPr>
        <w:t xml:space="preserve"> </w:t>
      </w:r>
      <w:r w:rsidRPr="003C4E37">
        <w:rPr>
          <w:b w:val="0"/>
          <w:bCs w:val="0"/>
        </w:rPr>
        <w:t>impact you have on the Canberra community.</w:t>
      </w:r>
    </w:p>
    <w:p w14:paraId="2F42A6CB" w14:textId="7AFEF53B" w:rsidR="003C4E37" w:rsidRPr="003C4E37" w:rsidRDefault="003C4E37" w:rsidP="003C4E37">
      <w:pPr>
        <w:pStyle w:val="Heading4"/>
        <w:numPr>
          <w:ilvl w:val="0"/>
          <w:numId w:val="19"/>
        </w:numPr>
        <w:rPr>
          <w:b w:val="0"/>
          <w:bCs w:val="0"/>
        </w:rPr>
      </w:pPr>
      <w:r w:rsidRPr="003C4E37">
        <w:rPr>
          <w:b w:val="0"/>
          <w:bCs w:val="0"/>
        </w:rPr>
        <w:t>The opportunity to work with passionate, innovative and experienced leaders wh</w:t>
      </w:r>
      <w:r>
        <w:rPr>
          <w:b w:val="0"/>
          <w:bCs w:val="0"/>
        </w:rPr>
        <w:t xml:space="preserve">o </w:t>
      </w:r>
      <w:r w:rsidRPr="003C4E37">
        <w:rPr>
          <w:b w:val="0"/>
          <w:bCs w:val="0"/>
        </w:rPr>
        <w:t>encourage and support you to develop your interests and expertise.</w:t>
      </w:r>
    </w:p>
    <w:p w14:paraId="1850D8B9" w14:textId="7D5FEEDF" w:rsidR="003C4E37" w:rsidRPr="003C4E37" w:rsidRDefault="003C4E37" w:rsidP="003C4E37">
      <w:pPr>
        <w:pStyle w:val="Heading4"/>
        <w:numPr>
          <w:ilvl w:val="0"/>
          <w:numId w:val="19"/>
        </w:numPr>
        <w:rPr>
          <w:b w:val="0"/>
          <w:bCs w:val="0"/>
        </w:rPr>
      </w:pPr>
      <w:r w:rsidRPr="003C4E37">
        <w:rPr>
          <w:b w:val="0"/>
          <w:bCs w:val="0"/>
        </w:rPr>
        <w:t>A flexible workplace with brand new, state of the art accommodation enabling activity</w:t>
      </w:r>
      <w:r>
        <w:rPr>
          <w:b w:val="0"/>
          <w:bCs w:val="0"/>
        </w:rPr>
        <w:t>-</w:t>
      </w:r>
      <w:r w:rsidRPr="003C4E37">
        <w:rPr>
          <w:b w:val="0"/>
          <w:bCs w:val="0"/>
        </w:rPr>
        <w:t>base</w:t>
      </w:r>
      <w:r>
        <w:rPr>
          <w:b w:val="0"/>
          <w:bCs w:val="0"/>
        </w:rPr>
        <w:t xml:space="preserve">d </w:t>
      </w:r>
      <w:r w:rsidRPr="003C4E37">
        <w:rPr>
          <w:b w:val="0"/>
          <w:bCs w:val="0"/>
        </w:rPr>
        <w:t>work in a fun and creative environment.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026BA7E5" w14:textId="1EABBB81" w:rsidR="003C4E37" w:rsidRPr="003C4E37" w:rsidRDefault="003C4E37" w:rsidP="003C4E37">
      <w:pPr>
        <w:pStyle w:val="Heading4"/>
        <w:rPr>
          <w:b w:val="0"/>
          <w:bCs w:val="0"/>
        </w:rPr>
      </w:pPr>
      <w:r>
        <w:rPr>
          <w:b w:val="0"/>
          <w:bCs w:val="0"/>
        </w:rPr>
        <w:lastRenderedPageBreak/>
        <w:t xml:space="preserve">The </w:t>
      </w:r>
      <w:r w:rsidRPr="003C4E37">
        <w:rPr>
          <w:b w:val="0"/>
          <w:bCs w:val="0"/>
        </w:rPr>
        <w:t>Environment Protection Authority (EPA) is the primary environmental regulator for the ACT. Our Mission is to protect and enhance the well-being of the environment and community as the ACT’s primary environmental regulator. Our Vision is a sustainable environment for future generations.</w:t>
      </w:r>
    </w:p>
    <w:p w14:paraId="7714A6AC" w14:textId="77777777" w:rsidR="003C4E37" w:rsidRPr="003C4E37" w:rsidRDefault="003C4E37" w:rsidP="003C4E37">
      <w:pPr>
        <w:pStyle w:val="Heading4"/>
        <w:rPr>
          <w:b w:val="0"/>
          <w:bCs w:val="0"/>
        </w:rPr>
      </w:pPr>
      <w:r w:rsidRPr="003C4E37">
        <w:rPr>
          <w:b w:val="0"/>
          <w:bCs w:val="0"/>
        </w:rPr>
        <w:t xml:space="preserve">The EPA is responsible for a range of environment protection issues including air and water quality, hazardous materials, waste, contaminated sites and environmental noise. We administer the </w:t>
      </w:r>
      <w:r w:rsidRPr="003C4E37">
        <w:rPr>
          <w:b w:val="0"/>
          <w:bCs w:val="0"/>
          <w:i/>
          <w:iCs/>
        </w:rPr>
        <w:t xml:space="preserve">Environment Protection Act 1997, Water Resources Act 2007, Clinical Waste Act 1990 </w:t>
      </w:r>
      <w:r w:rsidRPr="003C4E37">
        <w:rPr>
          <w:b w:val="0"/>
          <w:bCs w:val="0"/>
        </w:rPr>
        <w:t>and the</w:t>
      </w:r>
      <w:r w:rsidRPr="003C4E37">
        <w:rPr>
          <w:b w:val="0"/>
          <w:bCs w:val="0"/>
          <w:i/>
          <w:iCs/>
        </w:rPr>
        <w:t xml:space="preserve"> Lakes Act 1976</w:t>
      </w:r>
      <w:r w:rsidRPr="003C4E37">
        <w:rPr>
          <w:b w:val="0"/>
          <w:bCs w:val="0"/>
        </w:rPr>
        <w:t>.</w:t>
      </w:r>
    </w:p>
    <w:p w14:paraId="187301DA" w14:textId="77777777" w:rsidR="003C4E37" w:rsidRPr="003C4E37" w:rsidRDefault="003C4E37" w:rsidP="003C4E37">
      <w:pPr>
        <w:pStyle w:val="Heading4"/>
        <w:rPr>
          <w:b w:val="0"/>
          <w:bCs w:val="0"/>
        </w:rPr>
      </w:pPr>
      <w:r w:rsidRPr="003C4E37">
        <w:rPr>
          <w:b w:val="0"/>
          <w:bCs w:val="0"/>
        </w:rPr>
        <w:t>The EPA team supports a range of functions to support the EPA’s legislative obligations including conducting investigations, responding to complaints, site inspections, issuing authorisations, taking regulatory action, and undertaking compliance audits and reporting.</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17A8D4E2" w14:textId="49E95ECF" w:rsidR="00E54F66" w:rsidRDefault="003C4E37" w:rsidP="003C4E37">
      <w:pPr>
        <w:pStyle w:val="BodyText"/>
        <w:spacing w:before="242"/>
        <w:ind w:right="144"/>
        <w:jc w:val="both"/>
        <w:rPr>
          <w:spacing w:val="-2"/>
        </w:rPr>
      </w:pPr>
      <w:r>
        <w:t>This</w:t>
      </w:r>
      <w:r>
        <w:rPr>
          <w:spacing w:val="-4"/>
        </w:rPr>
        <w:t xml:space="preserve"> </w:t>
      </w:r>
      <w:r>
        <w:t>position will</w:t>
      </w:r>
      <w:r>
        <w:rPr>
          <w:spacing w:val="-2"/>
        </w:rPr>
        <w:t xml:space="preserve"> </w:t>
      </w:r>
      <w:r>
        <w:t>contribute</w:t>
      </w:r>
      <w:r>
        <w:rPr>
          <w:spacing w:val="-3"/>
        </w:rPr>
        <w:t xml:space="preserve"> </w:t>
      </w:r>
      <w:r>
        <w:t>to</w:t>
      </w:r>
      <w:r>
        <w:rPr>
          <w:spacing w:val="-2"/>
        </w:rPr>
        <w:t xml:space="preserve"> </w:t>
      </w:r>
      <w:r>
        <w:t>the</w:t>
      </w:r>
      <w:r>
        <w:rPr>
          <w:spacing w:val="-1"/>
        </w:rPr>
        <w:t xml:space="preserve"> </w:t>
      </w:r>
      <w:r>
        <w:t>effective</w:t>
      </w:r>
      <w:r>
        <w:rPr>
          <w:spacing w:val="-4"/>
        </w:rPr>
        <w:t xml:space="preserve"> </w:t>
      </w:r>
      <w:r>
        <w:t>functioning</w:t>
      </w:r>
      <w:r>
        <w:rPr>
          <w:spacing w:val="-2"/>
        </w:rPr>
        <w:t xml:space="preserve"> </w:t>
      </w:r>
      <w:r>
        <w:t>of the EQ</w:t>
      </w:r>
      <w:r>
        <w:rPr>
          <w:spacing w:val="-5"/>
        </w:rPr>
        <w:t xml:space="preserve"> </w:t>
      </w:r>
      <w:r>
        <w:t>team</w:t>
      </w:r>
      <w:r>
        <w:rPr>
          <w:spacing w:val="-3"/>
        </w:rPr>
        <w:t xml:space="preserve"> </w:t>
      </w:r>
      <w:r>
        <w:t>through</w:t>
      </w:r>
      <w:r>
        <w:rPr>
          <w:spacing w:val="-1"/>
        </w:rPr>
        <w:t xml:space="preserve"> </w:t>
      </w:r>
      <w:r>
        <w:t>a</w:t>
      </w:r>
      <w:r>
        <w:rPr>
          <w:spacing w:val="-4"/>
        </w:rPr>
        <w:t xml:space="preserve"> </w:t>
      </w:r>
      <w:r>
        <w:t>range</w:t>
      </w:r>
      <w:r>
        <w:rPr>
          <w:spacing w:val="-1"/>
        </w:rPr>
        <w:t xml:space="preserve"> </w:t>
      </w:r>
      <w:r>
        <w:t>of professional</w:t>
      </w:r>
      <w:r>
        <w:rPr>
          <w:spacing w:val="-4"/>
        </w:rPr>
        <w:t xml:space="preserve"> </w:t>
      </w:r>
      <w:r>
        <w:t>and administrative tasks with a primary focus on administering</w:t>
      </w:r>
      <w:r>
        <w:rPr>
          <w:spacing w:val="-2"/>
        </w:rPr>
        <w:t xml:space="preserve"> environmental authorisation </w:t>
      </w:r>
      <w:r w:rsidR="002D0C97">
        <w:rPr>
          <w:spacing w:val="-2"/>
        </w:rPr>
        <w:t>for</w:t>
      </w:r>
      <w:r>
        <w:rPr>
          <w:spacing w:val="-2"/>
        </w:rPr>
        <w:t xml:space="preserve"> </w:t>
      </w:r>
      <w:r w:rsidR="00E54F66">
        <w:rPr>
          <w:spacing w:val="-2"/>
        </w:rPr>
        <w:t>a</w:t>
      </w:r>
      <w:r w:rsidR="00E54F66" w:rsidRPr="00E54F66">
        <w:rPr>
          <w:spacing w:val="-2"/>
        </w:rPr>
        <w:t>gricultural and veterinary</w:t>
      </w:r>
      <w:r w:rsidR="00E54F66">
        <w:rPr>
          <w:spacing w:val="-2"/>
        </w:rPr>
        <w:t xml:space="preserve"> (</w:t>
      </w:r>
      <w:proofErr w:type="spellStart"/>
      <w:r w:rsidR="00E54F66">
        <w:rPr>
          <w:spacing w:val="-2"/>
        </w:rPr>
        <w:t>Agvet</w:t>
      </w:r>
      <w:proofErr w:type="spellEnd"/>
      <w:r w:rsidR="00E54F66">
        <w:rPr>
          <w:spacing w:val="-2"/>
        </w:rPr>
        <w:t>)</w:t>
      </w:r>
      <w:r w:rsidR="00E54F66" w:rsidRPr="00E54F66">
        <w:rPr>
          <w:spacing w:val="-2"/>
        </w:rPr>
        <w:t xml:space="preserve"> chemicals</w:t>
      </w:r>
      <w:r w:rsidR="00E54F66">
        <w:rPr>
          <w:spacing w:val="-2"/>
        </w:rPr>
        <w: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5CD05B25" w14:textId="4BD9AC2D" w:rsidR="00CD370A" w:rsidRPr="005471BE" w:rsidRDefault="00057FC5" w:rsidP="005471BE">
      <w:pPr>
        <w:rPr>
          <w:rFonts w:cs="Calibri"/>
          <w:szCs w:val="24"/>
        </w:rPr>
      </w:pPr>
      <w:r>
        <w:rPr>
          <w:rFonts w:cs="Calibri"/>
          <w:szCs w:val="24"/>
        </w:rPr>
        <w:t xml:space="preserve">Under limited direction and as part of a </w:t>
      </w:r>
      <w:r w:rsidR="008123D1">
        <w:rPr>
          <w:rFonts w:cs="Calibri"/>
          <w:szCs w:val="24"/>
        </w:rPr>
        <w:t xml:space="preserve">small </w:t>
      </w:r>
      <w:r>
        <w:rPr>
          <w:rFonts w:cs="Calibri"/>
          <w:szCs w:val="24"/>
        </w:rPr>
        <w:t>team</w:t>
      </w:r>
      <w:r w:rsidR="008123D1">
        <w:rPr>
          <w:rFonts w:cs="Calibri"/>
          <w:szCs w:val="24"/>
        </w:rPr>
        <w:t xml:space="preserve">, this position is </w:t>
      </w:r>
      <w:r w:rsidR="00C6463E" w:rsidRPr="006F3FA4">
        <w:rPr>
          <w:rFonts w:cs="Calibri"/>
          <w:szCs w:val="24"/>
        </w:rPr>
        <w:t>primar</w:t>
      </w:r>
      <w:r w:rsidR="008123D1">
        <w:rPr>
          <w:rFonts w:cs="Calibri"/>
          <w:szCs w:val="24"/>
        </w:rPr>
        <w:t xml:space="preserve">ily </w:t>
      </w:r>
      <w:r w:rsidR="00C6463E" w:rsidRPr="006F3FA4">
        <w:rPr>
          <w:rFonts w:cs="Calibri"/>
          <w:szCs w:val="24"/>
        </w:rPr>
        <w:t>responsib</w:t>
      </w:r>
      <w:r w:rsidR="008123D1">
        <w:rPr>
          <w:rFonts w:cs="Calibri"/>
          <w:szCs w:val="24"/>
        </w:rPr>
        <w:t xml:space="preserve">le </w:t>
      </w:r>
      <w:r w:rsidR="00C6463E" w:rsidRPr="006F3FA4">
        <w:rPr>
          <w:rFonts w:cs="Calibri"/>
          <w:szCs w:val="24"/>
        </w:rPr>
        <w:t xml:space="preserve">for </w:t>
      </w:r>
      <w:r w:rsidR="008123D1">
        <w:rPr>
          <w:rFonts w:cs="Calibri"/>
          <w:szCs w:val="24"/>
        </w:rPr>
        <w:t>the following duties</w:t>
      </w:r>
      <w:r w:rsidR="00C6463E" w:rsidRPr="006F3FA4">
        <w:rPr>
          <w:rFonts w:cs="Calibri"/>
          <w:szCs w:val="24"/>
        </w:rPr>
        <w:t>:</w:t>
      </w:r>
    </w:p>
    <w:p w14:paraId="24C10286" w14:textId="77777777" w:rsidR="005471BE" w:rsidRDefault="005471BE" w:rsidP="005471BE">
      <w:pPr>
        <w:pStyle w:val="ListParagraph"/>
        <w:numPr>
          <w:ilvl w:val="0"/>
          <w:numId w:val="15"/>
        </w:numPr>
        <w:rPr>
          <w:rFonts w:cs="Arial"/>
          <w:color w:val="000000"/>
          <w:shd w:val="clear" w:color="auto" w:fill="FFFFFF"/>
        </w:rPr>
      </w:pPr>
      <w:r w:rsidRPr="005471BE">
        <w:rPr>
          <w:rFonts w:cs="Arial"/>
          <w:color w:val="000000"/>
          <w:shd w:val="clear" w:color="auto" w:fill="FFFFFF"/>
        </w:rPr>
        <w:t xml:space="preserve">Administer the granting and review of environmental authorisations, in accordance with the </w:t>
      </w:r>
      <w:r w:rsidRPr="005471BE">
        <w:rPr>
          <w:rFonts w:cs="Arial"/>
          <w:i/>
          <w:iCs/>
          <w:color w:val="000000"/>
          <w:shd w:val="clear" w:color="auto" w:fill="FFFFFF"/>
        </w:rPr>
        <w:t xml:space="preserve">Environment Protection Act 1997 </w:t>
      </w:r>
      <w:r w:rsidRPr="005471BE">
        <w:rPr>
          <w:rFonts w:cs="Arial"/>
          <w:color w:val="000000"/>
          <w:shd w:val="clear" w:color="auto" w:fill="FFFFFF"/>
        </w:rPr>
        <w:t xml:space="preserve">and Regulation 2005, including the commercial use of agricultural chemicals. </w:t>
      </w:r>
    </w:p>
    <w:p w14:paraId="36093975" w14:textId="76AB4D4A" w:rsidR="005471BE" w:rsidRPr="005471BE" w:rsidRDefault="005471BE" w:rsidP="005471BE">
      <w:pPr>
        <w:pStyle w:val="ListParagraph"/>
        <w:numPr>
          <w:ilvl w:val="0"/>
          <w:numId w:val="15"/>
        </w:numPr>
        <w:rPr>
          <w:rFonts w:cs="Arial"/>
          <w:color w:val="000000"/>
          <w:shd w:val="clear" w:color="auto" w:fill="FFFFFF"/>
        </w:rPr>
      </w:pPr>
      <w:r w:rsidRPr="005471BE">
        <w:rPr>
          <w:rFonts w:cs="Arial"/>
          <w:color w:val="000000"/>
          <w:shd w:val="clear" w:color="auto" w:fill="FFFFFF"/>
        </w:rPr>
        <w:t xml:space="preserve">Carry out inspections to assess the compliance of authorisation holders and businesses with relevant legislation and regulations, including the sale and supply of firewood. </w:t>
      </w:r>
    </w:p>
    <w:p w14:paraId="1AEE1313" w14:textId="2B999B82" w:rsidR="005471BE" w:rsidRPr="005471BE" w:rsidRDefault="005471BE" w:rsidP="005471BE">
      <w:pPr>
        <w:pStyle w:val="ListParagraph"/>
        <w:numPr>
          <w:ilvl w:val="0"/>
          <w:numId w:val="15"/>
        </w:numPr>
        <w:rPr>
          <w:rFonts w:cs="Arial"/>
          <w:color w:val="000000"/>
          <w:shd w:val="clear" w:color="auto" w:fill="FFFFFF"/>
        </w:rPr>
      </w:pPr>
      <w:r w:rsidRPr="005471BE">
        <w:rPr>
          <w:rFonts w:cs="Arial"/>
          <w:color w:val="000000"/>
          <w:shd w:val="clear" w:color="auto" w:fill="FFFFFF"/>
        </w:rPr>
        <w:t xml:space="preserve">Liaise with industry and the community to implement education strategies to encourage the adoption of best environment protection practices. </w:t>
      </w:r>
    </w:p>
    <w:p w14:paraId="56FB4533" w14:textId="0DD0620C" w:rsidR="005471BE" w:rsidRPr="005471BE" w:rsidRDefault="005471BE" w:rsidP="005471BE">
      <w:pPr>
        <w:pStyle w:val="ListParagraph"/>
        <w:numPr>
          <w:ilvl w:val="0"/>
          <w:numId w:val="15"/>
        </w:numPr>
        <w:rPr>
          <w:rFonts w:cs="Arial"/>
          <w:color w:val="000000"/>
          <w:shd w:val="clear" w:color="auto" w:fill="FFFFFF"/>
        </w:rPr>
      </w:pPr>
      <w:r>
        <w:rPr>
          <w:rFonts w:cs="Arial"/>
          <w:color w:val="000000"/>
          <w:shd w:val="clear" w:color="auto" w:fill="FFFFFF"/>
        </w:rPr>
        <w:t>P</w:t>
      </w:r>
      <w:r w:rsidRPr="005471BE">
        <w:rPr>
          <w:rFonts w:cs="Arial"/>
          <w:color w:val="000000"/>
          <w:shd w:val="clear" w:color="auto" w:fill="FFFFFF"/>
        </w:rPr>
        <w:t xml:space="preserve">rovide advice on environment protection matters related to the regulation, use and disposal of agricultural and veterinary chemicals and correct wood heater operation. </w:t>
      </w:r>
    </w:p>
    <w:p w14:paraId="4549D182" w14:textId="0F1F52B4" w:rsidR="005471BE" w:rsidRPr="005471BE" w:rsidRDefault="005471BE" w:rsidP="005471BE">
      <w:pPr>
        <w:pStyle w:val="ListParagraph"/>
        <w:numPr>
          <w:ilvl w:val="0"/>
          <w:numId w:val="15"/>
        </w:numPr>
        <w:rPr>
          <w:rFonts w:cs="Arial"/>
          <w:color w:val="000000"/>
          <w:shd w:val="clear" w:color="auto" w:fill="FFFFFF"/>
        </w:rPr>
      </w:pPr>
      <w:r w:rsidRPr="005471BE">
        <w:rPr>
          <w:rFonts w:cs="Arial"/>
          <w:color w:val="000000"/>
          <w:shd w:val="clear" w:color="auto" w:fill="FFFFFF"/>
        </w:rPr>
        <w:t xml:space="preserve">Develop and implement programs related to mitigating air pollution from domestic and industrial sources. </w:t>
      </w:r>
    </w:p>
    <w:p w14:paraId="19241281" w14:textId="2B9D5C1E" w:rsidR="005471BE" w:rsidRPr="005471BE" w:rsidRDefault="005471BE" w:rsidP="005471BE">
      <w:pPr>
        <w:pStyle w:val="ListParagraph"/>
        <w:numPr>
          <w:ilvl w:val="0"/>
          <w:numId w:val="15"/>
        </w:numPr>
        <w:spacing w:after="0"/>
        <w:rPr>
          <w:rFonts w:cs="Arial"/>
          <w:color w:val="000000"/>
          <w:shd w:val="clear" w:color="auto" w:fill="FFFFFF"/>
        </w:rPr>
      </w:pPr>
      <w:r w:rsidRPr="005471BE">
        <w:rPr>
          <w:rFonts w:cs="Arial"/>
          <w:color w:val="000000"/>
          <w:shd w:val="clear" w:color="auto" w:fill="FFFFFF"/>
        </w:rPr>
        <w:t xml:space="preserve">Respond to less complex complaints relating to environment protection issues. </w:t>
      </w:r>
    </w:p>
    <w:p w14:paraId="17E68B39" w14:textId="72CC59E8" w:rsidR="005471BE" w:rsidRPr="005471BE" w:rsidRDefault="005471BE" w:rsidP="005471BE">
      <w:pPr>
        <w:pStyle w:val="ListParagraph"/>
        <w:numPr>
          <w:ilvl w:val="0"/>
          <w:numId w:val="15"/>
        </w:numPr>
        <w:rPr>
          <w:rFonts w:cs="Arial"/>
          <w:color w:val="000000"/>
          <w:shd w:val="clear" w:color="auto" w:fill="FFFFFF"/>
        </w:rPr>
      </w:pPr>
      <w:r w:rsidRPr="005471BE">
        <w:rPr>
          <w:rFonts w:cs="Arial"/>
          <w:color w:val="000000"/>
          <w:shd w:val="clear" w:color="auto" w:fill="FFFFFF"/>
        </w:rPr>
        <w:t xml:space="preserve">Perform delegated duties as directed in administering EPA legislation, including maintaining the EPA database, public registers and public notifications procedures. </w:t>
      </w:r>
    </w:p>
    <w:p w14:paraId="77235989" w14:textId="77777777" w:rsidR="005471BE" w:rsidRDefault="005471BE" w:rsidP="005471BE">
      <w:pPr>
        <w:pStyle w:val="ListParagraph"/>
        <w:suppressAutoHyphens w:val="0"/>
        <w:spacing w:after="0"/>
        <w:ind w:left="814"/>
        <w:rPr>
          <w:rFonts w:cs="Arial"/>
          <w:i/>
          <w:iCs/>
          <w:color w:val="000000"/>
          <w:shd w:val="clear" w:color="auto" w:fill="FFFFFF"/>
        </w:rPr>
      </w:pPr>
    </w:p>
    <w:p w14:paraId="35136587" w14:textId="24A20841" w:rsidR="005471BE" w:rsidRPr="005471BE" w:rsidRDefault="005471BE" w:rsidP="005471BE">
      <w:pPr>
        <w:pStyle w:val="ListParagraph"/>
        <w:suppressAutoHyphens w:val="0"/>
        <w:spacing w:after="0"/>
        <w:ind w:left="814"/>
        <w:rPr>
          <w:rFonts w:cs="Arial"/>
          <w:color w:val="000000"/>
          <w:shd w:val="clear" w:color="auto" w:fill="FFFFFF"/>
        </w:rPr>
      </w:pPr>
      <w:r w:rsidRPr="005471BE">
        <w:rPr>
          <w:rFonts w:cs="Arial"/>
          <w:i/>
          <w:iCs/>
          <w:color w:val="000000"/>
          <w:shd w:val="clear" w:color="auto" w:fill="FFFFFF"/>
        </w:rPr>
        <w:t xml:space="preserve">Note: This position does not involve direct supervision of staff. </w:t>
      </w:r>
    </w:p>
    <w:p w14:paraId="203E24C0" w14:textId="77777777" w:rsidR="00426D0E" w:rsidRDefault="00426D0E" w:rsidP="00630D4E">
      <w:pPr>
        <w:pStyle w:val="Heading1"/>
        <w:pBdr>
          <w:bottom w:val="single" w:sz="12" w:space="1" w:color="auto"/>
        </w:pBdr>
        <w:rPr>
          <w:sz w:val="28"/>
        </w:rPr>
      </w:pPr>
    </w:p>
    <w:p w14:paraId="049F0022" w14:textId="2F7E6D91"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69172C80" w14:textId="7576DD3E" w:rsidR="008123D1" w:rsidRPr="008123D1" w:rsidRDefault="008123D1" w:rsidP="008123D1">
      <w:pPr>
        <w:pStyle w:val="BodyText"/>
        <w:numPr>
          <w:ilvl w:val="0"/>
          <w:numId w:val="8"/>
        </w:numPr>
        <w:rPr>
          <w:rFonts w:ascii="Calibri" w:hAnsi="Calibri" w:cs="Arial"/>
          <w:color w:val="000000"/>
          <w:sz w:val="24"/>
          <w:shd w:val="clear" w:color="auto" w:fill="FFFFFF"/>
        </w:rPr>
      </w:pPr>
      <w:r w:rsidRPr="008123D1">
        <w:rPr>
          <w:rFonts w:ascii="Calibri" w:hAnsi="Calibri" w:cs="Arial"/>
          <w:color w:val="000000"/>
          <w:sz w:val="24"/>
          <w:shd w:val="clear" w:color="auto" w:fill="FFFFFF"/>
        </w:rPr>
        <w:lastRenderedPageBreak/>
        <w:t>Knowledge and experience in the application of technical and practical methods used in the control of pollutants to air, water and land, in particular the control of use and disposal of agricultural and veterinary chemicals.</w:t>
      </w:r>
    </w:p>
    <w:p w14:paraId="39131A4B" w14:textId="7CE2B8E3" w:rsidR="008123D1" w:rsidRPr="008123D1" w:rsidRDefault="008123D1" w:rsidP="008123D1">
      <w:pPr>
        <w:pStyle w:val="BodyText"/>
        <w:numPr>
          <w:ilvl w:val="0"/>
          <w:numId w:val="8"/>
        </w:numPr>
        <w:rPr>
          <w:rFonts w:ascii="Calibri" w:hAnsi="Calibri" w:cs="Arial"/>
          <w:color w:val="000000"/>
          <w:sz w:val="24"/>
          <w:shd w:val="clear" w:color="auto" w:fill="FFFFFF"/>
        </w:rPr>
      </w:pPr>
      <w:r w:rsidRPr="008123D1">
        <w:rPr>
          <w:rFonts w:ascii="Calibri" w:hAnsi="Calibri" w:cs="Arial"/>
          <w:color w:val="000000"/>
          <w:sz w:val="24"/>
          <w:shd w:val="clear" w:color="auto" w:fill="FFFFFF"/>
        </w:rPr>
        <w:t xml:space="preserve">Sound understanding of the relevant legislation requirements, policies and practices that govern the EPA’s operations, </w:t>
      </w:r>
      <w:proofErr w:type="gramStart"/>
      <w:r w:rsidRPr="008123D1">
        <w:rPr>
          <w:rFonts w:ascii="Calibri" w:hAnsi="Calibri" w:cs="Arial"/>
          <w:color w:val="000000"/>
          <w:sz w:val="24"/>
          <w:shd w:val="clear" w:color="auto" w:fill="FFFFFF"/>
        </w:rPr>
        <w:t>in particular</w:t>
      </w:r>
      <w:proofErr w:type="gramEnd"/>
      <w:r w:rsidRPr="008123D1">
        <w:rPr>
          <w:rFonts w:ascii="Calibri" w:hAnsi="Calibri" w:cs="Arial"/>
          <w:color w:val="000000"/>
          <w:sz w:val="24"/>
          <w:shd w:val="clear" w:color="auto" w:fill="FFFFFF"/>
        </w:rPr>
        <w:t xml:space="preserve"> the Environment Protection Act 1997.</w:t>
      </w:r>
    </w:p>
    <w:p w14:paraId="3CFD14B6" w14:textId="2A5F838A" w:rsidR="008123D1" w:rsidRDefault="008123D1" w:rsidP="008123D1">
      <w:pPr>
        <w:pStyle w:val="BodyText"/>
        <w:numPr>
          <w:ilvl w:val="0"/>
          <w:numId w:val="8"/>
        </w:numPr>
        <w:rPr>
          <w:rFonts w:ascii="Calibri" w:hAnsi="Calibri" w:cs="Arial"/>
          <w:color w:val="000000"/>
          <w:sz w:val="24"/>
          <w:shd w:val="clear" w:color="auto" w:fill="FFFFFF"/>
        </w:rPr>
      </w:pPr>
      <w:r w:rsidRPr="008123D1">
        <w:rPr>
          <w:rFonts w:ascii="Calibri" w:hAnsi="Calibri" w:cs="Arial"/>
          <w:color w:val="000000"/>
          <w:sz w:val="24"/>
          <w:shd w:val="clear" w:color="auto" w:fill="FFFFFF"/>
        </w:rPr>
        <w:t>Ability to undertake inspections to assess compliance with relevant legislation and prepare compliance documents relating to these matters</w:t>
      </w:r>
      <w:r w:rsidR="00872210">
        <w:rPr>
          <w:rFonts w:ascii="Calibri" w:hAnsi="Calibri" w:cs="Arial"/>
          <w:color w:val="000000"/>
          <w:sz w:val="24"/>
          <w:shd w:val="clear" w:color="auto" w:fill="FFFFFF"/>
        </w:rPr>
        <w:t xml:space="preserve">. </w:t>
      </w:r>
    </w:p>
    <w:p w14:paraId="21027F89" w14:textId="731290C1" w:rsidR="008123D1" w:rsidRPr="008123D1" w:rsidRDefault="008123D1" w:rsidP="008123D1">
      <w:pPr>
        <w:pStyle w:val="BodyText"/>
        <w:numPr>
          <w:ilvl w:val="0"/>
          <w:numId w:val="8"/>
        </w:numPr>
        <w:rPr>
          <w:rFonts w:ascii="Calibri" w:hAnsi="Calibri" w:cs="Arial"/>
          <w:color w:val="000000"/>
          <w:sz w:val="24"/>
          <w:shd w:val="clear" w:color="auto" w:fill="FFFFFF"/>
        </w:rPr>
      </w:pPr>
      <w:r w:rsidRPr="008123D1">
        <w:rPr>
          <w:rFonts w:ascii="Calibri" w:hAnsi="Calibri" w:cs="Arial"/>
          <w:color w:val="000000"/>
          <w:sz w:val="24"/>
          <w:shd w:val="clear" w:color="auto" w:fill="FFFFFF"/>
        </w:rPr>
        <w:t xml:space="preserve">Sound interpersonal skills and an ability to communicate well both orally and in writing, including representing the EPA at relevant committees and meetings. </w:t>
      </w:r>
    </w:p>
    <w:p w14:paraId="77E36EBA" w14:textId="631A7CCF" w:rsidR="008123D1" w:rsidRPr="008123D1" w:rsidRDefault="008123D1" w:rsidP="008123D1">
      <w:pPr>
        <w:pStyle w:val="BodyText"/>
        <w:numPr>
          <w:ilvl w:val="0"/>
          <w:numId w:val="8"/>
        </w:numPr>
        <w:rPr>
          <w:rFonts w:ascii="Calibri" w:hAnsi="Calibri" w:cs="Arial"/>
          <w:color w:val="000000"/>
          <w:sz w:val="24"/>
          <w:shd w:val="clear" w:color="auto" w:fill="FFFFFF"/>
        </w:rPr>
      </w:pPr>
      <w:r w:rsidRPr="008123D1">
        <w:rPr>
          <w:rFonts w:ascii="Calibri" w:hAnsi="Calibri" w:cs="Arial"/>
          <w:color w:val="000000"/>
          <w:sz w:val="24"/>
          <w:shd w:val="clear" w:color="auto" w:fill="FFFFFF"/>
        </w:rPr>
        <w:t>Demonstrated ability to work cooperatively as part of a team or individually on projects and perform under minimal supervision</w:t>
      </w:r>
      <w:r w:rsidR="00872210">
        <w:rPr>
          <w:rFonts w:ascii="Calibri" w:hAnsi="Calibri" w:cs="Arial"/>
          <w:color w:val="000000"/>
          <w:sz w:val="24"/>
          <w:shd w:val="clear" w:color="auto" w:fill="FFFFFF"/>
        </w:rPr>
        <w:t>.</w:t>
      </w:r>
      <w:r w:rsidRPr="008123D1">
        <w:rPr>
          <w:rFonts w:ascii="Calibri" w:hAnsi="Calibri" w:cs="Arial"/>
          <w:color w:val="000000"/>
          <w:sz w:val="24"/>
          <w:shd w:val="clear" w:color="auto" w:fill="FFFFFF"/>
        </w:rPr>
        <w:t xml:space="preserve"> </w:t>
      </w:r>
    </w:p>
    <w:p w14:paraId="6B1BCC1B" w14:textId="1E9A7977" w:rsidR="008123D1" w:rsidRPr="008123D1" w:rsidRDefault="008123D1" w:rsidP="008123D1">
      <w:pPr>
        <w:pStyle w:val="BodyText"/>
        <w:numPr>
          <w:ilvl w:val="0"/>
          <w:numId w:val="8"/>
        </w:numPr>
        <w:rPr>
          <w:rFonts w:ascii="Calibri" w:hAnsi="Calibri" w:cs="Arial"/>
          <w:color w:val="000000"/>
          <w:sz w:val="24"/>
          <w:shd w:val="clear" w:color="auto" w:fill="FFFFFF"/>
        </w:rPr>
      </w:pPr>
      <w:r w:rsidRPr="008123D1">
        <w:rPr>
          <w:rFonts w:ascii="Calibri" w:hAnsi="Calibri" w:cs="Arial"/>
          <w:color w:val="000000"/>
          <w:sz w:val="24"/>
          <w:shd w:val="clear" w:color="auto" w:fill="FFFFFF"/>
        </w:rPr>
        <w:t xml:space="preserve">Understanding of, and ability to support and apply government policies including, Participative Work Practises, Workplace Diversity and Occupational Health and Safety.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05C58E0C" w14:textId="2253CA0B" w:rsidR="00EF2F2A" w:rsidRPr="00F6324D" w:rsidRDefault="005A05C8" w:rsidP="00F6324D">
      <w:pPr>
        <w:spacing w:after="120"/>
        <w:rPr>
          <w:i/>
          <w:iCs/>
          <w:color w:val="4F81BD" w:themeColor="accent1"/>
        </w:rPr>
      </w:pPr>
      <w:r>
        <w:rPr>
          <w:rFonts w:ascii="Source Sans Pro" w:hAnsi="Source Sans Pro"/>
          <w:b/>
          <w:sz w:val="28"/>
          <w:szCs w:val="28"/>
        </w:rPr>
        <w:t>Other requirements</w:t>
      </w:r>
    </w:p>
    <w:p w14:paraId="5C9C346B" w14:textId="77777777" w:rsidR="008123D1" w:rsidRPr="008123D1" w:rsidRDefault="004518C9" w:rsidP="008123D1">
      <w:pPr>
        <w:pStyle w:val="DotPoint"/>
        <w:spacing w:line="276" w:lineRule="auto"/>
        <w:rPr>
          <w:rFonts w:eastAsia="Calibri" w:cs="Calibri"/>
          <w:sz w:val="22"/>
          <w:szCs w:val="22"/>
        </w:rPr>
      </w:pPr>
      <w:r w:rsidRPr="00C73602">
        <w:rPr>
          <w:rFonts w:cs="Calibri"/>
        </w:rPr>
        <w:t>Driver’s licence, C-Class, is essential for this position</w:t>
      </w:r>
      <w:r w:rsidR="008123D1">
        <w:rPr>
          <w:rFonts w:cs="Calibri"/>
        </w:rPr>
        <w:t>.</w:t>
      </w:r>
    </w:p>
    <w:p w14:paraId="4AD55765" w14:textId="0C0D2D59" w:rsidR="008123D1" w:rsidRPr="008123D1" w:rsidRDefault="008123D1" w:rsidP="008123D1">
      <w:pPr>
        <w:pStyle w:val="DotPoint"/>
        <w:spacing w:line="276" w:lineRule="auto"/>
        <w:rPr>
          <w:rFonts w:eastAsia="Calibri" w:cs="Calibri"/>
          <w:sz w:val="22"/>
          <w:szCs w:val="22"/>
        </w:rPr>
      </w:pPr>
      <w:r w:rsidRPr="008123D1">
        <w:rPr>
          <w:rFonts w:eastAsia="Calibri" w:cs="Calibri"/>
          <w:sz w:val="22"/>
          <w:szCs w:val="22"/>
        </w:rPr>
        <w:t>Bachelor of Environment or equivalent qualification is desirable</w:t>
      </w:r>
      <w:r w:rsidR="00D714DF">
        <w:rPr>
          <w:rFonts w:eastAsia="Calibri" w:cs="Calibri"/>
          <w:sz w:val="22"/>
          <w:szCs w:val="22"/>
        </w:rPr>
        <w:t xml:space="preserve">, but not essential.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7B6CB27B"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273545AA" w:rsidR="005B38C8" w:rsidRPr="00A4740F" w:rsidRDefault="00DA4CA3"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3DBEEEEE" w:rsidR="005B38C8" w:rsidRPr="00A4740F" w:rsidRDefault="00DA4C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1CCAF33" w:rsidR="005B38C8" w:rsidRPr="00A4740F" w:rsidRDefault="00DA4C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498E51B" w:rsidR="005B38C8" w:rsidRPr="00A4740F" w:rsidRDefault="00A3010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572EB9FB" w:rsidR="005B38C8" w:rsidRPr="00A4740F" w:rsidRDefault="00A3010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5F8E288" w:rsidR="005B38C8" w:rsidRPr="00A4740F" w:rsidRDefault="00A3010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400184AC" w:rsidR="005B38C8" w:rsidRPr="00A4740F" w:rsidRDefault="00DA4C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lastRenderedPageBreak/>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4D8D2298" w:rsidR="005B38C8" w:rsidRPr="00A4740F" w:rsidRDefault="008123D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0A9BA93" w:rsidR="005B38C8"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7628282" w:rsidR="0057462A" w:rsidRPr="00A4740F" w:rsidRDefault="008123D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4800D3DC" w:rsidR="0057462A"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733A9953" w:rsidR="005B38C8" w:rsidRPr="00A4740F" w:rsidRDefault="008123D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12A354BD" w:rsidR="005B38C8"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75EFB1EC" w:rsidR="005B38C8"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4794E92E" w:rsidR="005B38C8"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581924EC" w:rsidR="005B38C8"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3DA8DAFA" w:rsidR="005B38C8" w:rsidRPr="00A4740F" w:rsidRDefault="00EB426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52881607" w:rsidR="005B38C8" w:rsidRPr="00A4740F" w:rsidRDefault="008123D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74F994B9"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09D37FB0"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64ACD2C0"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7CAD3CF0"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FBFAF8D"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6BB5233"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6AF89CB2"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4425F3A"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CE11F47"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C9E6989" w:rsidR="005B38C8" w:rsidRPr="00A4740F" w:rsidRDefault="009E67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7FA05E70" w:rsidR="005B38C8" w:rsidRPr="00A4740F" w:rsidRDefault="00CF68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61322E57" w:rsidR="005B38C8" w:rsidRPr="00A4740F" w:rsidRDefault="00CF68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7E33C6CD" w:rsidR="005B38C8" w:rsidRPr="00A4740F" w:rsidRDefault="00CF68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CF7D2E4" w:rsidR="005B38C8" w:rsidRPr="00A4740F" w:rsidRDefault="00CF68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0644C55E" w:rsidR="005B38C8" w:rsidRPr="00A4740F" w:rsidRDefault="00CF68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A5C1B58" w:rsidR="005B38C8" w:rsidRPr="00A4740F" w:rsidRDefault="009F2625"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CF68D4">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2229F494" w:rsidR="005B38C8" w:rsidRPr="00493773" w:rsidRDefault="00CF68D4"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0158525B" w:rsidR="005B38C8" w:rsidRPr="00493773" w:rsidRDefault="00CF68D4"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lastRenderedPageBreak/>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4DFCD212" w:rsidR="005B38C8" w:rsidRPr="00493773" w:rsidRDefault="00CF68D4"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5006FDF2" w:rsidR="005B38C8" w:rsidRPr="00493773" w:rsidRDefault="00CF68D4"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068C77B0" w:rsidR="005B38C8" w:rsidRPr="00493773" w:rsidRDefault="00CF68D4"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58752B7" w:rsidR="005B38C8" w:rsidRPr="00493773" w:rsidRDefault="00CF68D4"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405AE64A" w:rsidR="008A1B61" w:rsidRPr="005F1B26" w:rsidRDefault="00CF68D4"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DD0BBDF" w:rsidR="005B38C8" w:rsidRPr="00493773" w:rsidRDefault="008123D1"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9D6BD2C" w:rsidR="005B38C8" w:rsidRPr="00493773" w:rsidRDefault="00CF68D4"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7E12E6">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56E0F" w14:textId="77777777" w:rsidR="009F2625" w:rsidRDefault="009F2625" w:rsidP="00456927">
      <w:pPr>
        <w:spacing w:after="0"/>
      </w:pPr>
      <w:r>
        <w:separator/>
      </w:r>
    </w:p>
  </w:endnote>
  <w:endnote w:type="continuationSeparator" w:id="0">
    <w:p w14:paraId="79EAED9A" w14:textId="77777777" w:rsidR="009F2625" w:rsidRDefault="009F262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CD94" w14:textId="77777777" w:rsidR="009F2625" w:rsidRDefault="009F2625" w:rsidP="00456927">
      <w:pPr>
        <w:spacing w:after="0"/>
      </w:pPr>
      <w:r>
        <w:separator/>
      </w:r>
    </w:p>
  </w:footnote>
  <w:footnote w:type="continuationSeparator" w:id="0">
    <w:p w14:paraId="1EBF9011" w14:textId="77777777" w:rsidR="009F2625" w:rsidRDefault="009F262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AC587E"/>
    <w:multiLevelType w:val="hybridMultilevel"/>
    <w:tmpl w:val="5CB28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E2641"/>
    <w:multiLevelType w:val="hybridMultilevel"/>
    <w:tmpl w:val="6C2A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DEC6209"/>
    <w:multiLevelType w:val="hybridMultilevel"/>
    <w:tmpl w:val="6F7A3408"/>
    <w:lvl w:ilvl="0" w:tplc="75945320">
      <w:start w:val="1"/>
      <w:numFmt w:val="bullet"/>
      <w:lvlText w:val=""/>
      <w:lvlJc w:val="left"/>
      <w:pPr>
        <w:ind w:left="720" w:hanging="360"/>
      </w:pPr>
      <w:rPr>
        <w:rFonts w:ascii="Symbol" w:hAnsi="Symbol" w:hint="default"/>
      </w:rPr>
    </w:lvl>
    <w:lvl w:ilvl="1" w:tplc="6ED442BC">
      <w:start w:val="1"/>
      <w:numFmt w:val="bullet"/>
      <w:lvlText w:val="o"/>
      <w:lvlJc w:val="left"/>
      <w:pPr>
        <w:ind w:left="1440" w:hanging="360"/>
      </w:pPr>
      <w:rPr>
        <w:rFonts w:ascii="Courier New" w:hAnsi="Courier New" w:hint="default"/>
      </w:rPr>
    </w:lvl>
    <w:lvl w:ilvl="2" w:tplc="ACA0FF74">
      <w:start w:val="1"/>
      <w:numFmt w:val="bullet"/>
      <w:lvlText w:val=""/>
      <w:lvlJc w:val="left"/>
      <w:pPr>
        <w:ind w:left="2160" w:hanging="360"/>
      </w:pPr>
      <w:rPr>
        <w:rFonts w:ascii="Wingdings" w:hAnsi="Wingdings" w:hint="default"/>
      </w:rPr>
    </w:lvl>
    <w:lvl w:ilvl="3" w:tplc="CAACA06C">
      <w:start w:val="1"/>
      <w:numFmt w:val="bullet"/>
      <w:lvlText w:val=""/>
      <w:lvlJc w:val="left"/>
      <w:pPr>
        <w:ind w:left="2880" w:hanging="360"/>
      </w:pPr>
      <w:rPr>
        <w:rFonts w:ascii="Symbol" w:hAnsi="Symbol" w:hint="default"/>
      </w:rPr>
    </w:lvl>
    <w:lvl w:ilvl="4" w:tplc="BBC05842">
      <w:start w:val="1"/>
      <w:numFmt w:val="bullet"/>
      <w:lvlText w:val="o"/>
      <w:lvlJc w:val="left"/>
      <w:pPr>
        <w:ind w:left="3600" w:hanging="360"/>
      </w:pPr>
      <w:rPr>
        <w:rFonts w:ascii="Courier New" w:hAnsi="Courier New" w:hint="default"/>
      </w:rPr>
    </w:lvl>
    <w:lvl w:ilvl="5" w:tplc="6F9C56BC">
      <w:start w:val="1"/>
      <w:numFmt w:val="bullet"/>
      <w:lvlText w:val=""/>
      <w:lvlJc w:val="left"/>
      <w:pPr>
        <w:ind w:left="4320" w:hanging="360"/>
      </w:pPr>
      <w:rPr>
        <w:rFonts w:ascii="Wingdings" w:hAnsi="Wingdings" w:hint="default"/>
      </w:rPr>
    </w:lvl>
    <w:lvl w:ilvl="6" w:tplc="E708A5E0">
      <w:start w:val="1"/>
      <w:numFmt w:val="bullet"/>
      <w:lvlText w:val=""/>
      <w:lvlJc w:val="left"/>
      <w:pPr>
        <w:ind w:left="5040" w:hanging="360"/>
      </w:pPr>
      <w:rPr>
        <w:rFonts w:ascii="Symbol" w:hAnsi="Symbol" w:hint="default"/>
      </w:rPr>
    </w:lvl>
    <w:lvl w:ilvl="7" w:tplc="126E4664">
      <w:start w:val="1"/>
      <w:numFmt w:val="bullet"/>
      <w:lvlText w:val="o"/>
      <w:lvlJc w:val="left"/>
      <w:pPr>
        <w:ind w:left="5760" w:hanging="360"/>
      </w:pPr>
      <w:rPr>
        <w:rFonts w:ascii="Courier New" w:hAnsi="Courier New" w:hint="default"/>
      </w:rPr>
    </w:lvl>
    <w:lvl w:ilvl="8" w:tplc="EEB41596">
      <w:start w:val="1"/>
      <w:numFmt w:val="bullet"/>
      <w:lvlText w:val=""/>
      <w:lvlJc w:val="left"/>
      <w:pPr>
        <w:ind w:left="6480" w:hanging="360"/>
      </w:pPr>
      <w:rPr>
        <w:rFonts w:ascii="Wingdings" w:hAnsi="Wingdings" w:hint="default"/>
      </w:rPr>
    </w:lvl>
  </w:abstractNum>
  <w:abstractNum w:abstractNumId="9"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72E0C"/>
    <w:multiLevelType w:val="multilevel"/>
    <w:tmpl w:val="8A6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57D63"/>
    <w:multiLevelType w:val="hybridMultilevel"/>
    <w:tmpl w:val="7E7CE3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63463F"/>
    <w:multiLevelType w:val="hybridMultilevel"/>
    <w:tmpl w:val="51AC85DA"/>
    <w:lvl w:ilvl="0" w:tplc="0C090001">
      <w:start w:val="1"/>
      <w:numFmt w:val="bullet"/>
      <w:lvlText w:val=""/>
      <w:lvlJc w:val="left"/>
      <w:pPr>
        <w:tabs>
          <w:tab w:val="num" w:pos="814"/>
        </w:tabs>
        <w:ind w:left="814" w:hanging="454"/>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5"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B7326"/>
    <w:multiLevelType w:val="hybridMultilevel"/>
    <w:tmpl w:val="ED0440CA"/>
    <w:lvl w:ilvl="0" w:tplc="0C09000F">
      <w:start w:val="1"/>
      <w:numFmt w:val="decimal"/>
      <w:lvlText w:val="%1."/>
      <w:lvlJc w:val="left"/>
      <w:pPr>
        <w:tabs>
          <w:tab w:val="num" w:pos="814"/>
        </w:tabs>
        <w:ind w:left="814" w:hanging="454"/>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15:restartNumberingAfterBreak="0">
    <w:nsid w:val="6FEB69E5"/>
    <w:multiLevelType w:val="hybridMultilevel"/>
    <w:tmpl w:val="11C06ADE"/>
    <w:lvl w:ilvl="0" w:tplc="DC6483A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1"/>
  </w:num>
  <w:num w:numId="4" w16cid:durableId="119034905">
    <w:abstractNumId w:val="0"/>
  </w:num>
  <w:num w:numId="5" w16cid:durableId="1172254070">
    <w:abstractNumId w:val="18"/>
  </w:num>
  <w:num w:numId="6" w16cid:durableId="423646233">
    <w:abstractNumId w:val="3"/>
  </w:num>
  <w:num w:numId="7" w16cid:durableId="1255476049">
    <w:abstractNumId w:val="15"/>
  </w:num>
  <w:num w:numId="8" w16cid:durableId="323632453">
    <w:abstractNumId w:val="9"/>
  </w:num>
  <w:num w:numId="9" w16cid:durableId="478109123">
    <w:abstractNumId w:val="12"/>
  </w:num>
  <w:num w:numId="10" w16cid:durableId="1728526378">
    <w:abstractNumId w:val="13"/>
  </w:num>
  <w:num w:numId="11" w16cid:durableId="1003095637">
    <w:abstractNumId w:val="7"/>
  </w:num>
  <w:num w:numId="12" w16cid:durableId="344751929">
    <w:abstractNumId w:val="14"/>
  </w:num>
  <w:num w:numId="13" w16cid:durableId="933897612">
    <w:abstractNumId w:val="11"/>
  </w:num>
  <w:num w:numId="14" w16cid:durableId="2068452002">
    <w:abstractNumId w:val="8"/>
  </w:num>
  <w:num w:numId="15" w16cid:durableId="1045762932">
    <w:abstractNumId w:val="16"/>
  </w:num>
  <w:num w:numId="16" w16cid:durableId="770394215">
    <w:abstractNumId w:val="4"/>
  </w:num>
  <w:num w:numId="17" w16cid:durableId="1440953507">
    <w:abstractNumId w:val="10"/>
  </w:num>
  <w:num w:numId="18" w16cid:durableId="1896626396">
    <w:abstractNumId w:val="2"/>
  </w:num>
  <w:num w:numId="19" w16cid:durableId="168928733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7FC5"/>
    <w:rsid w:val="00061670"/>
    <w:rsid w:val="00066909"/>
    <w:rsid w:val="00074DA8"/>
    <w:rsid w:val="00075C33"/>
    <w:rsid w:val="000825AF"/>
    <w:rsid w:val="00083084"/>
    <w:rsid w:val="00090C5A"/>
    <w:rsid w:val="00094562"/>
    <w:rsid w:val="0009609E"/>
    <w:rsid w:val="000A0D34"/>
    <w:rsid w:val="000A5186"/>
    <w:rsid w:val="000B30C9"/>
    <w:rsid w:val="000B70D8"/>
    <w:rsid w:val="000C0DC2"/>
    <w:rsid w:val="000C1E0C"/>
    <w:rsid w:val="000C3654"/>
    <w:rsid w:val="000C452E"/>
    <w:rsid w:val="000D5A11"/>
    <w:rsid w:val="000E0141"/>
    <w:rsid w:val="000E2939"/>
    <w:rsid w:val="000E639E"/>
    <w:rsid w:val="000F03B1"/>
    <w:rsid w:val="000F2684"/>
    <w:rsid w:val="000F2688"/>
    <w:rsid w:val="0010052B"/>
    <w:rsid w:val="00114CE0"/>
    <w:rsid w:val="00117283"/>
    <w:rsid w:val="00121074"/>
    <w:rsid w:val="0012323D"/>
    <w:rsid w:val="001244F5"/>
    <w:rsid w:val="00127312"/>
    <w:rsid w:val="001459EB"/>
    <w:rsid w:val="001501F0"/>
    <w:rsid w:val="00150BE7"/>
    <w:rsid w:val="001552C6"/>
    <w:rsid w:val="00160D2A"/>
    <w:rsid w:val="00165E93"/>
    <w:rsid w:val="00166318"/>
    <w:rsid w:val="0016790E"/>
    <w:rsid w:val="00172CB0"/>
    <w:rsid w:val="0017660F"/>
    <w:rsid w:val="00180C52"/>
    <w:rsid w:val="00183A2A"/>
    <w:rsid w:val="001854B2"/>
    <w:rsid w:val="00186299"/>
    <w:rsid w:val="00187B8C"/>
    <w:rsid w:val="001910E2"/>
    <w:rsid w:val="00191E48"/>
    <w:rsid w:val="001948AD"/>
    <w:rsid w:val="001A12DC"/>
    <w:rsid w:val="001B306F"/>
    <w:rsid w:val="001B48A7"/>
    <w:rsid w:val="001B48AF"/>
    <w:rsid w:val="001B69CF"/>
    <w:rsid w:val="001C206E"/>
    <w:rsid w:val="001C7CEE"/>
    <w:rsid w:val="001D0161"/>
    <w:rsid w:val="001D0F3F"/>
    <w:rsid w:val="001D284A"/>
    <w:rsid w:val="001D285E"/>
    <w:rsid w:val="001D2953"/>
    <w:rsid w:val="001E454E"/>
    <w:rsid w:val="001E493A"/>
    <w:rsid w:val="001E49C0"/>
    <w:rsid w:val="001E6C17"/>
    <w:rsid w:val="001F2C45"/>
    <w:rsid w:val="001F76A4"/>
    <w:rsid w:val="002014E5"/>
    <w:rsid w:val="00204473"/>
    <w:rsid w:val="0020493E"/>
    <w:rsid w:val="00205125"/>
    <w:rsid w:val="002113B4"/>
    <w:rsid w:val="002131A0"/>
    <w:rsid w:val="00220092"/>
    <w:rsid w:val="00230BBE"/>
    <w:rsid w:val="00231B57"/>
    <w:rsid w:val="002320E8"/>
    <w:rsid w:val="0023265A"/>
    <w:rsid w:val="0023640E"/>
    <w:rsid w:val="00236DB5"/>
    <w:rsid w:val="00237B8C"/>
    <w:rsid w:val="0024134A"/>
    <w:rsid w:val="00243603"/>
    <w:rsid w:val="0025092A"/>
    <w:rsid w:val="00252424"/>
    <w:rsid w:val="00252449"/>
    <w:rsid w:val="0026001C"/>
    <w:rsid w:val="00260B76"/>
    <w:rsid w:val="00262DEE"/>
    <w:rsid w:val="0026689B"/>
    <w:rsid w:val="0027094B"/>
    <w:rsid w:val="00271701"/>
    <w:rsid w:val="00272F0B"/>
    <w:rsid w:val="002756D8"/>
    <w:rsid w:val="002840E6"/>
    <w:rsid w:val="00284AF7"/>
    <w:rsid w:val="00284D8B"/>
    <w:rsid w:val="00285B53"/>
    <w:rsid w:val="00290E50"/>
    <w:rsid w:val="00290FAD"/>
    <w:rsid w:val="00295705"/>
    <w:rsid w:val="002A43D2"/>
    <w:rsid w:val="002A49EE"/>
    <w:rsid w:val="002A4D63"/>
    <w:rsid w:val="002B1194"/>
    <w:rsid w:val="002B128F"/>
    <w:rsid w:val="002B141D"/>
    <w:rsid w:val="002B288B"/>
    <w:rsid w:val="002B297D"/>
    <w:rsid w:val="002B2FD1"/>
    <w:rsid w:val="002B4DD4"/>
    <w:rsid w:val="002C28D8"/>
    <w:rsid w:val="002D07CD"/>
    <w:rsid w:val="002D0C97"/>
    <w:rsid w:val="002D2A0D"/>
    <w:rsid w:val="002D539F"/>
    <w:rsid w:val="002E0990"/>
    <w:rsid w:val="002E6343"/>
    <w:rsid w:val="002E78B8"/>
    <w:rsid w:val="002F25EB"/>
    <w:rsid w:val="002F69C3"/>
    <w:rsid w:val="0030208D"/>
    <w:rsid w:val="003020B5"/>
    <w:rsid w:val="0030787D"/>
    <w:rsid w:val="00313B5D"/>
    <w:rsid w:val="0031523D"/>
    <w:rsid w:val="00321863"/>
    <w:rsid w:val="00326758"/>
    <w:rsid w:val="00327679"/>
    <w:rsid w:val="0033768C"/>
    <w:rsid w:val="00343F65"/>
    <w:rsid w:val="00344845"/>
    <w:rsid w:val="003461EF"/>
    <w:rsid w:val="00350D36"/>
    <w:rsid w:val="0035220A"/>
    <w:rsid w:val="003660FD"/>
    <w:rsid w:val="00366983"/>
    <w:rsid w:val="00367C98"/>
    <w:rsid w:val="00373FED"/>
    <w:rsid w:val="003743B3"/>
    <w:rsid w:val="003764C0"/>
    <w:rsid w:val="0038415A"/>
    <w:rsid w:val="00384332"/>
    <w:rsid w:val="0039040A"/>
    <w:rsid w:val="00390B42"/>
    <w:rsid w:val="00390F2F"/>
    <w:rsid w:val="00392AFC"/>
    <w:rsid w:val="00394A89"/>
    <w:rsid w:val="003957D2"/>
    <w:rsid w:val="00395E36"/>
    <w:rsid w:val="003A3578"/>
    <w:rsid w:val="003C0264"/>
    <w:rsid w:val="003C4E37"/>
    <w:rsid w:val="003C592D"/>
    <w:rsid w:val="003C6256"/>
    <w:rsid w:val="003D3A6F"/>
    <w:rsid w:val="003E0F03"/>
    <w:rsid w:val="00402D13"/>
    <w:rsid w:val="004061F4"/>
    <w:rsid w:val="00410BF0"/>
    <w:rsid w:val="004121AA"/>
    <w:rsid w:val="00412806"/>
    <w:rsid w:val="004128B6"/>
    <w:rsid w:val="00422504"/>
    <w:rsid w:val="0042331E"/>
    <w:rsid w:val="00426D0E"/>
    <w:rsid w:val="0042794F"/>
    <w:rsid w:val="0043145C"/>
    <w:rsid w:val="00433C25"/>
    <w:rsid w:val="00434524"/>
    <w:rsid w:val="0043559B"/>
    <w:rsid w:val="00436B28"/>
    <w:rsid w:val="00436B75"/>
    <w:rsid w:val="00436FB2"/>
    <w:rsid w:val="00440D74"/>
    <w:rsid w:val="00441286"/>
    <w:rsid w:val="00441ECC"/>
    <w:rsid w:val="00442939"/>
    <w:rsid w:val="0044768B"/>
    <w:rsid w:val="004518C9"/>
    <w:rsid w:val="00455CDA"/>
    <w:rsid w:val="00456927"/>
    <w:rsid w:val="00456C6C"/>
    <w:rsid w:val="00457BE7"/>
    <w:rsid w:val="00461819"/>
    <w:rsid w:val="004638A4"/>
    <w:rsid w:val="00464D35"/>
    <w:rsid w:val="00474A22"/>
    <w:rsid w:val="00475504"/>
    <w:rsid w:val="00480812"/>
    <w:rsid w:val="00481829"/>
    <w:rsid w:val="0048530A"/>
    <w:rsid w:val="00487950"/>
    <w:rsid w:val="00492EE9"/>
    <w:rsid w:val="00493773"/>
    <w:rsid w:val="00494A67"/>
    <w:rsid w:val="00495B39"/>
    <w:rsid w:val="004A2C60"/>
    <w:rsid w:val="004A3822"/>
    <w:rsid w:val="004A5A47"/>
    <w:rsid w:val="004A5DB6"/>
    <w:rsid w:val="004B3190"/>
    <w:rsid w:val="004B32D2"/>
    <w:rsid w:val="004B4837"/>
    <w:rsid w:val="004C1716"/>
    <w:rsid w:val="004C57F9"/>
    <w:rsid w:val="004D7955"/>
    <w:rsid w:val="004F6202"/>
    <w:rsid w:val="00500880"/>
    <w:rsid w:val="00504A3D"/>
    <w:rsid w:val="00505A6D"/>
    <w:rsid w:val="00507949"/>
    <w:rsid w:val="00510829"/>
    <w:rsid w:val="005133D5"/>
    <w:rsid w:val="00514711"/>
    <w:rsid w:val="0052245D"/>
    <w:rsid w:val="00526413"/>
    <w:rsid w:val="0053083B"/>
    <w:rsid w:val="00530D3E"/>
    <w:rsid w:val="005428D4"/>
    <w:rsid w:val="005471BE"/>
    <w:rsid w:val="0054727B"/>
    <w:rsid w:val="00547464"/>
    <w:rsid w:val="0055314F"/>
    <w:rsid w:val="0055729E"/>
    <w:rsid w:val="00565312"/>
    <w:rsid w:val="00573D58"/>
    <w:rsid w:val="0057462A"/>
    <w:rsid w:val="00576FB9"/>
    <w:rsid w:val="00584463"/>
    <w:rsid w:val="0058507E"/>
    <w:rsid w:val="00591341"/>
    <w:rsid w:val="005916F8"/>
    <w:rsid w:val="005A05C8"/>
    <w:rsid w:val="005A0982"/>
    <w:rsid w:val="005A70F8"/>
    <w:rsid w:val="005B38C8"/>
    <w:rsid w:val="005B4335"/>
    <w:rsid w:val="005B4948"/>
    <w:rsid w:val="005B4D3A"/>
    <w:rsid w:val="005B79F5"/>
    <w:rsid w:val="005C2940"/>
    <w:rsid w:val="005C2BFC"/>
    <w:rsid w:val="005C391C"/>
    <w:rsid w:val="005D4EDB"/>
    <w:rsid w:val="005D5063"/>
    <w:rsid w:val="005E0037"/>
    <w:rsid w:val="005E2EBD"/>
    <w:rsid w:val="005F1480"/>
    <w:rsid w:val="005F1A2B"/>
    <w:rsid w:val="005F3998"/>
    <w:rsid w:val="005F3CCD"/>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62AF"/>
    <w:rsid w:val="006873BA"/>
    <w:rsid w:val="0069634D"/>
    <w:rsid w:val="006B40D1"/>
    <w:rsid w:val="006B4D9E"/>
    <w:rsid w:val="006B5A95"/>
    <w:rsid w:val="006B5CD6"/>
    <w:rsid w:val="006B78BF"/>
    <w:rsid w:val="006C102C"/>
    <w:rsid w:val="006C3FCC"/>
    <w:rsid w:val="006C574A"/>
    <w:rsid w:val="006C7246"/>
    <w:rsid w:val="006C74CE"/>
    <w:rsid w:val="006D0C48"/>
    <w:rsid w:val="006D1700"/>
    <w:rsid w:val="006D3D07"/>
    <w:rsid w:val="006D6D49"/>
    <w:rsid w:val="006E10F6"/>
    <w:rsid w:val="006E453E"/>
    <w:rsid w:val="006E69CC"/>
    <w:rsid w:val="006E6E58"/>
    <w:rsid w:val="006F0754"/>
    <w:rsid w:val="006F09E8"/>
    <w:rsid w:val="006F3FA4"/>
    <w:rsid w:val="006F5546"/>
    <w:rsid w:val="007010FB"/>
    <w:rsid w:val="00701A46"/>
    <w:rsid w:val="0070378A"/>
    <w:rsid w:val="007117A5"/>
    <w:rsid w:val="00712EF1"/>
    <w:rsid w:val="00715C75"/>
    <w:rsid w:val="00716314"/>
    <w:rsid w:val="0072498E"/>
    <w:rsid w:val="00725080"/>
    <w:rsid w:val="00727237"/>
    <w:rsid w:val="00730593"/>
    <w:rsid w:val="007471D6"/>
    <w:rsid w:val="00750B78"/>
    <w:rsid w:val="00753085"/>
    <w:rsid w:val="0075386C"/>
    <w:rsid w:val="0076388A"/>
    <w:rsid w:val="007774E5"/>
    <w:rsid w:val="00787816"/>
    <w:rsid w:val="00797339"/>
    <w:rsid w:val="007C03C0"/>
    <w:rsid w:val="007C257B"/>
    <w:rsid w:val="007C40E2"/>
    <w:rsid w:val="007E12E6"/>
    <w:rsid w:val="007E23ED"/>
    <w:rsid w:val="007E396F"/>
    <w:rsid w:val="007E3B64"/>
    <w:rsid w:val="007E4124"/>
    <w:rsid w:val="007F088F"/>
    <w:rsid w:val="007F332D"/>
    <w:rsid w:val="007F3370"/>
    <w:rsid w:val="007F64AF"/>
    <w:rsid w:val="00801478"/>
    <w:rsid w:val="00801DAF"/>
    <w:rsid w:val="00802C7D"/>
    <w:rsid w:val="00810089"/>
    <w:rsid w:val="008114EE"/>
    <w:rsid w:val="008123D1"/>
    <w:rsid w:val="0081518C"/>
    <w:rsid w:val="00820021"/>
    <w:rsid w:val="0082108F"/>
    <w:rsid w:val="00827843"/>
    <w:rsid w:val="008328A6"/>
    <w:rsid w:val="008343E7"/>
    <w:rsid w:val="0083521F"/>
    <w:rsid w:val="00852AF0"/>
    <w:rsid w:val="0085512F"/>
    <w:rsid w:val="008565FE"/>
    <w:rsid w:val="0085751D"/>
    <w:rsid w:val="008707DA"/>
    <w:rsid w:val="00872210"/>
    <w:rsid w:val="008778EF"/>
    <w:rsid w:val="00887553"/>
    <w:rsid w:val="008A0C4A"/>
    <w:rsid w:val="008A16C0"/>
    <w:rsid w:val="008A1B61"/>
    <w:rsid w:val="008A3ACA"/>
    <w:rsid w:val="008B22B1"/>
    <w:rsid w:val="008C255F"/>
    <w:rsid w:val="008C4982"/>
    <w:rsid w:val="008D4C1A"/>
    <w:rsid w:val="008D6D77"/>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0273"/>
    <w:rsid w:val="00921435"/>
    <w:rsid w:val="00925D84"/>
    <w:rsid w:val="009304D0"/>
    <w:rsid w:val="00934C54"/>
    <w:rsid w:val="0093592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E67B5"/>
    <w:rsid w:val="009F068C"/>
    <w:rsid w:val="009F2625"/>
    <w:rsid w:val="009F3FFB"/>
    <w:rsid w:val="00A0134E"/>
    <w:rsid w:val="00A05E7F"/>
    <w:rsid w:val="00A1194D"/>
    <w:rsid w:val="00A134F4"/>
    <w:rsid w:val="00A13839"/>
    <w:rsid w:val="00A21090"/>
    <w:rsid w:val="00A25992"/>
    <w:rsid w:val="00A30107"/>
    <w:rsid w:val="00A31D1D"/>
    <w:rsid w:val="00A331E5"/>
    <w:rsid w:val="00A358FA"/>
    <w:rsid w:val="00A3685B"/>
    <w:rsid w:val="00A4493D"/>
    <w:rsid w:val="00A4740F"/>
    <w:rsid w:val="00A658C6"/>
    <w:rsid w:val="00A669C3"/>
    <w:rsid w:val="00A67D9A"/>
    <w:rsid w:val="00A67FDF"/>
    <w:rsid w:val="00A70582"/>
    <w:rsid w:val="00A75FA8"/>
    <w:rsid w:val="00A766F8"/>
    <w:rsid w:val="00A77E89"/>
    <w:rsid w:val="00A81E05"/>
    <w:rsid w:val="00A940E8"/>
    <w:rsid w:val="00A94984"/>
    <w:rsid w:val="00A97920"/>
    <w:rsid w:val="00AB5B7E"/>
    <w:rsid w:val="00AB6B4E"/>
    <w:rsid w:val="00AC1E3C"/>
    <w:rsid w:val="00AC42A7"/>
    <w:rsid w:val="00AC53A5"/>
    <w:rsid w:val="00AD698B"/>
    <w:rsid w:val="00AE293C"/>
    <w:rsid w:val="00AE3735"/>
    <w:rsid w:val="00AE5DB5"/>
    <w:rsid w:val="00AF1222"/>
    <w:rsid w:val="00B018F3"/>
    <w:rsid w:val="00B02EB8"/>
    <w:rsid w:val="00B07F83"/>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9177F"/>
    <w:rsid w:val="00B91A2E"/>
    <w:rsid w:val="00B96341"/>
    <w:rsid w:val="00B97E2D"/>
    <w:rsid w:val="00BB439A"/>
    <w:rsid w:val="00BB6A5F"/>
    <w:rsid w:val="00BB7CA4"/>
    <w:rsid w:val="00BC022B"/>
    <w:rsid w:val="00BC79C7"/>
    <w:rsid w:val="00BD0795"/>
    <w:rsid w:val="00BD57E2"/>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3E"/>
    <w:rsid w:val="00C646BA"/>
    <w:rsid w:val="00C64D88"/>
    <w:rsid w:val="00C716FE"/>
    <w:rsid w:val="00C71D42"/>
    <w:rsid w:val="00C73602"/>
    <w:rsid w:val="00C75A36"/>
    <w:rsid w:val="00C768AD"/>
    <w:rsid w:val="00C9066D"/>
    <w:rsid w:val="00C91044"/>
    <w:rsid w:val="00C92D9E"/>
    <w:rsid w:val="00C944C2"/>
    <w:rsid w:val="00C95735"/>
    <w:rsid w:val="00CA0A2E"/>
    <w:rsid w:val="00CA1F62"/>
    <w:rsid w:val="00CA359C"/>
    <w:rsid w:val="00CA64A6"/>
    <w:rsid w:val="00CB2FA2"/>
    <w:rsid w:val="00CB75CC"/>
    <w:rsid w:val="00CD1580"/>
    <w:rsid w:val="00CD3133"/>
    <w:rsid w:val="00CD370A"/>
    <w:rsid w:val="00CD7115"/>
    <w:rsid w:val="00CE1AEA"/>
    <w:rsid w:val="00CE4EF3"/>
    <w:rsid w:val="00CE5EDC"/>
    <w:rsid w:val="00CF5813"/>
    <w:rsid w:val="00CF68D4"/>
    <w:rsid w:val="00D01554"/>
    <w:rsid w:val="00D0239B"/>
    <w:rsid w:val="00D10DDC"/>
    <w:rsid w:val="00D1138B"/>
    <w:rsid w:val="00D172F9"/>
    <w:rsid w:val="00D20F05"/>
    <w:rsid w:val="00D23188"/>
    <w:rsid w:val="00D2691C"/>
    <w:rsid w:val="00D318CA"/>
    <w:rsid w:val="00D35B31"/>
    <w:rsid w:val="00D43403"/>
    <w:rsid w:val="00D451A6"/>
    <w:rsid w:val="00D50DA6"/>
    <w:rsid w:val="00D541C2"/>
    <w:rsid w:val="00D56E65"/>
    <w:rsid w:val="00D60920"/>
    <w:rsid w:val="00D610BD"/>
    <w:rsid w:val="00D628E1"/>
    <w:rsid w:val="00D6348C"/>
    <w:rsid w:val="00D65D6F"/>
    <w:rsid w:val="00D66353"/>
    <w:rsid w:val="00D714DF"/>
    <w:rsid w:val="00D75169"/>
    <w:rsid w:val="00D81D8D"/>
    <w:rsid w:val="00D8337E"/>
    <w:rsid w:val="00D85101"/>
    <w:rsid w:val="00D85ACB"/>
    <w:rsid w:val="00D868F1"/>
    <w:rsid w:val="00D93FFB"/>
    <w:rsid w:val="00D97AFF"/>
    <w:rsid w:val="00DA0957"/>
    <w:rsid w:val="00DA095B"/>
    <w:rsid w:val="00DA4CA3"/>
    <w:rsid w:val="00DA4E54"/>
    <w:rsid w:val="00DA5B89"/>
    <w:rsid w:val="00DC2FF8"/>
    <w:rsid w:val="00DC3343"/>
    <w:rsid w:val="00DC36A6"/>
    <w:rsid w:val="00DC5F70"/>
    <w:rsid w:val="00DC7F77"/>
    <w:rsid w:val="00DD195C"/>
    <w:rsid w:val="00DD4461"/>
    <w:rsid w:val="00DD47F9"/>
    <w:rsid w:val="00DD59BC"/>
    <w:rsid w:val="00DF0C2A"/>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4F66"/>
    <w:rsid w:val="00E55404"/>
    <w:rsid w:val="00E57678"/>
    <w:rsid w:val="00E65843"/>
    <w:rsid w:val="00E662A3"/>
    <w:rsid w:val="00E709DC"/>
    <w:rsid w:val="00E73212"/>
    <w:rsid w:val="00E75113"/>
    <w:rsid w:val="00E7588A"/>
    <w:rsid w:val="00E81F0F"/>
    <w:rsid w:val="00E83EC7"/>
    <w:rsid w:val="00E873C4"/>
    <w:rsid w:val="00E87B6A"/>
    <w:rsid w:val="00E97A2C"/>
    <w:rsid w:val="00EA4DEE"/>
    <w:rsid w:val="00EA7BF0"/>
    <w:rsid w:val="00EB0DAE"/>
    <w:rsid w:val="00EB1248"/>
    <w:rsid w:val="00EB2558"/>
    <w:rsid w:val="00EB3BC0"/>
    <w:rsid w:val="00EB3F11"/>
    <w:rsid w:val="00EB4266"/>
    <w:rsid w:val="00EB497F"/>
    <w:rsid w:val="00EB6906"/>
    <w:rsid w:val="00EB777E"/>
    <w:rsid w:val="00EC4A22"/>
    <w:rsid w:val="00EC5BAD"/>
    <w:rsid w:val="00EC7B3B"/>
    <w:rsid w:val="00EC7F5A"/>
    <w:rsid w:val="00ED05B8"/>
    <w:rsid w:val="00ED156A"/>
    <w:rsid w:val="00ED638F"/>
    <w:rsid w:val="00ED798F"/>
    <w:rsid w:val="00EE1FD1"/>
    <w:rsid w:val="00EF10F7"/>
    <w:rsid w:val="00EF2F2A"/>
    <w:rsid w:val="00EF3267"/>
    <w:rsid w:val="00EF7D22"/>
    <w:rsid w:val="00F0692A"/>
    <w:rsid w:val="00F10165"/>
    <w:rsid w:val="00F15B8F"/>
    <w:rsid w:val="00F1669D"/>
    <w:rsid w:val="00F20919"/>
    <w:rsid w:val="00F20BF2"/>
    <w:rsid w:val="00F23FB8"/>
    <w:rsid w:val="00F312A2"/>
    <w:rsid w:val="00F322AA"/>
    <w:rsid w:val="00F36F2D"/>
    <w:rsid w:val="00F43D82"/>
    <w:rsid w:val="00F43DC5"/>
    <w:rsid w:val="00F517A9"/>
    <w:rsid w:val="00F56AB9"/>
    <w:rsid w:val="00F60676"/>
    <w:rsid w:val="00F6324D"/>
    <w:rsid w:val="00F63605"/>
    <w:rsid w:val="00F638A0"/>
    <w:rsid w:val="00F6473C"/>
    <w:rsid w:val="00F66B23"/>
    <w:rsid w:val="00F6763F"/>
    <w:rsid w:val="00F720B0"/>
    <w:rsid w:val="00F7692D"/>
    <w:rsid w:val="00F775E8"/>
    <w:rsid w:val="00F81452"/>
    <w:rsid w:val="00F863CF"/>
    <w:rsid w:val="00F94966"/>
    <w:rsid w:val="00F9724D"/>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E73212"/>
    <w:pPr>
      <w:keepNext/>
      <w:keepLines/>
      <w:spacing w:before="120" w:after="120"/>
      <w:outlineLvl w:val="3"/>
    </w:pPr>
    <w:rPr>
      <w:b/>
      <w:bCs/>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E73212"/>
    <w:rPr>
      <w:b/>
      <w:bCs/>
      <w:sz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customStyle="1" w:styleId="BulletList">
    <w:name w:val="Bullet List"/>
    <w:basedOn w:val="Normal"/>
    <w:link w:val="BulletListChar"/>
    <w:qFormat/>
    <w:rsid w:val="00EF2F2A"/>
    <w:pPr>
      <w:numPr>
        <w:numId w:val="11"/>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EF2F2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9F83E237A42948D98982110E29FC40DA"/>
        <w:category>
          <w:name w:val="General"/>
          <w:gallery w:val="placeholder"/>
        </w:category>
        <w:types>
          <w:type w:val="bbPlcHdr"/>
        </w:types>
        <w:behaviors>
          <w:behavior w:val="content"/>
        </w:behaviors>
        <w:guid w:val="{48102A2F-8B70-477F-95F8-1D5087E2D393}"/>
      </w:docPartPr>
      <w:docPartBody>
        <w:p w:rsidR="00D65AEF" w:rsidRDefault="00D65AEF" w:rsidP="00D65AEF">
          <w:pPr>
            <w:pStyle w:val="9F83E237A42948D98982110E29FC40DA"/>
          </w:pPr>
          <w:r w:rsidRPr="0018742A">
            <w:rPr>
              <w:rStyle w:val="PlaceholderText"/>
            </w:rPr>
            <w:t>Click or tap here to enter text.</w:t>
          </w:r>
        </w:p>
      </w:docPartBody>
    </w:docPart>
    <w:docPart>
      <w:docPartPr>
        <w:name w:val="B0BC6C107F3E4A9BAA1524909FC79F0A"/>
        <w:category>
          <w:name w:val="General"/>
          <w:gallery w:val="placeholder"/>
        </w:category>
        <w:types>
          <w:type w:val="bbPlcHdr"/>
        </w:types>
        <w:behaviors>
          <w:behavior w:val="content"/>
        </w:behaviors>
        <w:guid w:val="{98ED5FAF-4E73-4211-B54B-87E4A6C20C28}"/>
      </w:docPartPr>
      <w:docPartBody>
        <w:p w:rsidR="00D65AEF" w:rsidRDefault="00D65AEF" w:rsidP="00D65AEF">
          <w:pPr>
            <w:pStyle w:val="B0BC6C107F3E4A9BAA1524909FC79F0A"/>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825AF"/>
    <w:rsid w:val="0009781B"/>
    <w:rsid w:val="00126267"/>
    <w:rsid w:val="001410E7"/>
    <w:rsid w:val="00150BE7"/>
    <w:rsid w:val="0017660F"/>
    <w:rsid w:val="0026689B"/>
    <w:rsid w:val="002B141D"/>
    <w:rsid w:val="00313B5D"/>
    <w:rsid w:val="00321863"/>
    <w:rsid w:val="00350D36"/>
    <w:rsid w:val="003511D2"/>
    <w:rsid w:val="00363B74"/>
    <w:rsid w:val="0038415A"/>
    <w:rsid w:val="003957D2"/>
    <w:rsid w:val="003A737C"/>
    <w:rsid w:val="00401AFF"/>
    <w:rsid w:val="00435CA7"/>
    <w:rsid w:val="00436B28"/>
    <w:rsid w:val="00436B75"/>
    <w:rsid w:val="00446BE1"/>
    <w:rsid w:val="0046078A"/>
    <w:rsid w:val="004A6B92"/>
    <w:rsid w:val="004B3190"/>
    <w:rsid w:val="004B6D71"/>
    <w:rsid w:val="004C5719"/>
    <w:rsid w:val="00520533"/>
    <w:rsid w:val="00523305"/>
    <w:rsid w:val="00525945"/>
    <w:rsid w:val="00547034"/>
    <w:rsid w:val="00562F0B"/>
    <w:rsid w:val="00563410"/>
    <w:rsid w:val="005B4335"/>
    <w:rsid w:val="005F0027"/>
    <w:rsid w:val="0060792E"/>
    <w:rsid w:val="00660C7F"/>
    <w:rsid w:val="006A4CED"/>
    <w:rsid w:val="006E6E58"/>
    <w:rsid w:val="00724A4D"/>
    <w:rsid w:val="00741BAB"/>
    <w:rsid w:val="0076409F"/>
    <w:rsid w:val="007D1DCD"/>
    <w:rsid w:val="008114EE"/>
    <w:rsid w:val="008D269C"/>
    <w:rsid w:val="0096648C"/>
    <w:rsid w:val="00A658C6"/>
    <w:rsid w:val="00A723AA"/>
    <w:rsid w:val="00B35EEC"/>
    <w:rsid w:val="00B4374E"/>
    <w:rsid w:val="00B7004C"/>
    <w:rsid w:val="00BB4808"/>
    <w:rsid w:val="00C2221A"/>
    <w:rsid w:val="00C34F4F"/>
    <w:rsid w:val="00D01C83"/>
    <w:rsid w:val="00D65AEF"/>
    <w:rsid w:val="00D85101"/>
    <w:rsid w:val="00DA5B89"/>
    <w:rsid w:val="00DB0721"/>
    <w:rsid w:val="00E05648"/>
    <w:rsid w:val="00E169CE"/>
    <w:rsid w:val="00E307F5"/>
    <w:rsid w:val="00EF10F7"/>
    <w:rsid w:val="00F11A9A"/>
    <w:rsid w:val="00F15B8F"/>
    <w:rsid w:val="00F22E96"/>
    <w:rsid w:val="00F23F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65AEF"/>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9F83E237A42948D98982110E29FC40DA">
    <w:name w:val="9F83E237A42948D98982110E29FC40DA"/>
    <w:rsid w:val="00D65AEF"/>
    <w:pPr>
      <w:spacing w:after="160" w:line="278" w:lineRule="auto"/>
    </w:pPr>
    <w:rPr>
      <w:kern w:val="2"/>
      <w:sz w:val="24"/>
      <w:szCs w:val="24"/>
      <w14:ligatures w14:val="standardContextual"/>
    </w:rPr>
  </w:style>
  <w:style w:type="paragraph" w:customStyle="1" w:styleId="B0BC6C107F3E4A9BAA1524909FC79F0A">
    <w:name w:val="B0BC6C107F3E4A9BAA1524909FC79F0A"/>
    <w:rsid w:val="00D65AEF"/>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2026-08-12T22:27:00Z</dcterms:created>
  <dcterms:modified xsi:type="dcterms:W3CDTF">2026-08-12T22:27:00Z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2026-08-12T22:27:37Z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1b4df13a-8508-4a5a-8630-ed4f013f0009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