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66505495" w14:textId="77777777" w:rsidR="001872FC" w:rsidRDefault="001872FC" w:rsidP="002A43D2">
      <w:pPr>
        <w:spacing w:before="240"/>
        <w:rPr>
          <w:i/>
          <w:color w:val="0070C0"/>
          <w:szCs w:val="24"/>
        </w:rPr>
      </w:pPr>
    </w:p>
    <w:p w14:paraId="7E212A18" w14:textId="1E845FCD" w:rsidR="002A43D2" w:rsidRDefault="002A43D2" w:rsidP="002A43D2">
      <w:pPr>
        <w:spacing w:before="240"/>
        <w:rPr>
          <w:i/>
          <w:color w:val="0070C0"/>
          <w:szCs w:val="24"/>
        </w:rPr>
      </w:pPr>
    </w:p>
    <w:p w14:paraId="5958E20A" w14:textId="77777777" w:rsidR="006F09E8" w:rsidRDefault="006F09E8" w:rsidP="002A43D2">
      <w:pPr>
        <w:tabs>
          <w:tab w:val="left" w:pos="3600"/>
        </w:tabs>
        <w:rPr>
          <w:b/>
          <w:szCs w:val="24"/>
        </w:rPr>
        <w:sectPr w:rsidR="006F09E8"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41E47545" w14:textId="2E9CB722" w:rsidR="006F09E8" w:rsidRPr="008C40B5" w:rsidRDefault="002A43D2" w:rsidP="002A43D2">
      <w:pPr>
        <w:tabs>
          <w:tab w:val="left" w:pos="3600"/>
        </w:tabs>
        <w:rPr>
          <w:szCs w:val="24"/>
        </w:rPr>
      </w:pPr>
      <w:r>
        <w:rPr>
          <w:b/>
          <w:szCs w:val="24"/>
        </w:rPr>
        <w:t>D</w:t>
      </w:r>
      <w:r w:rsidRPr="00D13EC3">
        <w:rPr>
          <w:b/>
          <w:szCs w:val="24"/>
        </w:rPr>
        <w:t xml:space="preserve">irectorate: </w:t>
      </w:r>
      <w:r w:rsidR="006A6829" w:rsidRPr="006A6829">
        <w:rPr>
          <w:iCs/>
          <w:szCs w:val="24"/>
        </w:rPr>
        <w:t>Chief Minister, Treasury and Economic Development Direct</w:t>
      </w:r>
      <w:r w:rsidR="006A6829">
        <w:rPr>
          <w:iCs/>
          <w:szCs w:val="24"/>
        </w:rPr>
        <w:t>o</w:t>
      </w:r>
      <w:r w:rsidR="006A6829" w:rsidRPr="006A6829">
        <w:rPr>
          <w:iCs/>
          <w:szCs w:val="24"/>
        </w:rPr>
        <w:t>rate</w:t>
      </w:r>
    </w:p>
    <w:p w14:paraId="7473B786" w14:textId="6676B44F" w:rsidR="006F09E8" w:rsidRDefault="00B3281C" w:rsidP="002A43D2">
      <w:pPr>
        <w:spacing w:before="240"/>
        <w:rPr>
          <w:szCs w:val="24"/>
        </w:rPr>
      </w:pPr>
      <w:r>
        <w:rPr>
          <w:b/>
          <w:szCs w:val="24"/>
        </w:rPr>
        <w:t>Group</w:t>
      </w:r>
      <w:r w:rsidR="002A43D2" w:rsidRPr="00D13EC3">
        <w:rPr>
          <w:b/>
          <w:szCs w:val="24"/>
        </w:rPr>
        <w:t>:</w:t>
      </w:r>
      <w:r w:rsidR="002A43D2">
        <w:rPr>
          <w:b/>
          <w:szCs w:val="24"/>
        </w:rPr>
        <w:t xml:space="preserve"> </w:t>
      </w:r>
      <w:r w:rsidR="006A6829" w:rsidRPr="006A6829">
        <w:rPr>
          <w:iCs/>
          <w:szCs w:val="24"/>
        </w:rPr>
        <w:t>Policy and Cabinet</w:t>
      </w:r>
    </w:p>
    <w:p w14:paraId="16547942" w14:textId="6E360667" w:rsidR="006F09E8" w:rsidRPr="00B74516" w:rsidRDefault="002A43D2" w:rsidP="002A43D2">
      <w:pPr>
        <w:spacing w:before="240"/>
        <w:rPr>
          <w:i/>
          <w:color w:val="2E74B5" w:themeColor="accent1" w:themeShade="BF"/>
          <w:szCs w:val="24"/>
        </w:rPr>
      </w:pPr>
      <w:r w:rsidRPr="00D13EC3">
        <w:rPr>
          <w:b/>
          <w:szCs w:val="24"/>
        </w:rPr>
        <w:t>Business Unit:</w:t>
      </w:r>
      <w:r w:rsidRPr="006A6829">
        <w:rPr>
          <w:b/>
          <w:iCs/>
          <w:szCs w:val="24"/>
        </w:rPr>
        <w:tab/>
      </w:r>
      <w:r w:rsidR="006A6829" w:rsidRPr="006A6829">
        <w:rPr>
          <w:iCs/>
          <w:szCs w:val="24"/>
        </w:rPr>
        <w:t>Social Policy Branch</w:t>
      </w:r>
    </w:p>
    <w:p w14:paraId="79035435" w14:textId="0D112834" w:rsidR="008C40B5" w:rsidRPr="006A6829" w:rsidRDefault="006F09E8" w:rsidP="008C40B5">
      <w:pPr>
        <w:spacing w:before="240"/>
        <w:rPr>
          <w:color w:val="2E74B5" w:themeColor="accent1" w:themeShade="BF"/>
          <w:szCs w:val="24"/>
        </w:rPr>
      </w:pPr>
      <w:r w:rsidRPr="00D13EC3">
        <w:rPr>
          <w:b/>
          <w:szCs w:val="24"/>
        </w:rPr>
        <w:t>Position Title:</w:t>
      </w:r>
      <w:r w:rsidRPr="00D13EC3">
        <w:rPr>
          <w:b/>
          <w:szCs w:val="24"/>
        </w:rPr>
        <w:tab/>
      </w:r>
      <w:r w:rsidR="008047B4" w:rsidRPr="008047B4">
        <w:rPr>
          <w:bCs/>
          <w:szCs w:val="24"/>
        </w:rPr>
        <w:t>Assistant</w:t>
      </w:r>
      <w:r w:rsidR="008047B4">
        <w:rPr>
          <w:b/>
          <w:szCs w:val="24"/>
        </w:rPr>
        <w:t xml:space="preserve"> </w:t>
      </w:r>
      <w:r w:rsidR="006A6829" w:rsidRPr="006A6829">
        <w:rPr>
          <w:iCs/>
          <w:szCs w:val="24"/>
        </w:rPr>
        <w:t>Director Social Policy</w:t>
      </w:r>
    </w:p>
    <w:p w14:paraId="0FC267AC" w14:textId="5A5C0ED5" w:rsidR="006F09E8" w:rsidRPr="00B74516" w:rsidRDefault="006F09E8" w:rsidP="006F09E8">
      <w:pPr>
        <w:spacing w:before="240"/>
        <w:rPr>
          <w:b/>
          <w:i/>
          <w:szCs w:val="24"/>
        </w:rPr>
      </w:pPr>
      <w:r>
        <w:rPr>
          <w:szCs w:val="24"/>
        </w:rPr>
        <w:br w:type="column"/>
      </w:r>
      <w:r w:rsidRPr="00D13EC3">
        <w:rPr>
          <w:b/>
          <w:szCs w:val="24"/>
        </w:rPr>
        <w:t xml:space="preserve">Position Number: </w:t>
      </w:r>
      <w:r w:rsidR="00242CFC" w:rsidRPr="00242CFC">
        <w:rPr>
          <w:bCs/>
          <w:szCs w:val="24"/>
        </w:rPr>
        <w:t>45757</w:t>
      </w:r>
    </w:p>
    <w:p w14:paraId="300FF30C" w14:textId="39FF3D13" w:rsidR="006F09E8" w:rsidRPr="00B74516" w:rsidRDefault="006F09E8" w:rsidP="006F09E8">
      <w:pPr>
        <w:spacing w:before="240"/>
        <w:rPr>
          <w:b/>
          <w:i/>
          <w:szCs w:val="24"/>
        </w:rPr>
      </w:pPr>
      <w:r w:rsidRPr="00D13EC3">
        <w:rPr>
          <w:b/>
          <w:szCs w:val="24"/>
        </w:rPr>
        <w:t>Classification:</w:t>
      </w:r>
      <w:r>
        <w:rPr>
          <w:b/>
          <w:szCs w:val="24"/>
        </w:rPr>
        <w:t xml:space="preserve"> </w:t>
      </w:r>
      <w:r w:rsidR="006A6829" w:rsidRPr="006A6829">
        <w:rPr>
          <w:iCs/>
          <w:szCs w:val="24"/>
        </w:rPr>
        <w:t xml:space="preserve">Senior Officer Grade </w:t>
      </w:r>
      <w:r w:rsidR="008047B4">
        <w:rPr>
          <w:iCs/>
          <w:szCs w:val="24"/>
        </w:rPr>
        <w:t>C</w:t>
      </w:r>
    </w:p>
    <w:p w14:paraId="6EEBEAB9" w14:textId="25B4D2A0" w:rsidR="002A43D2" w:rsidRPr="00B74516" w:rsidRDefault="002A43D2" w:rsidP="002A43D2">
      <w:pPr>
        <w:spacing w:before="240"/>
        <w:rPr>
          <w:b/>
          <w:i/>
          <w:color w:val="2E74B5" w:themeColor="accent1" w:themeShade="BF"/>
          <w:szCs w:val="24"/>
        </w:rPr>
      </w:pPr>
      <w:r w:rsidRPr="00D13EC3">
        <w:rPr>
          <w:b/>
          <w:szCs w:val="24"/>
        </w:rPr>
        <w:t xml:space="preserve">Location: </w:t>
      </w:r>
      <w:r w:rsidR="006A6829" w:rsidRPr="006A6829">
        <w:rPr>
          <w:iCs/>
          <w:szCs w:val="24"/>
        </w:rPr>
        <w:t>220 London Circuit, Civic</w:t>
      </w:r>
    </w:p>
    <w:p w14:paraId="63250B40" w14:textId="691B9489" w:rsidR="006C656E" w:rsidRPr="006A6829" w:rsidRDefault="006C656E" w:rsidP="006C656E">
      <w:pPr>
        <w:spacing w:before="240"/>
        <w:rPr>
          <w:b/>
          <w:iCs/>
          <w:szCs w:val="24"/>
        </w:rPr>
      </w:pPr>
      <w:r>
        <w:rPr>
          <w:b/>
          <w:szCs w:val="24"/>
        </w:rPr>
        <w:t xml:space="preserve">Security Clearance Required: </w:t>
      </w:r>
      <w:r w:rsidR="006A6829" w:rsidRPr="006A6829">
        <w:rPr>
          <w:iCs/>
          <w:szCs w:val="24"/>
        </w:rPr>
        <w:t>No</w:t>
      </w:r>
    </w:p>
    <w:p w14:paraId="4A4E3EDA" w14:textId="309BC60A"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Pr="009C1341">
        <w:rPr>
          <w:bCs/>
          <w:szCs w:val="24"/>
        </w:rPr>
        <w:t xml:space="preserve"> </w:t>
      </w:r>
      <w:r w:rsidR="009C1341" w:rsidRPr="009C1341">
        <w:rPr>
          <w:bCs/>
          <w:szCs w:val="24"/>
        </w:rPr>
        <w:t>August 2026</w:t>
      </w: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C2DDC76" w14:textId="77777777" w:rsidR="006C656E" w:rsidRPr="006A6829" w:rsidRDefault="006C656E" w:rsidP="006C656E">
      <w:pPr>
        <w:spacing w:after="0"/>
        <w:rPr>
          <w:szCs w:val="24"/>
        </w:rPr>
      </w:pPr>
      <w:r w:rsidRPr="006A6829">
        <w:rPr>
          <w:szCs w:val="24"/>
        </w:rPr>
        <w:t>The Chief Minister, Treasury and Economic Development Directorate (CMTEDD) leads the public sector and works collaboratively both within government and with the community to</w:t>
      </w:r>
    </w:p>
    <w:p w14:paraId="466F663F" w14:textId="77777777" w:rsidR="006C656E" w:rsidRPr="006A6829" w:rsidRDefault="006C656E" w:rsidP="006C656E">
      <w:pPr>
        <w:spacing w:after="0"/>
        <w:rPr>
          <w:szCs w:val="24"/>
        </w:rPr>
      </w:pPr>
      <w:r w:rsidRPr="006A6829">
        <w:rPr>
          <w:szCs w:val="24"/>
        </w:rPr>
        <w:t>achieve positive outcomes.</w:t>
      </w:r>
    </w:p>
    <w:p w14:paraId="3AB24E63" w14:textId="77777777" w:rsidR="006C656E" w:rsidRPr="006A6829" w:rsidRDefault="006C656E" w:rsidP="006C656E">
      <w:pPr>
        <w:spacing w:after="0"/>
        <w:rPr>
          <w:szCs w:val="24"/>
        </w:rPr>
      </w:pPr>
    </w:p>
    <w:p w14:paraId="54F6225D" w14:textId="0FD7455A" w:rsidR="00242CFC" w:rsidRDefault="006C656E" w:rsidP="00242CFC">
      <w:pPr>
        <w:spacing w:after="0"/>
        <w:rPr>
          <w:szCs w:val="24"/>
        </w:rPr>
      </w:pPr>
      <w:r w:rsidRPr="006A6829">
        <w:rPr>
          <w:szCs w:val="24"/>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r w:rsidRPr="00740158">
        <w:rPr>
          <w:szCs w:val="24"/>
        </w:rPr>
        <w:t xml:space="preserve"> </w:t>
      </w:r>
    </w:p>
    <w:p w14:paraId="32FD0082" w14:textId="77777777" w:rsidR="00242CFC" w:rsidRPr="00242CFC" w:rsidRDefault="00242CFC" w:rsidP="00242CFC">
      <w:pPr>
        <w:spacing w:after="0"/>
      </w:pPr>
    </w:p>
    <w:p w14:paraId="4BAFCA81" w14:textId="18BF8FEA" w:rsidR="00437549" w:rsidRPr="00242CFC" w:rsidRDefault="00242CFC" w:rsidP="00242CFC">
      <w:pPr>
        <w:rPr>
          <w:szCs w:val="24"/>
        </w:rPr>
      </w:pPr>
      <w:r w:rsidRPr="0C9C2F8F">
        <w:t>The ACTPS is a values-based organisation where all employees are expected to embody the prescribed core values of respect, integrity, collaboration, and innovation, as well as demonstrate the related signature behaviours.</w:t>
      </w:r>
    </w:p>
    <w:p w14:paraId="05677FF9" w14:textId="4003E4D7" w:rsidR="002A43D2" w:rsidRPr="00423241" w:rsidRDefault="00B3281C" w:rsidP="002A43D2">
      <w:pPr>
        <w:pStyle w:val="Heading1"/>
        <w:pBdr>
          <w:bottom w:val="single" w:sz="12" w:space="1" w:color="auto"/>
        </w:pBdr>
        <w:rPr>
          <w:rFonts w:asciiTheme="minorHAnsi" w:hAnsiTheme="minorHAnsi"/>
          <w:sz w:val="32"/>
        </w:rPr>
      </w:pPr>
      <w:r>
        <w:rPr>
          <w:rFonts w:asciiTheme="minorHAnsi" w:hAnsiTheme="minorHAnsi"/>
          <w:sz w:val="32"/>
        </w:rPr>
        <w:t>GROUP</w:t>
      </w:r>
      <w:r w:rsidR="002A43D2" w:rsidRPr="00423241">
        <w:rPr>
          <w:rFonts w:asciiTheme="minorHAnsi" w:hAnsiTheme="minorHAnsi"/>
          <w:sz w:val="32"/>
        </w:rPr>
        <w:t xml:space="preserve"> OVERVIEW</w:t>
      </w:r>
    </w:p>
    <w:p w14:paraId="7E725A7D" w14:textId="77777777" w:rsidR="00070C64" w:rsidRPr="00565345" w:rsidRDefault="00070C64" w:rsidP="00070C64">
      <w:pPr>
        <w:spacing w:after="0"/>
        <w:rPr>
          <w:szCs w:val="24"/>
        </w:rPr>
      </w:pPr>
      <w:r w:rsidRPr="00565345">
        <w:rPr>
          <w:lang w:val="en-US"/>
        </w:rPr>
        <w:t>Policy and Cabinet is a dynamic, agile and strategic division that provides advice, support and direction across the ACT Public Service on complex policy matters, incorporating a central agency strategic and coordination role in strategic planning, infrastructure planning, social and economic policy, spatial planning, regional policy and engagement, government accountability and cross-government regulatory reform.</w:t>
      </w:r>
      <w:r w:rsidRPr="00565345">
        <w:br/>
      </w:r>
      <w:r w:rsidRPr="00565345">
        <w:br/>
      </w:r>
      <w:r w:rsidRPr="00565345">
        <w:rPr>
          <w:lang w:val="en-US"/>
        </w:rPr>
        <w:t xml:space="preserve">Policy and Cabinet supports the Chief Minister, </w:t>
      </w:r>
      <w:r w:rsidRPr="00565345">
        <w:rPr>
          <w:rFonts w:eastAsia="Calibri" w:cs="Calibri"/>
          <w:szCs w:val="24"/>
          <w:lang w:val="en-US"/>
        </w:rPr>
        <w:t>the Minister for Government Services and Regulatory Reform,</w:t>
      </w:r>
      <w:r w:rsidRPr="00565345">
        <w:rPr>
          <w:lang w:val="en-US"/>
        </w:rPr>
        <w:t xml:space="preserve"> Cabinet, and the Head of Service as Secretary of Cabinet and Chair of Strategic Board, through the provision of policy and support, including Cabinet secretariat functions and advice. </w:t>
      </w:r>
      <w:r w:rsidRPr="00565345">
        <w:br/>
      </w:r>
    </w:p>
    <w:p w14:paraId="089CB257" w14:textId="286B34CC" w:rsidR="00070C64" w:rsidRPr="00242CFC" w:rsidRDefault="00070C64" w:rsidP="006D558B">
      <w:pPr>
        <w:spacing w:after="0"/>
        <w:rPr>
          <w:szCs w:val="24"/>
        </w:rPr>
      </w:pPr>
      <w:r w:rsidRPr="00565345">
        <w:rPr>
          <w:szCs w:val="24"/>
        </w:rPr>
        <w:t xml:space="preserve">Policy and Cabinet supports the Chief Minister when representing the ACT at intergovernmental forums, notably the National Cabinet and the Council of Capital City Lord Mayors. The Division </w:t>
      </w:r>
      <w:r w:rsidRPr="00565345">
        <w:rPr>
          <w:szCs w:val="24"/>
        </w:rPr>
        <w:lastRenderedPageBreak/>
        <w:t>manages and coordinates the ACT's relationships with other jurisdictions, most significantly with the Commonwealth, NSW, Australia’s other capital cities and NSW Councils surrounding the ACT.</w:t>
      </w:r>
      <w:r w:rsidRPr="00F82264">
        <w:rPr>
          <w:szCs w:val="24"/>
        </w:rPr>
        <w:t xml:space="preserve"> </w:t>
      </w:r>
    </w:p>
    <w:p w14:paraId="17523A44" w14:textId="2605130C" w:rsidR="00070C64" w:rsidRPr="00242CFC" w:rsidRDefault="006D558B" w:rsidP="00242CFC">
      <w:r w:rsidRPr="006A6829">
        <w:rPr>
          <w:lang w:val="en-US"/>
        </w:rPr>
        <w:br/>
      </w:r>
      <w:r w:rsidR="00242CFC">
        <w:t>The Division is also home to Branches that lead whole of government priorities such as the ACT’s wellbeing framework, Territory Records Office and the ACT Heritage Library.</w:t>
      </w:r>
    </w:p>
    <w:p w14:paraId="0B32BDC6" w14:textId="0A138E7C" w:rsidR="00070C64" w:rsidRPr="00565345" w:rsidRDefault="00070C64" w:rsidP="00070C64">
      <w:pPr>
        <w:pStyle w:val="BodyText"/>
        <w:spacing w:after="120"/>
        <w:ind w:right="89"/>
        <w:rPr>
          <w:szCs w:val="24"/>
          <w:lang w:val="en-US"/>
        </w:rPr>
      </w:pPr>
      <w:r w:rsidRPr="00565345">
        <w:rPr>
          <w:szCs w:val="24"/>
          <w:lang w:val="en-US"/>
        </w:rPr>
        <w:t>What we offer:</w:t>
      </w:r>
    </w:p>
    <w:p w14:paraId="34A716F1" w14:textId="77777777" w:rsidR="00070C64" w:rsidRPr="00565345" w:rsidRDefault="00070C64" w:rsidP="00070C64">
      <w:pPr>
        <w:spacing w:after="0"/>
        <w:ind w:left="288"/>
        <w:rPr>
          <w:lang w:val="en-US"/>
        </w:rPr>
      </w:pPr>
      <w:r w:rsidRPr="00565345">
        <w:rPr>
          <w:lang w:val="en-US"/>
        </w:rPr>
        <w:t>• Interesting and fulfilling work in a unique public sector environment where you can see</w:t>
      </w:r>
    </w:p>
    <w:p w14:paraId="0927F65E" w14:textId="77777777" w:rsidR="00070C64" w:rsidRPr="00565345" w:rsidRDefault="00070C64" w:rsidP="00070C64">
      <w:pPr>
        <w:spacing w:after="0"/>
        <w:ind w:left="288"/>
        <w:rPr>
          <w:lang w:val="en-US"/>
        </w:rPr>
      </w:pPr>
      <w:r w:rsidRPr="00565345">
        <w:rPr>
          <w:lang w:val="en-US"/>
        </w:rPr>
        <w:t>the impact you have on the Canberra community.</w:t>
      </w:r>
    </w:p>
    <w:p w14:paraId="5D232D51" w14:textId="77777777" w:rsidR="00070C64" w:rsidRPr="00565345" w:rsidRDefault="00070C64" w:rsidP="00070C64">
      <w:pPr>
        <w:spacing w:after="0"/>
        <w:ind w:left="288"/>
        <w:rPr>
          <w:lang w:val="en-US"/>
        </w:rPr>
      </w:pPr>
      <w:r w:rsidRPr="00565345">
        <w:rPr>
          <w:lang w:val="en-US"/>
        </w:rPr>
        <w:t>• The opportunity to work with passionate, innovative and experienced people who</w:t>
      </w:r>
    </w:p>
    <w:p w14:paraId="298E6CF8" w14:textId="77777777" w:rsidR="00070C64" w:rsidRPr="00565345" w:rsidRDefault="00070C64" w:rsidP="00070C64">
      <w:pPr>
        <w:spacing w:after="0"/>
        <w:ind w:left="288"/>
        <w:rPr>
          <w:lang w:val="en-US"/>
        </w:rPr>
      </w:pPr>
      <w:r w:rsidRPr="00565345">
        <w:rPr>
          <w:lang w:val="en-US"/>
        </w:rPr>
        <w:t>encourage and support you to develop your interests and expertise.</w:t>
      </w:r>
    </w:p>
    <w:p w14:paraId="7AEB01C9" w14:textId="73D0EF49" w:rsidR="00242CFC" w:rsidRPr="00242CFC" w:rsidRDefault="00070C64" w:rsidP="00242CFC">
      <w:pPr>
        <w:ind w:left="288"/>
        <w:rPr>
          <w:lang w:val="en-US"/>
        </w:rPr>
      </w:pPr>
      <w:r w:rsidRPr="00565345">
        <w:rPr>
          <w:lang w:val="en-US"/>
        </w:rPr>
        <w:t xml:space="preserve">• A flexible workplace with a mix of working from home and with </w:t>
      </w:r>
      <w:proofErr w:type="gramStart"/>
      <w:r w:rsidRPr="00565345">
        <w:rPr>
          <w:lang w:val="en-US"/>
        </w:rPr>
        <w:t>state of the</w:t>
      </w:r>
      <w:r w:rsidR="00242CFC">
        <w:rPr>
          <w:lang w:val="en-US"/>
        </w:rPr>
        <w:t xml:space="preserve"> </w:t>
      </w:r>
      <w:r w:rsidRPr="00565345">
        <w:rPr>
          <w:lang w:val="en-US"/>
        </w:rPr>
        <w:t>art</w:t>
      </w:r>
      <w:proofErr w:type="gramEnd"/>
      <w:r w:rsidRPr="00565345">
        <w:rPr>
          <w:lang w:val="en-US"/>
        </w:rPr>
        <w:t xml:space="preserve"> accommodation enabling activity-based work in an engaging and creative environment.</w:t>
      </w: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7D95AFD0" w14:textId="77777777" w:rsidR="00070C64" w:rsidRPr="00242CFC" w:rsidRDefault="00070C64" w:rsidP="00070C64">
      <w:pPr>
        <w:spacing w:before="240" w:after="160"/>
        <w:rPr>
          <w:rFonts w:eastAsia="Calibri" w:cs="Calibri"/>
          <w:color w:val="000000" w:themeColor="text1"/>
          <w:szCs w:val="24"/>
          <w:lang w:val="en-US"/>
        </w:rPr>
      </w:pPr>
      <w:r w:rsidRPr="00242CFC">
        <w:rPr>
          <w:rStyle w:val="ui-provider"/>
          <w:rFonts w:eastAsia="Calibri" w:cs="Calibri"/>
          <w:color w:val="000000" w:themeColor="text1"/>
          <w:szCs w:val="24"/>
        </w:rPr>
        <w:t xml:space="preserve">The team provides advice to the Chief Minister, Cabinet and Head of Service on a wide range of social policy issues, including Aboriginal and Torres Strait Islander policy, health, education, justice, community safety and social inclusion and equality.  </w:t>
      </w:r>
    </w:p>
    <w:p w14:paraId="73221FFE" w14:textId="77777777" w:rsidR="009C1341" w:rsidRPr="00242CFC" w:rsidRDefault="009C1341" w:rsidP="009C1341">
      <w:pPr>
        <w:spacing w:before="240" w:after="160"/>
        <w:rPr>
          <w:rFonts w:eastAsia="Calibri" w:cs="Calibri"/>
          <w:color w:val="000000" w:themeColor="text1"/>
          <w:szCs w:val="24"/>
          <w:lang w:val="en-US"/>
        </w:rPr>
      </w:pPr>
      <w:r w:rsidRPr="00242CFC">
        <w:rPr>
          <w:rStyle w:val="ui-provider"/>
          <w:rFonts w:eastAsia="Calibri" w:cs="Calibri"/>
          <w:color w:val="000000" w:themeColor="text1"/>
          <w:szCs w:val="24"/>
        </w:rPr>
        <w:t xml:space="preserve">The Branch is also responsible </w:t>
      </w:r>
      <w:r>
        <w:rPr>
          <w:rStyle w:val="ui-provider"/>
          <w:rFonts w:eastAsia="Calibri" w:cs="Calibri"/>
          <w:color w:val="000000" w:themeColor="text1"/>
          <w:szCs w:val="24"/>
        </w:rPr>
        <w:t xml:space="preserve">for the Ombudsman Act 1989, in particular the Reportable Conduct Scheme, and for the delivery of the Aboriginal and Torres Strait Islander Expenditure Review, including progressing work on proportional funding under Phase 3 of the Aboriginal and Torres Strait Islander Agreement. </w:t>
      </w:r>
    </w:p>
    <w:p w14:paraId="1F841BC3"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3A4CA3AB" w14:textId="77777777" w:rsidR="009C1341" w:rsidRPr="00D11259" w:rsidRDefault="009C1341" w:rsidP="009C1341">
      <w:pPr>
        <w:spacing w:before="240"/>
        <w:rPr>
          <w:iCs/>
          <w:szCs w:val="24"/>
        </w:rPr>
      </w:pPr>
      <w:r w:rsidRPr="00D91930">
        <w:rPr>
          <w:iCs/>
          <w:szCs w:val="24"/>
        </w:rPr>
        <w:t xml:space="preserve">The </w:t>
      </w:r>
      <w:r>
        <w:rPr>
          <w:iCs/>
          <w:szCs w:val="24"/>
        </w:rPr>
        <w:t xml:space="preserve">Assistant </w:t>
      </w:r>
      <w:r w:rsidRPr="00D91930">
        <w:rPr>
          <w:iCs/>
          <w:szCs w:val="24"/>
        </w:rPr>
        <w:t>Director will be responsible for the development of high level and strategic social policy advice, and the provision of support for government and ministerial matters.</w:t>
      </w:r>
      <w:r>
        <w:rPr>
          <w:iCs/>
          <w:szCs w:val="24"/>
        </w:rPr>
        <w:t xml:space="preserve"> </w:t>
      </w:r>
      <w:r w:rsidRPr="00D11259">
        <w:rPr>
          <w:iCs/>
          <w:szCs w:val="24"/>
        </w:rPr>
        <w:t>During the advertised backfill period, a key priority of this position will be to lead and progress a significant legislative reform project within the child safety portfolio.</w:t>
      </w:r>
    </w:p>
    <w:p w14:paraId="2BD7E04F" w14:textId="05D2808E" w:rsidR="00D91930" w:rsidRDefault="009C1341" w:rsidP="009C1341">
      <w:pPr>
        <w:spacing w:before="240"/>
      </w:pPr>
      <w:r w:rsidRPr="00D91930">
        <w:rPr>
          <w:iCs/>
          <w:szCs w:val="24"/>
        </w:rPr>
        <w:t xml:space="preserve">Key to this role is collaborating with a range of government stakeholders to ensure the effective provision of advice on </w:t>
      </w:r>
      <w:r>
        <w:rPr>
          <w:iCs/>
          <w:szCs w:val="24"/>
        </w:rPr>
        <w:t xml:space="preserve">a range of social policy matters in the ACT, including </w:t>
      </w:r>
      <w:r w:rsidRPr="00D91930">
        <w:rPr>
          <w:iCs/>
          <w:szCs w:val="24"/>
        </w:rPr>
        <w:t>justice, health</w:t>
      </w:r>
      <w:r>
        <w:rPr>
          <w:iCs/>
          <w:szCs w:val="24"/>
        </w:rPr>
        <w:t>, education, child safety and safeguarding, and community services, disability, and domestic, family and sexual violence</w:t>
      </w:r>
      <w:r w:rsidRPr="00D91930">
        <w:rPr>
          <w:iCs/>
          <w:szCs w:val="24"/>
        </w:rPr>
        <w:t>.</w:t>
      </w:r>
      <w:r>
        <w:rPr>
          <w:iCs/>
          <w:szCs w:val="24"/>
        </w:rPr>
        <w:t xml:space="preserve"> You also may be </w:t>
      </w:r>
      <w:r>
        <w:t xml:space="preserve">providing strategic policy advice to Senior Executives on critical pieces of work in areas of portfolio responsibility. Occasionally, staff are also asked to work on critical pieces of work outside of their portfolio responsibilities to respond to peak demands across the branch and division.   </w:t>
      </w:r>
    </w:p>
    <w:p w14:paraId="35FAF322" w14:textId="297E304B" w:rsidR="0038401E" w:rsidRPr="0038401E" w:rsidRDefault="0038401E" w:rsidP="0038401E">
      <w:pPr>
        <w:pStyle w:val="BodyText"/>
      </w:pPr>
      <w:r>
        <w:t>This may include analysis of Cabinet submissions and preparation of briefings for Senior Executives and the Chief Minister, preparation of Cabinet Submissions and business cases, representing the directorate in inter-directorate committees and working groups, research regarding social policy issues and supporting related government business in the ACT Legislative Assembly.</w:t>
      </w:r>
    </w:p>
    <w:p w14:paraId="13C50E7B" w14:textId="7E0EDFE0" w:rsidR="00D91930" w:rsidRDefault="00777442" w:rsidP="00D91930">
      <w:pPr>
        <w:spacing w:before="240"/>
        <w:rPr>
          <w:iCs/>
          <w:szCs w:val="24"/>
        </w:rPr>
      </w:pPr>
      <w:r>
        <w:rPr>
          <w:iCs/>
          <w:szCs w:val="24"/>
        </w:rPr>
        <w:t xml:space="preserve">A merit pool may be created and </w:t>
      </w:r>
      <w:r w:rsidR="00D91930">
        <w:rPr>
          <w:iCs/>
          <w:szCs w:val="24"/>
        </w:rPr>
        <w:t>used to fill other SOG</w:t>
      </w:r>
      <w:r>
        <w:rPr>
          <w:iCs/>
          <w:szCs w:val="24"/>
        </w:rPr>
        <w:t>C</w:t>
      </w:r>
      <w:r w:rsidR="00D91930">
        <w:rPr>
          <w:iCs/>
          <w:szCs w:val="24"/>
        </w:rPr>
        <w:t xml:space="preserve"> positions over the next twelve months. </w:t>
      </w:r>
    </w:p>
    <w:p w14:paraId="0A8F05A2" w14:textId="58543FE3" w:rsidR="00D91930" w:rsidRDefault="00D91930" w:rsidP="00D91930">
      <w:pPr>
        <w:pStyle w:val="BodyText"/>
      </w:pPr>
      <w:r>
        <w:t xml:space="preserve">Flexible working arrangements will be considered. </w:t>
      </w:r>
    </w:p>
    <w:p w14:paraId="7B535349" w14:textId="77777777" w:rsidR="009C1341" w:rsidRDefault="009C1341" w:rsidP="00D91930">
      <w:pPr>
        <w:pStyle w:val="BodyText"/>
      </w:pPr>
    </w:p>
    <w:p w14:paraId="24179EB7" w14:textId="77777777" w:rsidR="0038401E" w:rsidRPr="007702B5" w:rsidRDefault="0038401E" w:rsidP="0038401E">
      <w:pPr>
        <w:pStyle w:val="Heading1"/>
        <w:pBdr>
          <w:bottom w:val="single" w:sz="12" w:space="1" w:color="auto"/>
        </w:pBdr>
        <w:rPr>
          <w:rFonts w:asciiTheme="minorHAnsi" w:hAnsiTheme="minorHAnsi"/>
          <w:sz w:val="32"/>
        </w:rPr>
      </w:pPr>
      <w:r>
        <w:rPr>
          <w:rFonts w:asciiTheme="minorHAnsi" w:hAnsiTheme="minorHAnsi"/>
          <w:sz w:val="32"/>
        </w:rPr>
        <w:lastRenderedPageBreak/>
        <w:t>WHAT YOU WILL DO</w:t>
      </w:r>
    </w:p>
    <w:p w14:paraId="39309B76" w14:textId="77777777" w:rsidR="0038401E" w:rsidRPr="00B441CF" w:rsidRDefault="0038401E" w:rsidP="0038401E">
      <w:pPr>
        <w:pStyle w:val="BodyText"/>
        <w:spacing w:before="120"/>
        <w:ind w:left="360" w:hanging="360"/>
        <w:rPr>
          <w:rFonts w:asciiTheme="minorHAnsi" w:hAnsiTheme="minorHAnsi" w:cstheme="minorHAnsi"/>
          <w:iCs/>
          <w:szCs w:val="24"/>
        </w:rPr>
      </w:pPr>
      <w:r>
        <w:rPr>
          <w:rFonts w:asciiTheme="minorHAnsi" w:hAnsiTheme="minorHAnsi" w:cstheme="minorHAnsi"/>
          <w:szCs w:val="24"/>
          <w:shd w:val="clear" w:color="auto" w:fill="FFFFFF"/>
        </w:rPr>
        <w:t>As an</w:t>
      </w:r>
      <w:r w:rsidRPr="00B441CF">
        <w:rPr>
          <w:rFonts w:asciiTheme="minorHAnsi" w:hAnsiTheme="minorHAnsi" w:cstheme="minorHAnsi"/>
          <w:szCs w:val="24"/>
          <w:shd w:val="clear" w:color="auto" w:fill="FFFFFF"/>
        </w:rPr>
        <w:t xml:space="preserve"> </w:t>
      </w:r>
      <w:r>
        <w:rPr>
          <w:rFonts w:asciiTheme="minorHAnsi" w:hAnsiTheme="minorHAnsi" w:cstheme="minorHAnsi"/>
          <w:szCs w:val="24"/>
          <w:shd w:val="clear" w:color="auto" w:fill="FFFFFF"/>
        </w:rPr>
        <w:t xml:space="preserve">Assistant </w:t>
      </w:r>
      <w:r w:rsidRPr="00B441CF">
        <w:rPr>
          <w:rFonts w:asciiTheme="minorHAnsi" w:hAnsiTheme="minorHAnsi" w:cstheme="minorHAnsi"/>
          <w:szCs w:val="24"/>
          <w:shd w:val="clear" w:color="auto" w:fill="FFFFFF"/>
        </w:rPr>
        <w:t>Director</w:t>
      </w:r>
      <w:r>
        <w:rPr>
          <w:rFonts w:asciiTheme="minorHAnsi" w:hAnsiTheme="minorHAnsi" w:cstheme="minorHAnsi"/>
          <w:szCs w:val="24"/>
          <w:shd w:val="clear" w:color="auto" w:fill="FFFFFF"/>
        </w:rPr>
        <w:t xml:space="preserve"> in the Social Policy Branch, </w:t>
      </w:r>
      <w:r w:rsidRPr="00BD2958">
        <w:rPr>
          <w:rFonts w:asciiTheme="minorHAnsi" w:hAnsiTheme="minorHAnsi" w:cstheme="minorHAnsi"/>
          <w:szCs w:val="24"/>
          <w:shd w:val="clear" w:color="auto" w:fill="FFFFFF"/>
        </w:rPr>
        <w:t>you will:</w:t>
      </w:r>
    </w:p>
    <w:p w14:paraId="18C8D490" w14:textId="77777777" w:rsidR="0038401E" w:rsidRDefault="0038401E" w:rsidP="0038401E">
      <w:pPr>
        <w:pStyle w:val="BodyText"/>
        <w:numPr>
          <w:ilvl w:val="0"/>
          <w:numId w:val="25"/>
        </w:numPr>
        <w:spacing w:before="120"/>
        <w:rPr>
          <w:rFonts w:asciiTheme="minorHAnsi" w:hAnsiTheme="minorHAnsi" w:cstheme="minorHAnsi"/>
          <w:iCs/>
          <w:szCs w:val="24"/>
        </w:rPr>
      </w:pPr>
      <w:r>
        <w:rPr>
          <w:rFonts w:asciiTheme="minorHAnsi" w:hAnsiTheme="minorHAnsi" w:cstheme="minorHAnsi"/>
          <w:iCs/>
          <w:szCs w:val="24"/>
        </w:rPr>
        <w:t xml:space="preserve">Provide high-quality policy advice and analysis on complex social policy issues; </w:t>
      </w:r>
    </w:p>
    <w:p w14:paraId="272314F4" w14:textId="58E6DAEC" w:rsidR="0038401E" w:rsidRDefault="0038401E" w:rsidP="0038401E">
      <w:pPr>
        <w:pStyle w:val="BodyText"/>
        <w:numPr>
          <w:ilvl w:val="0"/>
          <w:numId w:val="25"/>
        </w:numPr>
        <w:spacing w:before="120"/>
        <w:rPr>
          <w:rFonts w:asciiTheme="minorHAnsi" w:hAnsiTheme="minorHAnsi" w:cstheme="minorHAnsi"/>
          <w:iCs/>
          <w:szCs w:val="24"/>
        </w:rPr>
      </w:pPr>
      <w:r>
        <w:rPr>
          <w:rFonts w:asciiTheme="minorHAnsi" w:hAnsiTheme="minorHAnsi" w:cstheme="minorHAnsi"/>
          <w:iCs/>
          <w:szCs w:val="24"/>
        </w:rPr>
        <w:t>Prepare and coordinate complex briefings and correspondence on Cabinet, Assembly and ministerial business;</w:t>
      </w:r>
    </w:p>
    <w:p w14:paraId="6B8F51DB" w14:textId="146745A1" w:rsidR="0038401E" w:rsidRDefault="0038401E" w:rsidP="0038401E">
      <w:pPr>
        <w:pStyle w:val="BodyText"/>
        <w:numPr>
          <w:ilvl w:val="0"/>
          <w:numId w:val="25"/>
        </w:numPr>
        <w:spacing w:before="120"/>
        <w:rPr>
          <w:rFonts w:asciiTheme="minorHAnsi" w:hAnsiTheme="minorHAnsi" w:cstheme="minorHAnsi"/>
          <w:iCs/>
          <w:szCs w:val="24"/>
        </w:rPr>
      </w:pPr>
      <w:r>
        <w:rPr>
          <w:rFonts w:asciiTheme="minorHAnsi" w:hAnsiTheme="minorHAnsi" w:cstheme="minorHAnsi"/>
          <w:iCs/>
          <w:szCs w:val="24"/>
        </w:rPr>
        <w:t xml:space="preserve">Provide advice on social policy matters across a number of subject areas in the Cabinet and Assembly process; </w:t>
      </w:r>
    </w:p>
    <w:p w14:paraId="74442B94" w14:textId="77777777" w:rsidR="0038401E" w:rsidRPr="00895C67" w:rsidRDefault="0038401E" w:rsidP="0038401E">
      <w:pPr>
        <w:pStyle w:val="BodyText"/>
        <w:numPr>
          <w:ilvl w:val="0"/>
          <w:numId w:val="25"/>
        </w:numPr>
        <w:spacing w:before="120"/>
        <w:rPr>
          <w:iCs/>
        </w:rPr>
      </w:pPr>
      <w:r>
        <w:rPr>
          <w:szCs w:val="24"/>
        </w:rPr>
        <w:t>Provide written and oral briefings to Senior Executives and government;</w:t>
      </w:r>
    </w:p>
    <w:p w14:paraId="7648B1B1" w14:textId="60360149" w:rsidR="0038401E" w:rsidRPr="00732E00" w:rsidRDefault="0038401E" w:rsidP="0038401E">
      <w:pPr>
        <w:pStyle w:val="BodyText"/>
        <w:numPr>
          <w:ilvl w:val="0"/>
          <w:numId w:val="25"/>
        </w:numPr>
        <w:spacing w:before="120"/>
        <w:rPr>
          <w:rFonts w:asciiTheme="minorHAnsi" w:hAnsiTheme="minorHAnsi" w:cstheme="minorHAnsi"/>
          <w:iCs/>
          <w:szCs w:val="24"/>
        </w:rPr>
      </w:pPr>
      <w:r>
        <w:rPr>
          <w:rFonts w:asciiTheme="minorHAnsi" w:hAnsiTheme="minorHAnsi" w:cstheme="minorHAnsi"/>
          <w:iCs/>
          <w:szCs w:val="24"/>
        </w:rPr>
        <w:t xml:space="preserve">Represent the Social Policy Branch and Division to external and internal stakeholders; </w:t>
      </w:r>
      <w:r w:rsidRPr="00732E00">
        <w:rPr>
          <w:szCs w:val="24"/>
        </w:rPr>
        <w:t xml:space="preserve">and </w:t>
      </w:r>
    </w:p>
    <w:p w14:paraId="5DD5C6EA" w14:textId="77777777" w:rsidR="0038401E" w:rsidRPr="00895C67" w:rsidRDefault="0038401E" w:rsidP="0038401E">
      <w:pPr>
        <w:pStyle w:val="BodyText"/>
        <w:numPr>
          <w:ilvl w:val="0"/>
          <w:numId w:val="25"/>
        </w:numPr>
        <w:spacing w:before="120"/>
        <w:rPr>
          <w:rFonts w:asciiTheme="minorHAnsi" w:hAnsiTheme="minorHAnsi" w:cstheme="minorHAnsi"/>
          <w:iCs/>
          <w:szCs w:val="24"/>
        </w:rPr>
      </w:pPr>
      <w:r>
        <w:rPr>
          <w:rFonts w:asciiTheme="minorHAnsi" w:hAnsiTheme="minorHAnsi" w:cstheme="minorHAnsi"/>
          <w:iCs/>
          <w:szCs w:val="24"/>
        </w:rPr>
        <w:t xml:space="preserve">Undertake other duties as required. </w:t>
      </w:r>
    </w:p>
    <w:p w14:paraId="6D3CE356" w14:textId="6BAB07F7" w:rsidR="0038401E" w:rsidRDefault="0038401E" w:rsidP="0038401E">
      <w:pPr>
        <w:pStyle w:val="DotPoint"/>
        <w:numPr>
          <w:ilvl w:val="0"/>
          <w:numId w:val="0"/>
        </w:numPr>
        <w:spacing w:before="120" w:line="276" w:lineRule="auto"/>
        <w:ind w:left="360" w:hanging="360"/>
      </w:pPr>
      <w:r>
        <w:t xml:space="preserve">These positions do not </w:t>
      </w:r>
      <w:r w:rsidRPr="005A754D">
        <w:t>involve direct supervision of</w:t>
      </w:r>
      <w:r>
        <w:t xml:space="preserve"> staff. </w:t>
      </w:r>
    </w:p>
    <w:p w14:paraId="73046F62" w14:textId="63A5F814" w:rsidR="0038401E" w:rsidRPr="00F74673" w:rsidRDefault="00070C64" w:rsidP="00F74673">
      <w:pPr>
        <w:pStyle w:val="BodyText"/>
        <w:rPr>
          <w:szCs w:val="24"/>
        </w:rPr>
      </w:pPr>
      <w:bookmarkStart w:id="0" w:name="_Hlk169542841"/>
      <w:r w:rsidRPr="00817C5D">
        <w:rPr>
          <w:szCs w:val="24"/>
        </w:rPr>
        <w:t>The advertised position P</w:t>
      </w:r>
      <w:r w:rsidR="003B419E">
        <w:rPr>
          <w:szCs w:val="24"/>
        </w:rPr>
        <w:t>45757</w:t>
      </w:r>
      <w:r w:rsidRPr="00817C5D">
        <w:rPr>
          <w:szCs w:val="24"/>
        </w:rPr>
        <w:t xml:space="preserve"> is located within the Social Policy Branch. Further vacancies at the SOGC level may be filled across all branches in the Policy and Cabinet Division.</w:t>
      </w:r>
      <w:bookmarkEnd w:id="0"/>
    </w:p>
    <w:p w14:paraId="221A3506" w14:textId="7499035B"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YOU </w:t>
      </w:r>
      <w:r w:rsidR="0038401E">
        <w:rPr>
          <w:rFonts w:asciiTheme="minorHAnsi" w:hAnsiTheme="minorHAnsi"/>
          <w:sz w:val="32"/>
        </w:rPr>
        <w:t>REQUIRE</w:t>
      </w:r>
    </w:p>
    <w:p w14:paraId="6FCA8BE9" w14:textId="77777777" w:rsidR="00481576" w:rsidRPr="001662ED" w:rsidRDefault="00481576" w:rsidP="00481576">
      <w:pPr>
        <w:pStyle w:val="BodyText"/>
        <w:rPr>
          <w:rFonts w:cs="Arial"/>
          <w:szCs w:val="24"/>
        </w:rPr>
      </w:pPr>
      <w:r w:rsidRPr="003D422A">
        <w:rPr>
          <w:rFonts w:cs="Arial"/>
          <w:szCs w:val="24"/>
        </w:rPr>
        <w:t xml:space="preserve">The </w:t>
      </w:r>
      <w:r>
        <w:rPr>
          <w:rFonts w:cs="Arial"/>
          <w:szCs w:val="24"/>
        </w:rPr>
        <w:t xml:space="preserve">following capabilities form the criteria that are required to perform the duties and responsibilities of the position. </w:t>
      </w:r>
    </w:p>
    <w:p w14:paraId="486659D0" w14:textId="77777777" w:rsidR="00481576" w:rsidRPr="00C36633" w:rsidRDefault="00481576" w:rsidP="00481576">
      <w:pPr>
        <w:pStyle w:val="BodyText"/>
        <w:rPr>
          <w:b/>
          <w:sz w:val="28"/>
          <w:szCs w:val="28"/>
        </w:rPr>
      </w:pPr>
      <w:r w:rsidRPr="00C36633">
        <w:rPr>
          <w:b/>
          <w:sz w:val="28"/>
          <w:szCs w:val="28"/>
        </w:rPr>
        <w:t xml:space="preserve">Professional / Technical Skills and Knowledge </w:t>
      </w:r>
    </w:p>
    <w:p w14:paraId="19905742" w14:textId="5C7CE1C4" w:rsidR="00481576" w:rsidRPr="008F01B5" w:rsidRDefault="003B419E" w:rsidP="00481576">
      <w:pPr>
        <w:pStyle w:val="ListParagraph"/>
        <w:numPr>
          <w:ilvl w:val="0"/>
          <w:numId w:val="28"/>
        </w:numPr>
        <w:spacing w:before="240" w:line="276" w:lineRule="auto"/>
        <w:rPr>
          <w:rFonts w:cs="Arial"/>
          <w:iCs/>
          <w:szCs w:val="24"/>
        </w:rPr>
      </w:pPr>
      <w:r w:rsidRPr="0C9C2F8F">
        <w:rPr>
          <w:rFonts w:cs="Calibri"/>
          <w:color w:val="000000"/>
        </w:rPr>
        <w:t xml:space="preserve">Demonstrated ability to </w:t>
      </w:r>
      <w:r w:rsidRPr="0C9C2F8F">
        <w:rPr>
          <w:rStyle w:val="ui-provider"/>
        </w:rPr>
        <w:t>apply knowledge and experience relevant to the position</w:t>
      </w:r>
      <w:r w:rsidRPr="0C9C2F8F">
        <w:rPr>
          <w:rFonts w:cs="Calibri"/>
          <w:color w:val="000000"/>
        </w:rPr>
        <w:t xml:space="preserve"> to undertake research, analysis, synthesis and preparation of high-quality policy advice. </w:t>
      </w:r>
      <w:r w:rsidR="00481576" w:rsidRPr="008F01B5">
        <w:rPr>
          <w:rFonts w:cs="Arial"/>
          <w:iCs/>
          <w:szCs w:val="24"/>
        </w:rPr>
        <w:t xml:space="preserve"> </w:t>
      </w:r>
    </w:p>
    <w:p w14:paraId="51703885" w14:textId="5608CD21" w:rsidR="00481576" w:rsidRPr="001662ED" w:rsidRDefault="003B419E" w:rsidP="00481576">
      <w:pPr>
        <w:pStyle w:val="ListParagraph"/>
        <w:numPr>
          <w:ilvl w:val="0"/>
          <w:numId w:val="28"/>
        </w:numPr>
        <w:spacing w:before="240" w:line="276" w:lineRule="auto"/>
        <w:rPr>
          <w:rFonts w:cs="Arial"/>
          <w:iCs/>
          <w:szCs w:val="24"/>
        </w:rPr>
      </w:pPr>
      <w:r w:rsidRPr="0C9C2F8F">
        <w:rPr>
          <w:rFonts w:cs="Calibri"/>
          <w:color w:val="000000"/>
        </w:rPr>
        <w:t>Demonstrated high quality oral and written communication skills to build relationships, negotiate, engage, and represent the ACT Government to a range of stakeholders.</w:t>
      </w:r>
    </w:p>
    <w:p w14:paraId="59353356" w14:textId="650EA046" w:rsidR="00481576" w:rsidRPr="00C15B5E" w:rsidRDefault="003B419E" w:rsidP="00481576">
      <w:pPr>
        <w:pStyle w:val="ListParagraph"/>
        <w:numPr>
          <w:ilvl w:val="0"/>
          <w:numId w:val="28"/>
        </w:numPr>
        <w:spacing w:before="240" w:line="276" w:lineRule="auto"/>
        <w:rPr>
          <w:rFonts w:cs="Arial"/>
          <w:i/>
          <w:szCs w:val="24"/>
        </w:rPr>
      </w:pPr>
      <w:r w:rsidRPr="00741CC1">
        <w:rPr>
          <w:rFonts w:cs="Calibri"/>
          <w:color w:val="000000"/>
        </w:rPr>
        <w:t>Established ability to</w:t>
      </w:r>
      <w:r>
        <w:rPr>
          <w:rFonts w:cs="Calibri"/>
          <w:color w:val="000000"/>
        </w:rPr>
        <w:t xml:space="preserve"> </w:t>
      </w:r>
      <w:r w:rsidRPr="00741CC1">
        <w:rPr>
          <w:rFonts w:cs="Calibri"/>
          <w:color w:val="000000"/>
        </w:rPr>
        <w:t xml:space="preserve">apply </w:t>
      </w:r>
      <w:r>
        <w:rPr>
          <w:rFonts w:cs="Calibri"/>
          <w:color w:val="000000"/>
        </w:rPr>
        <w:t xml:space="preserve">legislation, policy </w:t>
      </w:r>
      <w:r w:rsidRPr="00741CC1">
        <w:rPr>
          <w:rFonts w:cs="Calibri"/>
          <w:color w:val="000000"/>
        </w:rPr>
        <w:t>frameworks, procedures, or guidelines.</w:t>
      </w:r>
    </w:p>
    <w:p w14:paraId="68FF4F18" w14:textId="77777777" w:rsidR="00481576" w:rsidRPr="00C36633" w:rsidRDefault="00481576" w:rsidP="00481576">
      <w:pPr>
        <w:pStyle w:val="BodyText"/>
        <w:rPr>
          <w:b/>
          <w:sz w:val="28"/>
          <w:szCs w:val="28"/>
        </w:rPr>
      </w:pPr>
      <w:r w:rsidRPr="00C36633">
        <w:rPr>
          <w:b/>
          <w:sz w:val="28"/>
          <w:szCs w:val="28"/>
        </w:rPr>
        <w:t xml:space="preserve">Behavioural Capabilities </w:t>
      </w:r>
    </w:p>
    <w:p w14:paraId="258A384B" w14:textId="3C01F889" w:rsidR="00481576" w:rsidRDefault="003B419E" w:rsidP="00481576">
      <w:pPr>
        <w:pStyle w:val="ListParagraph"/>
        <w:numPr>
          <w:ilvl w:val="0"/>
          <w:numId w:val="28"/>
        </w:numPr>
        <w:spacing w:before="240" w:line="276" w:lineRule="auto"/>
        <w:rPr>
          <w:rFonts w:cs="Arial"/>
          <w:iCs/>
          <w:szCs w:val="24"/>
        </w:rPr>
      </w:pPr>
      <w:r w:rsidRPr="0C9C2F8F">
        <w:rPr>
          <w:rFonts w:cs="Calibri"/>
          <w:color w:val="000000"/>
        </w:rPr>
        <w:t>Established ability to exercise good judgement, initiative and work as part of a team in a dynamic and flexible environment.</w:t>
      </w:r>
      <w:r w:rsidR="00481576">
        <w:rPr>
          <w:rFonts w:cs="Arial"/>
          <w:iCs/>
          <w:szCs w:val="24"/>
        </w:rPr>
        <w:t xml:space="preserve"> </w:t>
      </w:r>
    </w:p>
    <w:p w14:paraId="429E504A" w14:textId="60E8798F" w:rsidR="00481576" w:rsidRPr="003C79CE" w:rsidRDefault="003B419E" w:rsidP="00481576">
      <w:pPr>
        <w:pStyle w:val="ListParagraph"/>
        <w:numPr>
          <w:ilvl w:val="0"/>
          <w:numId w:val="28"/>
        </w:numPr>
        <w:spacing w:before="240" w:line="276" w:lineRule="auto"/>
        <w:rPr>
          <w:rFonts w:cs="Arial"/>
          <w:iCs/>
          <w:szCs w:val="24"/>
        </w:rPr>
      </w:pPr>
      <w:r w:rsidRPr="00741CC1">
        <w:rPr>
          <w:rFonts w:cs="Calibri"/>
          <w:color w:val="000000"/>
        </w:rPr>
        <w:t>High-quality strategic</w:t>
      </w:r>
      <w:r w:rsidRPr="00C20523">
        <w:rPr>
          <w:rFonts w:cs="Calibri"/>
          <w:color w:val="000000"/>
        </w:rPr>
        <w:t xml:space="preserve"> and critical thinking and</w:t>
      </w:r>
      <w:r>
        <w:rPr>
          <w:rFonts w:cs="Calibri"/>
          <w:color w:val="000000"/>
        </w:rPr>
        <w:t xml:space="preserve"> collaborative</w:t>
      </w:r>
      <w:r w:rsidRPr="00C20523">
        <w:rPr>
          <w:rFonts w:cs="Calibri"/>
          <w:color w:val="000000"/>
        </w:rPr>
        <w:t xml:space="preserve"> </w:t>
      </w:r>
      <w:r w:rsidRPr="000871EC">
        <w:rPr>
          <w:rFonts w:cs="Calibri"/>
          <w:color w:val="000000"/>
        </w:rPr>
        <w:t>problem-solving</w:t>
      </w:r>
      <w:r w:rsidRPr="00C20523">
        <w:rPr>
          <w:rFonts w:cs="Calibri"/>
          <w:color w:val="000000"/>
        </w:rPr>
        <w:t xml:space="preserve"> skills</w:t>
      </w:r>
      <w:r w:rsidR="00F74673">
        <w:rPr>
          <w:rFonts w:cs="Calibri"/>
          <w:color w:val="000000"/>
        </w:rPr>
        <w:t>.</w:t>
      </w:r>
    </w:p>
    <w:p w14:paraId="609B0215" w14:textId="228A3D0E" w:rsidR="00481576" w:rsidRPr="008F01B5" w:rsidRDefault="003B419E" w:rsidP="003B419E">
      <w:pPr>
        <w:pStyle w:val="ListParagraph"/>
        <w:numPr>
          <w:ilvl w:val="0"/>
          <w:numId w:val="28"/>
        </w:numPr>
        <w:spacing w:before="240" w:line="276" w:lineRule="auto"/>
        <w:rPr>
          <w:rFonts w:cs="Arial"/>
          <w:iCs/>
          <w:szCs w:val="24"/>
        </w:rPr>
      </w:pPr>
      <w:r w:rsidRPr="0C9C2F8F">
        <w:rPr>
          <w:rFonts w:cs="Calibri"/>
          <w:color w:val="000000"/>
        </w:rPr>
        <w:t>Demonstrated understanding and commitment to the ACT Public Service values, workplace health and safety and inclusion and diversity principles and practices.</w:t>
      </w:r>
      <w:r w:rsidR="00481576" w:rsidRPr="00F11A22">
        <w:rPr>
          <w:b/>
          <w:sz w:val="28"/>
          <w:szCs w:val="28"/>
        </w:rPr>
        <w:t xml:space="preserve"> </w:t>
      </w:r>
    </w:p>
    <w:p w14:paraId="35ABD3B2" w14:textId="77777777" w:rsidR="00481576" w:rsidRDefault="00481576" w:rsidP="00481576">
      <w:pPr>
        <w:spacing w:before="120" w:after="120" w:line="276" w:lineRule="auto"/>
        <w:rPr>
          <w:b/>
          <w:sz w:val="28"/>
          <w:szCs w:val="28"/>
        </w:rPr>
      </w:pPr>
      <w:r>
        <w:rPr>
          <w:b/>
          <w:sz w:val="28"/>
          <w:szCs w:val="28"/>
        </w:rPr>
        <w:t>Desirable</w:t>
      </w:r>
    </w:p>
    <w:p w14:paraId="2CDCB080" w14:textId="77777777" w:rsidR="00F74673" w:rsidRDefault="00481576" w:rsidP="00F74673">
      <w:pPr>
        <w:pStyle w:val="ListParagraph"/>
        <w:numPr>
          <w:ilvl w:val="0"/>
          <w:numId w:val="28"/>
        </w:numPr>
        <w:spacing w:before="120" w:after="120" w:line="276" w:lineRule="auto"/>
        <w:rPr>
          <w:rFonts w:cs="Arial"/>
          <w:iCs/>
          <w:szCs w:val="24"/>
        </w:rPr>
      </w:pPr>
      <w:r w:rsidRPr="00C302EE">
        <w:rPr>
          <w:rFonts w:cs="Arial"/>
          <w:iCs/>
          <w:szCs w:val="24"/>
        </w:rPr>
        <w:t>Tertiary qualifications in a relevant discipline</w:t>
      </w:r>
      <w:r>
        <w:rPr>
          <w:rFonts w:cs="Arial"/>
          <w:iCs/>
          <w:szCs w:val="24"/>
        </w:rPr>
        <w:t xml:space="preserve"> </w:t>
      </w:r>
      <w:r w:rsidR="00F74673">
        <w:rPr>
          <w:rFonts w:cs="Arial"/>
          <w:iCs/>
          <w:szCs w:val="24"/>
        </w:rPr>
        <w:t xml:space="preserve">(e.g., law, public policy) </w:t>
      </w:r>
      <w:r>
        <w:rPr>
          <w:rFonts w:cs="Arial"/>
          <w:iCs/>
          <w:szCs w:val="24"/>
        </w:rPr>
        <w:t>will be highly regarded.</w:t>
      </w:r>
    </w:p>
    <w:p w14:paraId="12BEA0D4" w14:textId="58B8E004" w:rsidR="00F74673" w:rsidRPr="00F74673" w:rsidRDefault="00F74673" w:rsidP="00481576">
      <w:pPr>
        <w:pStyle w:val="ListParagraph"/>
        <w:numPr>
          <w:ilvl w:val="0"/>
          <w:numId w:val="28"/>
        </w:numPr>
        <w:spacing w:before="120" w:after="120" w:line="276" w:lineRule="auto"/>
        <w:rPr>
          <w:rFonts w:cs="Arial"/>
          <w:iCs/>
          <w:szCs w:val="24"/>
        </w:rPr>
      </w:pPr>
      <w:r w:rsidRPr="00F74673">
        <w:rPr>
          <w:rFonts w:cs="Arial"/>
          <w:iCs/>
          <w:szCs w:val="24"/>
        </w:rPr>
        <w:t xml:space="preserve">Experience working on legislative reform, social policy matters or related disciplines will be highly regarded. </w:t>
      </w:r>
    </w:p>
    <w:p w14:paraId="440C74D1" w14:textId="4E93AF73" w:rsidR="00481576" w:rsidRDefault="00481576" w:rsidP="00481576">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4772D4B0" w14:textId="77777777" w:rsidR="00861A14" w:rsidRPr="00861A14" w:rsidRDefault="00861A14" w:rsidP="00861A14">
      <w:pPr>
        <w:pStyle w:val="BodyText3"/>
        <w:spacing w:line="276" w:lineRule="auto"/>
        <w:rPr>
          <w:sz w:val="24"/>
          <w:szCs w:val="24"/>
        </w:rPr>
      </w:pPr>
      <w:r w:rsidRPr="00861A14">
        <w:rPr>
          <w:sz w:val="24"/>
          <w:szCs w:val="24"/>
        </w:rPr>
        <w:t>This position does not require a pre-employment medical and does not require a Working with Vulnerable People Check.</w:t>
      </w:r>
    </w:p>
    <w:p w14:paraId="1B562FEB" w14:textId="77777777" w:rsidR="00861A14" w:rsidRPr="00861A14" w:rsidRDefault="00861A14" w:rsidP="00861A14">
      <w:pPr>
        <w:pStyle w:val="BodyText3"/>
        <w:spacing w:line="276" w:lineRule="auto"/>
        <w:rPr>
          <w:sz w:val="24"/>
          <w:szCs w:val="24"/>
        </w:rPr>
      </w:pPr>
      <w:r w:rsidRPr="00861A14">
        <w:rPr>
          <w:sz w:val="24"/>
          <w:szCs w:val="24"/>
        </w:rPr>
        <w:t>This position currently operates in a hybrid capacity which includes working from home and in office under an activity-based working environment with unallocated desks when in the office.</w:t>
      </w:r>
    </w:p>
    <w:p w14:paraId="2CE5F937" w14:textId="77777777" w:rsidR="00F74673" w:rsidRPr="005713BA" w:rsidRDefault="00F74673" w:rsidP="00F74673">
      <w:pPr>
        <w:pStyle w:val="DotPoint"/>
        <w:numPr>
          <w:ilvl w:val="0"/>
          <w:numId w:val="0"/>
        </w:numPr>
        <w:spacing w:before="240" w:line="276" w:lineRule="auto"/>
        <w:rPr>
          <w:rStyle w:val="Hyperlink"/>
          <w:color w:val="auto"/>
          <w:u w:val="none"/>
        </w:rPr>
      </w:pPr>
      <w:r w:rsidRPr="005713BA">
        <w:t xml:space="preserve">Here is further information on </w:t>
      </w:r>
      <w:hyperlink r:id="rId16" w:history="1">
        <w:r w:rsidRPr="005713BA">
          <w:rPr>
            <w:rStyle w:val="Hyperlink"/>
          </w:rPr>
          <w:t>working at CMTEDD</w:t>
        </w:r>
      </w:hyperlink>
      <w:r w:rsidRPr="005713BA">
        <w:t xml:space="preserve">, the current </w:t>
      </w:r>
      <w:hyperlink r:id="rId17" w:history="1">
        <w:r w:rsidRPr="005713BA">
          <w:rPr>
            <w:rStyle w:val="Hyperlink"/>
          </w:rPr>
          <w:t>Enterprise Agreement</w:t>
        </w:r>
      </w:hyperlink>
      <w:r w:rsidRPr="005713BA">
        <w:t xml:space="preserve"> and</w:t>
      </w:r>
      <w:r w:rsidRPr="005713BA">
        <w:rPr>
          <w:rStyle w:val="Hyperlink"/>
          <w:color w:val="auto"/>
          <w:u w:val="none"/>
        </w:rPr>
        <w:t xml:space="preserve"> </w:t>
      </w:r>
      <w:hyperlink r:id="rId18" w:history="1">
        <w:r w:rsidRPr="005713BA">
          <w:rPr>
            <w:rStyle w:val="Hyperlink"/>
          </w:rPr>
          <w:t>Activity-based working in the ACT Government</w:t>
        </w:r>
      </w:hyperlink>
      <w:r w:rsidRPr="005713BA">
        <w:rPr>
          <w:rStyle w:val="Hyperlink"/>
          <w:color w:val="auto"/>
          <w:u w:val="none"/>
        </w:rPr>
        <w:t>.</w:t>
      </w:r>
    </w:p>
    <w:p w14:paraId="0D968302" w14:textId="77777777" w:rsidR="00F74673" w:rsidRPr="005713BA" w:rsidRDefault="00F74673" w:rsidP="00F74673">
      <w:pPr>
        <w:pStyle w:val="DotPoint"/>
        <w:numPr>
          <w:ilvl w:val="0"/>
          <w:numId w:val="0"/>
        </w:numPr>
        <w:spacing w:before="240" w:line="276" w:lineRule="auto"/>
      </w:pPr>
    </w:p>
    <w:p w14:paraId="622C96E7" w14:textId="77777777" w:rsidR="00F74673" w:rsidRDefault="00F74673" w:rsidP="00F74673">
      <w:pPr>
        <w:pStyle w:val="DotPoint"/>
        <w:numPr>
          <w:ilvl w:val="0"/>
          <w:numId w:val="0"/>
        </w:numPr>
        <w:spacing w:before="240" w:line="276" w:lineRule="auto"/>
      </w:pPr>
      <w:r w:rsidRPr="005713BA">
        <w:t xml:space="preserve">Policy and Cabinet is committed to the ACT Government’s </w:t>
      </w:r>
      <w:hyperlink r:id="rId19" w:history="1">
        <w:r w:rsidRPr="005713BA">
          <w:rPr>
            <w:rStyle w:val="Hyperlink"/>
          </w:rPr>
          <w:t>Respect, Equity and Diversity Framework</w:t>
        </w:r>
      </w:hyperlink>
      <w:r w:rsidRPr="005713BA">
        <w:t xml:space="preserve"> and CMTEDD’s </w:t>
      </w:r>
      <w:hyperlink r:id="rId20" w:history="1">
        <w:r w:rsidRPr="005713BA">
          <w:rPr>
            <w:rStyle w:val="Hyperlink"/>
          </w:rPr>
          <w:t>Reconciliation Action Plan</w:t>
        </w:r>
      </w:hyperlink>
      <w:r w:rsidRPr="005713BA">
        <w:t>.</w:t>
      </w:r>
    </w:p>
    <w:p w14:paraId="32005B07" w14:textId="77777777" w:rsidR="00481576" w:rsidRPr="00F62F0E" w:rsidRDefault="00481576" w:rsidP="00481576">
      <w:pPr>
        <w:pBdr>
          <w:bottom w:val="single" w:sz="4" w:space="1" w:color="auto"/>
        </w:pBdr>
        <w:rPr>
          <w:b/>
          <w:sz w:val="32"/>
          <w:szCs w:val="32"/>
          <w:lang w:eastAsia="ja-JP"/>
        </w:rPr>
      </w:pPr>
      <w:r w:rsidRPr="00F62F0E">
        <w:rPr>
          <w:b/>
          <w:sz w:val="32"/>
          <w:szCs w:val="32"/>
          <w:lang w:eastAsia="ja-JP"/>
        </w:rPr>
        <w:t xml:space="preserve">WORK ENVIRONMENT DESCRIPTION </w:t>
      </w:r>
    </w:p>
    <w:p w14:paraId="52B0D756" w14:textId="2B697ABC" w:rsidR="00481576" w:rsidRDefault="00481576" w:rsidP="00481576">
      <w:pPr>
        <w:spacing w:before="240" w:line="276" w:lineRule="auto"/>
        <w:rPr>
          <w:i/>
          <w:color w:val="0070C0"/>
          <w:szCs w:val="24"/>
        </w:rPr>
      </w:pPr>
      <w:r w:rsidRPr="005A754D">
        <w:rPr>
          <w:szCs w:val="24"/>
        </w:rPr>
        <w:t>The following work environment description outlines the inherent requirements of</w:t>
      </w:r>
      <w:r>
        <w:rPr>
          <w:szCs w:val="24"/>
        </w:rPr>
        <w:t xml:space="preserve"> the role </w:t>
      </w:r>
      <w:r w:rsidRPr="005A754D">
        <w:rPr>
          <w:szCs w:val="24"/>
        </w:rPr>
        <w:t>and indicates how frequently each of these requirements would be performed.</w:t>
      </w:r>
      <w:r>
        <w:rPr>
          <w:szCs w:val="24"/>
        </w:rPr>
        <w:t xml:space="preserve"> </w:t>
      </w:r>
      <w:r w:rsidRPr="00440141">
        <w:rPr>
          <w:szCs w:val="24"/>
        </w:rPr>
        <w:t xml:space="preserve">Please note that </w:t>
      </w:r>
      <w:r>
        <w:rPr>
          <w:szCs w:val="24"/>
        </w:rPr>
        <w:t xml:space="preserve">ACTPS </w:t>
      </w:r>
      <w:r w:rsidRPr="00440141">
        <w:rPr>
          <w:szCs w:val="24"/>
        </w:rPr>
        <w:t>is committed to providing reasonable adjustment and ensuring all individuals have equal opportunities in the workplace.</w:t>
      </w:r>
      <w:r>
        <w:rPr>
          <w:szCs w:val="24"/>
        </w:rPr>
        <w:t xml:space="preserve"> </w:t>
      </w:r>
      <w:r w:rsidRPr="009A2E3B">
        <w:rPr>
          <w:i/>
          <w:color w:val="0070C0"/>
          <w:szCs w:val="24"/>
        </w:rPr>
        <w:t xml:space="preserve">  </w:t>
      </w:r>
    </w:p>
    <w:p w14:paraId="6541D622" w14:textId="77777777" w:rsidR="00481576" w:rsidRPr="001662ED" w:rsidRDefault="00481576" w:rsidP="00481576">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481576" w:rsidRPr="00985DC5" w14:paraId="00D5B6BE" w14:textId="77777777" w:rsidTr="00887C9F">
        <w:trPr>
          <w:trHeight w:val="454"/>
        </w:trPr>
        <w:tc>
          <w:tcPr>
            <w:tcW w:w="6912" w:type="dxa"/>
            <w:shd w:val="clear" w:color="auto" w:fill="DEEAF6" w:themeFill="accent1" w:themeFillTint="33"/>
            <w:vAlign w:val="center"/>
          </w:tcPr>
          <w:p w14:paraId="29C0B2AA" w14:textId="77777777" w:rsidR="00481576" w:rsidRPr="00DA4EF8" w:rsidRDefault="00481576" w:rsidP="00887C9F">
            <w:pPr>
              <w:pStyle w:val="Tableheading"/>
            </w:pPr>
            <w:r w:rsidRPr="00DA4EF8">
              <w:t>ADMINISTRATIVE</w:t>
            </w:r>
          </w:p>
        </w:tc>
        <w:tc>
          <w:tcPr>
            <w:tcW w:w="2694" w:type="dxa"/>
            <w:shd w:val="clear" w:color="auto" w:fill="DEEAF6" w:themeFill="accent1" w:themeFillTint="33"/>
            <w:vAlign w:val="center"/>
          </w:tcPr>
          <w:p w14:paraId="6092F534" w14:textId="77777777" w:rsidR="00481576" w:rsidRPr="00DA4EF8" w:rsidRDefault="00481576" w:rsidP="00887C9F">
            <w:pPr>
              <w:pStyle w:val="Tableheading"/>
              <w:jc w:val="center"/>
            </w:pPr>
            <w:r>
              <w:t>FREQUENCY</w:t>
            </w:r>
          </w:p>
        </w:tc>
      </w:tr>
      <w:tr w:rsidR="00481576" w:rsidRPr="005A754D" w14:paraId="0D9FB9C9" w14:textId="77777777" w:rsidTr="00887C9F">
        <w:trPr>
          <w:trHeight w:val="283"/>
        </w:trPr>
        <w:tc>
          <w:tcPr>
            <w:tcW w:w="6912" w:type="dxa"/>
            <w:vAlign w:val="center"/>
          </w:tcPr>
          <w:p w14:paraId="21D04B40" w14:textId="77777777" w:rsidR="00481576" w:rsidRPr="00493773" w:rsidRDefault="00481576" w:rsidP="00887C9F">
            <w:pPr>
              <w:pStyle w:val="Tabletext"/>
              <w:spacing w:before="0" w:after="0"/>
              <w:rPr>
                <w:sz w:val="24"/>
              </w:rPr>
            </w:pPr>
            <w:r w:rsidRPr="00493773">
              <w:rPr>
                <w:sz w:val="24"/>
              </w:rPr>
              <w:t>Telephone use</w:t>
            </w:r>
          </w:p>
        </w:tc>
        <w:sdt>
          <w:sdtPr>
            <w:rPr>
              <w:sz w:val="24"/>
              <w:szCs w:val="24"/>
            </w:rPr>
            <w:id w:val="384367772"/>
            <w:placeholder>
              <w:docPart w:val="E5C7E1D6A729403BBAD36C5D326B81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3A0E1" w14:textId="77777777" w:rsidR="00481576" w:rsidRPr="00493773" w:rsidRDefault="00481576" w:rsidP="00887C9F">
                <w:pPr>
                  <w:pStyle w:val="Tabletext"/>
                  <w:spacing w:before="0" w:after="0"/>
                  <w:jc w:val="center"/>
                  <w:rPr>
                    <w:sz w:val="24"/>
                    <w:szCs w:val="24"/>
                  </w:rPr>
                </w:pPr>
                <w:r>
                  <w:rPr>
                    <w:sz w:val="24"/>
                    <w:szCs w:val="24"/>
                  </w:rPr>
                  <w:t>Frequently</w:t>
                </w:r>
              </w:p>
            </w:tc>
          </w:sdtContent>
        </w:sdt>
      </w:tr>
      <w:tr w:rsidR="00481576" w:rsidRPr="005A754D" w14:paraId="0A4AD6A5" w14:textId="77777777" w:rsidTr="00887C9F">
        <w:trPr>
          <w:trHeight w:val="283"/>
        </w:trPr>
        <w:tc>
          <w:tcPr>
            <w:tcW w:w="6912" w:type="dxa"/>
            <w:vAlign w:val="center"/>
          </w:tcPr>
          <w:p w14:paraId="43A70E50" w14:textId="77777777" w:rsidR="00481576" w:rsidRPr="00493773" w:rsidRDefault="00481576" w:rsidP="00887C9F">
            <w:pPr>
              <w:pStyle w:val="Tabletext"/>
              <w:spacing w:before="0" w:after="0"/>
              <w:rPr>
                <w:sz w:val="24"/>
              </w:rPr>
            </w:pPr>
            <w:r w:rsidRPr="00493773">
              <w:rPr>
                <w:sz w:val="24"/>
              </w:rPr>
              <w:t>General computer use</w:t>
            </w:r>
          </w:p>
        </w:tc>
        <w:sdt>
          <w:sdtPr>
            <w:rPr>
              <w:sz w:val="24"/>
              <w:szCs w:val="24"/>
            </w:rPr>
            <w:id w:val="1582874669"/>
            <w:placeholder>
              <w:docPart w:val="10843B530EC14BEDBB9DA506948130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DCF909" w14:textId="77777777" w:rsidR="00481576" w:rsidRPr="00493773" w:rsidRDefault="00481576" w:rsidP="00887C9F">
                <w:pPr>
                  <w:pStyle w:val="Tabletext"/>
                  <w:spacing w:before="0" w:after="0"/>
                  <w:jc w:val="center"/>
                  <w:rPr>
                    <w:sz w:val="24"/>
                    <w:szCs w:val="24"/>
                  </w:rPr>
                </w:pPr>
                <w:r>
                  <w:rPr>
                    <w:sz w:val="24"/>
                    <w:szCs w:val="24"/>
                  </w:rPr>
                  <w:t>Frequently</w:t>
                </w:r>
              </w:p>
            </w:tc>
          </w:sdtContent>
        </w:sdt>
      </w:tr>
      <w:tr w:rsidR="00481576" w:rsidRPr="005A754D" w14:paraId="3C2AF237" w14:textId="77777777" w:rsidTr="00887C9F">
        <w:trPr>
          <w:trHeight w:val="283"/>
        </w:trPr>
        <w:tc>
          <w:tcPr>
            <w:tcW w:w="6912" w:type="dxa"/>
            <w:vAlign w:val="center"/>
          </w:tcPr>
          <w:p w14:paraId="74191B88" w14:textId="77777777" w:rsidR="00481576" w:rsidRPr="00493773" w:rsidRDefault="00481576" w:rsidP="00887C9F">
            <w:pPr>
              <w:pStyle w:val="Tabletext"/>
              <w:spacing w:before="0" w:after="0"/>
              <w:rPr>
                <w:sz w:val="24"/>
              </w:rPr>
            </w:pPr>
            <w:r w:rsidRPr="00493773">
              <w:rPr>
                <w:sz w:val="24"/>
              </w:rPr>
              <w:t>Extensive keying/data entry</w:t>
            </w:r>
          </w:p>
        </w:tc>
        <w:sdt>
          <w:sdtPr>
            <w:rPr>
              <w:sz w:val="24"/>
              <w:szCs w:val="24"/>
            </w:rPr>
            <w:id w:val="-251589147"/>
            <w:placeholder>
              <w:docPart w:val="73557722D21D4CFFBB93E874FA226F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4214F7" w14:textId="77777777" w:rsidR="00481576" w:rsidRPr="00493773" w:rsidRDefault="00481576" w:rsidP="00887C9F">
                <w:pPr>
                  <w:pStyle w:val="Tabletext"/>
                  <w:spacing w:before="0" w:after="0"/>
                  <w:jc w:val="center"/>
                  <w:rPr>
                    <w:sz w:val="24"/>
                    <w:szCs w:val="24"/>
                  </w:rPr>
                </w:pPr>
                <w:r>
                  <w:rPr>
                    <w:sz w:val="24"/>
                    <w:szCs w:val="24"/>
                  </w:rPr>
                  <w:t>Frequently</w:t>
                </w:r>
              </w:p>
            </w:tc>
          </w:sdtContent>
        </w:sdt>
      </w:tr>
      <w:tr w:rsidR="00481576" w:rsidRPr="005A754D" w14:paraId="17A16B9A" w14:textId="77777777" w:rsidTr="00887C9F">
        <w:trPr>
          <w:trHeight w:val="283"/>
        </w:trPr>
        <w:tc>
          <w:tcPr>
            <w:tcW w:w="6912" w:type="dxa"/>
            <w:vAlign w:val="center"/>
          </w:tcPr>
          <w:p w14:paraId="569B0172" w14:textId="77777777" w:rsidR="00481576" w:rsidRPr="00493773" w:rsidRDefault="00481576" w:rsidP="00887C9F">
            <w:pPr>
              <w:pStyle w:val="Tabletext"/>
              <w:spacing w:before="0" w:after="0"/>
              <w:rPr>
                <w:sz w:val="24"/>
              </w:rPr>
            </w:pPr>
            <w:r w:rsidRPr="00493773">
              <w:rPr>
                <w:sz w:val="24"/>
              </w:rPr>
              <w:t>Graphical/analytical based</w:t>
            </w:r>
          </w:p>
        </w:tc>
        <w:sdt>
          <w:sdtPr>
            <w:rPr>
              <w:sz w:val="24"/>
              <w:szCs w:val="24"/>
            </w:rPr>
            <w:id w:val="1694727762"/>
            <w:placeholder>
              <w:docPart w:val="821F6A51B772462EAF65A36EC1BFEA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935E9D" w14:textId="77777777" w:rsidR="00481576" w:rsidRPr="00493773" w:rsidRDefault="00481576" w:rsidP="00887C9F">
                <w:pPr>
                  <w:pStyle w:val="Tabletext"/>
                  <w:spacing w:before="0" w:after="0"/>
                  <w:jc w:val="center"/>
                  <w:rPr>
                    <w:sz w:val="24"/>
                    <w:szCs w:val="24"/>
                  </w:rPr>
                </w:pPr>
                <w:r>
                  <w:rPr>
                    <w:sz w:val="24"/>
                    <w:szCs w:val="24"/>
                  </w:rPr>
                  <w:t>Occasionally</w:t>
                </w:r>
              </w:p>
            </w:tc>
          </w:sdtContent>
        </w:sdt>
      </w:tr>
      <w:tr w:rsidR="00481576" w:rsidRPr="005A754D" w14:paraId="77D1D42A" w14:textId="77777777" w:rsidTr="00887C9F">
        <w:trPr>
          <w:trHeight w:val="283"/>
        </w:trPr>
        <w:tc>
          <w:tcPr>
            <w:tcW w:w="6912" w:type="dxa"/>
            <w:vAlign w:val="center"/>
          </w:tcPr>
          <w:p w14:paraId="26A9C020" w14:textId="77777777" w:rsidR="00481576" w:rsidRPr="00493773" w:rsidRDefault="00481576" w:rsidP="00887C9F">
            <w:pPr>
              <w:pStyle w:val="Tabletext"/>
              <w:spacing w:before="0" w:after="0"/>
              <w:rPr>
                <w:sz w:val="24"/>
              </w:rPr>
            </w:pPr>
            <w:r w:rsidRPr="00493773">
              <w:rPr>
                <w:sz w:val="24"/>
              </w:rPr>
              <w:t>Sitting at a desk</w:t>
            </w:r>
          </w:p>
        </w:tc>
        <w:sdt>
          <w:sdtPr>
            <w:rPr>
              <w:sz w:val="24"/>
              <w:szCs w:val="24"/>
            </w:rPr>
            <w:id w:val="1973320558"/>
            <w:placeholder>
              <w:docPart w:val="5C1BEE9D3EA2450EB455925733D470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3C428C" w14:textId="77777777" w:rsidR="00481576" w:rsidRPr="00493773" w:rsidRDefault="00481576" w:rsidP="00887C9F">
                <w:pPr>
                  <w:pStyle w:val="Tabletext"/>
                  <w:spacing w:before="0" w:after="0"/>
                  <w:jc w:val="center"/>
                  <w:rPr>
                    <w:sz w:val="24"/>
                    <w:szCs w:val="24"/>
                  </w:rPr>
                </w:pPr>
                <w:r>
                  <w:rPr>
                    <w:sz w:val="24"/>
                    <w:szCs w:val="24"/>
                  </w:rPr>
                  <w:t>Frequently</w:t>
                </w:r>
              </w:p>
            </w:tc>
          </w:sdtContent>
        </w:sdt>
      </w:tr>
      <w:tr w:rsidR="00481576" w:rsidRPr="005A754D" w14:paraId="4910DBC5" w14:textId="77777777" w:rsidTr="00887C9F">
        <w:trPr>
          <w:trHeight w:val="283"/>
        </w:trPr>
        <w:tc>
          <w:tcPr>
            <w:tcW w:w="6912" w:type="dxa"/>
            <w:vAlign w:val="center"/>
          </w:tcPr>
          <w:p w14:paraId="47C55142" w14:textId="77777777" w:rsidR="00481576" w:rsidRPr="00493773" w:rsidRDefault="00481576" w:rsidP="00887C9F">
            <w:pPr>
              <w:pStyle w:val="Tabletext"/>
              <w:spacing w:before="0" w:after="0"/>
              <w:rPr>
                <w:sz w:val="24"/>
              </w:rPr>
            </w:pPr>
            <w:r w:rsidRPr="00493773">
              <w:rPr>
                <w:sz w:val="24"/>
              </w:rPr>
              <w:t xml:space="preserve">Standing for long periods </w:t>
            </w:r>
          </w:p>
        </w:tc>
        <w:sdt>
          <w:sdtPr>
            <w:rPr>
              <w:sz w:val="24"/>
              <w:szCs w:val="24"/>
            </w:rPr>
            <w:id w:val="1939482140"/>
            <w:placeholder>
              <w:docPart w:val="13DFFB6764414DACB5367138237D60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CB3082" w14:textId="77777777" w:rsidR="00481576" w:rsidRPr="00493773" w:rsidRDefault="00481576" w:rsidP="00887C9F">
                <w:pPr>
                  <w:pStyle w:val="Tabletext"/>
                  <w:spacing w:before="0" w:after="0"/>
                  <w:jc w:val="center"/>
                  <w:rPr>
                    <w:sz w:val="24"/>
                    <w:szCs w:val="24"/>
                  </w:rPr>
                </w:pPr>
                <w:r>
                  <w:rPr>
                    <w:sz w:val="24"/>
                    <w:szCs w:val="24"/>
                  </w:rPr>
                  <w:t>Occasionally</w:t>
                </w:r>
              </w:p>
            </w:tc>
          </w:sdtContent>
        </w:sdt>
      </w:tr>
      <w:tr w:rsidR="00481576" w:rsidRPr="005A754D" w14:paraId="5A591E27" w14:textId="77777777" w:rsidTr="00887C9F">
        <w:trPr>
          <w:trHeight w:val="283"/>
        </w:trPr>
        <w:tc>
          <w:tcPr>
            <w:tcW w:w="6912" w:type="dxa"/>
            <w:vAlign w:val="center"/>
          </w:tcPr>
          <w:p w14:paraId="26CBE7D0" w14:textId="77777777" w:rsidR="00481576" w:rsidRPr="00493773" w:rsidRDefault="00481576" w:rsidP="00887C9F">
            <w:pPr>
              <w:pStyle w:val="Tabletext"/>
              <w:spacing w:before="0" w:after="0"/>
              <w:rPr>
                <w:sz w:val="24"/>
              </w:rPr>
            </w:pPr>
            <w:r w:rsidRPr="00493773">
              <w:rPr>
                <w:sz w:val="24"/>
              </w:rPr>
              <w:t>Designated workstation</w:t>
            </w:r>
          </w:p>
        </w:tc>
        <w:sdt>
          <w:sdtPr>
            <w:rPr>
              <w:sz w:val="24"/>
              <w:szCs w:val="24"/>
            </w:rPr>
            <w:id w:val="1363858581"/>
            <w:placeholder>
              <w:docPart w:val="9DAC65EA4DDF49B794B5C12EBDC591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88E8D5" w14:textId="77777777" w:rsidR="00481576" w:rsidRPr="00493773" w:rsidRDefault="00481576" w:rsidP="00887C9F">
                <w:pPr>
                  <w:pStyle w:val="Tabletext"/>
                  <w:spacing w:before="0" w:after="0"/>
                  <w:jc w:val="center"/>
                  <w:rPr>
                    <w:sz w:val="24"/>
                    <w:szCs w:val="24"/>
                  </w:rPr>
                </w:pPr>
                <w:r>
                  <w:rPr>
                    <w:sz w:val="24"/>
                    <w:szCs w:val="24"/>
                  </w:rPr>
                  <w:t>Never</w:t>
                </w:r>
              </w:p>
            </w:tc>
          </w:sdtContent>
        </w:sdt>
      </w:tr>
    </w:tbl>
    <w:p w14:paraId="27E691DD"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17A41304" w14:textId="77777777" w:rsidTr="00887C9F">
        <w:trPr>
          <w:trHeight w:val="454"/>
        </w:trPr>
        <w:tc>
          <w:tcPr>
            <w:tcW w:w="6912" w:type="dxa"/>
            <w:shd w:val="clear" w:color="auto" w:fill="DEEAF6" w:themeFill="accent1" w:themeFillTint="33"/>
            <w:vAlign w:val="center"/>
          </w:tcPr>
          <w:p w14:paraId="5376A101" w14:textId="77777777" w:rsidR="00481576" w:rsidRPr="00985DC5" w:rsidRDefault="00481576" w:rsidP="00887C9F">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090B756A" w14:textId="77777777" w:rsidR="00481576" w:rsidRPr="00DA4EF8" w:rsidRDefault="00481576" w:rsidP="00887C9F">
            <w:pPr>
              <w:pStyle w:val="Tableheading"/>
              <w:jc w:val="center"/>
            </w:pPr>
            <w:r>
              <w:t>FREQUENCY</w:t>
            </w:r>
          </w:p>
        </w:tc>
      </w:tr>
      <w:tr w:rsidR="00481576" w:rsidRPr="005A754D" w14:paraId="113DF3C7" w14:textId="77777777" w:rsidTr="00887C9F">
        <w:trPr>
          <w:trHeight w:val="283"/>
        </w:trPr>
        <w:tc>
          <w:tcPr>
            <w:tcW w:w="6912" w:type="dxa"/>
            <w:vAlign w:val="center"/>
          </w:tcPr>
          <w:p w14:paraId="0C7A3A14" w14:textId="77777777" w:rsidR="00481576" w:rsidRPr="00493773" w:rsidRDefault="00481576" w:rsidP="00887C9F">
            <w:pPr>
              <w:pStyle w:val="Tabletext"/>
              <w:spacing w:before="0" w:after="0"/>
              <w:rPr>
                <w:sz w:val="24"/>
              </w:rPr>
            </w:pPr>
            <w:r w:rsidRPr="00493773">
              <w:rPr>
                <w:sz w:val="24"/>
              </w:rPr>
              <w:t xml:space="preserve">Flexible working hours (access to flex time) </w:t>
            </w:r>
          </w:p>
        </w:tc>
        <w:sdt>
          <w:sdtPr>
            <w:rPr>
              <w:sz w:val="24"/>
              <w:szCs w:val="24"/>
            </w:rPr>
            <w:id w:val="-914170640"/>
            <w:placeholder>
              <w:docPart w:val="D3C78E792C524D84A3FE5119F9C476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12B887" w14:textId="77777777" w:rsidR="00481576" w:rsidRPr="00493773" w:rsidRDefault="00481576" w:rsidP="00887C9F">
                <w:pPr>
                  <w:pStyle w:val="Tabletext"/>
                  <w:spacing w:before="0" w:after="0"/>
                  <w:jc w:val="center"/>
                  <w:rPr>
                    <w:sz w:val="24"/>
                  </w:rPr>
                </w:pPr>
                <w:r>
                  <w:rPr>
                    <w:sz w:val="24"/>
                    <w:szCs w:val="24"/>
                  </w:rPr>
                  <w:t>Frequently</w:t>
                </w:r>
              </w:p>
            </w:tc>
          </w:sdtContent>
        </w:sdt>
      </w:tr>
      <w:tr w:rsidR="00481576" w:rsidRPr="005A754D" w14:paraId="13263EAC" w14:textId="77777777" w:rsidTr="00887C9F">
        <w:trPr>
          <w:trHeight w:val="283"/>
        </w:trPr>
        <w:tc>
          <w:tcPr>
            <w:tcW w:w="6912" w:type="dxa"/>
            <w:vAlign w:val="center"/>
          </w:tcPr>
          <w:p w14:paraId="10BDDFE1" w14:textId="77777777" w:rsidR="00481576" w:rsidRPr="00493773" w:rsidRDefault="00481576" w:rsidP="00887C9F">
            <w:pPr>
              <w:pStyle w:val="Tabletext"/>
              <w:spacing w:before="0" w:after="0"/>
              <w:rPr>
                <w:sz w:val="24"/>
              </w:rPr>
            </w:pPr>
            <w:r w:rsidRPr="00493773">
              <w:rPr>
                <w:sz w:val="24"/>
              </w:rPr>
              <w:t>Fixed or specified start/finish times</w:t>
            </w:r>
          </w:p>
        </w:tc>
        <w:sdt>
          <w:sdtPr>
            <w:rPr>
              <w:sz w:val="24"/>
              <w:szCs w:val="24"/>
            </w:rPr>
            <w:id w:val="1395787447"/>
            <w:placeholder>
              <w:docPart w:val="AA8090C931BD4A6E868EAB1E01AAC3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427242"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1035D887" w14:textId="77777777" w:rsidTr="00887C9F">
        <w:trPr>
          <w:trHeight w:val="283"/>
        </w:trPr>
        <w:tc>
          <w:tcPr>
            <w:tcW w:w="6912" w:type="dxa"/>
            <w:vAlign w:val="center"/>
          </w:tcPr>
          <w:p w14:paraId="3D3F0727" w14:textId="77777777" w:rsidR="00481576" w:rsidRPr="00493773" w:rsidRDefault="00481576" w:rsidP="00887C9F">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398524695"/>
            <w:placeholder>
              <w:docPart w:val="8BF34677C2AF48D1991533A92EDC9A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0245A0" w14:textId="77777777" w:rsidR="00481576" w:rsidRDefault="00481576" w:rsidP="00887C9F">
                <w:pPr>
                  <w:pStyle w:val="Tabletext"/>
                  <w:spacing w:before="0" w:after="0"/>
                  <w:jc w:val="center"/>
                  <w:rPr>
                    <w:sz w:val="24"/>
                    <w:szCs w:val="24"/>
                  </w:rPr>
                </w:pPr>
                <w:r>
                  <w:rPr>
                    <w:sz w:val="24"/>
                    <w:szCs w:val="24"/>
                  </w:rPr>
                  <w:t>Occasionally</w:t>
                </w:r>
              </w:p>
            </w:tc>
          </w:sdtContent>
        </w:sdt>
      </w:tr>
      <w:tr w:rsidR="00481576" w:rsidRPr="005A754D" w14:paraId="6A34AAD6" w14:textId="77777777" w:rsidTr="00887C9F">
        <w:trPr>
          <w:trHeight w:val="283"/>
        </w:trPr>
        <w:tc>
          <w:tcPr>
            <w:tcW w:w="6912" w:type="dxa"/>
            <w:vAlign w:val="center"/>
          </w:tcPr>
          <w:p w14:paraId="7CC07EDE" w14:textId="77777777" w:rsidR="00481576" w:rsidRPr="00493773" w:rsidRDefault="00481576" w:rsidP="00887C9F">
            <w:pPr>
              <w:pStyle w:val="Tabletext"/>
              <w:spacing w:before="0" w:after="0"/>
              <w:rPr>
                <w:sz w:val="24"/>
              </w:rPr>
            </w:pPr>
            <w:r>
              <w:rPr>
                <w:sz w:val="24"/>
              </w:rPr>
              <w:t>Access to Accrued Days Off (ADO’s)</w:t>
            </w:r>
          </w:p>
        </w:tc>
        <w:sdt>
          <w:sdtPr>
            <w:rPr>
              <w:sz w:val="24"/>
              <w:szCs w:val="24"/>
            </w:rPr>
            <w:id w:val="-1811940511"/>
            <w:placeholder>
              <w:docPart w:val="AC98FA08A0134A3AB14BBA91827FA1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D003F4" w14:textId="475EF24B" w:rsidR="00481576" w:rsidRDefault="00390000" w:rsidP="00887C9F">
                <w:pPr>
                  <w:pStyle w:val="Tabletext"/>
                  <w:spacing w:before="0" w:after="0"/>
                  <w:jc w:val="center"/>
                  <w:rPr>
                    <w:sz w:val="24"/>
                    <w:szCs w:val="24"/>
                  </w:rPr>
                </w:pPr>
                <w:r>
                  <w:rPr>
                    <w:sz w:val="24"/>
                    <w:szCs w:val="24"/>
                  </w:rPr>
                  <w:t>Occasionally</w:t>
                </w:r>
              </w:p>
            </w:tc>
          </w:sdtContent>
        </w:sdt>
      </w:tr>
      <w:tr w:rsidR="00481576" w:rsidRPr="005A754D" w14:paraId="759034D2" w14:textId="77777777" w:rsidTr="00887C9F">
        <w:trPr>
          <w:trHeight w:val="283"/>
        </w:trPr>
        <w:tc>
          <w:tcPr>
            <w:tcW w:w="6912" w:type="dxa"/>
            <w:vAlign w:val="center"/>
          </w:tcPr>
          <w:p w14:paraId="018AD60C" w14:textId="77777777" w:rsidR="00481576" w:rsidRPr="00493773" w:rsidRDefault="00481576" w:rsidP="00887C9F">
            <w:pPr>
              <w:pStyle w:val="Tabletext"/>
              <w:spacing w:before="0" w:after="0"/>
              <w:rPr>
                <w:sz w:val="24"/>
              </w:rPr>
            </w:pPr>
            <w:r w:rsidRPr="00493773">
              <w:rPr>
                <w:sz w:val="24"/>
              </w:rPr>
              <w:t xml:space="preserve">Peaks and troughs </w:t>
            </w:r>
          </w:p>
        </w:tc>
        <w:sdt>
          <w:sdtPr>
            <w:rPr>
              <w:sz w:val="24"/>
              <w:szCs w:val="24"/>
            </w:rPr>
            <w:id w:val="677465996"/>
            <w:placeholder>
              <w:docPart w:val="8D0A6ED42A654E328CA2B30748BCD7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4238F7" w14:textId="77777777" w:rsidR="00481576" w:rsidRPr="00493773" w:rsidRDefault="00481576" w:rsidP="00887C9F">
                <w:pPr>
                  <w:pStyle w:val="Tabletext"/>
                  <w:spacing w:before="0" w:after="0"/>
                  <w:jc w:val="center"/>
                  <w:rPr>
                    <w:sz w:val="24"/>
                  </w:rPr>
                </w:pPr>
                <w:r>
                  <w:rPr>
                    <w:sz w:val="24"/>
                    <w:szCs w:val="24"/>
                  </w:rPr>
                  <w:t>Frequently</w:t>
                </w:r>
              </w:p>
            </w:tc>
          </w:sdtContent>
        </w:sdt>
      </w:tr>
      <w:tr w:rsidR="00481576" w:rsidRPr="005A754D" w14:paraId="124B5E92" w14:textId="77777777" w:rsidTr="00887C9F">
        <w:trPr>
          <w:trHeight w:val="283"/>
        </w:trPr>
        <w:tc>
          <w:tcPr>
            <w:tcW w:w="6912" w:type="dxa"/>
            <w:vAlign w:val="center"/>
          </w:tcPr>
          <w:p w14:paraId="38474078" w14:textId="77777777" w:rsidR="00481576" w:rsidRPr="00493773" w:rsidRDefault="00481576" w:rsidP="00887C9F">
            <w:pPr>
              <w:pStyle w:val="Tabletext"/>
              <w:spacing w:before="0" w:after="0"/>
              <w:rPr>
                <w:sz w:val="24"/>
              </w:rPr>
            </w:pPr>
            <w:r w:rsidRPr="00493773">
              <w:rPr>
                <w:sz w:val="24"/>
              </w:rPr>
              <w:t xml:space="preserve">Frequent overtime </w:t>
            </w:r>
          </w:p>
        </w:tc>
        <w:sdt>
          <w:sdtPr>
            <w:rPr>
              <w:sz w:val="24"/>
              <w:szCs w:val="24"/>
            </w:rPr>
            <w:id w:val="346378145"/>
            <w:placeholder>
              <w:docPart w:val="C6C7ED237A16494483D0971657006C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810FE4"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7C383629" w14:textId="77777777" w:rsidTr="00887C9F">
        <w:trPr>
          <w:trHeight w:val="283"/>
        </w:trPr>
        <w:tc>
          <w:tcPr>
            <w:tcW w:w="6912" w:type="dxa"/>
            <w:vAlign w:val="center"/>
          </w:tcPr>
          <w:p w14:paraId="7077B81D" w14:textId="77777777" w:rsidR="00481576" w:rsidRPr="00493773" w:rsidRDefault="00481576" w:rsidP="00887C9F">
            <w:pPr>
              <w:pStyle w:val="Tabletext"/>
              <w:spacing w:before="0" w:after="0"/>
              <w:rPr>
                <w:sz w:val="24"/>
              </w:rPr>
            </w:pPr>
            <w:r w:rsidRPr="00493773">
              <w:rPr>
                <w:sz w:val="24"/>
              </w:rPr>
              <w:t xml:space="preserve">Rostered shift work </w:t>
            </w:r>
          </w:p>
        </w:tc>
        <w:sdt>
          <w:sdtPr>
            <w:rPr>
              <w:sz w:val="24"/>
              <w:szCs w:val="24"/>
            </w:rPr>
            <w:id w:val="904183510"/>
            <w:placeholder>
              <w:docPart w:val="D464F128AB5F40FAB4E75A73AD1376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DF2FC4" w14:textId="77777777" w:rsidR="00481576" w:rsidRPr="00493773" w:rsidRDefault="00481576" w:rsidP="00887C9F">
                <w:pPr>
                  <w:pStyle w:val="Tabletext"/>
                  <w:spacing w:before="0" w:after="0"/>
                  <w:jc w:val="center"/>
                  <w:rPr>
                    <w:sz w:val="24"/>
                  </w:rPr>
                </w:pPr>
                <w:r>
                  <w:rPr>
                    <w:sz w:val="24"/>
                    <w:szCs w:val="24"/>
                  </w:rPr>
                  <w:t>Never</w:t>
                </w:r>
              </w:p>
            </w:tc>
          </w:sdtContent>
        </w:sdt>
      </w:tr>
    </w:tbl>
    <w:p w14:paraId="1382B96F"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0CD9FCB7" w14:textId="77777777" w:rsidTr="00887C9F">
        <w:trPr>
          <w:trHeight w:val="454"/>
        </w:trPr>
        <w:tc>
          <w:tcPr>
            <w:tcW w:w="6912" w:type="dxa"/>
            <w:shd w:val="clear" w:color="auto" w:fill="DEEAF6" w:themeFill="accent1" w:themeFillTint="33"/>
            <w:vAlign w:val="center"/>
          </w:tcPr>
          <w:p w14:paraId="19109897" w14:textId="77777777" w:rsidR="00481576" w:rsidRPr="00985DC5" w:rsidRDefault="00481576" w:rsidP="00887C9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CBA945A" w14:textId="77777777" w:rsidR="00481576" w:rsidRPr="00DA4EF8" w:rsidRDefault="00481576" w:rsidP="00887C9F">
            <w:pPr>
              <w:pStyle w:val="Tableheading"/>
              <w:jc w:val="center"/>
            </w:pPr>
            <w:r>
              <w:t>FREQUENCY</w:t>
            </w:r>
          </w:p>
        </w:tc>
      </w:tr>
      <w:tr w:rsidR="00481576" w:rsidRPr="005A754D" w14:paraId="25711794" w14:textId="77777777" w:rsidTr="00887C9F">
        <w:trPr>
          <w:trHeight w:val="283"/>
        </w:trPr>
        <w:tc>
          <w:tcPr>
            <w:tcW w:w="6912" w:type="dxa"/>
            <w:vAlign w:val="center"/>
          </w:tcPr>
          <w:p w14:paraId="21C0BEEA" w14:textId="77777777" w:rsidR="00481576" w:rsidRPr="00493773" w:rsidRDefault="00481576" w:rsidP="00887C9F">
            <w:pPr>
              <w:pStyle w:val="Tabletext"/>
              <w:spacing w:before="0" w:after="0"/>
              <w:rPr>
                <w:sz w:val="24"/>
              </w:rPr>
            </w:pPr>
            <w:r w:rsidRPr="00493773">
              <w:rPr>
                <w:sz w:val="24"/>
              </w:rPr>
              <w:t>Work with others towards shared goals in a team environment</w:t>
            </w:r>
          </w:p>
        </w:tc>
        <w:sdt>
          <w:sdtPr>
            <w:rPr>
              <w:sz w:val="24"/>
              <w:szCs w:val="24"/>
            </w:rPr>
            <w:id w:val="2054028922"/>
            <w:placeholder>
              <w:docPart w:val="DA249D8CD4664A5980AD6349124AC8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8E6F4" w14:textId="77777777" w:rsidR="00481576" w:rsidRPr="00493773" w:rsidRDefault="00481576" w:rsidP="00887C9F">
                <w:pPr>
                  <w:pStyle w:val="Tabletext"/>
                  <w:spacing w:before="0" w:after="0"/>
                  <w:jc w:val="center"/>
                  <w:rPr>
                    <w:sz w:val="24"/>
                  </w:rPr>
                </w:pPr>
                <w:r>
                  <w:rPr>
                    <w:sz w:val="24"/>
                    <w:szCs w:val="24"/>
                  </w:rPr>
                  <w:t>Frequently</w:t>
                </w:r>
              </w:p>
            </w:tc>
          </w:sdtContent>
        </w:sdt>
      </w:tr>
      <w:tr w:rsidR="00481576" w:rsidRPr="005A754D" w14:paraId="1A260616" w14:textId="77777777" w:rsidTr="00887C9F">
        <w:trPr>
          <w:trHeight w:val="283"/>
        </w:trPr>
        <w:tc>
          <w:tcPr>
            <w:tcW w:w="6912" w:type="dxa"/>
            <w:vAlign w:val="center"/>
          </w:tcPr>
          <w:p w14:paraId="7EA242D5" w14:textId="77777777" w:rsidR="00481576" w:rsidRPr="00493773" w:rsidRDefault="00481576" w:rsidP="00887C9F">
            <w:pPr>
              <w:pStyle w:val="Tabletext"/>
              <w:spacing w:before="0" w:after="0"/>
              <w:rPr>
                <w:sz w:val="24"/>
              </w:rPr>
            </w:pPr>
            <w:r w:rsidRPr="00493773">
              <w:rPr>
                <w:sz w:val="24"/>
              </w:rPr>
              <w:t>Work in isolation from other staff (remote supervision)</w:t>
            </w:r>
          </w:p>
        </w:tc>
        <w:sdt>
          <w:sdtPr>
            <w:rPr>
              <w:sz w:val="24"/>
              <w:szCs w:val="24"/>
            </w:rPr>
            <w:id w:val="-216743577"/>
            <w:placeholder>
              <w:docPart w:val="883BF402A5394C02BD727C00CF4A30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EADCD1"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57AEE293" w14:textId="77777777" w:rsidTr="00887C9F">
        <w:trPr>
          <w:trHeight w:val="283"/>
        </w:trPr>
        <w:tc>
          <w:tcPr>
            <w:tcW w:w="6912" w:type="dxa"/>
            <w:vAlign w:val="center"/>
          </w:tcPr>
          <w:p w14:paraId="3FC42A65" w14:textId="77777777" w:rsidR="00481576" w:rsidRPr="00493773" w:rsidRDefault="00481576" w:rsidP="00887C9F">
            <w:pPr>
              <w:pStyle w:val="Tabletext"/>
              <w:spacing w:before="0" w:after="0"/>
              <w:rPr>
                <w:sz w:val="24"/>
              </w:rPr>
            </w:pPr>
            <w:r w:rsidRPr="00493773">
              <w:rPr>
                <w:sz w:val="24"/>
              </w:rPr>
              <w:t>Working in a call centre environment</w:t>
            </w:r>
          </w:p>
        </w:tc>
        <w:sdt>
          <w:sdtPr>
            <w:rPr>
              <w:sz w:val="24"/>
              <w:szCs w:val="24"/>
            </w:rPr>
            <w:id w:val="-13684688"/>
            <w:placeholder>
              <w:docPart w:val="6D1592FD33184ECEBA67A916B99B0DC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9B4B91"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3E8D7616" w14:textId="77777777" w:rsidTr="00887C9F">
        <w:trPr>
          <w:trHeight w:val="283"/>
        </w:trPr>
        <w:tc>
          <w:tcPr>
            <w:tcW w:w="6912" w:type="dxa"/>
            <w:vAlign w:val="center"/>
          </w:tcPr>
          <w:p w14:paraId="6B3706A1" w14:textId="77777777" w:rsidR="00481576" w:rsidRPr="00493773" w:rsidRDefault="00481576" w:rsidP="00887C9F">
            <w:pPr>
              <w:pStyle w:val="Tabletext"/>
              <w:spacing w:before="0" w:after="0"/>
              <w:rPr>
                <w:sz w:val="24"/>
              </w:rPr>
            </w:pPr>
            <w:r w:rsidRPr="00493773">
              <w:rPr>
                <w:sz w:val="24"/>
              </w:rPr>
              <w:t>Working directly with the public</w:t>
            </w:r>
          </w:p>
        </w:tc>
        <w:sdt>
          <w:sdtPr>
            <w:rPr>
              <w:sz w:val="24"/>
              <w:szCs w:val="24"/>
            </w:rPr>
            <w:id w:val="28227357"/>
            <w:placeholder>
              <w:docPart w:val="E748EAB8E79F4F05BC4ED4328C804D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06378A" w14:textId="77777777" w:rsidR="00481576" w:rsidRPr="00493773" w:rsidRDefault="00481576" w:rsidP="00887C9F">
                <w:pPr>
                  <w:pStyle w:val="Tabletext"/>
                  <w:spacing w:before="0" w:after="0"/>
                  <w:jc w:val="center"/>
                  <w:rPr>
                    <w:sz w:val="24"/>
                  </w:rPr>
                </w:pPr>
                <w:r>
                  <w:rPr>
                    <w:sz w:val="24"/>
                    <w:szCs w:val="24"/>
                  </w:rPr>
                  <w:t>Frequently</w:t>
                </w:r>
              </w:p>
            </w:tc>
          </w:sdtContent>
        </w:sdt>
      </w:tr>
    </w:tbl>
    <w:p w14:paraId="53F7F25F"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611DB784" w14:textId="77777777" w:rsidTr="00887C9F">
        <w:trPr>
          <w:trHeight w:val="454"/>
        </w:trPr>
        <w:tc>
          <w:tcPr>
            <w:tcW w:w="6912" w:type="dxa"/>
            <w:shd w:val="clear" w:color="auto" w:fill="DEEAF6" w:themeFill="accent1" w:themeFillTint="33"/>
            <w:vAlign w:val="center"/>
          </w:tcPr>
          <w:p w14:paraId="6A1A122E" w14:textId="77777777" w:rsidR="00481576" w:rsidRPr="00985DC5" w:rsidRDefault="00481576" w:rsidP="00887C9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05386F97" w14:textId="77777777" w:rsidR="00481576" w:rsidRPr="00DA4EF8" w:rsidRDefault="00481576" w:rsidP="00887C9F">
            <w:pPr>
              <w:pStyle w:val="Tableheading"/>
              <w:jc w:val="center"/>
            </w:pPr>
            <w:r>
              <w:t>FREQUENCY</w:t>
            </w:r>
          </w:p>
        </w:tc>
      </w:tr>
      <w:tr w:rsidR="00481576" w:rsidRPr="005A754D" w14:paraId="15EE9410" w14:textId="77777777" w:rsidTr="00887C9F">
        <w:trPr>
          <w:trHeight w:val="283"/>
        </w:trPr>
        <w:tc>
          <w:tcPr>
            <w:tcW w:w="6912" w:type="dxa"/>
            <w:vAlign w:val="center"/>
          </w:tcPr>
          <w:p w14:paraId="4C161D9E" w14:textId="77777777" w:rsidR="00481576" w:rsidRPr="00493773" w:rsidRDefault="00481576" w:rsidP="00887C9F">
            <w:pPr>
              <w:pStyle w:val="Tabletext"/>
              <w:spacing w:before="0" w:after="0"/>
              <w:rPr>
                <w:sz w:val="24"/>
              </w:rPr>
            </w:pPr>
            <w:r w:rsidRPr="00493773">
              <w:rPr>
                <w:sz w:val="24"/>
              </w:rPr>
              <w:t>Distance walking (large buildings or inter-building transit)</w:t>
            </w:r>
          </w:p>
        </w:tc>
        <w:sdt>
          <w:sdtPr>
            <w:rPr>
              <w:sz w:val="24"/>
              <w:szCs w:val="24"/>
            </w:rPr>
            <w:id w:val="1083487992"/>
            <w:placeholder>
              <w:docPart w:val="9260E3F8AED44F67A7B727B781DDA2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7B0800"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4458910F" w14:textId="77777777" w:rsidTr="00887C9F">
        <w:trPr>
          <w:trHeight w:val="283"/>
        </w:trPr>
        <w:tc>
          <w:tcPr>
            <w:tcW w:w="6912" w:type="dxa"/>
            <w:vAlign w:val="center"/>
          </w:tcPr>
          <w:p w14:paraId="7CB2D5CB" w14:textId="77777777" w:rsidR="00481576" w:rsidRPr="00493773" w:rsidRDefault="00481576" w:rsidP="00887C9F">
            <w:pPr>
              <w:pStyle w:val="Tabletext"/>
              <w:spacing w:before="0" w:after="0"/>
              <w:rPr>
                <w:sz w:val="24"/>
              </w:rPr>
            </w:pPr>
            <w:r w:rsidRPr="00493773">
              <w:rPr>
                <w:sz w:val="24"/>
              </w:rPr>
              <w:t xml:space="preserve">Working outdoors </w:t>
            </w:r>
          </w:p>
        </w:tc>
        <w:sdt>
          <w:sdtPr>
            <w:rPr>
              <w:sz w:val="24"/>
              <w:szCs w:val="24"/>
            </w:rPr>
            <w:id w:val="-1642493904"/>
            <w:placeholder>
              <w:docPart w:val="432529EA3F5D4FB9953C9B0F0482AE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C0BE7C" w14:textId="77777777" w:rsidR="00481576" w:rsidRPr="00493773" w:rsidRDefault="00481576" w:rsidP="00887C9F">
                <w:pPr>
                  <w:pStyle w:val="Tabletext"/>
                  <w:spacing w:before="0" w:after="0"/>
                  <w:jc w:val="center"/>
                  <w:rPr>
                    <w:sz w:val="24"/>
                  </w:rPr>
                </w:pPr>
                <w:r>
                  <w:rPr>
                    <w:sz w:val="24"/>
                    <w:szCs w:val="24"/>
                  </w:rPr>
                  <w:t>Never</w:t>
                </w:r>
              </w:p>
            </w:tc>
          </w:sdtContent>
        </w:sdt>
      </w:tr>
    </w:tbl>
    <w:p w14:paraId="14C1C997"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18FBB3F8" w14:textId="77777777" w:rsidTr="00887C9F">
        <w:trPr>
          <w:trHeight w:val="454"/>
        </w:trPr>
        <w:tc>
          <w:tcPr>
            <w:tcW w:w="6912" w:type="dxa"/>
            <w:shd w:val="clear" w:color="auto" w:fill="DEEAF6" w:themeFill="accent1" w:themeFillTint="33"/>
            <w:vAlign w:val="center"/>
          </w:tcPr>
          <w:p w14:paraId="695F50DD" w14:textId="77777777" w:rsidR="00481576" w:rsidRPr="00985DC5" w:rsidRDefault="00481576" w:rsidP="00887C9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08AE122B" w14:textId="77777777" w:rsidR="00481576" w:rsidRPr="00DA4EF8" w:rsidRDefault="00481576" w:rsidP="00887C9F">
            <w:pPr>
              <w:pStyle w:val="Tableheading"/>
              <w:jc w:val="center"/>
            </w:pPr>
            <w:r>
              <w:t>FREQUENCY</w:t>
            </w:r>
          </w:p>
        </w:tc>
      </w:tr>
      <w:tr w:rsidR="00481576" w:rsidRPr="005A754D" w14:paraId="47DE8C45" w14:textId="77777777" w:rsidTr="00887C9F">
        <w:trPr>
          <w:trHeight w:val="283"/>
        </w:trPr>
        <w:tc>
          <w:tcPr>
            <w:tcW w:w="6912" w:type="dxa"/>
            <w:vAlign w:val="center"/>
          </w:tcPr>
          <w:p w14:paraId="0B33FB5A" w14:textId="77777777" w:rsidR="00481576" w:rsidRPr="00493773" w:rsidRDefault="00481576" w:rsidP="00887C9F">
            <w:pPr>
              <w:pStyle w:val="Tabletext"/>
              <w:spacing w:before="0" w:after="0"/>
              <w:rPr>
                <w:sz w:val="24"/>
              </w:rPr>
            </w:pPr>
            <w:r w:rsidRPr="00493773">
              <w:rPr>
                <w:sz w:val="24"/>
              </w:rPr>
              <w:t>Lifting 0 – 5kg</w:t>
            </w:r>
          </w:p>
        </w:tc>
        <w:sdt>
          <w:sdtPr>
            <w:rPr>
              <w:sz w:val="24"/>
              <w:szCs w:val="24"/>
            </w:rPr>
            <w:id w:val="-332221652"/>
            <w:placeholder>
              <w:docPart w:val="7EE0BE731EDF4E3188AAB42887B911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3E5F65"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3EED3BBA" w14:textId="77777777" w:rsidTr="00887C9F">
        <w:trPr>
          <w:trHeight w:val="283"/>
        </w:trPr>
        <w:tc>
          <w:tcPr>
            <w:tcW w:w="6912" w:type="dxa"/>
            <w:vAlign w:val="center"/>
          </w:tcPr>
          <w:p w14:paraId="3FB80018" w14:textId="77777777" w:rsidR="00481576" w:rsidRPr="00493773" w:rsidRDefault="00481576" w:rsidP="00887C9F">
            <w:pPr>
              <w:pStyle w:val="Tabletext"/>
              <w:spacing w:before="0" w:after="0"/>
              <w:rPr>
                <w:sz w:val="24"/>
              </w:rPr>
            </w:pPr>
            <w:r w:rsidRPr="00493773">
              <w:rPr>
                <w:sz w:val="24"/>
              </w:rPr>
              <w:t>Lifting 5 – 10kg</w:t>
            </w:r>
          </w:p>
        </w:tc>
        <w:sdt>
          <w:sdtPr>
            <w:rPr>
              <w:sz w:val="24"/>
              <w:szCs w:val="24"/>
            </w:rPr>
            <w:id w:val="286474981"/>
            <w:placeholder>
              <w:docPart w:val="88FCF87159674E9899A4D249F8FA8A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E86812"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559B96C9" w14:textId="77777777" w:rsidTr="00887C9F">
        <w:trPr>
          <w:trHeight w:val="283"/>
        </w:trPr>
        <w:tc>
          <w:tcPr>
            <w:tcW w:w="6912" w:type="dxa"/>
            <w:vAlign w:val="center"/>
          </w:tcPr>
          <w:p w14:paraId="2E192976" w14:textId="77777777" w:rsidR="00481576" w:rsidRPr="00493773" w:rsidRDefault="00481576" w:rsidP="00887C9F">
            <w:pPr>
              <w:pStyle w:val="Tabletext"/>
              <w:spacing w:before="0" w:after="0"/>
              <w:rPr>
                <w:sz w:val="24"/>
              </w:rPr>
            </w:pPr>
            <w:r w:rsidRPr="00493773">
              <w:rPr>
                <w:sz w:val="24"/>
              </w:rPr>
              <w:t>Lifting 10kg+</w:t>
            </w:r>
          </w:p>
        </w:tc>
        <w:sdt>
          <w:sdtPr>
            <w:rPr>
              <w:sz w:val="24"/>
              <w:szCs w:val="24"/>
            </w:rPr>
            <w:id w:val="-1929107724"/>
            <w:placeholder>
              <w:docPart w:val="D3608AC9CB22472FB143EE92CE0386B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585402"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1A4922E8" w14:textId="77777777" w:rsidTr="00887C9F">
        <w:trPr>
          <w:trHeight w:val="283"/>
        </w:trPr>
        <w:tc>
          <w:tcPr>
            <w:tcW w:w="6912" w:type="dxa"/>
            <w:vAlign w:val="center"/>
          </w:tcPr>
          <w:p w14:paraId="4CF4707D" w14:textId="77777777" w:rsidR="00481576" w:rsidRPr="00493773" w:rsidRDefault="00481576" w:rsidP="00887C9F">
            <w:pPr>
              <w:pStyle w:val="Tabletext"/>
              <w:spacing w:before="0" w:after="0"/>
              <w:rPr>
                <w:sz w:val="24"/>
              </w:rPr>
            </w:pPr>
            <w:r w:rsidRPr="00493773">
              <w:rPr>
                <w:sz w:val="24"/>
              </w:rPr>
              <w:t>Climbing</w:t>
            </w:r>
          </w:p>
        </w:tc>
        <w:sdt>
          <w:sdtPr>
            <w:rPr>
              <w:sz w:val="24"/>
              <w:szCs w:val="24"/>
            </w:rPr>
            <w:id w:val="-1061941692"/>
            <w:placeholder>
              <w:docPart w:val="86D5C8780C124A74965162FE6C52AA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8C5296"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3E8B57A2" w14:textId="77777777" w:rsidTr="00887C9F">
        <w:trPr>
          <w:trHeight w:val="283"/>
        </w:trPr>
        <w:tc>
          <w:tcPr>
            <w:tcW w:w="6912" w:type="dxa"/>
            <w:vAlign w:val="center"/>
          </w:tcPr>
          <w:p w14:paraId="02CCCCAA" w14:textId="77777777" w:rsidR="00481576" w:rsidRPr="00493773" w:rsidRDefault="00481576" w:rsidP="00887C9F">
            <w:pPr>
              <w:pStyle w:val="Tabletext"/>
              <w:spacing w:before="0" w:after="0"/>
              <w:rPr>
                <w:sz w:val="24"/>
              </w:rPr>
            </w:pPr>
            <w:r w:rsidRPr="00493773">
              <w:rPr>
                <w:sz w:val="24"/>
              </w:rPr>
              <w:t>Reaching</w:t>
            </w:r>
          </w:p>
        </w:tc>
        <w:sdt>
          <w:sdtPr>
            <w:rPr>
              <w:sz w:val="24"/>
              <w:szCs w:val="24"/>
            </w:rPr>
            <w:id w:val="-1564025435"/>
            <w:placeholder>
              <w:docPart w:val="29F2F495BA7C47A58FAAFBC25C061C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D459F2"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285DF338" w14:textId="77777777" w:rsidTr="00887C9F">
        <w:trPr>
          <w:trHeight w:val="283"/>
        </w:trPr>
        <w:tc>
          <w:tcPr>
            <w:tcW w:w="6912" w:type="dxa"/>
            <w:vAlign w:val="center"/>
          </w:tcPr>
          <w:p w14:paraId="02ADAD99" w14:textId="77777777" w:rsidR="00481576" w:rsidRPr="00493773" w:rsidRDefault="00481576" w:rsidP="00887C9F">
            <w:pPr>
              <w:pStyle w:val="Tabletext"/>
              <w:spacing w:before="0" w:after="0"/>
              <w:rPr>
                <w:sz w:val="24"/>
              </w:rPr>
            </w:pPr>
            <w:r w:rsidRPr="00493773">
              <w:rPr>
                <w:sz w:val="24"/>
              </w:rPr>
              <w:t>Bending/squatting</w:t>
            </w:r>
          </w:p>
        </w:tc>
        <w:sdt>
          <w:sdtPr>
            <w:rPr>
              <w:sz w:val="24"/>
              <w:szCs w:val="24"/>
            </w:rPr>
            <w:id w:val="1625651764"/>
            <w:placeholder>
              <w:docPart w:val="32C49EEA2B0D490D8AE24E2AACF7A7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E98346"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392574C4" w14:textId="77777777" w:rsidTr="00887C9F">
        <w:trPr>
          <w:trHeight w:val="283"/>
        </w:trPr>
        <w:tc>
          <w:tcPr>
            <w:tcW w:w="6912" w:type="dxa"/>
            <w:vAlign w:val="center"/>
          </w:tcPr>
          <w:p w14:paraId="37486D35" w14:textId="77777777" w:rsidR="00481576" w:rsidRPr="00493773" w:rsidRDefault="00481576" w:rsidP="00887C9F">
            <w:pPr>
              <w:pStyle w:val="Tabletext"/>
              <w:spacing w:before="0" w:after="0"/>
              <w:rPr>
                <w:sz w:val="24"/>
              </w:rPr>
            </w:pPr>
            <w:r w:rsidRPr="00493773">
              <w:rPr>
                <w:sz w:val="24"/>
              </w:rPr>
              <w:t>Push/pull</w:t>
            </w:r>
          </w:p>
        </w:tc>
        <w:sdt>
          <w:sdtPr>
            <w:rPr>
              <w:sz w:val="24"/>
              <w:szCs w:val="24"/>
            </w:rPr>
            <w:id w:val="-2084446431"/>
            <w:placeholder>
              <w:docPart w:val="F98FA59F856D4602A84FBED69A8362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925721"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30B28D59" w14:textId="77777777" w:rsidTr="00887C9F">
        <w:trPr>
          <w:trHeight w:val="283"/>
        </w:trPr>
        <w:tc>
          <w:tcPr>
            <w:tcW w:w="6912" w:type="dxa"/>
            <w:vAlign w:val="center"/>
          </w:tcPr>
          <w:p w14:paraId="6CFD4CB5" w14:textId="77777777" w:rsidR="00481576" w:rsidRPr="00493773" w:rsidRDefault="00481576" w:rsidP="00887C9F">
            <w:pPr>
              <w:pStyle w:val="Tabletext"/>
              <w:spacing w:before="0" w:after="0"/>
              <w:rPr>
                <w:sz w:val="24"/>
              </w:rPr>
            </w:pPr>
            <w:r w:rsidRPr="00493773">
              <w:rPr>
                <w:sz w:val="24"/>
              </w:rPr>
              <w:t>Sequential repetitive movements in a short amount of time</w:t>
            </w:r>
          </w:p>
        </w:tc>
        <w:sdt>
          <w:sdtPr>
            <w:rPr>
              <w:sz w:val="24"/>
              <w:szCs w:val="24"/>
            </w:rPr>
            <w:id w:val="1797872110"/>
            <w:placeholder>
              <w:docPart w:val="53D46D84388E433F8A08A4161DF040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749CDC" w14:textId="77777777" w:rsidR="00481576" w:rsidRPr="00493773" w:rsidRDefault="00481576" w:rsidP="00887C9F">
                <w:pPr>
                  <w:pStyle w:val="Tabletext"/>
                  <w:spacing w:before="0" w:after="0"/>
                  <w:jc w:val="center"/>
                  <w:rPr>
                    <w:sz w:val="24"/>
                  </w:rPr>
                </w:pPr>
                <w:r>
                  <w:rPr>
                    <w:sz w:val="24"/>
                    <w:szCs w:val="24"/>
                  </w:rPr>
                  <w:t>Occasionally</w:t>
                </w:r>
              </w:p>
            </w:tc>
          </w:sdtContent>
        </w:sdt>
      </w:tr>
    </w:tbl>
    <w:p w14:paraId="4CE5589D"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77356CA5" w14:textId="77777777" w:rsidTr="00887C9F">
        <w:trPr>
          <w:trHeight w:val="454"/>
        </w:trPr>
        <w:tc>
          <w:tcPr>
            <w:tcW w:w="6912" w:type="dxa"/>
            <w:shd w:val="clear" w:color="auto" w:fill="DEEAF6" w:themeFill="accent1" w:themeFillTint="33"/>
            <w:vAlign w:val="center"/>
          </w:tcPr>
          <w:p w14:paraId="15854B3D" w14:textId="77777777" w:rsidR="00481576" w:rsidRPr="00985DC5" w:rsidRDefault="00481576" w:rsidP="00887C9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35A43296" w14:textId="77777777" w:rsidR="00481576" w:rsidRPr="00DA4EF8" w:rsidRDefault="00481576" w:rsidP="00887C9F">
            <w:pPr>
              <w:pStyle w:val="Tableheading"/>
              <w:jc w:val="center"/>
            </w:pPr>
            <w:r>
              <w:t>FREQUENCY</w:t>
            </w:r>
          </w:p>
        </w:tc>
      </w:tr>
      <w:tr w:rsidR="00481576" w:rsidRPr="005A754D" w14:paraId="06A5EB27" w14:textId="77777777" w:rsidTr="00887C9F">
        <w:trPr>
          <w:trHeight w:val="283"/>
        </w:trPr>
        <w:tc>
          <w:tcPr>
            <w:tcW w:w="6912" w:type="dxa"/>
            <w:vAlign w:val="center"/>
          </w:tcPr>
          <w:p w14:paraId="5795F312" w14:textId="77777777" w:rsidR="00481576" w:rsidRPr="00493773" w:rsidRDefault="00481576" w:rsidP="00887C9F">
            <w:pPr>
              <w:pStyle w:val="Tabletext"/>
              <w:spacing w:before="0" w:after="0"/>
              <w:rPr>
                <w:sz w:val="24"/>
              </w:rPr>
            </w:pPr>
            <w:r w:rsidRPr="00493773">
              <w:rPr>
                <w:sz w:val="24"/>
              </w:rPr>
              <w:t>Frequent travel – multiple work sites</w:t>
            </w:r>
          </w:p>
        </w:tc>
        <w:sdt>
          <w:sdtPr>
            <w:rPr>
              <w:sz w:val="24"/>
              <w:szCs w:val="24"/>
            </w:rPr>
            <w:id w:val="1712689479"/>
            <w:placeholder>
              <w:docPart w:val="6471DE8B673C44F6BF309CF9C48377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9AE091"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3AFAF8D5" w14:textId="77777777" w:rsidTr="00887C9F">
        <w:trPr>
          <w:trHeight w:val="283"/>
        </w:trPr>
        <w:tc>
          <w:tcPr>
            <w:tcW w:w="6912" w:type="dxa"/>
            <w:vAlign w:val="center"/>
          </w:tcPr>
          <w:p w14:paraId="263AEDCB" w14:textId="77777777" w:rsidR="00481576" w:rsidRPr="00493773" w:rsidRDefault="00481576" w:rsidP="00887C9F">
            <w:pPr>
              <w:pStyle w:val="Tabletext"/>
              <w:spacing w:before="0" w:after="0"/>
              <w:rPr>
                <w:sz w:val="24"/>
              </w:rPr>
            </w:pPr>
            <w:r w:rsidRPr="00493773">
              <w:rPr>
                <w:sz w:val="24"/>
              </w:rPr>
              <w:t xml:space="preserve">Frequent travel – driving </w:t>
            </w:r>
          </w:p>
        </w:tc>
        <w:sdt>
          <w:sdtPr>
            <w:rPr>
              <w:sz w:val="24"/>
              <w:szCs w:val="24"/>
            </w:rPr>
            <w:id w:val="-1318343671"/>
            <w:placeholder>
              <w:docPart w:val="779F8B17EBF34B9195957A0DF57C09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C1482F" w14:textId="77777777" w:rsidR="00481576" w:rsidRPr="00493773" w:rsidRDefault="00481576" w:rsidP="00887C9F">
                <w:pPr>
                  <w:pStyle w:val="Tabletext"/>
                  <w:spacing w:before="0" w:after="0"/>
                  <w:jc w:val="center"/>
                  <w:rPr>
                    <w:sz w:val="24"/>
                  </w:rPr>
                </w:pPr>
                <w:r>
                  <w:rPr>
                    <w:sz w:val="24"/>
                    <w:szCs w:val="24"/>
                  </w:rPr>
                  <w:t>Occasionally</w:t>
                </w:r>
              </w:p>
            </w:tc>
          </w:sdtContent>
        </w:sdt>
      </w:tr>
      <w:tr w:rsidR="00481576" w:rsidRPr="005A754D" w14:paraId="482555D4" w14:textId="77777777" w:rsidTr="00887C9F">
        <w:trPr>
          <w:trHeight w:val="283"/>
        </w:trPr>
        <w:tc>
          <w:tcPr>
            <w:tcW w:w="6912" w:type="dxa"/>
            <w:vAlign w:val="center"/>
          </w:tcPr>
          <w:p w14:paraId="4928E157" w14:textId="77777777" w:rsidR="00481576" w:rsidRPr="00493773" w:rsidRDefault="00481576" w:rsidP="00887C9F">
            <w:pPr>
              <w:pStyle w:val="Tabletext"/>
              <w:spacing w:before="0" w:after="0"/>
              <w:rPr>
                <w:sz w:val="24"/>
              </w:rPr>
            </w:pPr>
            <w:r w:rsidRPr="00493773">
              <w:rPr>
                <w:sz w:val="24"/>
              </w:rPr>
              <w:t xml:space="preserve">Frequent travel – interstate </w:t>
            </w:r>
          </w:p>
        </w:tc>
        <w:sdt>
          <w:sdtPr>
            <w:rPr>
              <w:sz w:val="24"/>
              <w:szCs w:val="24"/>
            </w:rPr>
            <w:id w:val="1058366051"/>
            <w:placeholder>
              <w:docPart w:val="5025FE5AD695434B84AF9885EBE572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5997E7" w14:textId="77777777" w:rsidR="00481576" w:rsidRPr="00493773" w:rsidRDefault="00481576" w:rsidP="00887C9F">
                <w:pPr>
                  <w:pStyle w:val="Tabletext"/>
                  <w:spacing w:before="0" w:after="0"/>
                  <w:jc w:val="center"/>
                  <w:rPr>
                    <w:sz w:val="24"/>
                  </w:rPr>
                </w:pPr>
                <w:r>
                  <w:rPr>
                    <w:sz w:val="24"/>
                    <w:szCs w:val="24"/>
                  </w:rPr>
                  <w:t>Occasionally</w:t>
                </w:r>
              </w:p>
            </w:tc>
          </w:sdtContent>
        </w:sdt>
      </w:tr>
    </w:tbl>
    <w:p w14:paraId="5B5A88D8" w14:textId="77777777" w:rsidR="00481576" w:rsidRPr="005A754D" w:rsidRDefault="00481576" w:rsidP="0048157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041B6B37" w14:textId="77777777" w:rsidTr="00887C9F">
        <w:trPr>
          <w:trHeight w:val="454"/>
        </w:trPr>
        <w:tc>
          <w:tcPr>
            <w:tcW w:w="6912" w:type="dxa"/>
            <w:shd w:val="clear" w:color="auto" w:fill="DEEAF6" w:themeFill="accent1" w:themeFillTint="33"/>
            <w:vAlign w:val="center"/>
          </w:tcPr>
          <w:p w14:paraId="3B40B6B6" w14:textId="77777777" w:rsidR="00481576" w:rsidRPr="00985DC5" w:rsidRDefault="00481576" w:rsidP="00887C9F">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CAE41B4" w14:textId="77777777" w:rsidR="00481576" w:rsidRPr="00DA4EF8" w:rsidRDefault="00481576" w:rsidP="00887C9F">
            <w:pPr>
              <w:pStyle w:val="Tableheading"/>
              <w:jc w:val="center"/>
            </w:pPr>
            <w:r>
              <w:t>FREQUENCY</w:t>
            </w:r>
          </w:p>
        </w:tc>
      </w:tr>
      <w:tr w:rsidR="00481576" w:rsidRPr="005A754D" w14:paraId="420C872B" w14:textId="77777777" w:rsidTr="00887C9F">
        <w:trPr>
          <w:trHeight w:val="283"/>
        </w:trPr>
        <w:tc>
          <w:tcPr>
            <w:tcW w:w="6912" w:type="dxa"/>
            <w:vAlign w:val="center"/>
          </w:tcPr>
          <w:p w14:paraId="2AECC1C6" w14:textId="77777777" w:rsidR="00481576" w:rsidRPr="00493773" w:rsidRDefault="00481576" w:rsidP="00887C9F">
            <w:pPr>
              <w:pStyle w:val="Tabletext"/>
              <w:spacing w:before="0" w:after="0"/>
              <w:rPr>
                <w:sz w:val="24"/>
              </w:rPr>
            </w:pPr>
            <w:r w:rsidRPr="00493773">
              <w:rPr>
                <w:sz w:val="24"/>
              </w:rPr>
              <w:t xml:space="preserve">Working at heights </w:t>
            </w:r>
          </w:p>
        </w:tc>
        <w:sdt>
          <w:sdtPr>
            <w:rPr>
              <w:sz w:val="24"/>
              <w:szCs w:val="24"/>
            </w:rPr>
            <w:id w:val="-771635305"/>
            <w:placeholder>
              <w:docPart w:val="1C969AD1773F42F69E4041E4B5885D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D28386"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79E9A3BB" w14:textId="77777777" w:rsidTr="00887C9F">
        <w:trPr>
          <w:trHeight w:val="283"/>
        </w:trPr>
        <w:tc>
          <w:tcPr>
            <w:tcW w:w="6912" w:type="dxa"/>
            <w:vAlign w:val="center"/>
          </w:tcPr>
          <w:p w14:paraId="75AA4E24" w14:textId="77777777" w:rsidR="00481576" w:rsidRPr="00493773" w:rsidRDefault="00481576" w:rsidP="00887C9F">
            <w:pPr>
              <w:pStyle w:val="Tabletext"/>
              <w:spacing w:before="0" w:after="0"/>
              <w:rPr>
                <w:sz w:val="24"/>
              </w:rPr>
            </w:pPr>
            <w:r w:rsidRPr="00493773">
              <w:rPr>
                <w:sz w:val="24"/>
              </w:rPr>
              <w:t xml:space="preserve">Exposure to extreme temperatures </w:t>
            </w:r>
          </w:p>
        </w:tc>
        <w:sdt>
          <w:sdtPr>
            <w:rPr>
              <w:sz w:val="24"/>
              <w:szCs w:val="24"/>
            </w:rPr>
            <w:id w:val="1528604119"/>
            <w:placeholder>
              <w:docPart w:val="90DDABB93FB24D72BF41D93FEFAB8A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84ACE5"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3CBBB594" w14:textId="77777777" w:rsidTr="00887C9F">
        <w:trPr>
          <w:trHeight w:val="283"/>
        </w:trPr>
        <w:tc>
          <w:tcPr>
            <w:tcW w:w="6912" w:type="dxa"/>
            <w:vAlign w:val="center"/>
          </w:tcPr>
          <w:p w14:paraId="133B3546" w14:textId="77777777" w:rsidR="00481576" w:rsidRPr="00493773" w:rsidRDefault="00481576" w:rsidP="00887C9F">
            <w:pPr>
              <w:pStyle w:val="Tabletext"/>
              <w:spacing w:before="0" w:after="0"/>
              <w:rPr>
                <w:sz w:val="24"/>
              </w:rPr>
            </w:pPr>
            <w:r w:rsidRPr="00493773">
              <w:rPr>
                <w:sz w:val="24"/>
              </w:rPr>
              <w:t>Operation of heavy machinery e.g. forklift</w:t>
            </w:r>
          </w:p>
        </w:tc>
        <w:sdt>
          <w:sdtPr>
            <w:rPr>
              <w:sz w:val="24"/>
              <w:szCs w:val="24"/>
            </w:rPr>
            <w:id w:val="-1833287927"/>
            <w:placeholder>
              <w:docPart w:val="6A5AF6511F0B4672AA9C1DAE32A673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7671D"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78337FF7" w14:textId="77777777" w:rsidTr="00887C9F">
        <w:trPr>
          <w:trHeight w:val="283"/>
        </w:trPr>
        <w:tc>
          <w:tcPr>
            <w:tcW w:w="6912" w:type="dxa"/>
            <w:vAlign w:val="center"/>
          </w:tcPr>
          <w:p w14:paraId="0831B3C7" w14:textId="77777777" w:rsidR="00481576" w:rsidRPr="00493773" w:rsidRDefault="00481576" w:rsidP="00887C9F">
            <w:pPr>
              <w:pStyle w:val="Tabletext"/>
              <w:spacing w:before="0" w:after="0"/>
              <w:rPr>
                <w:sz w:val="24"/>
              </w:rPr>
            </w:pPr>
            <w:r w:rsidRPr="00493773">
              <w:rPr>
                <w:sz w:val="24"/>
              </w:rPr>
              <w:t>Confined spaces</w:t>
            </w:r>
          </w:p>
        </w:tc>
        <w:sdt>
          <w:sdtPr>
            <w:rPr>
              <w:sz w:val="24"/>
              <w:szCs w:val="24"/>
            </w:rPr>
            <w:id w:val="-2110727428"/>
            <w:placeholder>
              <w:docPart w:val="D0C63827CE6B42C3BB9B753728F825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CA97EE"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065B2246" w14:textId="77777777" w:rsidTr="00887C9F">
        <w:trPr>
          <w:trHeight w:val="283"/>
        </w:trPr>
        <w:tc>
          <w:tcPr>
            <w:tcW w:w="6912" w:type="dxa"/>
            <w:vAlign w:val="center"/>
          </w:tcPr>
          <w:p w14:paraId="6AC12655" w14:textId="77777777" w:rsidR="00481576" w:rsidRPr="00493773" w:rsidRDefault="00481576" w:rsidP="00887C9F">
            <w:pPr>
              <w:pStyle w:val="Tabletext"/>
              <w:spacing w:before="0" w:after="0"/>
              <w:rPr>
                <w:sz w:val="24"/>
              </w:rPr>
            </w:pPr>
            <w:r w:rsidRPr="00493773">
              <w:rPr>
                <w:sz w:val="24"/>
              </w:rPr>
              <w:t>Excessive noise</w:t>
            </w:r>
          </w:p>
        </w:tc>
        <w:sdt>
          <w:sdtPr>
            <w:rPr>
              <w:sz w:val="24"/>
              <w:szCs w:val="24"/>
            </w:rPr>
            <w:id w:val="1592194927"/>
            <w:placeholder>
              <w:docPart w:val="7EEC901E2FFE4C2794FD772CD9D9C0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8719C"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73A54462" w14:textId="77777777" w:rsidTr="00887C9F">
        <w:trPr>
          <w:trHeight w:val="283"/>
        </w:trPr>
        <w:tc>
          <w:tcPr>
            <w:tcW w:w="6912" w:type="dxa"/>
            <w:vAlign w:val="center"/>
          </w:tcPr>
          <w:p w14:paraId="713E9E89" w14:textId="77777777" w:rsidR="00481576" w:rsidRPr="00493773" w:rsidRDefault="00481576" w:rsidP="00887C9F">
            <w:pPr>
              <w:pStyle w:val="Tabletext"/>
              <w:spacing w:before="0" w:after="0"/>
              <w:rPr>
                <w:sz w:val="24"/>
              </w:rPr>
            </w:pPr>
            <w:r w:rsidRPr="00493773">
              <w:rPr>
                <w:sz w:val="24"/>
              </w:rPr>
              <w:t>Low lighting</w:t>
            </w:r>
          </w:p>
        </w:tc>
        <w:sdt>
          <w:sdtPr>
            <w:rPr>
              <w:sz w:val="24"/>
              <w:szCs w:val="24"/>
            </w:rPr>
            <w:id w:val="-980219124"/>
            <w:placeholder>
              <w:docPart w:val="B8C911E8C2A1417985BC5EE586C4A0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54D613"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0CA32705" w14:textId="77777777" w:rsidTr="00887C9F">
        <w:trPr>
          <w:trHeight w:val="283"/>
        </w:trPr>
        <w:tc>
          <w:tcPr>
            <w:tcW w:w="6912" w:type="dxa"/>
            <w:vAlign w:val="center"/>
          </w:tcPr>
          <w:p w14:paraId="263D4742" w14:textId="77777777" w:rsidR="00481576" w:rsidRPr="00493773" w:rsidRDefault="00481576" w:rsidP="00887C9F">
            <w:pPr>
              <w:pStyle w:val="Tabletext"/>
              <w:spacing w:before="0" w:after="0"/>
              <w:rPr>
                <w:sz w:val="24"/>
              </w:rPr>
            </w:pPr>
            <w:r w:rsidRPr="00493773">
              <w:rPr>
                <w:sz w:val="24"/>
              </w:rPr>
              <w:t>Handling of dangerous goods/equipment</w:t>
            </w:r>
          </w:p>
        </w:tc>
        <w:sdt>
          <w:sdtPr>
            <w:rPr>
              <w:sz w:val="24"/>
              <w:szCs w:val="24"/>
            </w:rPr>
            <w:id w:val="298185679"/>
            <w:placeholder>
              <w:docPart w:val="FE6CF02DDE5A4DE8BDB8D717BD56DF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E378EF"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4A90BE19" w14:textId="77777777" w:rsidTr="00887C9F">
        <w:trPr>
          <w:trHeight w:val="283"/>
        </w:trPr>
        <w:tc>
          <w:tcPr>
            <w:tcW w:w="6912" w:type="dxa"/>
            <w:vAlign w:val="center"/>
          </w:tcPr>
          <w:p w14:paraId="6A1C9526" w14:textId="77777777" w:rsidR="00481576" w:rsidRPr="00493773" w:rsidRDefault="00481576" w:rsidP="00887C9F">
            <w:pPr>
              <w:pStyle w:val="Tabletext"/>
              <w:spacing w:before="0" w:after="0"/>
              <w:rPr>
                <w:sz w:val="24"/>
              </w:rPr>
            </w:pPr>
            <w:r w:rsidRPr="00493773">
              <w:rPr>
                <w:sz w:val="24"/>
              </w:rPr>
              <w:t xml:space="preserve">Working with asbestos </w:t>
            </w:r>
          </w:p>
        </w:tc>
        <w:sdt>
          <w:sdtPr>
            <w:rPr>
              <w:sz w:val="24"/>
              <w:szCs w:val="24"/>
            </w:rPr>
            <w:id w:val="-857819476"/>
            <w:placeholder>
              <w:docPart w:val="9D82A5A93EC74E8CA217283299914F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92C4B2"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311AE8" w14:paraId="3F57B1DA" w14:textId="77777777" w:rsidTr="00887C9F">
        <w:trPr>
          <w:trHeight w:val="283"/>
        </w:trPr>
        <w:tc>
          <w:tcPr>
            <w:tcW w:w="6912" w:type="dxa"/>
            <w:vAlign w:val="center"/>
          </w:tcPr>
          <w:p w14:paraId="2DD9B254" w14:textId="77777777" w:rsidR="00481576" w:rsidRPr="005F1B26" w:rsidRDefault="00481576" w:rsidP="00887C9F">
            <w:pPr>
              <w:pStyle w:val="Tabletext"/>
              <w:spacing w:before="0" w:after="0"/>
              <w:rPr>
                <w:sz w:val="24"/>
              </w:rPr>
            </w:pPr>
            <w:r w:rsidRPr="005F1B26">
              <w:rPr>
                <w:sz w:val="24"/>
              </w:rPr>
              <w:t>Potential to encounter agitated customers</w:t>
            </w:r>
          </w:p>
        </w:tc>
        <w:sdt>
          <w:sdtPr>
            <w:rPr>
              <w:sz w:val="24"/>
              <w:szCs w:val="24"/>
            </w:rPr>
            <w:id w:val="1099215775"/>
            <w:placeholder>
              <w:docPart w:val="0598104102504C0F8A16E8209ADCDA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9B13EA" w14:textId="77777777" w:rsidR="00481576" w:rsidRPr="005F1B26" w:rsidRDefault="00481576" w:rsidP="00887C9F">
                <w:pPr>
                  <w:pStyle w:val="Tabletext"/>
                  <w:spacing w:before="0" w:after="0"/>
                  <w:jc w:val="center"/>
                  <w:rPr>
                    <w:sz w:val="24"/>
                  </w:rPr>
                </w:pPr>
                <w:r>
                  <w:rPr>
                    <w:sz w:val="24"/>
                    <w:szCs w:val="24"/>
                  </w:rPr>
                  <w:t>Occasionally</w:t>
                </w:r>
              </w:p>
            </w:tc>
          </w:sdtContent>
        </w:sdt>
      </w:tr>
      <w:tr w:rsidR="00481576" w:rsidRPr="00311AE8" w14:paraId="50671642" w14:textId="77777777" w:rsidTr="00887C9F">
        <w:trPr>
          <w:trHeight w:val="283"/>
        </w:trPr>
        <w:tc>
          <w:tcPr>
            <w:tcW w:w="6912" w:type="dxa"/>
            <w:vAlign w:val="center"/>
          </w:tcPr>
          <w:p w14:paraId="224EDABA" w14:textId="77777777" w:rsidR="00481576" w:rsidRPr="005F1B26" w:rsidRDefault="00481576" w:rsidP="00887C9F">
            <w:pPr>
              <w:pStyle w:val="Tabletext"/>
              <w:spacing w:before="0" w:after="0"/>
              <w:rPr>
                <w:sz w:val="24"/>
              </w:rPr>
            </w:pPr>
            <w:r w:rsidRPr="005F1B26">
              <w:rPr>
                <w:sz w:val="24"/>
              </w:rPr>
              <w:t>Exposure to potentially distressing case material</w:t>
            </w:r>
          </w:p>
        </w:tc>
        <w:sdt>
          <w:sdtPr>
            <w:rPr>
              <w:sz w:val="24"/>
              <w:szCs w:val="24"/>
            </w:rPr>
            <w:id w:val="991530013"/>
            <w:placeholder>
              <w:docPart w:val="35E148E2225D4D1C8178AA2AB8BAB3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29E5F1" w14:textId="77777777" w:rsidR="00481576" w:rsidRPr="005F1B26" w:rsidRDefault="00481576" w:rsidP="00887C9F">
                <w:pPr>
                  <w:pStyle w:val="Tabletext"/>
                  <w:spacing w:before="0" w:after="0"/>
                  <w:jc w:val="center"/>
                  <w:rPr>
                    <w:sz w:val="24"/>
                    <w:szCs w:val="24"/>
                  </w:rPr>
                </w:pPr>
                <w:r>
                  <w:rPr>
                    <w:sz w:val="24"/>
                    <w:szCs w:val="24"/>
                  </w:rPr>
                  <w:t>Frequently</w:t>
                </w:r>
              </w:p>
            </w:tc>
          </w:sdtContent>
        </w:sdt>
      </w:tr>
    </w:tbl>
    <w:p w14:paraId="1DCDB54D" w14:textId="77777777" w:rsidR="00481576" w:rsidRDefault="00481576" w:rsidP="00481576">
      <w:pPr>
        <w:spacing w:after="0"/>
        <w:rPr>
          <w:sz w:val="4"/>
        </w:rPr>
      </w:pPr>
    </w:p>
    <w:p w14:paraId="77B0FDD9" w14:textId="77777777" w:rsidR="00481576" w:rsidRPr="00DA4EF8" w:rsidRDefault="00481576" w:rsidP="0048157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81576" w:rsidRPr="00985DC5" w14:paraId="75D849F6" w14:textId="77777777" w:rsidTr="00887C9F">
        <w:trPr>
          <w:trHeight w:val="454"/>
        </w:trPr>
        <w:tc>
          <w:tcPr>
            <w:tcW w:w="6912" w:type="dxa"/>
            <w:shd w:val="clear" w:color="auto" w:fill="DEEAF6" w:themeFill="accent1" w:themeFillTint="33"/>
            <w:vAlign w:val="center"/>
          </w:tcPr>
          <w:p w14:paraId="5C07547B" w14:textId="77777777" w:rsidR="00481576" w:rsidRPr="00985DC5" w:rsidRDefault="00481576" w:rsidP="00887C9F">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2040ED32" w14:textId="77777777" w:rsidR="00481576" w:rsidRPr="00DA4EF8" w:rsidRDefault="00481576" w:rsidP="00887C9F">
            <w:pPr>
              <w:pStyle w:val="Tableheading"/>
              <w:jc w:val="center"/>
            </w:pPr>
            <w:r>
              <w:t>FREQUENCY</w:t>
            </w:r>
          </w:p>
        </w:tc>
      </w:tr>
      <w:tr w:rsidR="00481576" w:rsidRPr="005A754D" w14:paraId="3536DEDA" w14:textId="77777777" w:rsidTr="00887C9F">
        <w:trPr>
          <w:trHeight w:val="283"/>
        </w:trPr>
        <w:tc>
          <w:tcPr>
            <w:tcW w:w="6912" w:type="dxa"/>
            <w:vAlign w:val="center"/>
          </w:tcPr>
          <w:p w14:paraId="059A686B" w14:textId="77777777" w:rsidR="00481576" w:rsidRPr="00493773" w:rsidRDefault="00481576" w:rsidP="00887C9F">
            <w:pPr>
              <w:pStyle w:val="Tabletext"/>
              <w:spacing w:before="0" w:after="0"/>
              <w:rPr>
                <w:sz w:val="24"/>
              </w:rPr>
            </w:pPr>
            <w:r w:rsidRPr="00493773">
              <w:rPr>
                <w:sz w:val="24"/>
              </w:rPr>
              <w:t xml:space="preserve">Uniform required </w:t>
            </w:r>
          </w:p>
        </w:tc>
        <w:sdt>
          <w:sdtPr>
            <w:rPr>
              <w:sz w:val="24"/>
              <w:szCs w:val="24"/>
            </w:rPr>
            <w:id w:val="-2043896531"/>
            <w:placeholder>
              <w:docPart w:val="399AC9187A204FD2814D94B3132B26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A482B4" w14:textId="77777777" w:rsidR="00481576" w:rsidRPr="00493773" w:rsidRDefault="00481576" w:rsidP="00887C9F">
                <w:pPr>
                  <w:pStyle w:val="Tabletext"/>
                  <w:spacing w:before="0" w:after="0"/>
                  <w:jc w:val="center"/>
                  <w:rPr>
                    <w:sz w:val="24"/>
                  </w:rPr>
                </w:pPr>
                <w:r>
                  <w:rPr>
                    <w:sz w:val="24"/>
                    <w:szCs w:val="24"/>
                  </w:rPr>
                  <w:t>Never</w:t>
                </w:r>
              </w:p>
            </w:tc>
          </w:sdtContent>
        </w:sdt>
      </w:tr>
      <w:tr w:rsidR="00481576" w:rsidRPr="005A754D" w14:paraId="14B1A83E" w14:textId="77777777" w:rsidTr="00887C9F">
        <w:trPr>
          <w:trHeight w:val="283"/>
        </w:trPr>
        <w:tc>
          <w:tcPr>
            <w:tcW w:w="6912" w:type="dxa"/>
            <w:vAlign w:val="center"/>
          </w:tcPr>
          <w:p w14:paraId="15101229" w14:textId="77777777" w:rsidR="00481576" w:rsidRPr="00493773" w:rsidRDefault="00481576" w:rsidP="00887C9F">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sdt>
          <w:sdtPr>
            <w:rPr>
              <w:sz w:val="24"/>
              <w:szCs w:val="24"/>
            </w:rPr>
            <w:id w:val="887764873"/>
            <w:placeholder>
              <w:docPart w:val="5C203A6563BB4C288F22BF6C06643C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9574E1" w14:textId="77777777" w:rsidR="00481576" w:rsidRPr="00493773" w:rsidRDefault="00481576" w:rsidP="00887C9F">
                <w:pPr>
                  <w:pStyle w:val="Tabletext"/>
                  <w:spacing w:before="0" w:after="0"/>
                  <w:jc w:val="center"/>
                  <w:rPr>
                    <w:sz w:val="24"/>
                  </w:rPr>
                </w:pPr>
                <w:r>
                  <w:rPr>
                    <w:sz w:val="24"/>
                    <w:szCs w:val="24"/>
                  </w:rPr>
                  <w:t>Never</w:t>
                </w:r>
              </w:p>
            </w:tc>
          </w:sdtContent>
        </w:sdt>
      </w:tr>
    </w:tbl>
    <w:p w14:paraId="7E901774" w14:textId="77777777" w:rsidR="00481576" w:rsidRPr="002A43D2" w:rsidRDefault="00481576" w:rsidP="00481576">
      <w:pPr>
        <w:spacing w:after="0"/>
      </w:pPr>
    </w:p>
    <w:sectPr w:rsidR="00481576"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6A1EE" w14:textId="77777777" w:rsidR="00712AC8" w:rsidRDefault="00712AC8" w:rsidP="00456927">
      <w:pPr>
        <w:spacing w:after="0"/>
      </w:pPr>
      <w:r>
        <w:separator/>
      </w:r>
    </w:p>
  </w:endnote>
  <w:endnote w:type="continuationSeparator" w:id="0">
    <w:p w14:paraId="693CFC10" w14:textId="77777777" w:rsidR="00712AC8" w:rsidRDefault="00712AC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3AAC" w14:textId="77777777" w:rsidR="00712AC8" w:rsidRDefault="00712AC8" w:rsidP="00456927">
      <w:pPr>
        <w:spacing w:after="0"/>
      </w:pPr>
      <w:r>
        <w:separator/>
      </w:r>
    </w:p>
  </w:footnote>
  <w:footnote w:type="continuationSeparator" w:id="0">
    <w:p w14:paraId="3518A147" w14:textId="77777777" w:rsidR="00712AC8" w:rsidRDefault="00712AC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359AC"/>
    <w:multiLevelType w:val="hybridMultilevel"/>
    <w:tmpl w:val="BA585CB6"/>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164A19"/>
    <w:multiLevelType w:val="hybridMultilevel"/>
    <w:tmpl w:val="8870B016"/>
    <w:lvl w:ilvl="0" w:tplc="C19C0CD8">
      <w:start w:val="1"/>
      <w:numFmt w:val="decimal"/>
      <w:lvlText w:val="%1."/>
      <w:lvlJc w:val="left"/>
      <w:pPr>
        <w:ind w:left="786" w:hanging="360"/>
      </w:pPr>
      <w:rPr>
        <w:rFonts w:hint="default"/>
        <w:i/>
        <w:iCs w:val="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E7B3590"/>
    <w:multiLevelType w:val="hybridMultilevel"/>
    <w:tmpl w:val="10B66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2270899"/>
    <w:multiLevelType w:val="singleLevel"/>
    <w:tmpl w:val="0C09000F"/>
    <w:lvl w:ilvl="0">
      <w:start w:val="1"/>
      <w:numFmt w:val="decimal"/>
      <w:lvlText w:val="%1."/>
      <w:lvlJc w:val="left"/>
      <w:pPr>
        <w:ind w:left="360" w:hanging="360"/>
      </w:pPr>
    </w:lvl>
  </w:abstractNum>
  <w:abstractNum w:abstractNumId="32"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72574651">
    <w:abstractNumId w:val="15"/>
  </w:num>
  <w:num w:numId="2" w16cid:durableId="72699656">
    <w:abstractNumId w:val="15"/>
  </w:num>
  <w:num w:numId="3" w16cid:durableId="30300401">
    <w:abstractNumId w:val="16"/>
  </w:num>
  <w:num w:numId="4" w16cid:durableId="1782796829">
    <w:abstractNumId w:val="15"/>
  </w:num>
  <w:num w:numId="5" w16cid:durableId="1506281753">
    <w:abstractNumId w:val="16"/>
  </w:num>
  <w:num w:numId="6" w16cid:durableId="1353921472">
    <w:abstractNumId w:val="2"/>
  </w:num>
  <w:num w:numId="7" w16cid:durableId="749499615">
    <w:abstractNumId w:val="0"/>
  </w:num>
  <w:num w:numId="8" w16cid:durableId="953559575">
    <w:abstractNumId w:val="18"/>
  </w:num>
  <w:num w:numId="9" w16cid:durableId="573900493">
    <w:abstractNumId w:val="22"/>
  </w:num>
  <w:num w:numId="10" w16cid:durableId="2129466633">
    <w:abstractNumId w:val="11"/>
  </w:num>
  <w:num w:numId="11" w16cid:durableId="1542746042">
    <w:abstractNumId w:val="29"/>
  </w:num>
  <w:num w:numId="12" w16cid:durableId="1214198792">
    <w:abstractNumId w:val="7"/>
  </w:num>
  <w:num w:numId="13" w16cid:durableId="1867980880">
    <w:abstractNumId w:val="28"/>
  </w:num>
  <w:num w:numId="14" w16cid:durableId="1998069809">
    <w:abstractNumId w:val="10"/>
  </w:num>
  <w:num w:numId="15" w16cid:durableId="461654541">
    <w:abstractNumId w:val="34"/>
  </w:num>
  <w:num w:numId="16" w16cid:durableId="393049684">
    <w:abstractNumId w:val="31"/>
  </w:num>
  <w:num w:numId="17" w16cid:durableId="1382822342">
    <w:abstractNumId w:val="6"/>
  </w:num>
  <w:num w:numId="18" w16cid:durableId="705183912">
    <w:abstractNumId w:val="27"/>
  </w:num>
  <w:num w:numId="19" w16cid:durableId="1243221159">
    <w:abstractNumId w:val="25"/>
  </w:num>
  <w:num w:numId="20" w16cid:durableId="1718625216">
    <w:abstractNumId w:val="21"/>
  </w:num>
  <w:num w:numId="21" w16cid:durableId="1354842641">
    <w:abstractNumId w:val="9"/>
  </w:num>
  <w:num w:numId="22" w16cid:durableId="1030497121">
    <w:abstractNumId w:val="24"/>
  </w:num>
  <w:num w:numId="23" w16cid:durableId="702175927">
    <w:abstractNumId w:val="1"/>
  </w:num>
  <w:num w:numId="24" w16cid:durableId="906451743">
    <w:abstractNumId w:val="17"/>
  </w:num>
  <w:num w:numId="25" w16cid:durableId="19089295">
    <w:abstractNumId w:val="12"/>
  </w:num>
  <w:num w:numId="26" w16cid:durableId="138084387">
    <w:abstractNumId w:val="13"/>
  </w:num>
  <w:num w:numId="27" w16cid:durableId="1791778794">
    <w:abstractNumId w:val="32"/>
  </w:num>
  <w:num w:numId="28" w16cid:durableId="804540653">
    <w:abstractNumId w:val="14"/>
  </w:num>
  <w:num w:numId="29" w16cid:durableId="117842888">
    <w:abstractNumId w:val="4"/>
  </w:num>
  <w:num w:numId="30" w16cid:durableId="783379310">
    <w:abstractNumId w:val="5"/>
  </w:num>
  <w:num w:numId="31" w16cid:durableId="408230869">
    <w:abstractNumId w:val="26"/>
  </w:num>
  <w:num w:numId="32" w16cid:durableId="613220690">
    <w:abstractNumId w:val="19"/>
  </w:num>
  <w:num w:numId="33" w16cid:durableId="637222277">
    <w:abstractNumId w:val="23"/>
  </w:num>
  <w:num w:numId="34" w16cid:durableId="1872525873">
    <w:abstractNumId w:val="8"/>
  </w:num>
  <w:num w:numId="35" w16cid:durableId="201360427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609364">
    <w:abstractNumId w:val="33"/>
  </w:num>
  <w:num w:numId="37" w16cid:durableId="1637105758">
    <w:abstractNumId w:val="20"/>
  </w:num>
  <w:num w:numId="38" w16cid:durableId="469129003">
    <w:abstractNumId w:val="30"/>
  </w:num>
  <w:num w:numId="39" w16cid:durableId="229927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40CD3"/>
    <w:rsid w:val="00044187"/>
    <w:rsid w:val="000456E0"/>
    <w:rsid w:val="00045D17"/>
    <w:rsid w:val="00051744"/>
    <w:rsid w:val="00057CF9"/>
    <w:rsid w:val="00061670"/>
    <w:rsid w:val="00070C64"/>
    <w:rsid w:val="00072674"/>
    <w:rsid w:val="00074DA8"/>
    <w:rsid w:val="00075C33"/>
    <w:rsid w:val="00083084"/>
    <w:rsid w:val="00090C5A"/>
    <w:rsid w:val="00094562"/>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872FC"/>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2CDE"/>
    <w:rsid w:val="001F76A4"/>
    <w:rsid w:val="002014E5"/>
    <w:rsid w:val="00204473"/>
    <w:rsid w:val="0020493E"/>
    <w:rsid w:val="002113B4"/>
    <w:rsid w:val="0021151E"/>
    <w:rsid w:val="00214732"/>
    <w:rsid w:val="00220092"/>
    <w:rsid w:val="0022484E"/>
    <w:rsid w:val="0022677F"/>
    <w:rsid w:val="0023024E"/>
    <w:rsid w:val="00231B57"/>
    <w:rsid w:val="0023640E"/>
    <w:rsid w:val="00242CFC"/>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B5F6B"/>
    <w:rsid w:val="002C0907"/>
    <w:rsid w:val="002C41BC"/>
    <w:rsid w:val="002D07A1"/>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01E"/>
    <w:rsid w:val="00384332"/>
    <w:rsid w:val="00390000"/>
    <w:rsid w:val="0039040A"/>
    <w:rsid w:val="00392AFC"/>
    <w:rsid w:val="00394A89"/>
    <w:rsid w:val="003958AF"/>
    <w:rsid w:val="00395E36"/>
    <w:rsid w:val="003A3785"/>
    <w:rsid w:val="003B07BD"/>
    <w:rsid w:val="003B419E"/>
    <w:rsid w:val="003B7B87"/>
    <w:rsid w:val="003C6108"/>
    <w:rsid w:val="003C6256"/>
    <w:rsid w:val="003D2924"/>
    <w:rsid w:val="003D422A"/>
    <w:rsid w:val="00402D13"/>
    <w:rsid w:val="004061F4"/>
    <w:rsid w:val="00407165"/>
    <w:rsid w:val="00410BF0"/>
    <w:rsid w:val="004121AA"/>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1C7B"/>
    <w:rsid w:val="00464D35"/>
    <w:rsid w:val="00474D11"/>
    <w:rsid w:val="00475504"/>
    <w:rsid w:val="00480812"/>
    <w:rsid w:val="00481576"/>
    <w:rsid w:val="00481829"/>
    <w:rsid w:val="00481BE9"/>
    <w:rsid w:val="0048530A"/>
    <w:rsid w:val="00486402"/>
    <w:rsid w:val="00486ED4"/>
    <w:rsid w:val="00492BEE"/>
    <w:rsid w:val="00492EE9"/>
    <w:rsid w:val="00493773"/>
    <w:rsid w:val="00495B39"/>
    <w:rsid w:val="004A2C60"/>
    <w:rsid w:val="004A3822"/>
    <w:rsid w:val="004A5A47"/>
    <w:rsid w:val="004A7311"/>
    <w:rsid w:val="004B32D2"/>
    <w:rsid w:val="004C1716"/>
    <w:rsid w:val="004C6C23"/>
    <w:rsid w:val="004E5B6C"/>
    <w:rsid w:val="004F2565"/>
    <w:rsid w:val="004F3F6F"/>
    <w:rsid w:val="004F4613"/>
    <w:rsid w:val="004F46AC"/>
    <w:rsid w:val="00505A6D"/>
    <w:rsid w:val="00507949"/>
    <w:rsid w:val="00514711"/>
    <w:rsid w:val="0052245D"/>
    <w:rsid w:val="0053083B"/>
    <w:rsid w:val="00536C34"/>
    <w:rsid w:val="00541C41"/>
    <w:rsid w:val="005466BD"/>
    <w:rsid w:val="0054727B"/>
    <w:rsid w:val="0055314F"/>
    <w:rsid w:val="0055729E"/>
    <w:rsid w:val="00561454"/>
    <w:rsid w:val="00565345"/>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7851"/>
    <w:rsid w:val="005F1480"/>
    <w:rsid w:val="005F1A2B"/>
    <w:rsid w:val="005F1B26"/>
    <w:rsid w:val="00601827"/>
    <w:rsid w:val="006030D0"/>
    <w:rsid w:val="00604AD4"/>
    <w:rsid w:val="00604B5C"/>
    <w:rsid w:val="00615D88"/>
    <w:rsid w:val="00621532"/>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A6829"/>
    <w:rsid w:val="006B5CD6"/>
    <w:rsid w:val="006C102C"/>
    <w:rsid w:val="006C3FCC"/>
    <w:rsid w:val="006C656E"/>
    <w:rsid w:val="006C7246"/>
    <w:rsid w:val="006C74CE"/>
    <w:rsid w:val="006D558B"/>
    <w:rsid w:val="006E453E"/>
    <w:rsid w:val="006F09E8"/>
    <w:rsid w:val="007010FB"/>
    <w:rsid w:val="00701A46"/>
    <w:rsid w:val="007117A5"/>
    <w:rsid w:val="00712AC8"/>
    <w:rsid w:val="00712EF1"/>
    <w:rsid w:val="00713ABC"/>
    <w:rsid w:val="00715C75"/>
    <w:rsid w:val="00717B1B"/>
    <w:rsid w:val="0072498E"/>
    <w:rsid w:val="00725A09"/>
    <w:rsid w:val="00727237"/>
    <w:rsid w:val="007471D6"/>
    <w:rsid w:val="00753085"/>
    <w:rsid w:val="00764EF4"/>
    <w:rsid w:val="00777442"/>
    <w:rsid w:val="007774E5"/>
    <w:rsid w:val="007B23B6"/>
    <w:rsid w:val="007B4877"/>
    <w:rsid w:val="007C029B"/>
    <w:rsid w:val="007C03C0"/>
    <w:rsid w:val="007C257B"/>
    <w:rsid w:val="007C40E2"/>
    <w:rsid w:val="007E23ED"/>
    <w:rsid w:val="007E396F"/>
    <w:rsid w:val="007E3B64"/>
    <w:rsid w:val="007E4124"/>
    <w:rsid w:val="007F088F"/>
    <w:rsid w:val="007F332D"/>
    <w:rsid w:val="00801DAF"/>
    <w:rsid w:val="00802C7D"/>
    <w:rsid w:val="008047B4"/>
    <w:rsid w:val="00810089"/>
    <w:rsid w:val="00814878"/>
    <w:rsid w:val="0081518C"/>
    <w:rsid w:val="00816ACF"/>
    <w:rsid w:val="00817C5D"/>
    <w:rsid w:val="00820354"/>
    <w:rsid w:val="00827843"/>
    <w:rsid w:val="008343E7"/>
    <w:rsid w:val="0083521F"/>
    <w:rsid w:val="00845249"/>
    <w:rsid w:val="00853027"/>
    <w:rsid w:val="0085512F"/>
    <w:rsid w:val="0085751D"/>
    <w:rsid w:val="00860D79"/>
    <w:rsid w:val="008612C8"/>
    <w:rsid w:val="00861A14"/>
    <w:rsid w:val="008707DA"/>
    <w:rsid w:val="008778EF"/>
    <w:rsid w:val="00887553"/>
    <w:rsid w:val="008B22B1"/>
    <w:rsid w:val="008C40B5"/>
    <w:rsid w:val="008C4982"/>
    <w:rsid w:val="008C5432"/>
    <w:rsid w:val="008C5D8D"/>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709E"/>
    <w:rsid w:val="00944B05"/>
    <w:rsid w:val="009468CB"/>
    <w:rsid w:val="00951EF1"/>
    <w:rsid w:val="00956BB9"/>
    <w:rsid w:val="0097715C"/>
    <w:rsid w:val="00982A27"/>
    <w:rsid w:val="00986862"/>
    <w:rsid w:val="00987C48"/>
    <w:rsid w:val="009B1D24"/>
    <w:rsid w:val="009B2205"/>
    <w:rsid w:val="009B3A9E"/>
    <w:rsid w:val="009B4408"/>
    <w:rsid w:val="009B56B6"/>
    <w:rsid w:val="009B61FE"/>
    <w:rsid w:val="009B7A0E"/>
    <w:rsid w:val="009C1341"/>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2502"/>
    <w:rsid w:val="00A13839"/>
    <w:rsid w:val="00A25992"/>
    <w:rsid w:val="00A31D1D"/>
    <w:rsid w:val="00A331E5"/>
    <w:rsid w:val="00A358FA"/>
    <w:rsid w:val="00A42B6C"/>
    <w:rsid w:val="00A444C2"/>
    <w:rsid w:val="00A5287F"/>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10AE6"/>
    <w:rsid w:val="00B14F71"/>
    <w:rsid w:val="00B16D45"/>
    <w:rsid w:val="00B1764A"/>
    <w:rsid w:val="00B266D2"/>
    <w:rsid w:val="00B3281C"/>
    <w:rsid w:val="00B34F4E"/>
    <w:rsid w:val="00B41628"/>
    <w:rsid w:val="00B45C3A"/>
    <w:rsid w:val="00B52740"/>
    <w:rsid w:val="00B54281"/>
    <w:rsid w:val="00B60BC4"/>
    <w:rsid w:val="00B6117A"/>
    <w:rsid w:val="00B6194A"/>
    <w:rsid w:val="00B66DAD"/>
    <w:rsid w:val="00B7075A"/>
    <w:rsid w:val="00B74516"/>
    <w:rsid w:val="00B76AEC"/>
    <w:rsid w:val="00B814CB"/>
    <w:rsid w:val="00BA3DF7"/>
    <w:rsid w:val="00BB6A5F"/>
    <w:rsid w:val="00BB7CA4"/>
    <w:rsid w:val="00BC022B"/>
    <w:rsid w:val="00BD3BE8"/>
    <w:rsid w:val="00BE45BF"/>
    <w:rsid w:val="00BF50AE"/>
    <w:rsid w:val="00BF6527"/>
    <w:rsid w:val="00C03BA9"/>
    <w:rsid w:val="00C0471B"/>
    <w:rsid w:val="00C11089"/>
    <w:rsid w:val="00C133A3"/>
    <w:rsid w:val="00C14B96"/>
    <w:rsid w:val="00C15B5E"/>
    <w:rsid w:val="00C24A4C"/>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262D"/>
    <w:rsid w:val="00D43403"/>
    <w:rsid w:val="00D451A6"/>
    <w:rsid w:val="00D50DA6"/>
    <w:rsid w:val="00D544FB"/>
    <w:rsid w:val="00D573A3"/>
    <w:rsid w:val="00D610BD"/>
    <w:rsid w:val="00D628E1"/>
    <w:rsid w:val="00D66353"/>
    <w:rsid w:val="00D737F9"/>
    <w:rsid w:val="00D7387B"/>
    <w:rsid w:val="00D73A53"/>
    <w:rsid w:val="00D75169"/>
    <w:rsid w:val="00D77C23"/>
    <w:rsid w:val="00D91930"/>
    <w:rsid w:val="00D96AAB"/>
    <w:rsid w:val="00D97AFF"/>
    <w:rsid w:val="00D97E86"/>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47AE8"/>
    <w:rsid w:val="00E513E1"/>
    <w:rsid w:val="00E57678"/>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E3870"/>
    <w:rsid w:val="00EF1299"/>
    <w:rsid w:val="00F05339"/>
    <w:rsid w:val="00F10165"/>
    <w:rsid w:val="00F15A25"/>
    <w:rsid w:val="00F1669D"/>
    <w:rsid w:val="00F20919"/>
    <w:rsid w:val="00F312A2"/>
    <w:rsid w:val="00F322AA"/>
    <w:rsid w:val="00F36F2D"/>
    <w:rsid w:val="00F42066"/>
    <w:rsid w:val="00F43DC5"/>
    <w:rsid w:val="00F517A9"/>
    <w:rsid w:val="00F533E7"/>
    <w:rsid w:val="00F56AB9"/>
    <w:rsid w:val="00F60676"/>
    <w:rsid w:val="00F62F0E"/>
    <w:rsid w:val="00F63605"/>
    <w:rsid w:val="00F66B23"/>
    <w:rsid w:val="00F74673"/>
    <w:rsid w:val="00F7692D"/>
    <w:rsid w:val="00F775E8"/>
    <w:rsid w:val="00F862C7"/>
    <w:rsid w:val="00F863CF"/>
    <w:rsid w:val="00F93DC6"/>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BodyText3">
    <w:name w:val="Body Text 3"/>
    <w:basedOn w:val="Normal"/>
    <w:link w:val="BodyText3Char"/>
    <w:uiPriority w:val="99"/>
    <w:unhideWhenUsed/>
    <w:rsid w:val="006D558B"/>
    <w:pPr>
      <w:spacing w:after="120"/>
    </w:pPr>
    <w:rPr>
      <w:sz w:val="16"/>
      <w:szCs w:val="16"/>
    </w:rPr>
  </w:style>
  <w:style w:type="character" w:customStyle="1" w:styleId="BodyText3Char">
    <w:name w:val="Body Text 3 Char"/>
    <w:basedOn w:val="DefaultParagraphFont"/>
    <w:link w:val="BodyText3"/>
    <w:uiPriority w:val="99"/>
    <w:rsid w:val="006D558B"/>
    <w:rPr>
      <w:sz w:val="16"/>
      <w:szCs w:val="16"/>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basedOn w:val="DefaultParagraphFont"/>
    <w:link w:val="ListParagraph"/>
    <w:uiPriority w:val="34"/>
    <w:locked/>
    <w:rsid w:val="00481576"/>
    <w:rPr>
      <w:sz w:val="24"/>
    </w:rPr>
  </w:style>
  <w:style w:type="character" w:customStyle="1" w:styleId="ui-provider">
    <w:name w:val="ui-provider"/>
    <w:basedOn w:val="DefaultParagraphFont"/>
    <w:rsid w:val="00777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cmtedd.act.gov.au/__data/assets/pdf_file/0011/1194905/Activity-Based-Work-Design-Principle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jobs.act.gov.au/__data/assets/pdf_file/0003/646005/Administrative-Agreement.pdf" TargetMode="External"/><Relationship Id="rId2" Type="http://schemas.openxmlformats.org/officeDocument/2006/relationships/customXml" Target="../customXml/item2.xml"/><Relationship Id="rId16" Type="http://schemas.openxmlformats.org/officeDocument/2006/relationships/hyperlink" Target="http://www.jobs.act.gov.au/__data/assets/pdf_file/0010/839467/Working-in-CMTEDD.pdf" TargetMode="External"/><Relationship Id="rId20" Type="http://schemas.openxmlformats.org/officeDocument/2006/relationships/hyperlink" Target="http://www.cmd.act.gov.au/__data/assets/pdf_file/0020/1067501/CMTEDD_Reconciliation_Action_Pla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cmtedd.act.gov.au/employment-framework/workplace-behaviours/the-respect,-equity-and-diversity-red-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C7E1D6A729403BBAD36C5D326B8185"/>
        <w:category>
          <w:name w:val="General"/>
          <w:gallery w:val="placeholder"/>
        </w:category>
        <w:types>
          <w:type w:val="bbPlcHdr"/>
        </w:types>
        <w:behaviors>
          <w:behavior w:val="content"/>
        </w:behaviors>
        <w:guid w:val="{868365EE-0E85-499E-8883-B890648C6889}"/>
      </w:docPartPr>
      <w:docPartBody>
        <w:p w:rsidR="00934DE5" w:rsidRDefault="00934DE5" w:rsidP="00934DE5">
          <w:pPr>
            <w:pStyle w:val="E5C7E1D6A729403BBAD36C5D326B8185"/>
          </w:pPr>
          <w:r w:rsidRPr="004D2D92">
            <w:rPr>
              <w:rStyle w:val="PlaceholderText"/>
            </w:rPr>
            <w:t>Choose an item.</w:t>
          </w:r>
        </w:p>
      </w:docPartBody>
    </w:docPart>
    <w:docPart>
      <w:docPartPr>
        <w:name w:val="10843B530EC14BEDBB9DA506948130D2"/>
        <w:category>
          <w:name w:val="General"/>
          <w:gallery w:val="placeholder"/>
        </w:category>
        <w:types>
          <w:type w:val="bbPlcHdr"/>
        </w:types>
        <w:behaviors>
          <w:behavior w:val="content"/>
        </w:behaviors>
        <w:guid w:val="{789B182C-0292-408D-9462-F543ECBEC01B}"/>
      </w:docPartPr>
      <w:docPartBody>
        <w:p w:rsidR="00934DE5" w:rsidRDefault="00934DE5" w:rsidP="00934DE5">
          <w:pPr>
            <w:pStyle w:val="10843B530EC14BEDBB9DA506948130D2"/>
          </w:pPr>
          <w:r w:rsidRPr="004D2D92">
            <w:rPr>
              <w:rStyle w:val="PlaceholderText"/>
            </w:rPr>
            <w:t>Choose an item.</w:t>
          </w:r>
        </w:p>
      </w:docPartBody>
    </w:docPart>
    <w:docPart>
      <w:docPartPr>
        <w:name w:val="73557722D21D4CFFBB93E874FA226FD9"/>
        <w:category>
          <w:name w:val="General"/>
          <w:gallery w:val="placeholder"/>
        </w:category>
        <w:types>
          <w:type w:val="bbPlcHdr"/>
        </w:types>
        <w:behaviors>
          <w:behavior w:val="content"/>
        </w:behaviors>
        <w:guid w:val="{53FBA282-953F-41C9-BC29-A1E19555DE5A}"/>
      </w:docPartPr>
      <w:docPartBody>
        <w:p w:rsidR="00934DE5" w:rsidRDefault="00934DE5" w:rsidP="00934DE5">
          <w:pPr>
            <w:pStyle w:val="73557722D21D4CFFBB93E874FA226FD9"/>
          </w:pPr>
          <w:r w:rsidRPr="004D2D92">
            <w:rPr>
              <w:rStyle w:val="PlaceholderText"/>
            </w:rPr>
            <w:t>Choose an item.</w:t>
          </w:r>
        </w:p>
      </w:docPartBody>
    </w:docPart>
    <w:docPart>
      <w:docPartPr>
        <w:name w:val="821F6A51B772462EAF65A36EC1BFEA35"/>
        <w:category>
          <w:name w:val="General"/>
          <w:gallery w:val="placeholder"/>
        </w:category>
        <w:types>
          <w:type w:val="bbPlcHdr"/>
        </w:types>
        <w:behaviors>
          <w:behavior w:val="content"/>
        </w:behaviors>
        <w:guid w:val="{57632C66-D48D-4697-AB49-F280FAD248EF}"/>
      </w:docPartPr>
      <w:docPartBody>
        <w:p w:rsidR="00934DE5" w:rsidRDefault="00934DE5" w:rsidP="00934DE5">
          <w:pPr>
            <w:pStyle w:val="821F6A51B772462EAF65A36EC1BFEA35"/>
          </w:pPr>
          <w:r w:rsidRPr="004D2D92">
            <w:rPr>
              <w:rStyle w:val="PlaceholderText"/>
            </w:rPr>
            <w:t>Choose an item.</w:t>
          </w:r>
        </w:p>
      </w:docPartBody>
    </w:docPart>
    <w:docPart>
      <w:docPartPr>
        <w:name w:val="5C1BEE9D3EA2450EB455925733D470FF"/>
        <w:category>
          <w:name w:val="General"/>
          <w:gallery w:val="placeholder"/>
        </w:category>
        <w:types>
          <w:type w:val="bbPlcHdr"/>
        </w:types>
        <w:behaviors>
          <w:behavior w:val="content"/>
        </w:behaviors>
        <w:guid w:val="{8A48EA3E-36FD-4A72-B007-EB339587A169}"/>
      </w:docPartPr>
      <w:docPartBody>
        <w:p w:rsidR="00934DE5" w:rsidRDefault="00934DE5" w:rsidP="00934DE5">
          <w:pPr>
            <w:pStyle w:val="5C1BEE9D3EA2450EB455925733D470FF"/>
          </w:pPr>
          <w:r w:rsidRPr="004D2D92">
            <w:rPr>
              <w:rStyle w:val="PlaceholderText"/>
            </w:rPr>
            <w:t>Choose an item.</w:t>
          </w:r>
        </w:p>
      </w:docPartBody>
    </w:docPart>
    <w:docPart>
      <w:docPartPr>
        <w:name w:val="13DFFB6764414DACB5367138237D60F0"/>
        <w:category>
          <w:name w:val="General"/>
          <w:gallery w:val="placeholder"/>
        </w:category>
        <w:types>
          <w:type w:val="bbPlcHdr"/>
        </w:types>
        <w:behaviors>
          <w:behavior w:val="content"/>
        </w:behaviors>
        <w:guid w:val="{EA9EE807-B7A2-46AD-B1C6-BA37DDC99F24}"/>
      </w:docPartPr>
      <w:docPartBody>
        <w:p w:rsidR="00934DE5" w:rsidRDefault="00934DE5" w:rsidP="00934DE5">
          <w:pPr>
            <w:pStyle w:val="13DFFB6764414DACB5367138237D60F0"/>
          </w:pPr>
          <w:r w:rsidRPr="004D2D92">
            <w:rPr>
              <w:rStyle w:val="PlaceholderText"/>
            </w:rPr>
            <w:t>Choose an item.</w:t>
          </w:r>
        </w:p>
      </w:docPartBody>
    </w:docPart>
    <w:docPart>
      <w:docPartPr>
        <w:name w:val="9DAC65EA4DDF49B794B5C12EBDC59141"/>
        <w:category>
          <w:name w:val="General"/>
          <w:gallery w:val="placeholder"/>
        </w:category>
        <w:types>
          <w:type w:val="bbPlcHdr"/>
        </w:types>
        <w:behaviors>
          <w:behavior w:val="content"/>
        </w:behaviors>
        <w:guid w:val="{9DF78581-B196-406D-887F-321F702E77A8}"/>
      </w:docPartPr>
      <w:docPartBody>
        <w:p w:rsidR="00934DE5" w:rsidRDefault="00934DE5" w:rsidP="00934DE5">
          <w:pPr>
            <w:pStyle w:val="9DAC65EA4DDF49B794B5C12EBDC59141"/>
          </w:pPr>
          <w:r w:rsidRPr="004D2D92">
            <w:rPr>
              <w:rStyle w:val="PlaceholderText"/>
            </w:rPr>
            <w:t>Choose an item.</w:t>
          </w:r>
        </w:p>
      </w:docPartBody>
    </w:docPart>
    <w:docPart>
      <w:docPartPr>
        <w:name w:val="D3C78E792C524D84A3FE5119F9C476FA"/>
        <w:category>
          <w:name w:val="General"/>
          <w:gallery w:val="placeholder"/>
        </w:category>
        <w:types>
          <w:type w:val="bbPlcHdr"/>
        </w:types>
        <w:behaviors>
          <w:behavior w:val="content"/>
        </w:behaviors>
        <w:guid w:val="{50BD368C-7B84-4AF2-84E1-CD229ACB60ED}"/>
      </w:docPartPr>
      <w:docPartBody>
        <w:p w:rsidR="00934DE5" w:rsidRDefault="00934DE5" w:rsidP="00934DE5">
          <w:pPr>
            <w:pStyle w:val="D3C78E792C524D84A3FE5119F9C476FA"/>
          </w:pPr>
          <w:r w:rsidRPr="004D2D92">
            <w:rPr>
              <w:rStyle w:val="PlaceholderText"/>
            </w:rPr>
            <w:t>Choose an item.</w:t>
          </w:r>
        </w:p>
      </w:docPartBody>
    </w:docPart>
    <w:docPart>
      <w:docPartPr>
        <w:name w:val="AA8090C931BD4A6E868EAB1E01AAC306"/>
        <w:category>
          <w:name w:val="General"/>
          <w:gallery w:val="placeholder"/>
        </w:category>
        <w:types>
          <w:type w:val="bbPlcHdr"/>
        </w:types>
        <w:behaviors>
          <w:behavior w:val="content"/>
        </w:behaviors>
        <w:guid w:val="{EC72CB9D-7220-4F39-9AC3-77F9D7BED45A}"/>
      </w:docPartPr>
      <w:docPartBody>
        <w:p w:rsidR="00934DE5" w:rsidRDefault="00934DE5" w:rsidP="00934DE5">
          <w:pPr>
            <w:pStyle w:val="AA8090C931BD4A6E868EAB1E01AAC306"/>
          </w:pPr>
          <w:r w:rsidRPr="004D2D92">
            <w:rPr>
              <w:rStyle w:val="PlaceholderText"/>
            </w:rPr>
            <w:t>Choose an item.</w:t>
          </w:r>
        </w:p>
      </w:docPartBody>
    </w:docPart>
    <w:docPart>
      <w:docPartPr>
        <w:name w:val="8BF34677C2AF48D1991533A92EDC9A15"/>
        <w:category>
          <w:name w:val="General"/>
          <w:gallery w:val="placeholder"/>
        </w:category>
        <w:types>
          <w:type w:val="bbPlcHdr"/>
        </w:types>
        <w:behaviors>
          <w:behavior w:val="content"/>
        </w:behaviors>
        <w:guid w:val="{5A0CE46E-FECF-4DAD-A8FF-813214B80C0D}"/>
      </w:docPartPr>
      <w:docPartBody>
        <w:p w:rsidR="00934DE5" w:rsidRDefault="00934DE5" w:rsidP="00934DE5">
          <w:pPr>
            <w:pStyle w:val="8BF34677C2AF48D1991533A92EDC9A15"/>
          </w:pPr>
          <w:r w:rsidRPr="004D2D92">
            <w:rPr>
              <w:rStyle w:val="PlaceholderText"/>
            </w:rPr>
            <w:t>Choose an item.</w:t>
          </w:r>
        </w:p>
      </w:docPartBody>
    </w:docPart>
    <w:docPart>
      <w:docPartPr>
        <w:name w:val="AC98FA08A0134A3AB14BBA91827FA134"/>
        <w:category>
          <w:name w:val="General"/>
          <w:gallery w:val="placeholder"/>
        </w:category>
        <w:types>
          <w:type w:val="bbPlcHdr"/>
        </w:types>
        <w:behaviors>
          <w:behavior w:val="content"/>
        </w:behaviors>
        <w:guid w:val="{F06F0146-FD51-4B2B-B64A-FE5B0A3515D3}"/>
      </w:docPartPr>
      <w:docPartBody>
        <w:p w:rsidR="00934DE5" w:rsidRDefault="00934DE5" w:rsidP="00934DE5">
          <w:pPr>
            <w:pStyle w:val="AC98FA08A0134A3AB14BBA91827FA134"/>
          </w:pPr>
          <w:r w:rsidRPr="004D2D92">
            <w:rPr>
              <w:rStyle w:val="PlaceholderText"/>
            </w:rPr>
            <w:t>Choose an item.</w:t>
          </w:r>
        </w:p>
      </w:docPartBody>
    </w:docPart>
    <w:docPart>
      <w:docPartPr>
        <w:name w:val="8D0A6ED42A654E328CA2B30748BCD753"/>
        <w:category>
          <w:name w:val="General"/>
          <w:gallery w:val="placeholder"/>
        </w:category>
        <w:types>
          <w:type w:val="bbPlcHdr"/>
        </w:types>
        <w:behaviors>
          <w:behavior w:val="content"/>
        </w:behaviors>
        <w:guid w:val="{20E8C2C2-2EAB-43B9-A426-74A3DEB472EF}"/>
      </w:docPartPr>
      <w:docPartBody>
        <w:p w:rsidR="00934DE5" w:rsidRDefault="00934DE5" w:rsidP="00934DE5">
          <w:pPr>
            <w:pStyle w:val="8D0A6ED42A654E328CA2B30748BCD753"/>
          </w:pPr>
          <w:r w:rsidRPr="004D2D92">
            <w:rPr>
              <w:rStyle w:val="PlaceholderText"/>
            </w:rPr>
            <w:t>Choose an item.</w:t>
          </w:r>
        </w:p>
      </w:docPartBody>
    </w:docPart>
    <w:docPart>
      <w:docPartPr>
        <w:name w:val="C6C7ED237A16494483D0971657006C13"/>
        <w:category>
          <w:name w:val="General"/>
          <w:gallery w:val="placeholder"/>
        </w:category>
        <w:types>
          <w:type w:val="bbPlcHdr"/>
        </w:types>
        <w:behaviors>
          <w:behavior w:val="content"/>
        </w:behaviors>
        <w:guid w:val="{F696C2D5-EDE8-4E39-A988-B6F541CE439B}"/>
      </w:docPartPr>
      <w:docPartBody>
        <w:p w:rsidR="00934DE5" w:rsidRDefault="00934DE5" w:rsidP="00934DE5">
          <w:pPr>
            <w:pStyle w:val="C6C7ED237A16494483D0971657006C13"/>
          </w:pPr>
          <w:r w:rsidRPr="004D2D92">
            <w:rPr>
              <w:rStyle w:val="PlaceholderText"/>
            </w:rPr>
            <w:t>Choose an item.</w:t>
          </w:r>
        </w:p>
      </w:docPartBody>
    </w:docPart>
    <w:docPart>
      <w:docPartPr>
        <w:name w:val="D464F128AB5F40FAB4E75A73AD137660"/>
        <w:category>
          <w:name w:val="General"/>
          <w:gallery w:val="placeholder"/>
        </w:category>
        <w:types>
          <w:type w:val="bbPlcHdr"/>
        </w:types>
        <w:behaviors>
          <w:behavior w:val="content"/>
        </w:behaviors>
        <w:guid w:val="{CCC1F335-7331-433E-B403-B6B30782652A}"/>
      </w:docPartPr>
      <w:docPartBody>
        <w:p w:rsidR="00934DE5" w:rsidRDefault="00934DE5" w:rsidP="00934DE5">
          <w:pPr>
            <w:pStyle w:val="D464F128AB5F40FAB4E75A73AD137660"/>
          </w:pPr>
          <w:r w:rsidRPr="004D2D92">
            <w:rPr>
              <w:rStyle w:val="PlaceholderText"/>
            </w:rPr>
            <w:t>Choose an item.</w:t>
          </w:r>
        </w:p>
      </w:docPartBody>
    </w:docPart>
    <w:docPart>
      <w:docPartPr>
        <w:name w:val="DA249D8CD4664A5980AD6349124AC8CF"/>
        <w:category>
          <w:name w:val="General"/>
          <w:gallery w:val="placeholder"/>
        </w:category>
        <w:types>
          <w:type w:val="bbPlcHdr"/>
        </w:types>
        <w:behaviors>
          <w:behavior w:val="content"/>
        </w:behaviors>
        <w:guid w:val="{32DFD7AD-F951-438A-A61C-65F45D0CEA27}"/>
      </w:docPartPr>
      <w:docPartBody>
        <w:p w:rsidR="00934DE5" w:rsidRDefault="00934DE5" w:rsidP="00934DE5">
          <w:pPr>
            <w:pStyle w:val="DA249D8CD4664A5980AD6349124AC8CF"/>
          </w:pPr>
          <w:r w:rsidRPr="004D2D92">
            <w:rPr>
              <w:rStyle w:val="PlaceholderText"/>
            </w:rPr>
            <w:t>Choose an item.</w:t>
          </w:r>
        </w:p>
      </w:docPartBody>
    </w:docPart>
    <w:docPart>
      <w:docPartPr>
        <w:name w:val="883BF402A5394C02BD727C00CF4A302F"/>
        <w:category>
          <w:name w:val="General"/>
          <w:gallery w:val="placeholder"/>
        </w:category>
        <w:types>
          <w:type w:val="bbPlcHdr"/>
        </w:types>
        <w:behaviors>
          <w:behavior w:val="content"/>
        </w:behaviors>
        <w:guid w:val="{C2AB28DF-2ADC-401A-A43E-EABDF2648AB8}"/>
      </w:docPartPr>
      <w:docPartBody>
        <w:p w:rsidR="00934DE5" w:rsidRDefault="00934DE5" w:rsidP="00934DE5">
          <w:pPr>
            <w:pStyle w:val="883BF402A5394C02BD727C00CF4A302F"/>
          </w:pPr>
          <w:r w:rsidRPr="004D2D92">
            <w:rPr>
              <w:rStyle w:val="PlaceholderText"/>
            </w:rPr>
            <w:t>Choose an item.</w:t>
          </w:r>
        </w:p>
      </w:docPartBody>
    </w:docPart>
    <w:docPart>
      <w:docPartPr>
        <w:name w:val="6D1592FD33184ECEBA67A916B99B0DC0"/>
        <w:category>
          <w:name w:val="General"/>
          <w:gallery w:val="placeholder"/>
        </w:category>
        <w:types>
          <w:type w:val="bbPlcHdr"/>
        </w:types>
        <w:behaviors>
          <w:behavior w:val="content"/>
        </w:behaviors>
        <w:guid w:val="{A7DBCE95-79D2-46F6-8DED-9410BC1C7F19}"/>
      </w:docPartPr>
      <w:docPartBody>
        <w:p w:rsidR="00934DE5" w:rsidRDefault="00934DE5" w:rsidP="00934DE5">
          <w:pPr>
            <w:pStyle w:val="6D1592FD33184ECEBA67A916B99B0DC0"/>
          </w:pPr>
          <w:r w:rsidRPr="004D2D92">
            <w:rPr>
              <w:rStyle w:val="PlaceholderText"/>
            </w:rPr>
            <w:t>Choose an item.</w:t>
          </w:r>
        </w:p>
      </w:docPartBody>
    </w:docPart>
    <w:docPart>
      <w:docPartPr>
        <w:name w:val="E748EAB8E79F4F05BC4ED4328C804D70"/>
        <w:category>
          <w:name w:val="General"/>
          <w:gallery w:val="placeholder"/>
        </w:category>
        <w:types>
          <w:type w:val="bbPlcHdr"/>
        </w:types>
        <w:behaviors>
          <w:behavior w:val="content"/>
        </w:behaviors>
        <w:guid w:val="{212CEA83-E98C-4F2D-8FC3-5BA255F567BC}"/>
      </w:docPartPr>
      <w:docPartBody>
        <w:p w:rsidR="00934DE5" w:rsidRDefault="00934DE5" w:rsidP="00934DE5">
          <w:pPr>
            <w:pStyle w:val="E748EAB8E79F4F05BC4ED4328C804D70"/>
          </w:pPr>
          <w:r w:rsidRPr="004D2D92">
            <w:rPr>
              <w:rStyle w:val="PlaceholderText"/>
            </w:rPr>
            <w:t>Choose an item.</w:t>
          </w:r>
        </w:p>
      </w:docPartBody>
    </w:docPart>
    <w:docPart>
      <w:docPartPr>
        <w:name w:val="9260E3F8AED44F67A7B727B781DDA281"/>
        <w:category>
          <w:name w:val="General"/>
          <w:gallery w:val="placeholder"/>
        </w:category>
        <w:types>
          <w:type w:val="bbPlcHdr"/>
        </w:types>
        <w:behaviors>
          <w:behavior w:val="content"/>
        </w:behaviors>
        <w:guid w:val="{668F3BFE-620A-4B59-8039-1D45456A746F}"/>
      </w:docPartPr>
      <w:docPartBody>
        <w:p w:rsidR="00934DE5" w:rsidRDefault="00934DE5" w:rsidP="00934DE5">
          <w:pPr>
            <w:pStyle w:val="9260E3F8AED44F67A7B727B781DDA281"/>
          </w:pPr>
          <w:r w:rsidRPr="004D2D92">
            <w:rPr>
              <w:rStyle w:val="PlaceholderText"/>
            </w:rPr>
            <w:t>Choose an item.</w:t>
          </w:r>
        </w:p>
      </w:docPartBody>
    </w:docPart>
    <w:docPart>
      <w:docPartPr>
        <w:name w:val="432529EA3F5D4FB9953C9B0F0482AEF3"/>
        <w:category>
          <w:name w:val="General"/>
          <w:gallery w:val="placeholder"/>
        </w:category>
        <w:types>
          <w:type w:val="bbPlcHdr"/>
        </w:types>
        <w:behaviors>
          <w:behavior w:val="content"/>
        </w:behaviors>
        <w:guid w:val="{88DEDD99-7611-40A6-8E88-D358417B8303}"/>
      </w:docPartPr>
      <w:docPartBody>
        <w:p w:rsidR="00934DE5" w:rsidRDefault="00934DE5" w:rsidP="00934DE5">
          <w:pPr>
            <w:pStyle w:val="432529EA3F5D4FB9953C9B0F0482AEF3"/>
          </w:pPr>
          <w:r w:rsidRPr="004D2D92">
            <w:rPr>
              <w:rStyle w:val="PlaceholderText"/>
            </w:rPr>
            <w:t>Choose an item.</w:t>
          </w:r>
        </w:p>
      </w:docPartBody>
    </w:docPart>
    <w:docPart>
      <w:docPartPr>
        <w:name w:val="7EE0BE731EDF4E3188AAB42887B9117E"/>
        <w:category>
          <w:name w:val="General"/>
          <w:gallery w:val="placeholder"/>
        </w:category>
        <w:types>
          <w:type w:val="bbPlcHdr"/>
        </w:types>
        <w:behaviors>
          <w:behavior w:val="content"/>
        </w:behaviors>
        <w:guid w:val="{13884120-EF8D-4E20-998C-5B8D815A05DB}"/>
      </w:docPartPr>
      <w:docPartBody>
        <w:p w:rsidR="00934DE5" w:rsidRDefault="00934DE5" w:rsidP="00934DE5">
          <w:pPr>
            <w:pStyle w:val="7EE0BE731EDF4E3188AAB42887B9117E"/>
          </w:pPr>
          <w:r w:rsidRPr="004D2D92">
            <w:rPr>
              <w:rStyle w:val="PlaceholderText"/>
            </w:rPr>
            <w:t>Choose an item.</w:t>
          </w:r>
        </w:p>
      </w:docPartBody>
    </w:docPart>
    <w:docPart>
      <w:docPartPr>
        <w:name w:val="88FCF87159674E9899A4D249F8FA8AD1"/>
        <w:category>
          <w:name w:val="General"/>
          <w:gallery w:val="placeholder"/>
        </w:category>
        <w:types>
          <w:type w:val="bbPlcHdr"/>
        </w:types>
        <w:behaviors>
          <w:behavior w:val="content"/>
        </w:behaviors>
        <w:guid w:val="{556B9D81-C9AA-4B63-AB59-7BCA15ABA981}"/>
      </w:docPartPr>
      <w:docPartBody>
        <w:p w:rsidR="00934DE5" w:rsidRDefault="00934DE5" w:rsidP="00934DE5">
          <w:pPr>
            <w:pStyle w:val="88FCF87159674E9899A4D249F8FA8AD1"/>
          </w:pPr>
          <w:r w:rsidRPr="004D2D92">
            <w:rPr>
              <w:rStyle w:val="PlaceholderText"/>
            </w:rPr>
            <w:t>Choose an item.</w:t>
          </w:r>
        </w:p>
      </w:docPartBody>
    </w:docPart>
    <w:docPart>
      <w:docPartPr>
        <w:name w:val="D3608AC9CB22472FB143EE92CE0386BB"/>
        <w:category>
          <w:name w:val="General"/>
          <w:gallery w:val="placeholder"/>
        </w:category>
        <w:types>
          <w:type w:val="bbPlcHdr"/>
        </w:types>
        <w:behaviors>
          <w:behavior w:val="content"/>
        </w:behaviors>
        <w:guid w:val="{45F1153A-38E4-43A2-BB2E-2409BA8D2EE8}"/>
      </w:docPartPr>
      <w:docPartBody>
        <w:p w:rsidR="00934DE5" w:rsidRDefault="00934DE5" w:rsidP="00934DE5">
          <w:pPr>
            <w:pStyle w:val="D3608AC9CB22472FB143EE92CE0386BB"/>
          </w:pPr>
          <w:r w:rsidRPr="004D2D92">
            <w:rPr>
              <w:rStyle w:val="PlaceholderText"/>
            </w:rPr>
            <w:t>Choose an item.</w:t>
          </w:r>
        </w:p>
      </w:docPartBody>
    </w:docPart>
    <w:docPart>
      <w:docPartPr>
        <w:name w:val="86D5C8780C124A74965162FE6C52AAF8"/>
        <w:category>
          <w:name w:val="General"/>
          <w:gallery w:val="placeholder"/>
        </w:category>
        <w:types>
          <w:type w:val="bbPlcHdr"/>
        </w:types>
        <w:behaviors>
          <w:behavior w:val="content"/>
        </w:behaviors>
        <w:guid w:val="{FA834394-5C76-4AC4-888C-A854AF8B8C80}"/>
      </w:docPartPr>
      <w:docPartBody>
        <w:p w:rsidR="00934DE5" w:rsidRDefault="00934DE5" w:rsidP="00934DE5">
          <w:pPr>
            <w:pStyle w:val="86D5C8780C124A74965162FE6C52AAF8"/>
          </w:pPr>
          <w:r w:rsidRPr="004D2D92">
            <w:rPr>
              <w:rStyle w:val="PlaceholderText"/>
            </w:rPr>
            <w:t>Choose an item.</w:t>
          </w:r>
        </w:p>
      </w:docPartBody>
    </w:docPart>
    <w:docPart>
      <w:docPartPr>
        <w:name w:val="29F2F495BA7C47A58FAAFBC25C061C43"/>
        <w:category>
          <w:name w:val="General"/>
          <w:gallery w:val="placeholder"/>
        </w:category>
        <w:types>
          <w:type w:val="bbPlcHdr"/>
        </w:types>
        <w:behaviors>
          <w:behavior w:val="content"/>
        </w:behaviors>
        <w:guid w:val="{00B016F6-56F0-4081-B363-ED6A55B91577}"/>
      </w:docPartPr>
      <w:docPartBody>
        <w:p w:rsidR="00934DE5" w:rsidRDefault="00934DE5" w:rsidP="00934DE5">
          <w:pPr>
            <w:pStyle w:val="29F2F495BA7C47A58FAAFBC25C061C43"/>
          </w:pPr>
          <w:r w:rsidRPr="004D2D92">
            <w:rPr>
              <w:rStyle w:val="PlaceholderText"/>
            </w:rPr>
            <w:t>Choose an item.</w:t>
          </w:r>
        </w:p>
      </w:docPartBody>
    </w:docPart>
    <w:docPart>
      <w:docPartPr>
        <w:name w:val="32C49EEA2B0D490D8AE24E2AACF7A7C2"/>
        <w:category>
          <w:name w:val="General"/>
          <w:gallery w:val="placeholder"/>
        </w:category>
        <w:types>
          <w:type w:val="bbPlcHdr"/>
        </w:types>
        <w:behaviors>
          <w:behavior w:val="content"/>
        </w:behaviors>
        <w:guid w:val="{585595AC-DE03-402E-9F90-2241A92302FF}"/>
      </w:docPartPr>
      <w:docPartBody>
        <w:p w:rsidR="00934DE5" w:rsidRDefault="00934DE5" w:rsidP="00934DE5">
          <w:pPr>
            <w:pStyle w:val="32C49EEA2B0D490D8AE24E2AACF7A7C2"/>
          </w:pPr>
          <w:r w:rsidRPr="004D2D92">
            <w:rPr>
              <w:rStyle w:val="PlaceholderText"/>
            </w:rPr>
            <w:t>Choose an item.</w:t>
          </w:r>
        </w:p>
      </w:docPartBody>
    </w:docPart>
    <w:docPart>
      <w:docPartPr>
        <w:name w:val="F98FA59F856D4602A84FBED69A8362C1"/>
        <w:category>
          <w:name w:val="General"/>
          <w:gallery w:val="placeholder"/>
        </w:category>
        <w:types>
          <w:type w:val="bbPlcHdr"/>
        </w:types>
        <w:behaviors>
          <w:behavior w:val="content"/>
        </w:behaviors>
        <w:guid w:val="{4A4FD585-845F-4AB1-9FEE-B7D21A822CCB}"/>
      </w:docPartPr>
      <w:docPartBody>
        <w:p w:rsidR="00934DE5" w:rsidRDefault="00934DE5" w:rsidP="00934DE5">
          <w:pPr>
            <w:pStyle w:val="F98FA59F856D4602A84FBED69A8362C1"/>
          </w:pPr>
          <w:r w:rsidRPr="004D2D92">
            <w:rPr>
              <w:rStyle w:val="PlaceholderText"/>
            </w:rPr>
            <w:t>Choose an item.</w:t>
          </w:r>
        </w:p>
      </w:docPartBody>
    </w:docPart>
    <w:docPart>
      <w:docPartPr>
        <w:name w:val="53D46D84388E433F8A08A4161DF04060"/>
        <w:category>
          <w:name w:val="General"/>
          <w:gallery w:val="placeholder"/>
        </w:category>
        <w:types>
          <w:type w:val="bbPlcHdr"/>
        </w:types>
        <w:behaviors>
          <w:behavior w:val="content"/>
        </w:behaviors>
        <w:guid w:val="{CF6863D6-F4C7-4926-9D83-A2903EDD7A04}"/>
      </w:docPartPr>
      <w:docPartBody>
        <w:p w:rsidR="00934DE5" w:rsidRDefault="00934DE5" w:rsidP="00934DE5">
          <w:pPr>
            <w:pStyle w:val="53D46D84388E433F8A08A4161DF04060"/>
          </w:pPr>
          <w:r w:rsidRPr="004D2D92">
            <w:rPr>
              <w:rStyle w:val="PlaceholderText"/>
            </w:rPr>
            <w:t>Choose an item.</w:t>
          </w:r>
        </w:p>
      </w:docPartBody>
    </w:docPart>
    <w:docPart>
      <w:docPartPr>
        <w:name w:val="6471DE8B673C44F6BF309CF9C4837705"/>
        <w:category>
          <w:name w:val="General"/>
          <w:gallery w:val="placeholder"/>
        </w:category>
        <w:types>
          <w:type w:val="bbPlcHdr"/>
        </w:types>
        <w:behaviors>
          <w:behavior w:val="content"/>
        </w:behaviors>
        <w:guid w:val="{E8DC1185-56F5-42B5-BD81-DAA9C1697E58}"/>
      </w:docPartPr>
      <w:docPartBody>
        <w:p w:rsidR="00934DE5" w:rsidRDefault="00934DE5" w:rsidP="00934DE5">
          <w:pPr>
            <w:pStyle w:val="6471DE8B673C44F6BF309CF9C4837705"/>
          </w:pPr>
          <w:r w:rsidRPr="004D2D92">
            <w:rPr>
              <w:rStyle w:val="PlaceholderText"/>
            </w:rPr>
            <w:t>Choose an item.</w:t>
          </w:r>
        </w:p>
      </w:docPartBody>
    </w:docPart>
    <w:docPart>
      <w:docPartPr>
        <w:name w:val="779F8B17EBF34B9195957A0DF57C093A"/>
        <w:category>
          <w:name w:val="General"/>
          <w:gallery w:val="placeholder"/>
        </w:category>
        <w:types>
          <w:type w:val="bbPlcHdr"/>
        </w:types>
        <w:behaviors>
          <w:behavior w:val="content"/>
        </w:behaviors>
        <w:guid w:val="{5F825807-0ABF-4F44-9F42-267248BC8F7E}"/>
      </w:docPartPr>
      <w:docPartBody>
        <w:p w:rsidR="00934DE5" w:rsidRDefault="00934DE5" w:rsidP="00934DE5">
          <w:pPr>
            <w:pStyle w:val="779F8B17EBF34B9195957A0DF57C093A"/>
          </w:pPr>
          <w:r w:rsidRPr="004D2D92">
            <w:rPr>
              <w:rStyle w:val="PlaceholderText"/>
            </w:rPr>
            <w:t>Choose an item.</w:t>
          </w:r>
        </w:p>
      </w:docPartBody>
    </w:docPart>
    <w:docPart>
      <w:docPartPr>
        <w:name w:val="5025FE5AD695434B84AF9885EBE572F4"/>
        <w:category>
          <w:name w:val="General"/>
          <w:gallery w:val="placeholder"/>
        </w:category>
        <w:types>
          <w:type w:val="bbPlcHdr"/>
        </w:types>
        <w:behaviors>
          <w:behavior w:val="content"/>
        </w:behaviors>
        <w:guid w:val="{7DCB99D7-BE84-4D6D-AFDA-234DADA5CBA6}"/>
      </w:docPartPr>
      <w:docPartBody>
        <w:p w:rsidR="00934DE5" w:rsidRDefault="00934DE5" w:rsidP="00934DE5">
          <w:pPr>
            <w:pStyle w:val="5025FE5AD695434B84AF9885EBE572F4"/>
          </w:pPr>
          <w:r w:rsidRPr="004D2D92">
            <w:rPr>
              <w:rStyle w:val="PlaceholderText"/>
            </w:rPr>
            <w:t>Choose an item.</w:t>
          </w:r>
        </w:p>
      </w:docPartBody>
    </w:docPart>
    <w:docPart>
      <w:docPartPr>
        <w:name w:val="1C969AD1773F42F69E4041E4B5885DB5"/>
        <w:category>
          <w:name w:val="General"/>
          <w:gallery w:val="placeholder"/>
        </w:category>
        <w:types>
          <w:type w:val="bbPlcHdr"/>
        </w:types>
        <w:behaviors>
          <w:behavior w:val="content"/>
        </w:behaviors>
        <w:guid w:val="{F8AA53F8-57FA-479F-A1F7-8976C1085135}"/>
      </w:docPartPr>
      <w:docPartBody>
        <w:p w:rsidR="00934DE5" w:rsidRDefault="00934DE5" w:rsidP="00934DE5">
          <w:pPr>
            <w:pStyle w:val="1C969AD1773F42F69E4041E4B5885DB5"/>
          </w:pPr>
          <w:r w:rsidRPr="004D2D92">
            <w:rPr>
              <w:rStyle w:val="PlaceholderText"/>
            </w:rPr>
            <w:t>Choose an item.</w:t>
          </w:r>
        </w:p>
      </w:docPartBody>
    </w:docPart>
    <w:docPart>
      <w:docPartPr>
        <w:name w:val="90DDABB93FB24D72BF41D93FEFAB8A0A"/>
        <w:category>
          <w:name w:val="General"/>
          <w:gallery w:val="placeholder"/>
        </w:category>
        <w:types>
          <w:type w:val="bbPlcHdr"/>
        </w:types>
        <w:behaviors>
          <w:behavior w:val="content"/>
        </w:behaviors>
        <w:guid w:val="{3F470851-87CE-46A9-8EAF-B15F662E238A}"/>
      </w:docPartPr>
      <w:docPartBody>
        <w:p w:rsidR="00934DE5" w:rsidRDefault="00934DE5" w:rsidP="00934DE5">
          <w:pPr>
            <w:pStyle w:val="90DDABB93FB24D72BF41D93FEFAB8A0A"/>
          </w:pPr>
          <w:r w:rsidRPr="004D2D92">
            <w:rPr>
              <w:rStyle w:val="PlaceholderText"/>
            </w:rPr>
            <w:t>Choose an item.</w:t>
          </w:r>
        </w:p>
      </w:docPartBody>
    </w:docPart>
    <w:docPart>
      <w:docPartPr>
        <w:name w:val="6A5AF6511F0B4672AA9C1DAE32A673BF"/>
        <w:category>
          <w:name w:val="General"/>
          <w:gallery w:val="placeholder"/>
        </w:category>
        <w:types>
          <w:type w:val="bbPlcHdr"/>
        </w:types>
        <w:behaviors>
          <w:behavior w:val="content"/>
        </w:behaviors>
        <w:guid w:val="{7C21C845-80B5-4F5D-8F56-284536355A66}"/>
      </w:docPartPr>
      <w:docPartBody>
        <w:p w:rsidR="00934DE5" w:rsidRDefault="00934DE5" w:rsidP="00934DE5">
          <w:pPr>
            <w:pStyle w:val="6A5AF6511F0B4672AA9C1DAE32A673BF"/>
          </w:pPr>
          <w:r w:rsidRPr="004D2D92">
            <w:rPr>
              <w:rStyle w:val="PlaceholderText"/>
            </w:rPr>
            <w:t>Choose an item.</w:t>
          </w:r>
        </w:p>
      </w:docPartBody>
    </w:docPart>
    <w:docPart>
      <w:docPartPr>
        <w:name w:val="D0C63827CE6B42C3BB9B753728F825A8"/>
        <w:category>
          <w:name w:val="General"/>
          <w:gallery w:val="placeholder"/>
        </w:category>
        <w:types>
          <w:type w:val="bbPlcHdr"/>
        </w:types>
        <w:behaviors>
          <w:behavior w:val="content"/>
        </w:behaviors>
        <w:guid w:val="{B119C46A-7DAD-494A-9964-5437F4E324B0}"/>
      </w:docPartPr>
      <w:docPartBody>
        <w:p w:rsidR="00934DE5" w:rsidRDefault="00934DE5" w:rsidP="00934DE5">
          <w:pPr>
            <w:pStyle w:val="D0C63827CE6B42C3BB9B753728F825A8"/>
          </w:pPr>
          <w:r w:rsidRPr="004D2D92">
            <w:rPr>
              <w:rStyle w:val="PlaceholderText"/>
            </w:rPr>
            <w:t>Choose an item.</w:t>
          </w:r>
        </w:p>
      </w:docPartBody>
    </w:docPart>
    <w:docPart>
      <w:docPartPr>
        <w:name w:val="7EEC901E2FFE4C2794FD772CD9D9C0C4"/>
        <w:category>
          <w:name w:val="General"/>
          <w:gallery w:val="placeholder"/>
        </w:category>
        <w:types>
          <w:type w:val="bbPlcHdr"/>
        </w:types>
        <w:behaviors>
          <w:behavior w:val="content"/>
        </w:behaviors>
        <w:guid w:val="{3B281256-8EBF-4C03-911D-E737DAA05174}"/>
      </w:docPartPr>
      <w:docPartBody>
        <w:p w:rsidR="00934DE5" w:rsidRDefault="00934DE5" w:rsidP="00934DE5">
          <w:pPr>
            <w:pStyle w:val="7EEC901E2FFE4C2794FD772CD9D9C0C4"/>
          </w:pPr>
          <w:r w:rsidRPr="004D2D92">
            <w:rPr>
              <w:rStyle w:val="PlaceholderText"/>
            </w:rPr>
            <w:t>Choose an item.</w:t>
          </w:r>
        </w:p>
      </w:docPartBody>
    </w:docPart>
    <w:docPart>
      <w:docPartPr>
        <w:name w:val="B8C911E8C2A1417985BC5EE586C4A0D5"/>
        <w:category>
          <w:name w:val="General"/>
          <w:gallery w:val="placeholder"/>
        </w:category>
        <w:types>
          <w:type w:val="bbPlcHdr"/>
        </w:types>
        <w:behaviors>
          <w:behavior w:val="content"/>
        </w:behaviors>
        <w:guid w:val="{6E32EDF5-C106-401E-8834-CA6A65620411}"/>
      </w:docPartPr>
      <w:docPartBody>
        <w:p w:rsidR="00934DE5" w:rsidRDefault="00934DE5" w:rsidP="00934DE5">
          <w:pPr>
            <w:pStyle w:val="B8C911E8C2A1417985BC5EE586C4A0D5"/>
          </w:pPr>
          <w:r w:rsidRPr="004D2D92">
            <w:rPr>
              <w:rStyle w:val="PlaceholderText"/>
            </w:rPr>
            <w:t>Choose an item.</w:t>
          </w:r>
        </w:p>
      </w:docPartBody>
    </w:docPart>
    <w:docPart>
      <w:docPartPr>
        <w:name w:val="FE6CF02DDE5A4DE8BDB8D717BD56DF11"/>
        <w:category>
          <w:name w:val="General"/>
          <w:gallery w:val="placeholder"/>
        </w:category>
        <w:types>
          <w:type w:val="bbPlcHdr"/>
        </w:types>
        <w:behaviors>
          <w:behavior w:val="content"/>
        </w:behaviors>
        <w:guid w:val="{8A0B0439-80C5-4E70-9C8F-58ECE90450E5}"/>
      </w:docPartPr>
      <w:docPartBody>
        <w:p w:rsidR="00934DE5" w:rsidRDefault="00934DE5" w:rsidP="00934DE5">
          <w:pPr>
            <w:pStyle w:val="FE6CF02DDE5A4DE8BDB8D717BD56DF11"/>
          </w:pPr>
          <w:r w:rsidRPr="004D2D92">
            <w:rPr>
              <w:rStyle w:val="PlaceholderText"/>
            </w:rPr>
            <w:t>Choose an item.</w:t>
          </w:r>
        </w:p>
      </w:docPartBody>
    </w:docPart>
    <w:docPart>
      <w:docPartPr>
        <w:name w:val="9D82A5A93EC74E8CA217283299914F7A"/>
        <w:category>
          <w:name w:val="General"/>
          <w:gallery w:val="placeholder"/>
        </w:category>
        <w:types>
          <w:type w:val="bbPlcHdr"/>
        </w:types>
        <w:behaviors>
          <w:behavior w:val="content"/>
        </w:behaviors>
        <w:guid w:val="{F6C15E1F-7CA3-4ED1-B8FB-F224FC00D55B}"/>
      </w:docPartPr>
      <w:docPartBody>
        <w:p w:rsidR="00934DE5" w:rsidRDefault="00934DE5" w:rsidP="00934DE5">
          <w:pPr>
            <w:pStyle w:val="9D82A5A93EC74E8CA217283299914F7A"/>
          </w:pPr>
          <w:r w:rsidRPr="004D2D92">
            <w:rPr>
              <w:rStyle w:val="PlaceholderText"/>
            </w:rPr>
            <w:t>Choose an item.</w:t>
          </w:r>
        </w:p>
      </w:docPartBody>
    </w:docPart>
    <w:docPart>
      <w:docPartPr>
        <w:name w:val="0598104102504C0F8A16E8209ADCDAD6"/>
        <w:category>
          <w:name w:val="General"/>
          <w:gallery w:val="placeholder"/>
        </w:category>
        <w:types>
          <w:type w:val="bbPlcHdr"/>
        </w:types>
        <w:behaviors>
          <w:behavior w:val="content"/>
        </w:behaviors>
        <w:guid w:val="{3186CD2D-0EFB-4F95-A316-8FA3DCF1412A}"/>
      </w:docPartPr>
      <w:docPartBody>
        <w:p w:rsidR="00934DE5" w:rsidRDefault="00934DE5" w:rsidP="00934DE5">
          <w:pPr>
            <w:pStyle w:val="0598104102504C0F8A16E8209ADCDAD6"/>
          </w:pPr>
          <w:r w:rsidRPr="004D2D92">
            <w:rPr>
              <w:rStyle w:val="PlaceholderText"/>
            </w:rPr>
            <w:t>Choose an item.</w:t>
          </w:r>
        </w:p>
      </w:docPartBody>
    </w:docPart>
    <w:docPart>
      <w:docPartPr>
        <w:name w:val="35E148E2225D4D1C8178AA2AB8BAB3E5"/>
        <w:category>
          <w:name w:val="General"/>
          <w:gallery w:val="placeholder"/>
        </w:category>
        <w:types>
          <w:type w:val="bbPlcHdr"/>
        </w:types>
        <w:behaviors>
          <w:behavior w:val="content"/>
        </w:behaviors>
        <w:guid w:val="{B438BA03-5E15-47E0-BAA7-405547569243}"/>
      </w:docPartPr>
      <w:docPartBody>
        <w:p w:rsidR="00934DE5" w:rsidRDefault="00934DE5" w:rsidP="00934DE5">
          <w:pPr>
            <w:pStyle w:val="35E148E2225D4D1C8178AA2AB8BAB3E5"/>
          </w:pPr>
          <w:r w:rsidRPr="004D2D92">
            <w:rPr>
              <w:rStyle w:val="PlaceholderText"/>
            </w:rPr>
            <w:t>Choose an item.</w:t>
          </w:r>
        </w:p>
      </w:docPartBody>
    </w:docPart>
    <w:docPart>
      <w:docPartPr>
        <w:name w:val="399AC9187A204FD2814D94B3132B2602"/>
        <w:category>
          <w:name w:val="General"/>
          <w:gallery w:val="placeholder"/>
        </w:category>
        <w:types>
          <w:type w:val="bbPlcHdr"/>
        </w:types>
        <w:behaviors>
          <w:behavior w:val="content"/>
        </w:behaviors>
        <w:guid w:val="{E7474359-DB2F-409E-B166-2E61B5927285}"/>
      </w:docPartPr>
      <w:docPartBody>
        <w:p w:rsidR="00934DE5" w:rsidRDefault="00934DE5" w:rsidP="00934DE5">
          <w:pPr>
            <w:pStyle w:val="399AC9187A204FD2814D94B3132B2602"/>
          </w:pPr>
          <w:r w:rsidRPr="004D2D92">
            <w:rPr>
              <w:rStyle w:val="PlaceholderText"/>
            </w:rPr>
            <w:t>Choose an item.</w:t>
          </w:r>
        </w:p>
      </w:docPartBody>
    </w:docPart>
    <w:docPart>
      <w:docPartPr>
        <w:name w:val="5C203A6563BB4C288F22BF6C06643C89"/>
        <w:category>
          <w:name w:val="General"/>
          <w:gallery w:val="placeholder"/>
        </w:category>
        <w:types>
          <w:type w:val="bbPlcHdr"/>
        </w:types>
        <w:behaviors>
          <w:behavior w:val="content"/>
        </w:behaviors>
        <w:guid w:val="{29901A5A-5CE7-4D55-9FE0-A00A03794E64}"/>
      </w:docPartPr>
      <w:docPartBody>
        <w:p w:rsidR="00934DE5" w:rsidRDefault="00934DE5" w:rsidP="00934DE5">
          <w:pPr>
            <w:pStyle w:val="5C203A6563BB4C288F22BF6C06643C8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14853"/>
    <w:rsid w:val="00272BF3"/>
    <w:rsid w:val="00295CDA"/>
    <w:rsid w:val="002B5F6B"/>
    <w:rsid w:val="003113D0"/>
    <w:rsid w:val="00343F80"/>
    <w:rsid w:val="003C14C9"/>
    <w:rsid w:val="003D2924"/>
    <w:rsid w:val="00407165"/>
    <w:rsid w:val="0043104B"/>
    <w:rsid w:val="00501749"/>
    <w:rsid w:val="00634BF0"/>
    <w:rsid w:val="00681A19"/>
    <w:rsid w:val="006A4FE8"/>
    <w:rsid w:val="006F494E"/>
    <w:rsid w:val="008248AC"/>
    <w:rsid w:val="00934DE5"/>
    <w:rsid w:val="0098012A"/>
    <w:rsid w:val="009B2205"/>
    <w:rsid w:val="00AD3768"/>
    <w:rsid w:val="00C7736D"/>
    <w:rsid w:val="00D84F94"/>
    <w:rsid w:val="00DD74F2"/>
    <w:rsid w:val="00DE4CB2"/>
    <w:rsid w:val="00EE1EDD"/>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34DE5"/>
    <w:rPr>
      <w:color w:val="808080"/>
    </w:rPr>
  </w:style>
  <w:style w:type="paragraph" w:customStyle="1" w:styleId="E5C7E1D6A729403BBAD36C5D326B8185">
    <w:name w:val="E5C7E1D6A729403BBAD36C5D326B8185"/>
    <w:rsid w:val="00934DE5"/>
    <w:pPr>
      <w:spacing w:after="160" w:line="259" w:lineRule="auto"/>
    </w:pPr>
    <w:rPr>
      <w:kern w:val="2"/>
      <w14:ligatures w14:val="standardContextual"/>
    </w:rPr>
  </w:style>
  <w:style w:type="paragraph" w:customStyle="1" w:styleId="10843B530EC14BEDBB9DA506948130D2">
    <w:name w:val="10843B530EC14BEDBB9DA506948130D2"/>
    <w:rsid w:val="00934DE5"/>
    <w:pPr>
      <w:spacing w:after="160" w:line="259" w:lineRule="auto"/>
    </w:pPr>
    <w:rPr>
      <w:kern w:val="2"/>
      <w14:ligatures w14:val="standardContextual"/>
    </w:rPr>
  </w:style>
  <w:style w:type="paragraph" w:customStyle="1" w:styleId="73557722D21D4CFFBB93E874FA226FD9">
    <w:name w:val="73557722D21D4CFFBB93E874FA226FD9"/>
    <w:rsid w:val="00934DE5"/>
    <w:pPr>
      <w:spacing w:after="160" w:line="259" w:lineRule="auto"/>
    </w:pPr>
    <w:rPr>
      <w:kern w:val="2"/>
      <w14:ligatures w14:val="standardContextual"/>
    </w:rPr>
  </w:style>
  <w:style w:type="paragraph" w:customStyle="1" w:styleId="821F6A51B772462EAF65A36EC1BFEA35">
    <w:name w:val="821F6A51B772462EAF65A36EC1BFEA35"/>
    <w:rsid w:val="00934DE5"/>
    <w:pPr>
      <w:spacing w:after="160" w:line="259" w:lineRule="auto"/>
    </w:pPr>
    <w:rPr>
      <w:kern w:val="2"/>
      <w14:ligatures w14:val="standardContextual"/>
    </w:rPr>
  </w:style>
  <w:style w:type="paragraph" w:customStyle="1" w:styleId="5C1BEE9D3EA2450EB455925733D470FF">
    <w:name w:val="5C1BEE9D3EA2450EB455925733D470FF"/>
    <w:rsid w:val="00934DE5"/>
    <w:pPr>
      <w:spacing w:after="160" w:line="259" w:lineRule="auto"/>
    </w:pPr>
    <w:rPr>
      <w:kern w:val="2"/>
      <w14:ligatures w14:val="standardContextual"/>
    </w:rPr>
  </w:style>
  <w:style w:type="paragraph" w:customStyle="1" w:styleId="13DFFB6764414DACB5367138237D60F0">
    <w:name w:val="13DFFB6764414DACB5367138237D60F0"/>
    <w:rsid w:val="00934DE5"/>
    <w:pPr>
      <w:spacing w:after="160" w:line="259" w:lineRule="auto"/>
    </w:pPr>
    <w:rPr>
      <w:kern w:val="2"/>
      <w14:ligatures w14:val="standardContextual"/>
    </w:rPr>
  </w:style>
  <w:style w:type="paragraph" w:customStyle="1" w:styleId="9DAC65EA4DDF49B794B5C12EBDC59141">
    <w:name w:val="9DAC65EA4DDF49B794B5C12EBDC59141"/>
    <w:rsid w:val="00934DE5"/>
    <w:pPr>
      <w:spacing w:after="160" w:line="259" w:lineRule="auto"/>
    </w:pPr>
    <w:rPr>
      <w:kern w:val="2"/>
      <w14:ligatures w14:val="standardContextual"/>
    </w:rPr>
  </w:style>
  <w:style w:type="paragraph" w:customStyle="1" w:styleId="D3C78E792C524D84A3FE5119F9C476FA">
    <w:name w:val="D3C78E792C524D84A3FE5119F9C476FA"/>
    <w:rsid w:val="00934DE5"/>
    <w:pPr>
      <w:spacing w:after="160" w:line="259" w:lineRule="auto"/>
    </w:pPr>
    <w:rPr>
      <w:kern w:val="2"/>
      <w14:ligatures w14:val="standardContextual"/>
    </w:rPr>
  </w:style>
  <w:style w:type="paragraph" w:customStyle="1" w:styleId="AA8090C931BD4A6E868EAB1E01AAC306">
    <w:name w:val="AA8090C931BD4A6E868EAB1E01AAC306"/>
    <w:rsid w:val="00934DE5"/>
    <w:pPr>
      <w:spacing w:after="160" w:line="259" w:lineRule="auto"/>
    </w:pPr>
    <w:rPr>
      <w:kern w:val="2"/>
      <w14:ligatures w14:val="standardContextual"/>
    </w:rPr>
  </w:style>
  <w:style w:type="paragraph" w:customStyle="1" w:styleId="8BF34677C2AF48D1991533A92EDC9A15">
    <w:name w:val="8BF34677C2AF48D1991533A92EDC9A15"/>
    <w:rsid w:val="00934DE5"/>
    <w:pPr>
      <w:spacing w:after="160" w:line="259" w:lineRule="auto"/>
    </w:pPr>
    <w:rPr>
      <w:kern w:val="2"/>
      <w14:ligatures w14:val="standardContextual"/>
    </w:rPr>
  </w:style>
  <w:style w:type="paragraph" w:customStyle="1" w:styleId="AC98FA08A0134A3AB14BBA91827FA134">
    <w:name w:val="AC98FA08A0134A3AB14BBA91827FA134"/>
    <w:rsid w:val="00934DE5"/>
    <w:pPr>
      <w:spacing w:after="160" w:line="259" w:lineRule="auto"/>
    </w:pPr>
    <w:rPr>
      <w:kern w:val="2"/>
      <w14:ligatures w14:val="standardContextual"/>
    </w:rPr>
  </w:style>
  <w:style w:type="paragraph" w:customStyle="1" w:styleId="8D0A6ED42A654E328CA2B30748BCD753">
    <w:name w:val="8D0A6ED42A654E328CA2B30748BCD753"/>
    <w:rsid w:val="00934DE5"/>
    <w:pPr>
      <w:spacing w:after="160" w:line="259" w:lineRule="auto"/>
    </w:pPr>
    <w:rPr>
      <w:kern w:val="2"/>
      <w14:ligatures w14:val="standardContextual"/>
    </w:rPr>
  </w:style>
  <w:style w:type="paragraph" w:customStyle="1" w:styleId="C6C7ED237A16494483D0971657006C13">
    <w:name w:val="C6C7ED237A16494483D0971657006C13"/>
    <w:rsid w:val="00934DE5"/>
    <w:pPr>
      <w:spacing w:after="160" w:line="259" w:lineRule="auto"/>
    </w:pPr>
    <w:rPr>
      <w:kern w:val="2"/>
      <w14:ligatures w14:val="standardContextual"/>
    </w:rPr>
  </w:style>
  <w:style w:type="paragraph" w:customStyle="1" w:styleId="D464F128AB5F40FAB4E75A73AD137660">
    <w:name w:val="D464F128AB5F40FAB4E75A73AD137660"/>
    <w:rsid w:val="00934DE5"/>
    <w:pPr>
      <w:spacing w:after="160" w:line="259" w:lineRule="auto"/>
    </w:pPr>
    <w:rPr>
      <w:kern w:val="2"/>
      <w14:ligatures w14:val="standardContextual"/>
    </w:rPr>
  </w:style>
  <w:style w:type="paragraph" w:customStyle="1" w:styleId="DA249D8CD4664A5980AD6349124AC8CF">
    <w:name w:val="DA249D8CD4664A5980AD6349124AC8CF"/>
    <w:rsid w:val="00934DE5"/>
    <w:pPr>
      <w:spacing w:after="160" w:line="259" w:lineRule="auto"/>
    </w:pPr>
    <w:rPr>
      <w:kern w:val="2"/>
      <w14:ligatures w14:val="standardContextual"/>
    </w:rPr>
  </w:style>
  <w:style w:type="paragraph" w:customStyle="1" w:styleId="883BF402A5394C02BD727C00CF4A302F">
    <w:name w:val="883BF402A5394C02BD727C00CF4A302F"/>
    <w:rsid w:val="00934DE5"/>
    <w:pPr>
      <w:spacing w:after="160" w:line="259" w:lineRule="auto"/>
    </w:pPr>
    <w:rPr>
      <w:kern w:val="2"/>
      <w14:ligatures w14:val="standardContextual"/>
    </w:rPr>
  </w:style>
  <w:style w:type="paragraph" w:customStyle="1" w:styleId="6D1592FD33184ECEBA67A916B99B0DC0">
    <w:name w:val="6D1592FD33184ECEBA67A916B99B0DC0"/>
    <w:rsid w:val="00934DE5"/>
    <w:pPr>
      <w:spacing w:after="160" w:line="259" w:lineRule="auto"/>
    </w:pPr>
    <w:rPr>
      <w:kern w:val="2"/>
      <w14:ligatures w14:val="standardContextual"/>
    </w:rPr>
  </w:style>
  <w:style w:type="paragraph" w:customStyle="1" w:styleId="E748EAB8E79F4F05BC4ED4328C804D70">
    <w:name w:val="E748EAB8E79F4F05BC4ED4328C804D70"/>
    <w:rsid w:val="00934DE5"/>
    <w:pPr>
      <w:spacing w:after="160" w:line="259" w:lineRule="auto"/>
    </w:pPr>
    <w:rPr>
      <w:kern w:val="2"/>
      <w14:ligatures w14:val="standardContextual"/>
    </w:rPr>
  </w:style>
  <w:style w:type="paragraph" w:customStyle="1" w:styleId="9260E3F8AED44F67A7B727B781DDA281">
    <w:name w:val="9260E3F8AED44F67A7B727B781DDA281"/>
    <w:rsid w:val="00934DE5"/>
    <w:pPr>
      <w:spacing w:after="160" w:line="259" w:lineRule="auto"/>
    </w:pPr>
    <w:rPr>
      <w:kern w:val="2"/>
      <w14:ligatures w14:val="standardContextual"/>
    </w:rPr>
  </w:style>
  <w:style w:type="paragraph" w:customStyle="1" w:styleId="432529EA3F5D4FB9953C9B0F0482AEF3">
    <w:name w:val="432529EA3F5D4FB9953C9B0F0482AEF3"/>
    <w:rsid w:val="00934DE5"/>
    <w:pPr>
      <w:spacing w:after="160" w:line="259" w:lineRule="auto"/>
    </w:pPr>
    <w:rPr>
      <w:kern w:val="2"/>
      <w14:ligatures w14:val="standardContextual"/>
    </w:rPr>
  </w:style>
  <w:style w:type="paragraph" w:customStyle="1" w:styleId="7EE0BE731EDF4E3188AAB42887B9117E">
    <w:name w:val="7EE0BE731EDF4E3188AAB42887B9117E"/>
    <w:rsid w:val="00934DE5"/>
    <w:pPr>
      <w:spacing w:after="160" w:line="259" w:lineRule="auto"/>
    </w:pPr>
    <w:rPr>
      <w:kern w:val="2"/>
      <w14:ligatures w14:val="standardContextual"/>
    </w:rPr>
  </w:style>
  <w:style w:type="paragraph" w:customStyle="1" w:styleId="88FCF87159674E9899A4D249F8FA8AD1">
    <w:name w:val="88FCF87159674E9899A4D249F8FA8AD1"/>
    <w:rsid w:val="00934DE5"/>
    <w:pPr>
      <w:spacing w:after="160" w:line="259" w:lineRule="auto"/>
    </w:pPr>
    <w:rPr>
      <w:kern w:val="2"/>
      <w14:ligatures w14:val="standardContextual"/>
    </w:rPr>
  </w:style>
  <w:style w:type="paragraph" w:customStyle="1" w:styleId="D3608AC9CB22472FB143EE92CE0386BB">
    <w:name w:val="D3608AC9CB22472FB143EE92CE0386BB"/>
    <w:rsid w:val="00934DE5"/>
    <w:pPr>
      <w:spacing w:after="160" w:line="259" w:lineRule="auto"/>
    </w:pPr>
    <w:rPr>
      <w:kern w:val="2"/>
      <w14:ligatures w14:val="standardContextual"/>
    </w:rPr>
  </w:style>
  <w:style w:type="paragraph" w:customStyle="1" w:styleId="86D5C8780C124A74965162FE6C52AAF8">
    <w:name w:val="86D5C8780C124A74965162FE6C52AAF8"/>
    <w:rsid w:val="00934DE5"/>
    <w:pPr>
      <w:spacing w:after="160" w:line="259" w:lineRule="auto"/>
    </w:pPr>
    <w:rPr>
      <w:kern w:val="2"/>
      <w14:ligatures w14:val="standardContextual"/>
    </w:rPr>
  </w:style>
  <w:style w:type="paragraph" w:customStyle="1" w:styleId="29F2F495BA7C47A58FAAFBC25C061C43">
    <w:name w:val="29F2F495BA7C47A58FAAFBC25C061C43"/>
    <w:rsid w:val="00934DE5"/>
    <w:pPr>
      <w:spacing w:after="160" w:line="259" w:lineRule="auto"/>
    </w:pPr>
    <w:rPr>
      <w:kern w:val="2"/>
      <w14:ligatures w14:val="standardContextual"/>
    </w:rPr>
  </w:style>
  <w:style w:type="paragraph" w:customStyle="1" w:styleId="32C49EEA2B0D490D8AE24E2AACF7A7C2">
    <w:name w:val="32C49EEA2B0D490D8AE24E2AACF7A7C2"/>
    <w:rsid w:val="00934DE5"/>
    <w:pPr>
      <w:spacing w:after="160" w:line="259" w:lineRule="auto"/>
    </w:pPr>
    <w:rPr>
      <w:kern w:val="2"/>
      <w14:ligatures w14:val="standardContextual"/>
    </w:rPr>
  </w:style>
  <w:style w:type="paragraph" w:customStyle="1" w:styleId="F98FA59F856D4602A84FBED69A8362C1">
    <w:name w:val="F98FA59F856D4602A84FBED69A8362C1"/>
    <w:rsid w:val="00934DE5"/>
    <w:pPr>
      <w:spacing w:after="160" w:line="259" w:lineRule="auto"/>
    </w:pPr>
    <w:rPr>
      <w:kern w:val="2"/>
      <w14:ligatures w14:val="standardContextual"/>
    </w:rPr>
  </w:style>
  <w:style w:type="paragraph" w:customStyle="1" w:styleId="53D46D84388E433F8A08A4161DF04060">
    <w:name w:val="53D46D84388E433F8A08A4161DF04060"/>
    <w:rsid w:val="00934DE5"/>
    <w:pPr>
      <w:spacing w:after="160" w:line="259" w:lineRule="auto"/>
    </w:pPr>
    <w:rPr>
      <w:kern w:val="2"/>
      <w14:ligatures w14:val="standardContextual"/>
    </w:rPr>
  </w:style>
  <w:style w:type="paragraph" w:customStyle="1" w:styleId="6471DE8B673C44F6BF309CF9C4837705">
    <w:name w:val="6471DE8B673C44F6BF309CF9C4837705"/>
    <w:rsid w:val="00934DE5"/>
    <w:pPr>
      <w:spacing w:after="160" w:line="259" w:lineRule="auto"/>
    </w:pPr>
    <w:rPr>
      <w:kern w:val="2"/>
      <w14:ligatures w14:val="standardContextual"/>
    </w:rPr>
  </w:style>
  <w:style w:type="paragraph" w:customStyle="1" w:styleId="779F8B17EBF34B9195957A0DF57C093A">
    <w:name w:val="779F8B17EBF34B9195957A0DF57C093A"/>
    <w:rsid w:val="00934DE5"/>
    <w:pPr>
      <w:spacing w:after="160" w:line="259" w:lineRule="auto"/>
    </w:pPr>
    <w:rPr>
      <w:kern w:val="2"/>
      <w14:ligatures w14:val="standardContextual"/>
    </w:rPr>
  </w:style>
  <w:style w:type="paragraph" w:customStyle="1" w:styleId="5025FE5AD695434B84AF9885EBE572F4">
    <w:name w:val="5025FE5AD695434B84AF9885EBE572F4"/>
    <w:rsid w:val="00934DE5"/>
    <w:pPr>
      <w:spacing w:after="160" w:line="259" w:lineRule="auto"/>
    </w:pPr>
    <w:rPr>
      <w:kern w:val="2"/>
      <w14:ligatures w14:val="standardContextual"/>
    </w:rPr>
  </w:style>
  <w:style w:type="paragraph" w:customStyle="1" w:styleId="1C969AD1773F42F69E4041E4B5885DB5">
    <w:name w:val="1C969AD1773F42F69E4041E4B5885DB5"/>
    <w:rsid w:val="00934DE5"/>
    <w:pPr>
      <w:spacing w:after="160" w:line="259" w:lineRule="auto"/>
    </w:pPr>
    <w:rPr>
      <w:kern w:val="2"/>
      <w14:ligatures w14:val="standardContextual"/>
    </w:rPr>
  </w:style>
  <w:style w:type="paragraph" w:customStyle="1" w:styleId="90DDABB93FB24D72BF41D93FEFAB8A0A">
    <w:name w:val="90DDABB93FB24D72BF41D93FEFAB8A0A"/>
    <w:rsid w:val="00934DE5"/>
    <w:pPr>
      <w:spacing w:after="160" w:line="259" w:lineRule="auto"/>
    </w:pPr>
    <w:rPr>
      <w:kern w:val="2"/>
      <w14:ligatures w14:val="standardContextual"/>
    </w:rPr>
  </w:style>
  <w:style w:type="paragraph" w:customStyle="1" w:styleId="6A5AF6511F0B4672AA9C1DAE32A673BF">
    <w:name w:val="6A5AF6511F0B4672AA9C1DAE32A673BF"/>
    <w:rsid w:val="00934DE5"/>
    <w:pPr>
      <w:spacing w:after="160" w:line="259" w:lineRule="auto"/>
    </w:pPr>
    <w:rPr>
      <w:kern w:val="2"/>
      <w14:ligatures w14:val="standardContextual"/>
    </w:rPr>
  </w:style>
  <w:style w:type="paragraph" w:customStyle="1" w:styleId="D0C63827CE6B42C3BB9B753728F825A8">
    <w:name w:val="D0C63827CE6B42C3BB9B753728F825A8"/>
    <w:rsid w:val="00934DE5"/>
    <w:pPr>
      <w:spacing w:after="160" w:line="259" w:lineRule="auto"/>
    </w:pPr>
    <w:rPr>
      <w:kern w:val="2"/>
      <w14:ligatures w14:val="standardContextual"/>
    </w:rPr>
  </w:style>
  <w:style w:type="paragraph" w:customStyle="1" w:styleId="7EEC901E2FFE4C2794FD772CD9D9C0C4">
    <w:name w:val="7EEC901E2FFE4C2794FD772CD9D9C0C4"/>
    <w:rsid w:val="00934DE5"/>
    <w:pPr>
      <w:spacing w:after="160" w:line="259" w:lineRule="auto"/>
    </w:pPr>
    <w:rPr>
      <w:kern w:val="2"/>
      <w14:ligatures w14:val="standardContextual"/>
    </w:rPr>
  </w:style>
  <w:style w:type="paragraph" w:customStyle="1" w:styleId="B8C911E8C2A1417985BC5EE586C4A0D5">
    <w:name w:val="B8C911E8C2A1417985BC5EE586C4A0D5"/>
    <w:rsid w:val="00934DE5"/>
    <w:pPr>
      <w:spacing w:after="160" w:line="259" w:lineRule="auto"/>
    </w:pPr>
    <w:rPr>
      <w:kern w:val="2"/>
      <w14:ligatures w14:val="standardContextual"/>
    </w:rPr>
  </w:style>
  <w:style w:type="paragraph" w:customStyle="1" w:styleId="FE6CF02DDE5A4DE8BDB8D717BD56DF11">
    <w:name w:val="FE6CF02DDE5A4DE8BDB8D717BD56DF11"/>
    <w:rsid w:val="00934DE5"/>
    <w:pPr>
      <w:spacing w:after="160" w:line="259" w:lineRule="auto"/>
    </w:pPr>
    <w:rPr>
      <w:kern w:val="2"/>
      <w14:ligatures w14:val="standardContextual"/>
    </w:rPr>
  </w:style>
  <w:style w:type="paragraph" w:customStyle="1" w:styleId="9D82A5A93EC74E8CA217283299914F7A">
    <w:name w:val="9D82A5A93EC74E8CA217283299914F7A"/>
    <w:rsid w:val="00934DE5"/>
    <w:pPr>
      <w:spacing w:after="160" w:line="259" w:lineRule="auto"/>
    </w:pPr>
    <w:rPr>
      <w:kern w:val="2"/>
      <w14:ligatures w14:val="standardContextual"/>
    </w:rPr>
  </w:style>
  <w:style w:type="paragraph" w:customStyle="1" w:styleId="0598104102504C0F8A16E8209ADCDAD6">
    <w:name w:val="0598104102504C0F8A16E8209ADCDAD6"/>
    <w:rsid w:val="00934DE5"/>
    <w:pPr>
      <w:spacing w:after="160" w:line="259" w:lineRule="auto"/>
    </w:pPr>
    <w:rPr>
      <w:kern w:val="2"/>
      <w14:ligatures w14:val="standardContextual"/>
    </w:rPr>
  </w:style>
  <w:style w:type="paragraph" w:customStyle="1" w:styleId="35E148E2225D4D1C8178AA2AB8BAB3E5">
    <w:name w:val="35E148E2225D4D1C8178AA2AB8BAB3E5"/>
    <w:rsid w:val="00934DE5"/>
    <w:pPr>
      <w:spacing w:after="160" w:line="259" w:lineRule="auto"/>
    </w:pPr>
    <w:rPr>
      <w:kern w:val="2"/>
      <w14:ligatures w14:val="standardContextual"/>
    </w:rPr>
  </w:style>
  <w:style w:type="paragraph" w:customStyle="1" w:styleId="399AC9187A204FD2814D94B3132B2602">
    <w:name w:val="399AC9187A204FD2814D94B3132B2602"/>
    <w:rsid w:val="00934DE5"/>
    <w:pPr>
      <w:spacing w:after="160" w:line="259" w:lineRule="auto"/>
    </w:pPr>
    <w:rPr>
      <w:kern w:val="2"/>
      <w14:ligatures w14:val="standardContextual"/>
    </w:rPr>
  </w:style>
  <w:style w:type="paragraph" w:customStyle="1" w:styleId="5C203A6563BB4C288F22BF6C06643C89">
    <w:name w:val="5C203A6563BB4C288F22BF6C06643C89"/>
    <w:rsid w:val="00934DE5"/>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F1560F0-45CB-4DFA-8CC3-D4F00992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8665</Characters>
  <DocSecurity>0</DocSecurity>
  <Lines>244</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2026-09-02T00:59:00Z</dcterms:created>
  <dcterms:modified xsi:type="dcterms:W3CDTF">2026-09-02T01:01:00Z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2026-09-02T00:59:19Z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6e915f26-6e34-4904-be9b-cd20a66757d3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