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225701E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3E0A45">
        <w:rPr>
          <w:rFonts w:asciiTheme="minorHAnsi" w:hAnsiTheme="minorHAnsi" w:cstheme="minorHAnsi"/>
          <w:b/>
          <w:bCs/>
          <w:sz w:val="24"/>
          <w:szCs w:val="24"/>
        </w:rPr>
        <w:t xml:space="preserve"> </w:t>
      </w:r>
      <w:sdt>
        <w:sdtPr>
          <w:rPr>
            <w:rFonts w:ascii="Source Sans Pro" w:hAnsi="Source Sans Pro"/>
            <w:bCs/>
            <w:szCs w:val="24"/>
          </w:rPr>
          <w:id w:val="-959950108"/>
          <w:placeholder>
            <w:docPart w:val="F64C1B537672487AAD07A349B1FC4ADC"/>
          </w:placeholder>
        </w:sdtPr>
        <w:sdtContent>
          <w:r w:rsidR="003E0A45">
            <w:t>Urban Open Space Volunteer Coordinator</w:t>
          </w:r>
        </w:sdtContent>
      </w:sdt>
    </w:p>
    <w:p w14:paraId="4305E8C8" w14:textId="43872A73"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CD06C5">
        <w:rPr>
          <w:rFonts w:asciiTheme="minorHAnsi" w:hAnsiTheme="minorHAnsi" w:cstheme="minorHAnsi"/>
          <w:b/>
          <w:bCs/>
          <w:sz w:val="24"/>
          <w:szCs w:val="24"/>
        </w:rPr>
        <w:t xml:space="preserve"> </w:t>
      </w:r>
      <w:sdt>
        <w:sdtPr>
          <w:rPr>
            <w:rFonts w:ascii="Source Sans Pro" w:hAnsi="Source Sans Pro"/>
            <w:bCs/>
            <w:szCs w:val="24"/>
          </w:rPr>
          <w:id w:val="-790825245"/>
          <w:placeholder>
            <w:docPart w:val="BE255EA7C2F84168BA2D5DD5F647F715"/>
          </w:placeholder>
        </w:sdtPr>
        <w:sdtContent>
          <w:r w:rsidR="00CD06C5">
            <w:rPr>
              <w:rFonts w:ascii="Source Sans Pro" w:hAnsi="Source Sans Pro"/>
              <w:bCs/>
              <w:szCs w:val="24"/>
            </w:rPr>
            <w:t>Technical Officer 3 (TO3)</w:t>
          </w:r>
        </w:sdtContent>
      </w:sdt>
    </w:p>
    <w:p w14:paraId="6C70E4F9" w14:textId="0D1176D5" w:rsidR="00237B8C" w:rsidRPr="00C95F53"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CD06C5">
        <w:rPr>
          <w:rFonts w:asciiTheme="minorHAnsi" w:hAnsiTheme="minorHAnsi" w:cstheme="minorHAnsi"/>
          <w:b/>
          <w:bCs/>
          <w:sz w:val="24"/>
          <w:szCs w:val="24"/>
        </w:rPr>
        <w:t xml:space="preserve"> </w:t>
      </w:r>
      <w:r w:rsidR="00C95F53">
        <w:rPr>
          <w:rFonts w:asciiTheme="minorHAnsi" w:hAnsiTheme="minorHAnsi" w:cstheme="minorHAnsi"/>
          <w:sz w:val="24"/>
          <w:szCs w:val="24"/>
        </w:rPr>
        <w:t xml:space="preserve">P37023, </w:t>
      </w:r>
      <w:r w:rsidR="00BC7B6D">
        <w:rPr>
          <w:rFonts w:asciiTheme="minorHAnsi" w:hAnsiTheme="minorHAnsi" w:cstheme="minorHAnsi"/>
          <w:sz w:val="24"/>
          <w:szCs w:val="24"/>
        </w:rPr>
        <w:t>P44194, P72148</w:t>
      </w:r>
    </w:p>
    <w:p w14:paraId="6A6794A4" w14:textId="1FE2E7BE" w:rsidR="00565312" w:rsidRPr="00601805"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601805">
        <w:rPr>
          <w:rFonts w:asciiTheme="minorHAnsi" w:hAnsiTheme="minorHAnsi" w:cstheme="minorHAnsi"/>
          <w:b/>
          <w:bCs/>
          <w:sz w:val="24"/>
          <w:szCs w:val="24"/>
        </w:rPr>
        <w:t xml:space="preserve"> </w:t>
      </w:r>
      <w:r w:rsidR="00601805">
        <w:rPr>
          <w:rFonts w:asciiTheme="minorHAnsi" w:hAnsiTheme="minorHAnsi" w:cstheme="minorHAnsi"/>
          <w:sz w:val="24"/>
          <w:szCs w:val="24"/>
        </w:rPr>
        <w:t xml:space="preserve">City </w:t>
      </w:r>
      <w:r w:rsidR="00394556">
        <w:rPr>
          <w:rFonts w:asciiTheme="minorHAnsi" w:hAnsiTheme="minorHAnsi" w:cstheme="minorHAnsi"/>
          <w:sz w:val="24"/>
          <w:szCs w:val="24"/>
        </w:rPr>
        <w:t>Places and Infrastructure</w:t>
      </w:r>
    </w:p>
    <w:p w14:paraId="2A397434" w14:textId="4F5FAE66" w:rsidR="00237B8C" w:rsidRPr="00CD06C5"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CD06C5">
        <w:rPr>
          <w:rFonts w:asciiTheme="minorHAnsi" w:hAnsiTheme="minorHAnsi" w:cstheme="minorHAnsi"/>
          <w:b/>
          <w:bCs/>
          <w:sz w:val="24"/>
          <w:szCs w:val="24"/>
        </w:rPr>
        <w:t xml:space="preserve"> </w:t>
      </w:r>
      <w:r w:rsidR="00CD06C5">
        <w:rPr>
          <w:rFonts w:asciiTheme="minorHAnsi" w:hAnsiTheme="minorHAnsi" w:cstheme="minorHAnsi"/>
          <w:sz w:val="24"/>
          <w:szCs w:val="24"/>
        </w:rPr>
        <w:t>Place Management</w:t>
      </w:r>
    </w:p>
    <w:p w14:paraId="4CE27808" w14:textId="3EE7BBEC"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16377A">
        <w:rPr>
          <w:rFonts w:asciiTheme="minorHAnsi" w:hAnsiTheme="minorHAnsi" w:cstheme="minorHAnsi"/>
          <w:b/>
          <w:bCs/>
          <w:sz w:val="24"/>
          <w:szCs w:val="24"/>
        </w:rPr>
        <w:t xml:space="preserve"> </w:t>
      </w:r>
      <w:r w:rsidR="0016377A" w:rsidRPr="00601805">
        <w:rPr>
          <w:rFonts w:asciiTheme="minorHAnsi" w:hAnsiTheme="minorHAnsi" w:cstheme="minorHAnsi"/>
          <w:sz w:val="24"/>
          <w:szCs w:val="24"/>
        </w:rPr>
        <w:t>Dickson Office Building</w:t>
      </w:r>
    </w:p>
    <w:p w14:paraId="52300175" w14:textId="63440EB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100A04">
        <w:rPr>
          <w:rFonts w:asciiTheme="minorHAnsi" w:hAnsiTheme="minorHAnsi" w:cstheme="minorHAnsi"/>
          <w:b/>
          <w:bCs/>
          <w:sz w:val="24"/>
          <w:szCs w:val="24"/>
        </w:rPr>
        <w:t xml:space="preserve"> </w:t>
      </w:r>
      <w:sdt>
        <w:sdtPr>
          <w:rPr>
            <w:rFonts w:ascii="Source Sans Pro" w:hAnsi="Source Sans Pro"/>
            <w:bCs/>
            <w:szCs w:val="24"/>
          </w:rPr>
          <w:id w:val="-1298686725"/>
          <w:placeholder>
            <w:docPart w:val="9701BA83EE6544FDBCC3B7922E0A66A8"/>
          </w:placeholder>
        </w:sdtPr>
        <w:sdtContent>
          <w:r w:rsidR="00690959">
            <w:t>Volunteer Program Manager</w:t>
          </w:r>
        </w:sdtContent>
      </w:sdt>
    </w:p>
    <w:p w14:paraId="7F5ABBBD" w14:textId="292D93A6"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1C692E">
        <w:rPr>
          <w:rFonts w:asciiTheme="minorHAnsi" w:hAnsiTheme="minorHAnsi" w:cstheme="minorHAnsi"/>
          <w:b/>
          <w:szCs w:val="24"/>
        </w:rPr>
        <w:t xml:space="preserve"> </w:t>
      </w:r>
      <w:r w:rsidR="001230EB" w:rsidRPr="001230EB">
        <w:rPr>
          <w:rFonts w:asciiTheme="minorHAnsi" w:hAnsiTheme="minorHAnsi" w:cstheme="minorHAnsi"/>
          <w:bCs/>
          <w:szCs w:val="24"/>
        </w:rPr>
        <w:t>30</w:t>
      </w:r>
      <w:r w:rsidR="001C692E" w:rsidRPr="001C692E">
        <w:rPr>
          <w:rFonts w:asciiTheme="minorHAnsi" w:hAnsiTheme="minorHAnsi" w:cstheme="minorHAnsi"/>
          <w:bCs/>
          <w:szCs w:val="24"/>
        </w:rPr>
        <w:t>/0</w:t>
      </w:r>
      <w:r w:rsidR="00690959">
        <w:rPr>
          <w:rFonts w:asciiTheme="minorHAnsi" w:hAnsiTheme="minorHAnsi" w:cstheme="minorHAnsi"/>
          <w:bCs/>
          <w:szCs w:val="24"/>
        </w:rPr>
        <w:t>7</w:t>
      </w:r>
      <w:r w:rsidR="001C692E" w:rsidRPr="001C692E">
        <w:rPr>
          <w:rFonts w:asciiTheme="minorHAnsi" w:hAnsiTheme="minorHAnsi" w:cstheme="minorHAnsi"/>
          <w:bCs/>
          <w:szCs w:val="24"/>
        </w:rPr>
        <w:t>/2026</w:t>
      </w:r>
    </w:p>
    <w:p w14:paraId="56956709" w14:textId="4B692250"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r w:rsidR="00710929" w:rsidRPr="00710929">
        <w:rPr>
          <w:rFonts w:asciiTheme="minorHAnsi" w:hAnsiTheme="minorHAnsi" w:cstheme="minorHAnsi"/>
          <w:iCs/>
          <w:sz w:val="24"/>
          <w:szCs w:val="24"/>
        </w:rPr>
        <w:t>Driver’s licence Class C or higher is essential. White Card, Asbestos Awareness and Crystalline Silica Exposure Prevention training are essential. This position does require a WWVP check.</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B353C9">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B353C9">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B353C9">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B353C9">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087FD081" w14:textId="77777777" w:rsidR="0042637D" w:rsidRPr="00E1220B" w:rsidRDefault="0042637D" w:rsidP="0042637D">
      <w:pPr>
        <w:pStyle w:val="Heading4"/>
        <w:spacing w:before="0" w:after="240"/>
        <w:rPr>
          <w:rFonts w:asciiTheme="minorHAnsi" w:hAnsiTheme="minorHAnsi" w:cstheme="minorHAnsi"/>
          <w:color w:val="000000" w:themeColor="text1"/>
          <w:sz w:val="24"/>
        </w:rPr>
      </w:pPr>
      <w:r w:rsidRPr="00E1220B">
        <w:rPr>
          <w:rFonts w:asciiTheme="minorHAnsi" w:hAnsiTheme="minorHAnsi" w:cstheme="minorHAnsi"/>
          <w:color w:val="000000" w:themeColor="text1"/>
          <w:sz w:val="24"/>
        </w:rPr>
        <w:lastRenderedPageBreak/>
        <w:t xml:space="preserve">City </w:t>
      </w:r>
      <w:r>
        <w:rPr>
          <w:rFonts w:asciiTheme="minorHAnsi" w:hAnsiTheme="minorHAnsi" w:cstheme="minorHAnsi"/>
          <w:color w:val="000000" w:themeColor="text1"/>
          <w:sz w:val="24"/>
        </w:rPr>
        <w:t>Places and Infrastructure</w:t>
      </w:r>
      <w:r w:rsidRPr="00E1220B">
        <w:rPr>
          <w:rFonts w:asciiTheme="minorHAnsi" w:hAnsiTheme="minorHAnsi" w:cstheme="minorHAnsi"/>
          <w:color w:val="000000" w:themeColor="text1"/>
          <w:sz w:val="24"/>
        </w:rPr>
        <w:t xml:space="preserve"> Division</w:t>
      </w:r>
    </w:p>
    <w:p w14:paraId="2A6E9D70" w14:textId="77777777" w:rsidR="0042637D" w:rsidRPr="00E1220B" w:rsidRDefault="0042637D" w:rsidP="0042637D">
      <w:pPr>
        <w:pStyle w:val="NormalWeb"/>
        <w:spacing w:before="0" w:beforeAutospacing="0" w:after="240" w:afterAutospacing="0"/>
        <w:rPr>
          <w:rFonts w:asciiTheme="minorHAnsi" w:hAnsiTheme="minorHAnsi" w:cstheme="minorHAnsi"/>
          <w:color w:val="000000" w:themeColor="text1"/>
        </w:rPr>
      </w:pPr>
      <w:r w:rsidRPr="00E1220B">
        <w:rPr>
          <w:rFonts w:asciiTheme="minorHAnsi" w:hAnsiTheme="minorHAnsi" w:cstheme="minorHAnsi"/>
          <w:color w:val="000000" w:themeColor="text1"/>
        </w:rPr>
        <w:t xml:space="preserve">City </w:t>
      </w:r>
      <w:r>
        <w:rPr>
          <w:rFonts w:asciiTheme="minorHAnsi" w:hAnsiTheme="minorHAnsi" w:cstheme="minorHAnsi"/>
          <w:color w:val="000000" w:themeColor="text1"/>
        </w:rPr>
        <w:t>Places and Infrastructure</w:t>
      </w:r>
      <w:r w:rsidRPr="00E1220B">
        <w:rPr>
          <w:rFonts w:asciiTheme="minorHAnsi" w:hAnsiTheme="minorHAnsi" w:cstheme="minorHAnsi"/>
          <w:color w:val="000000" w:themeColor="text1"/>
        </w:rPr>
        <w:t xml:space="preserve"> </w:t>
      </w:r>
      <w:proofErr w:type="gramStart"/>
      <w:r w:rsidRPr="00E1220B">
        <w:rPr>
          <w:rFonts w:asciiTheme="minorHAnsi" w:hAnsiTheme="minorHAnsi" w:cstheme="minorHAnsi"/>
          <w:color w:val="000000" w:themeColor="text1"/>
        </w:rPr>
        <w:t>delivers</w:t>
      </w:r>
      <w:proofErr w:type="gramEnd"/>
      <w:r w:rsidRPr="00E1220B">
        <w:rPr>
          <w:rFonts w:asciiTheme="minorHAnsi" w:hAnsiTheme="minorHAnsi" w:cstheme="minorHAnsi"/>
          <w:color w:val="000000" w:themeColor="text1"/>
        </w:rPr>
        <w:t xml:space="preserve"> a wide range of services which Canberran's rely on every day.  These include collecting recycling and rubbish removal, running public libraries, mowing open space, managing our roads, footpaths and cycle paths.  City </w:t>
      </w:r>
      <w:r>
        <w:rPr>
          <w:rFonts w:asciiTheme="minorHAnsi" w:hAnsiTheme="minorHAnsi" w:cstheme="minorHAnsi"/>
          <w:color w:val="000000" w:themeColor="text1"/>
        </w:rPr>
        <w:t>Places and Infrastructure</w:t>
      </w:r>
      <w:r w:rsidRPr="00E1220B">
        <w:rPr>
          <w:rFonts w:asciiTheme="minorHAnsi" w:hAnsiTheme="minorHAnsi" w:cstheme="minorHAnsi"/>
          <w:color w:val="000000" w:themeColor="text1"/>
        </w:rPr>
        <w:t xml:space="preserve"> also maintain many of Canberra's lakes, ponds, public open spaces, city places and urban trees. The Division also manages ACT </w:t>
      </w:r>
      <w:proofErr w:type="spellStart"/>
      <w:r w:rsidRPr="00E1220B">
        <w:rPr>
          <w:rFonts w:asciiTheme="minorHAnsi" w:hAnsiTheme="minorHAnsi" w:cstheme="minorHAnsi"/>
          <w:color w:val="000000" w:themeColor="text1"/>
        </w:rPr>
        <w:t>NoWaste</w:t>
      </w:r>
      <w:proofErr w:type="spellEnd"/>
      <w:r w:rsidRPr="00E1220B">
        <w:rPr>
          <w:rFonts w:asciiTheme="minorHAnsi" w:hAnsiTheme="minorHAnsi" w:cstheme="minorHAnsi"/>
          <w:color w:val="000000" w:themeColor="text1"/>
        </w:rPr>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092111E0" w14:textId="0F6A5632" w:rsidR="00AB5FAF" w:rsidRPr="004C5460" w:rsidRDefault="00AB5FAF" w:rsidP="00AB5FAF">
      <w:pPr>
        <w:spacing w:after="120"/>
      </w:pPr>
      <w:r w:rsidRPr="006D6A4A">
        <w:t>City Presentation is a Branch within the City Places and Infrastructure Division and is responsible for planning and management of parks and the public domain, including lakes, street trees and public open space and city places. It maintains the look of the city and its environs and is responsible for</w:t>
      </w:r>
      <w:r w:rsidR="00717968">
        <w:t xml:space="preserve"> </w:t>
      </w:r>
      <w:r w:rsidRPr="006D6A4A">
        <w:t>the protection of trees on public and private land.</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436C718" w14:textId="31F2DF9B" w:rsidR="008E4326" w:rsidRPr="00EB5781" w:rsidRDefault="0024656D" w:rsidP="008E4326">
      <w:pPr>
        <w:rPr>
          <w:color w:val="0070C0"/>
        </w:rPr>
      </w:pPr>
      <w:r w:rsidRPr="00DC3222">
        <w:rPr>
          <w:szCs w:val="24"/>
        </w:rPr>
        <w:t>Work with</w:t>
      </w:r>
      <w:r>
        <w:rPr>
          <w:i/>
          <w:iCs/>
          <w:color w:val="0070C0"/>
        </w:rPr>
        <w:t xml:space="preserve"> </w:t>
      </w:r>
      <w:r>
        <w:rPr>
          <w:szCs w:val="24"/>
        </w:rPr>
        <w:t>CED</w:t>
      </w:r>
      <w:r w:rsidRPr="007E0866">
        <w:rPr>
          <w:szCs w:val="24"/>
        </w:rPr>
        <w:t xml:space="preserve"> City Presentation Urban Open Space </w:t>
      </w:r>
      <w:r w:rsidR="00A4680C">
        <w:rPr>
          <w:szCs w:val="24"/>
        </w:rPr>
        <w:t xml:space="preserve">(UOS) </w:t>
      </w:r>
      <w:r w:rsidRPr="007E0866">
        <w:rPr>
          <w:szCs w:val="24"/>
        </w:rPr>
        <w:t>Volunteer</w:t>
      </w:r>
      <w:r>
        <w:rPr>
          <w:szCs w:val="24"/>
        </w:rPr>
        <w:t xml:space="preserve"> groups</w:t>
      </w:r>
      <w:r w:rsidR="00DC3222">
        <w:rPr>
          <w:szCs w:val="24"/>
        </w:rPr>
        <w:t>, Place management Operational areas</w:t>
      </w:r>
      <w:r w:rsidR="00A4680C">
        <w:rPr>
          <w:szCs w:val="24"/>
        </w:rPr>
        <w:t xml:space="preserve"> and other internal and external stakeholders</w:t>
      </w:r>
      <w:r w:rsidR="00DC3222">
        <w:rPr>
          <w:szCs w:val="24"/>
        </w:rPr>
        <w:t xml:space="preserve"> including the Ngunnawal people. </w:t>
      </w:r>
      <w:r w:rsidR="002E2E94">
        <w:rPr>
          <w:szCs w:val="24"/>
        </w:rPr>
        <w:t>You will assist these groups</w:t>
      </w:r>
      <w:r>
        <w:rPr>
          <w:szCs w:val="24"/>
        </w:rPr>
        <w:t xml:space="preserve"> to plan</w:t>
      </w:r>
      <w:r w:rsidR="00A4680C">
        <w:rPr>
          <w:szCs w:val="24"/>
        </w:rPr>
        <w:t xml:space="preserve"> and deliver a wide range of improvement and restoration projects </w:t>
      </w:r>
      <w:r w:rsidR="003F128E">
        <w:rPr>
          <w:szCs w:val="24"/>
        </w:rPr>
        <w:t>across</w:t>
      </w:r>
      <w:r w:rsidR="00A4680C">
        <w:rPr>
          <w:szCs w:val="24"/>
        </w:rPr>
        <w:t xml:space="preserve"> the UOS estate. </w:t>
      </w:r>
      <w:r w:rsidR="00030677">
        <w:rPr>
          <w:szCs w:val="24"/>
        </w:rPr>
        <w:t>Under guidance, ma</w:t>
      </w:r>
      <w:r w:rsidR="00DC3222">
        <w:rPr>
          <w:szCs w:val="24"/>
        </w:rPr>
        <w:t xml:space="preserve">nage </w:t>
      </w:r>
      <w:proofErr w:type="gramStart"/>
      <w:r w:rsidR="00DC3222">
        <w:rPr>
          <w:szCs w:val="24"/>
        </w:rPr>
        <w:t>a number of</w:t>
      </w:r>
      <w:proofErr w:type="gramEnd"/>
      <w:r w:rsidR="00DC3222">
        <w:rPr>
          <w:szCs w:val="24"/>
        </w:rPr>
        <w:t xml:space="preserve"> competing priorities to </w:t>
      </w:r>
      <w:r w:rsidR="003F128E">
        <w:rPr>
          <w:szCs w:val="24"/>
        </w:rPr>
        <w:t>ensure</w:t>
      </w:r>
      <w:r w:rsidR="00DC3222">
        <w:rPr>
          <w:szCs w:val="24"/>
        </w:rPr>
        <w:t xml:space="preserve"> a positive voluntee</w:t>
      </w:r>
      <w:r w:rsidR="00030677">
        <w:rPr>
          <w:szCs w:val="24"/>
        </w:rPr>
        <w:t>ring</w:t>
      </w:r>
      <w:r w:rsidR="00DC3222">
        <w:rPr>
          <w:szCs w:val="24"/>
        </w:rPr>
        <w:t xml:space="preserve"> experience and environmental outcomes. </w:t>
      </w:r>
      <w:r w:rsidR="00A4680C">
        <w:rPr>
          <w:szCs w:val="24"/>
        </w:rPr>
        <w:t xml:space="preserve">Assist </w:t>
      </w:r>
      <w:r w:rsidR="005D3F3C">
        <w:rPr>
          <w:szCs w:val="24"/>
        </w:rPr>
        <w:t xml:space="preserve">volunteers </w:t>
      </w:r>
      <w:r w:rsidR="00A4680C">
        <w:rPr>
          <w:szCs w:val="24"/>
        </w:rPr>
        <w:t>with technical advice</w:t>
      </w:r>
      <w:r w:rsidR="005D3F3C">
        <w:rPr>
          <w:szCs w:val="24"/>
        </w:rPr>
        <w:t>,</w:t>
      </w:r>
      <w:r w:rsidR="00A4680C">
        <w:rPr>
          <w:szCs w:val="24"/>
        </w:rPr>
        <w:t xml:space="preserve"> ranging from weed control techniques, </w:t>
      </w:r>
      <w:r w:rsidR="005D3F3C">
        <w:rPr>
          <w:szCs w:val="24"/>
        </w:rPr>
        <w:t xml:space="preserve">safety </w:t>
      </w:r>
      <w:r w:rsidR="003F128E">
        <w:rPr>
          <w:szCs w:val="24"/>
        </w:rPr>
        <w:t>demonstrations</w:t>
      </w:r>
      <w:r w:rsidR="005D3F3C">
        <w:rPr>
          <w:szCs w:val="24"/>
        </w:rPr>
        <w:t xml:space="preserve">, supply of equipment, </w:t>
      </w:r>
      <w:r w:rsidR="00A4680C">
        <w:rPr>
          <w:szCs w:val="24"/>
        </w:rPr>
        <w:t xml:space="preserve">planning </w:t>
      </w:r>
      <w:r w:rsidR="005D3F3C">
        <w:rPr>
          <w:szCs w:val="24"/>
        </w:rPr>
        <w:t xml:space="preserve">and </w:t>
      </w:r>
      <w:r w:rsidR="00A4680C">
        <w:rPr>
          <w:szCs w:val="24"/>
        </w:rPr>
        <w:t xml:space="preserve">record keeping </w:t>
      </w:r>
      <w:r w:rsidR="005D3F3C">
        <w:rPr>
          <w:szCs w:val="24"/>
        </w:rPr>
        <w:t>training</w:t>
      </w:r>
      <w:r w:rsidR="00DC3222">
        <w:rPr>
          <w:szCs w:val="24"/>
        </w:rPr>
        <w:t>.</w:t>
      </w:r>
      <w:r w:rsidRPr="007E0866">
        <w:rPr>
          <w:szCs w:val="24"/>
        </w:rPr>
        <w:t xml:space="preserve"> </w:t>
      </w:r>
      <w:r w:rsidR="0080667F">
        <w:rPr>
          <w:szCs w:val="24"/>
        </w:rPr>
        <w:t xml:space="preserve">There are over 120 active groups across the </w:t>
      </w:r>
      <w:proofErr w:type="gramStart"/>
      <w:r w:rsidR="0080667F">
        <w:rPr>
          <w:szCs w:val="24"/>
        </w:rPr>
        <w:t>City</w:t>
      </w:r>
      <w:proofErr w:type="gramEnd"/>
      <w:r w:rsidR="0080667F">
        <w:rPr>
          <w:szCs w:val="24"/>
        </w:rPr>
        <w:t>.</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5C7F1F6A" w14:textId="77777777" w:rsidR="007E0866" w:rsidRPr="007E0866" w:rsidRDefault="007E0866" w:rsidP="00B353C9">
      <w:pPr>
        <w:numPr>
          <w:ilvl w:val="0"/>
          <w:numId w:val="7"/>
        </w:numPr>
        <w:tabs>
          <w:tab w:val="clear" w:pos="720"/>
        </w:tabs>
        <w:suppressAutoHyphens w:val="0"/>
        <w:spacing w:after="160" w:line="259" w:lineRule="auto"/>
        <w:rPr>
          <w:szCs w:val="24"/>
        </w:rPr>
      </w:pPr>
      <w:r w:rsidRPr="007E0866">
        <w:rPr>
          <w:szCs w:val="24"/>
        </w:rPr>
        <w:t>Establish, develop, and maintain relationships with volunteers, community groups and ACT Government stakeholders to drive positive urban open space volunteering experiences.</w:t>
      </w:r>
    </w:p>
    <w:p w14:paraId="13E50F89" w14:textId="44C9474D" w:rsidR="007E0866" w:rsidRPr="007E0866" w:rsidRDefault="00672C04" w:rsidP="00B353C9">
      <w:pPr>
        <w:numPr>
          <w:ilvl w:val="0"/>
          <w:numId w:val="7"/>
        </w:numPr>
        <w:tabs>
          <w:tab w:val="clear" w:pos="720"/>
        </w:tabs>
        <w:suppressAutoHyphens w:val="0"/>
        <w:spacing w:after="160" w:line="259" w:lineRule="auto"/>
        <w:rPr>
          <w:szCs w:val="24"/>
        </w:rPr>
      </w:pPr>
      <w:r>
        <w:rPr>
          <w:szCs w:val="24"/>
        </w:rPr>
        <w:t>I</w:t>
      </w:r>
      <w:r w:rsidR="007E0866" w:rsidRPr="007E0866">
        <w:rPr>
          <w:szCs w:val="24"/>
        </w:rPr>
        <w:t xml:space="preserve">mplement the </w:t>
      </w:r>
      <w:r w:rsidR="0024656D">
        <w:rPr>
          <w:szCs w:val="24"/>
        </w:rPr>
        <w:t>CED</w:t>
      </w:r>
      <w:r w:rsidR="007E0866" w:rsidRPr="007E0866">
        <w:rPr>
          <w:szCs w:val="24"/>
        </w:rPr>
        <w:t xml:space="preserve"> </w:t>
      </w:r>
      <w:r w:rsidR="003F128E">
        <w:rPr>
          <w:szCs w:val="24"/>
        </w:rPr>
        <w:t>Environmental</w:t>
      </w:r>
      <w:r w:rsidR="00D96201">
        <w:rPr>
          <w:szCs w:val="24"/>
        </w:rPr>
        <w:t xml:space="preserve"> </w:t>
      </w:r>
      <w:r w:rsidR="007E0866" w:rsidRPr="007E0866">
        <w:rPr>
          <w:szCs w:val="24"/>
        </w:rPr>
        <w:t>Volunteer Handbook</w:t>
      </w:r>
      <w:r w:rsidR="001355A4">
        <w:rPr>
          <w:szCs w:val="24"/>
        </w:rPr>
        <w:t>, safe work practices</w:t>
      </w:r>
      <w:r w:rsidR="007E0866" w:rsidRPr="007E0866">
        <w:rPr>
          <w:szCs w:val="24"/>
        </w:rPr>
        <w:t xml:space="preserve"> and online systems. </w:t>
      </w:r>
    </w:p>
    <w:p w14:paraId="5591AF12" w14:textId="3D5CFE69" w:rsidR="007E0866" w:rsidRPr="007E0866" w:rsidRDefault="007E0866" w:rsidP="00B353C9">
      <w:pPr>
        <w:numPr>
          <w:ilvl w:val="0"/>
          <w:numId w:val="7"/>
        </w:numPr>
        <w:tabs>
          <w:tab w:val="clear" w:pos="720"/>
        </w:tabs>
        <w:suppressAutoHyphens w:val="0"/>
        <w:spacing w:after="160" w:line="259" w:lineRule="auto"/>
        <w:rPr>
          <w:szCs w:val="24"/>
        </w:rPr>
      </w:pPr>
      <w:r w:rsidRPr="007E0866">
        <w:rPr>
          <w:szCs w:val="24"/>
        </w:rPr>
        <w:t xml:space="preserve">Guide the direction of community led landscape project proposals, undertaken on open space areas, to ensure they are consistent with </w:t>
      </w:r>
      <w:r w:rsidR="0024656D">
        <w:rPr>
          <w:szCs w:val="24"/>
        </w:rPr>
        <w:t>CED</w:t>
      </w:r>
      <w:r w:rsidRPr="007E0866">
        <w:rPr>
          <w:szCs w:val="24"/>
        </w:rPr>
        <w:t xml:space="preserve"> guidelines and work with group convenors to ensure Volunteer Works Action Plans are in place and respond to issues and reduce risks related to their volunteer work sites. </w:t>
      </w:r>
    </w:p>
    <w:p w14:paraId="50F61723" w14:textId="00F57DA5" w:rsidR="007E0866" w:rsidRPr="007E0866" w:rsidRDefault="007E0866" w:rsidP="00B353C9">
      <w:pPr>
        <w:numPr>
          <w:ilvl w:val="0"/>
          <w:numId w:val="7"/>
        </w:numPr>
        <w:tabs>
          <w:tab w:val="clear" w:pos="720"/>
        </w:tabs>
        <w:suppressAutoHyphens w:val="0"/>
        <w:spacing w:after="160" w:line="259" w:lineRule="auto"/>
        <w:rPr>
          <w:szCs w:val="24"/>
        </w:rPr>
      </w:pPr>
      <w:r w:rsidRPr="007E0866">
        <w:rPr>
          <w:szCs w:val="24"/>
        </w:rPr>
        <w:t xml:space="preserve">Support and </w:t>
      </w:r>
      <w:r w:rsidR="00AD2FB6">
        <w:rPr>
          <w:szCs w:val="24"/>
        </w:rPr>
        <w:t>direct</w:t>
      </w:r>
      <w:r w:rsidRPr="007E0866">
        <w:rPr>
          <w:szCs w:val="24"/>
        </w:rPr>
        <w:t xml:space="preserve"> the activities of volunteers through the running of skills training, provision of basic equipment, preparing promotional materials and media information. </w:t>
      </w:r>
    </w:p>
    <w:p w14:paraId="0BE26C24" w14:textId="2105B8BD" w:rsidR="007E0866" w:rsidRPr="007E0866" w:rsidRDefault="007E0866" w:rsidP="00B353C9">
      <w:pPr>
        <w:numPr>
          <w:ilvl w:val="0"/>
          <w:numId w:val="7"/>
        </w:numPr>
        <w:tabs>
          <w:tab w:val="clear" w:pos="720"/>
        </w:tabs>
        <w:suppressAutoHyphens w:val="0"/>
        <w:spacing w:after="160" w:line="259" w:lineRule="auto"/>
        <w:rPr>
          <w:szCs w:val="24"/>
        </w:rPr>
      </w:pPr>
      <w:r w:rsidRPr="007E0866">
        <w:rPr>
          <w:szCs w:val="24"/>
        </w:rPr>
        <w:t>Provide administrative support for the Urban Open Space Volunteer program including:</w:t>
      </w:r>
    </w:p>
    <w:p w14:paraId="48EE16B5" w14:textId="0A67F75C" w:rsidR="00582A89" w:rsidRPr="00582A89" w:rsidRDefault="00053B22" w:rsidP="00B353C9">
      <w:pPr>
        <w:pStyle w:val="ListParagraph"/>
        <w:numPr>
          <w:ilvl w:val="0"/>
          <w:numId w:val="10"/>
        </w:numPr>
        <w:suppressAutoHyphens w:val="0"/>
        <w:spacing w:after="160" w:line="259" w:lineRule="auto"/>
        <w:rPr>
          <w:szCs w:val="24"/>
        </w:rPr>
      </w:pPr>
      <w:r w:rsidRPr="00582A89">
        <w:rPr>
          <w:szCs w:val="24"/>
        </w:rPr>
        <w:t>Maintain</w:t>
      </w:r>
      <w:r w:rsidR="007E0866" w:rsidRPr="00582A89">
        <w:rPr>
          <w:szCs w:val="24"/>
        </w:rPr>
        <w:t xml:space="preserve"> </w:t>
      </w:r>
      <w:r w:rsidR="00420FBB">
        <w:rPr>
          <w:szCs w:val="24"/>
        </w:rPr>
        <w:t>information</w:t>
      </w:r>
      <w:r w:rsidR="007E0866" w:rsidRPr="00582A89">
        <w:rPr>
          <w:szCs w:val="24"/>
        </w:rPr>
        <w:t xml:space="preserve"> </w:t>
      </w:r>
      <w:r w:rsidR="0030672F">
        <w:rPr>
          <w:szCs w:val="24"/>
        </w:rPr>
        <w:t xml:space="preserve">on </w:t>
      </w:r>
      <w:r w:rsidR="00EF5AD5">
        <w:rPr>
          <w:szCs w:val="24"/>
        </w:rPr>
        <w:t xml:space="preserve">an </w:t>
      </w:r>
      <w:r w:rsidR="007E0866" w:rsidRPr="00582A89">
        <w:rPr>
          <w:szCs w:val="24"/>
        </w:rPr>
        <w:t xml:space="preserve">online register of </w:t>
      </w:r>
      <w:r w:rsidR="0024656D" w:rsidRPr="00582A89">
        <w:rPr>
          <w:szCs w:val="24"/>
        </w:rPr>
        <w:t>CED</w:t>
      </w:r>
      <w:r w:rsidR="007E0866" w:rsidRPr="00582A89">
        <w:rPr>
          <w:szCs w:val="24"/>
        </w:rPr>
        <w:t xml:space="preserve"> Urban Open Space volunteers. </w:t>
      </w:r>
    </w:p>
    <w:p w14:paraId="31A82A31" w14:textId="485738A5" w:rsidR="007E0866" w:rsidRPr="00582A89" w:rsidRDefault="007E0866" w:rsidP="00B353C9">
      <w:pPr>
        <w:pStyle w:val="ListParagraph"/>
        <w:numPr>
          <w:ilvl w:val="0"/>
          <w:numId w:val="10"/>
        </w:numPr>
        <w:suppressAutoHyphens w:val="0"/>
        <w:spacing w:after="160" w:line="259" w:lineRule="auto"/>
        <w:rPr>
          <w:szCs w:val="24"/>
        </w:rPr>
      </w:pPr>
      <w:r w:rsidRPr="00582A89">
        <w:rPr>
          <w:szCs w:val="24"/>
        </w:rPr>
        <w:lastRenderedPageBreak/>
        <w:t>Work effectively with volunteer group convenors to ensure Volunteer Works Action Plans are in place and respond to issues and reduce risks related to their volunteer work sites</w:t>
      </w:r>
      <w:r w:rsidR="0058219D">
        <w:rPr>
          <w:szCs w:val="24"/>
        </w:rPr>
        <w:t xml:space="preserve"> including site induction and </w:t>
      </w:r>
      <w:r w:rsidR="00B30DD1">
        <w:rPr>
          <w:szCs w:val="24"/>
        </w:rPr>
        <w:t>incident reporting</w:t>
      </w:r>
      <w:r w:rsidRPr="00582A89">
        <w:rPr>
          <w:szCs w:val="24"/>
        </w:rPr>
        <w:t>.</w:t>
      </w:r>
    </w:p>
    <w:p w14:paraId="693F7E18" w14:textId="24D537A3" w:rsidR="007E0866" w:rsidRPr="00582A89" w:rsidRDefault="007E0866" w:rsidP="00B353C9">
      <w:pPr>
        <w:pStyle w:val="ListParagraph"/>
        <w:numPr>
          <w:ilvl w:val="0"/>
          <w:numId w:val="10"/>
        </w:numPr>
        <w:suppressAutoHyphens w:val="0"/>
        <w:spacing w:after="160" w:line="259" w:lineRule="auto"/>
        <w:rPr>
          <w:szCs w:val="24"/>
        </w:rPr>
      </w:pPr>
      <w:r w:rsidRPr="00582A89">
        <w:rPr>
          <w:szCs w:val="24"/>
        </w:rPr>
        <w:t xml:space="preserve">Preparing correspondence, reports, and input to ministerial responses about the program. Assisting the Program Lead with managing the budget for the program. </w:t>
      </w:r>
    </w:p>
    <w:p w14:paraId="43D557BA" w14:textId="7E9C035F" w:rsidR="007E0866" w:rsidRPr="00582A89" w:rsidRDefault="003F128E" w:rsidP="00B353C9">
      <w:pPr>
        <w:pStyle w:val="ListParagraph"/>
        <w:numPr>
          <w:ilvl w:val="0"/>
          <w:numId w:val="10"/>
        </w:numPr>
        <w:suppressAutoHyphens w:val="0"/>
        <w:spacing w:after="160" w:line="259" w:lineRule="auto"/>
        <w:rPr>
          <w:szCs w:val="24"/>
        </w:rPr>
      </w:pPr>
      <w:r w:rsidRPr="00582A89">
        <w:rPr>
          <w:szCs w:val="24"/>
        </w:rPr>
        <w:t>Updating</w:t>
      </w:r>
      <w:r w:rsidR="007E0866" w:rsidRPr="00582A89">
        <w:rPr>
          <w:szCs w:val="24"/>
        </w:rPr>
        <w:t xml:space="preserve"> and maintaining web-based information relating to the program. </w:t>
      </w:r>
    </w:p>
    <w:p w14:paraId="6A9361D2" w14:textId="5279670E" w:rsidR="007E0866" w:rsidRPr="00582A89" w:rsidRDefault="00EF5AD5" w:rsidP="00B353C9">
      <w:pPr>
        <w:pStyle w:val="ListParagraph"/>
        <w:numPr>
          <w:ilvl w:val="0"/>
          <w:numId w:val="10"/>
        </w:numPr>
        <w:suppressAutoHyphens w:val="0"/>
        <w:spacing w:after="160" w:line="259" w:lineRule="auto"/>
        <w:rPr>
          <w:szCs w:val="24"/>
        </w:rPr>
      </w:pPr>
      <w:r>
        <w:rPr>
          <w:szCs w:val="24"/>
        </w:rPr>
        <w:t>Assist in c</w:t>
      </w:r>
      <w:r w:rsidR="007E0866" w:rsidRPr="00582A89">
        <w:rPr>
          <w:szCs w:val="24"/>
        </w:rPr>
        <w:t xml:space="preserve">ollating annual statistics about volunteer activities. </w:t>
      </w:r>
    </w:p>
    <w:p w14:paraId="331C9AAB" w14:textId="56904A86" w:rsidR="007E0866" w:rsidRPr="00582A89" w:rsidRDefault="007E0866" w:rsidP="00B353C9">
      <w:pPr>
        <w:pStyle w:val="ListParagraph"/>
        <w:numPr>
          <w:ilvl w:val="0"/>
          <w:numId w:val="10"/>
        </w:numPr>
        <w:suppressAutoHyphens w:val="0"/>
        <w:spacing w:after="160" w:line="259" w:lineRule="auto"/>
        <w:rPr>
          <w:szCs w:val="24"/>
        </w:rPr>
      </w:pPr>
      <w:r w:rsidRPr="00582A89">
        <w:rPr>
          <w:szCs w:val="24"/>
        </w:rPr>
        <w:t xml:space="preserve">Assist in the developing and maintaining safe work method statements for volunteer tasks and co-ordinate the provision of personal protective equipment and clothing. </w:t>
      </w:r>
    </w:p>
    <w:p w14:paraId="6B6662BE" w14:textId="674DF6C8" w:rsidR="007E0866" w:rsidRPr="007E0866" w:rsidRDefault="007E0866" w:rsidP="00B353C9">
      <w:pPr>
        <w:numPr>
          <w:ilvl w:val="0"/>
          <w:numId w:val="7"/>
        </w:numPr>
        <w:suppressAutoHyphens w:val="0"/>
        <w:spacing w:after="160" w:line="259" w:lineRule="auto"/>
        <w:rPr>
          <w:szCs w:val="24"/>
        </w:rPr>
      </w:pPr>
      <w:r w:rsidRPr="007E0866">
        <w:rPr>
          <w:szCs w:val="24"/>
        </w:rPr>
        <w:t xml:space="preserve">This position does not involve direct supervision of staff, however, </w:t>
      </w:r>
      <w:r w:rsidR="00596258">
        <w:rPr>
          <w:szCs w:val="24"/>
        </w:rPr>
        <w:t xml:space="preserve">with support </w:t>
      </w:r>
      <w:r w:rsidRPr="007E0866">
        <w:rPr>
          <w:szCs w:val="24"/>
        </w:rPr>
        <w:t xml:space="preserve">oversees the activities and wellbeing of many volunteers. </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07765E2B" w14:textId="77777777" w:rsidR="00E53B26" w:rsidRPr="00E53B26" w:rsidRDefault="00E53B26" w:rsidP="00B353C9">
      <w:pPr>
        <w:numPr>
          <w:ilvl w:val="0"/>
          <w:numId w:val="8"/>
        </w:numPr>
        <w:suppressAutoHyphens w:val="0"/>
        <w:spacing w:after="160" w:line="259" w:lineRule="auto"/>
        <w:rPr>
          <w:rFonts w:asciiTheme="minorHAnsi" w:hAnsiTheme="minorHAnsi" w:cstheme="minorHAnsi"/>
        </w:rPr>
      </w:pPr>
      <w:r w:rsidRPr="00E53B26">
        <w:rPr>
          <w:rFonts w:asciiTheme="minorHAnsi" w:hAnsiTheme="minorHAnsi" w:cstheme="minorHAnsi"/>
        </w:rPr>
        <w:t xml:space="preserve">Experience, highly developed skills, and an enthusiasm for community engagement particularly the coordination of volunteers undertaking activities and liaison with government staff. </w:t>
      </w:r>
    </w:p>
    <w:p w14:paraId="6307507D" w14:textId="61F278A3" w:rsidR="00E53B26" w:rsidRPr="00E53B26" w:rsidRDefault="00E53B26" w:rsidP="00B353C9">
      <w:pPr>
        <w:numPr>
          <w:ilvl w:val="0"/>
          <w:numId w:val="8"/>
        </w:numPr>
        <w:suppressAutoHyphens w:val="0"/>
        <w:spacing w:after="160" w:line="259" w:lineRule="auto"/>
        <w:rPr>
          <w:rFonts w:asciiTheme="minorHAnsi" w:hAnsiTheme="minorHAnsi" w:cstheme="minorHAnsi"/>
        </w:rPr>
      </w:pPr>
      <w:r w:rsidRPr="00E53B26">
        <w:rPr>
          <w:rFonts w:asciiTheme="minorHAnsi" w:hAnsiTheme="minorHAnsi" w:cstheme="minorHAnsi"/>
        </w:rPr>
        <w:t>Demonstrated knowledge and experience in urban open space management, natural and cultural resource management, and the ability to oversee small-scale landscape projects.</w:t>
      </w:r>
      <w:r w:rsidR="00835809">
        <w:rPr>
          <w:rFonts w:asciiTheme="minorHAnsi" w:hAnsiTheme="minorHAnsi" w:cstheme="minorHAnsi"/>
        </w:rPr>
        <w:t xml:space="preserve"> Formal </w:t>
      </w:r>
      <w:r w:rsidR="003F128E">
        <w:rPr>
          <w:rFonts w:asciiTheme="minorHAnsi" w:hAnsiTheme="minorHAnsi" w:cstheme="minorHAnsi"/>
        </w:rPr>
        <w:t>qualifications</w:t>
      </w:r>
      <w:r w:rsidR="00835809">
        <w:rPr>
          <w:rFonts w:asciiTheme="minorHAnsi" w:hAnsiTheme="minorHAnsi" w:cstheme="minorHAnsi"/>
        </w:rPr>
        <w:t xml:space="preserve"> </w:t>
      </w:r>
      <w:r w:rsidR="005747B8">
        <w:rPr>
          <w:rFonts w:asciiTheme="minorHAnsi" w:hAnsiTheme="minorHAnsi" w:cstheme="minorHAnsi"/>
        </w:rPr>
        <w:t>are an advantage.</w:t>
      </w:r>
    </w:p>
    <w:p w14:paraId="2AA7C672" w14:textId="6436E43C" w:rsidR="00E53B26" w:rsidRPr="00E53B26" w:rsidRDefault="00E53B26" w:rsidP="00B353C9">
      <w:pPr>
        <w:numPr>
          <w:ilvl w:val="0"/>
          <w:numId w:val="8"/>
        </w:numPr>
        <w:suppressAutoHyphens w:val="0"/>
        <w:spacing w:after="160" w:line="259" w:lineRule="auto"/>
        <w:rPr>
          <w:rFonts w:asciiTheme="minorHAnsi" w:hAnsiTheme="minorHAnsi" w:cstheme="minorHAnsi"/>
        </w:rPr>
      </w:pPr>
      <w:r w:rsidRPr="00E53B26">
        <w:rPr>
          <w:rFonts w:asciiTheme="minorHAnsi" w:hAnsiTheme="minorHAnsi" w:cstheme="minorHAnsi"/>
        </w:rPr>
        <w:t>Strong oral and written communication skills including high level liaison and negotiation skills to work with community members, other government representatives, and contractors.</w:t>
      </w:r>
    </w:p>
    <w:p w14:paraId="0D403A87" w14:textId="62A61D46" w:rsidR="00716314" w:rsidRPr="00E53B26" w:rsidRDefault="00E53B26" w:rsidP="00B353C9">
      <w:pPr>
        <w:numPr>
          <w:ilvl w:val="0"/>
          <w:numId w:val="8"/>
        </w:numPr>
        <w:suppressAutoHyphens w:val="0"/>
        <w:spacing w:after="160" w:line="259" w:lineRule="auto"/>
        <w:rPr>
          <w:rFonts w:asciiTheme="minorHAnsi" w:hAnsiTheme="minorHAnsi" w:cstheme="minorHAnsi"/>
        </w:rPr>
      </w:pPr>
      <w:r w:rsidRPr="00E53B26">
        <w:rPr>
          <w:rFonts w:asciiTheme="minorHAnsi" w:hAnsiTheme="minorHAnsi" w:cstheme="minorHAnsi"/>
        </w:rPr>
        <w:t>Demonstrated ability to work as a motivated member of a team, with a proven ability to organise workloads, independently prioritise and work on activities in the field.</w:t>
      </w:r>
    </w:p>
    <w:p w14:paraId="1DA81A1D" w14:textId="247F63E5" w:rsidR="00716314" w:rsidRPr="009116C0" w:rsidRDefault="00716314" w:rsidP="00B353C9">
      <w:pPr>
        <w:numPr>
          <w:ilvl w:val="0"/>
          <w:numId w:val="8"/>
        </w:numPr>
        <w:suppressAutoHyphens w:val="0"/>
        <w:spacing w:after="160" w:line="259" w:lineRule="auto"/>
        <w:rPr>
          <w:rFonts w:asciiTheme="minorHAnsi" w:hAnsiTheme="minorHAnsi" w:cstheme="minorHAnsi"/>
        </w:rPr>
      </w:pPr>
      <w:r w:rsidRPr="009116C0">
        <w:rPr>
          <w:rFonts w:asciiTheme="minorHAnsi" w:hAnsiTheme="minorHAnsi" w:cstheme="minorHAnsi"/>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31D24638" w14:textId="77777777" w:rsidR="00EB5781" w:rsidRDefault="00027998" w:rsidP="00B353C9">
      <w:pPr>
        <w:pStyle w:val="ListParagraph"/>
        <w:numPr>
          <w:ilvl w:val="0"/>
          <w:numId w:val="9"/>
        </w:numPr>
        <w:spacing w:after="120"/>
        <w:ind w:left="714" w:hanging="357"/>
        <w:contextualSpacing w:val="0"/>
      </w:pPr>
      <w:r w:rsidRPr="00EB5781">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74E43251" w14:textId="064CB9DF" w:rsidR="00027998" w:rsidRPr="00EB5781" w:rsidRDefault="00027998" w:rsidP="00B353C9">
      <w:pPr>
        <w:pStyle w:val="ListParagraph"/>
        <w:numPr>
          <w:ilvl w:val="0"/>
          <w:numId w:val="9"/>
        </w:numPr>
        <w:suppressAutoHyphens w:val="0"/>
        <w:spacing w:after="120" w:line="276" w:lineRule="auto"/>
        <w:ind w:left="714" w:hanging="357"/>
        <w:contextualSpacing w:val="0"/>
        <w:rPr>
          <w:rFonts w:asciiTheme="minorHAnsi" w:hAnsiTheme="minorHAnsi" w:cstheme="minorHAnsi"/>
          <w:i/>
          <w:iCs/>
          <w:szCs w:val="24"/>
        </w:rPr>
      </w:pPr>
      <w:r w:rsidRPr="00EB5781">
        <w:rPr>
          <w:rFonts w:asciiTheme="minorHAnsi" w:hAnsiTheme="minorHAnsi" w:cstheme="minorHAnsi"/>
          <w:szCs w:val="24"/>
        </w:rPr>
        <w:t>This position requir</w:t>
      </w:r>
      <w:r w:rsidR="00E3155A">
        <w:rPr>
          <w:rFonts w:asciiTheme="minorHAnsi" w:hAnsiTheme="minorHAnsi" w:cstheme="minorHAnsi"/>
          <w:szCs w:val="24"/>
        </w:rPr>
        <w:t>e</w:t>
      </w:r>
      <w:r w:rsidRPr="00EB5781">
        <w:rPr>
          <w:rFonts w:asciiTheme="minorHAnsi" w:hAnsiTheme="minorHAnsi" w:cstheme="minorHAnsi"/>
          <w:szCs w:val="24"/>
        </w:rPr>
        <w:t>s a pre-employment medical.</w:t>
      </w:r>
    </w:p>
    <w:p w14:paraId="5AC3686B" w14:textId="555970A8" w:rsidR="00027998" w:rsidRDefault="00946FEA" w:rsidP="00B353C9">
      <w:pPr>
        <w:pStyle w:val="ListParagraph"/>
        <w:numPr>
          <w:ilvl w:val="0"/>
          <w:numId w:val="9"/>
        </w:numPr>
        <w:spacing w:after="120"/>
        <w:ind w:left="714" w:hanging="357"/>
        <w:contextualSpacing w:val="0"/>
      </w:pPr>
      <w:r w:rsidRPr="00EB5781">
        <w:rPr>
          <w:rFonts w:asciiTheme="minorHAnsi" w:hAnsiTheme="minorHAnsi" w:cstheme="minorHAnsi"/>
        </w:rPr>
        <w:t xml:space="preserve">This position </w:t>
      </w:r>
      <w:r w:rsidR="000856D6">
        <w:rPr>
          <w:rFonts w:asciiTheme="minorHAnsi" w:hAnsiTheme="minorHAnsi" w:cstheme="minorHAnsi"/>
        </w:rPr>
        <w:t>does</w:t>
      </w:r>
      <w:r w:rsidRPr="00EB5781">
        <w:rPr>
          <w:rFonts w:asciiTheme="minorHAnsi" w:hAnsiTheme="minorHAnsi" w:cstheme="minorHAnsi"/>
        </w:rPr>
        <w:t xml:space="preserve"> require a Working</w:t>
      </w:r>
      <w:r w:rsidRPr="00EB5781">
        <w:t xml:space="preserve"> with Vulnerable People Check.</w:t>
      </w:r>
    </w:p>
    <w:p w14:paraId="5207AA2F" w14:textId="7F5648CC" w:rsidR="00482BEB" w:rsidRPr="005747B8" w:rsidRDefault="00EB5781" w:rsidP="00B353C9">
      <w:pPr>
        <w:pStyle w:val="ListParagraph"/>
        <w:numPr>
          <w:ilvl w:val="0"/>
          <w:numId w:val="9"/>
        </w:numPr>
        <w:spacing w:after="120"/>
      </w:pPr>
      <w:r>
        <w:lastRenderedPageBreak/>
        <w:t xml:space="preserve">This position </w:t>
      </w:r>
      <w:r w:rsidR="003F128E">
        <w:t xml:space="preserve">does </w:t>
      </w:r>
      <w:r w:rsidR="000856D6">
        <w:t>not</w:t>
      </w:r>
      <w:r>
        <w:rPr>
          <w:rFonts w:asciiTheme="minorHAnsi" w:hAnsiTheme="minorHAnsi" w:cstheme="minorHAnsi"/>
        </w:rPr>
        <w:t xml:space="preserve"> require a Security Clearance </w:t>
      </w:r>
    </w:p>
    <w:p w14:paraId="231017BE" w14:textId="77777777" w:rsidR="00482BEB" w:rsidRPr="00482BEB" w:rsidRDefault="005747B8" w:rsidP="00B353C9">
      <w:pPr>
        <w:pStyle w:val="ListParagraph"/>
        <w:numPr>
          <w:ilvl w:val="0"/>
          <w:numId w:val="9"/>
        </w:numPr>
        <w:spacing w:after="120"/>
        <w:ind w:left="714"/>
        <w:contextualSpacing w:val="0"/>
      </w:pPr>
      <w:r w:rsidRPr="005747B8">
        <w:rPr>
          <w:rFonts w:asciiTheme="minorHAnsi" w:hAnsiTheme="minorHAnsi" w:cstheme="minorHAnsi"/>
          <w:iCs/>
          <w:szCs w:val="24"/>
        </w:rPr>
        <w:t xml:space="preserve">Driver’s licence Class C or higher is essential. </w:t>
      </w:r>
    </w:p>
    <w:p w14:paraId="61368246" w14:textId="77777777" w:rsidR="006859E4" w:rsidRPr="006859E4" w:rsidRDefault="005747B8" w:rsidP="00B353C9">
      <w:pPr>
        <w:pStyle w:val="ListParagraph"/>
        <w:numPr>
          <w:ilvl w:val="0"/>
          <w:numId w:val="9"/>
        </w:numPr>
        <w:spacing w:after="120"/>
      </w:pPr>
      <w:r w:rsidRPr="006859E4">
        <w:t xml:space="preserve">White Card, Asbestos Awareness and Crystalline Silica Exposure Prevention training are essential. </w:t>
      </w:r>
    </w:p>
    <w:p w14:paraId="5AA26F0D" w14:textId="1280613F" w:rsidR="006859E4" w:rsidRPr="006859E4" w:rsidRDefault="006859E4" w:rsidP="00B353C9">
      <w:pPr>
        <w:pStyle w:val="ListParagraph"/>
        <w:numPr>
          <w:ilvl w:val="0"/>
          <w:numId w:val="9"/>
        </w:numPr>
        <w:spacing w:after="120"/>
        <w:rPr>
          <w:sz w:val="28"/>
        </w:rPr>
      </w:pPr>
      <w:r w:rsidRPr="006859E4">
        <w:t>Tertiary qualifications relevant to urban land management, natural and cultural resource management are desirable</w:t>
      </w:r>
      <w:r w:rsidR="005E59C1">
        <w:t>.</w:t>
      </w:r>
    </w:p>
    <w:p w14:paraId="656E26F4" w14:textId="7ED37D71" w:rsidR="002A43D2" w:rsidRPr="006859E4" w:rsidRDefault="002A43D2" w:rsidP="005E59C1">
      <w:pPr>
        <w:pStyle w:val="Heading1"/>
        <w:pBdr>
          <w:bottom w:val="single" w:sz="12" w:space="1" w:color="auto"/>
        </w:pBdr>
        <w:spacing w:before="360"/>
        <w:rPr>
          <w:sz w:val="28"/>
        </w:rPr>
      </w:pPr>
      <w:r w:rsidRPr="006859E4">
        <w:rPr>
          <w:sz w:val="28"/>
        </w:rPr>
        <w:t xml:space="preserve">WORK ENVIRONMENT DESCRIPTION </w:t>
      </w:r>
    </w:p>
    <w:p w14:paraId="4DD93987" w14:textId="5D1BBABF"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sdt>
        <w:sdtPr>
          <w:rPr>
            <w:rFonts w:ascii="Source Sans Pro" w:hAnsi="Source Sans Pro"/>
            <w:bCs/>
            <w:szCs w:val="24"/>
          </w:rPr>
          <w:id w:val="-743338902"/>
          <w:placeholder>
            <w:docPart w:val="02BDBC13DDE14A5882F9BB09613ACFEC"/>
          </w:placeholder>
        </w:sdtPr>
        <w:sdtContent>
          <w:r w:rsidR="00EA7ACC" w:rsidRPr="00B017F1">
            <w:rPr>
              <w:rFonts w:ascii="Source Sans Pro" w:hAnsi="Source Sans Pro"/>
              <w:szCs w:val="24"/>
            </w:rPr>
            <w:t>Urban Open Space Volunteer Coordinator</w:t>
          </w:r>
        </w:sdtContent>
      </w:sdt>
      <w:r w:rsidR="00630D4E" w:rsidRPr="009116C0">
        <w:rPr>
          <w:rFonts w:asciiTheme="minorHAnsi" w:hAnsiTheme="minorHAnsi" w:cstheme="minorHAnsi"/>
          <w:szCs w:val="24"/>
        </w:rPr>
        <w:t xml:space="preserve"> </w:t>
      </w:r>
      <w:r w:rsidRPr="009116C0">
        <w:rPr>
          <w:rFonts w:asciiTheme="minorHAnsi" w:hAnsiTheme="minorHAnsi" w:cstheme="minorHAnsi"/>
          <w:szCs w:val="24"/>
        </w:rPr>
        <w:t xml:space="preserve">(position number </w:t>
      </w:r>
      <w:r w:rsidR="00F656E3">
        <w:rPr>
          <w:rFonts w:asciiTheme="minorHAnsi" w:hAnsiTheme="minorHAnsi" w:cstheme="minorHAnsi"/>
          <w:szCs w:val="24"/>
        </w:rPr>
        <w:t>P37023, P44194, P72148</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2E83B2AB" w:rsidR="005B38C8" w:rsidRPr="00A4740F" w:rsidRDefault="00910CCB"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3C48A229" w:rsidR="005B38C8" w:rsidRPr="00A4740F" w:rsidRDefault="00910CC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5117E139" w:rsidR="005B38C8" w:rsidRPr="00A4740F" w:rsidRDefault="00B7588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4A230EF6" w:rsidR="005B38C8" w:rsidRPr="00A4740F" w:rsidRDefault="00B7588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690A1AD1" w:rsidR="005B38C8" w:rsidRPr="00A4740F" w:rsidRDefault="00B7588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5F86D98B" w:rsidR="005B38C8" w:rsidRPr="00A4740F" w:rsidRDefault="00B7588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proofErr w:type="gramStart"/>
            <w:r w:rsidR="005B38C8" w:rsidRPr="00A4740F">
              <w:rPr>
                <w:rFonts w:asciiTheme="minorHAnsi" w:hAnsiTheme="minorHAnsi" w:cstheme="minorHAnsi"/>
                <w:b/>
                <w:i/>
                <w:sz w:val="24"/>
                <w:szCs w:val="24"/>
              </w:rPr>
              <w:t>a</w:t>
            </w:r>
            <w:r w:rsidRPr="00A4740F">
              <w:rPr>
                <w:rFonts w:asciiTheme="minorHAnsi" w:hAnsiTheme="minorHAnsi" w:cstheme="minorHAnsi"/>
                <w:b/>
                <w:i/>
                <w:sz w:val="24"/>
                <w:szCs w:val="24"/>
              </w:rPr>
              <w:t>ctivity based</w:t>
            </w:r>
            <w:proofErr w:type="gramEnd"/>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6D02C31E" w:rsidR="005B38C8" w:rsidRPr="00A4740F" w:rsidRDefault="00B7588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25964A25" w:rsidR="005B38C8" w:rsidRPr="00A4740F" w:rsidRDefault="00B7588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56F0E326" w:rsidR="005B38C8" w:rsidRPr="00A4740F" w:rsidRDefault="00B7588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6476BA36" w:rsidR="0057462A"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604B6029" w:rsidR="0057462A"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2566F1BC"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3BB4A1DD"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267DF2BB"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4C710530"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1C38986A"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0E0BEF2F"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08845231"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lastRenderedPageBreak/>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772570D8"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761AF4B2"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06CC84A9"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20107B1F"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6EAD715F"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1FFDD291"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1CCE9959"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471C3539"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519B6251"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10DC3FD6"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78325C13"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77ECD7AE" w:rsidR="005B38C8" w:rsidRPr="00A4740F" w:rsidRDefault="00097A8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006AE731" w:rsidR="005B38C8" w:rsidRPr="00A4740F" w:rsidRDefault="00AC19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03AFD3A6" w:rsidR="005B38C8" w:rsidRPr="00A4740F" w:rsidRDefault="00AC19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2BC61448" w:rsidR="005B38C8" w:rsidRPr="00A4740F" w:rsidRDefault="00AC19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7CD05D08" w:rsidR="005B38C8" w:rsidRPr="00A4740F"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AC191C">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43A89D80" w:rsidR="005B38C8" w:rsidRPr="00493773" w:rsidRDefault="00AC191C"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752AA8EC" w:rsidR="005B38C8" w:rsidRPr="00493773" w:rsidRDefault="00AC191C"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7B5BF948" w:rsidR="005B38C8" w:rsidRPr="00493773" w:rsidRDefault="00AC191C"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044DA38F" w:rsidR="005B38C8" w:rsidRPr="00493773" w:rsidRDefault="00AC191C" w:rsidP="00493773">
                <w:pPr>
                  <w:pStyle w:val="Tabletext"/>
                  <w:spacing w:before="0" w:after="0"/>
                  <w:jc w:val="center"/>
                  <w:rPr>
                    <w:sz w:val="24"/>
                  </w:rPr>
                </w:pPr>
                <w:r>
                  <w:rPr>
                    <w:sz w:val="24"/>
                    <w:szCs w:val="24"/>
                  </w:rPr>
                  <w:t>Occasionally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5633C517" w:rsidR="005B38C8" w:rsidRPr="00493773" w:rsidRDefault="00AC191C"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1948C893" w:rsidR="005B38C8" w:rsidRPr="00493773" w:rsidRDefault="00AF006E"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70D9BDEE" w:rsidR="008A1B61" w:rsidRPr="005F1B26" w:rsidRDefault="00AF006E"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13F47DF4" w:rsidR="005B38C8" w:rsidRPr="00493773" w:rsidRDefault="00AF006E"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3CE34BD3" w:rsidR="005B38C8" w:rsidRPr="00493773" w:rsidRDefault="00AF006E"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9730A" w14:textId="77777777" w:rsidR="00F75EDF" w:rsidRDefault="00F75EDF" w:rsidP="00456927">
      <w:pPr>
        <w:spacing w:after="0"/>
      </w:pPr>
      <w:r>
        <w:separator/>
      </w:r>
    </w:p>
  </w:endnote>
  <w:endnote w:type="continuationSeparator" w:id="0">
    <w:p w14:paraId="03B4AD8E" w14:textId="77777777" w:rsidR="00F75EDF" w:rsidRDefault="00F75ED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457C8434" w:rsidR="00FC1DE9" w:rsidRPr="00D541C2" w:rsidRDefault="00092BDF" w:rsidP="00D541C2">
    <w:pPr>
      <w:pStyle w:val="Footer"/>
      <w:jc w:val="center"/>
    </w:pPr>
    <w:r>
      <w:rPr>
        <w:rFonts w:ascii="Calibri" w:hAnsi="Calibri"/>
        <w:b/>
        <w:color w:val="F00000"/>
        <w:sz w:val="24"/>
      </w:rPr>
      <w:t>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9BAAC" w14:textId="77777777" w:rsidR="00F75EDF" w:rsidRDefault="00F75EDF" w:rsidP="00456927">
      <w:pPr>
        <w:spacing w:after="0"/>
      </w:pPr>
      <w:r>
        <w:separator/>
      </w:r>
    </w:p>
  </w:footnote>
  <w:footnote w:type="continuationSeparator" w:id="0">
    <w:p w14:paraId="78FD3F47" w14:textId="77777777" w:rsidR="00F75EDF" w:rsidRDefault="00F75ED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5"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D5C2E68"/>
    <w:multiLevelType w:val="multilevel"/>
    <w:tmpl w:val="230E507C"/>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5A2CE9"/>
    <w:multiLevelType w:val="hybridMultilevel"/>
    <w:tmpl w:val="49047E0E"/>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3"/>
  </w:num>
  <w:num w:numId="2" w16cid:durableId="1536960860">
    <w:abstractNumId w:val="4"/>
  </w:num>
  <w:num w:numId="3" w16cid:durableId="38435536">
    <w:abstractNumId w:val="1"/>
  </w:num>
  <w:num w:numId="4" w16cid:durableId="119034905">
    <w:abstractNumId w:val="0"/>
  </w:num>
  <w:num w:numId="5" w16cid:durableId="1172254070">
    <w:abstractNumId w:val="9"/>
  </w:num>
  <w:num w:numId="6" w16cid:durableId="423646233">
    <w:abstractNumId w:val="2"/>
  </w:num>
  <w:num w:numId="7" w16cid:durableId="1255476049">
    <w:abstractNumId w:val="7"/>
  </w:num>
  <w:num w:numId="8" w16cid:durableId="323632453">
    <w:abstractNumId w:val="5"/>
  </w:num>
  <w:num w:numId="9" w16cid:durableId="1728526378">
    <w:abstractNumId w:val="6"/>
  </w:num>
  <w:num w:numId="10" w16cid:durableId="2051392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27FD1"/>
    <w:rsid w:val="00030677"/>
    <w:rsid w:val="00031F0F"/>
    <w:rsid w:val="00036182"/>
    <w:rsid w:val="0004150E"/>
    <w:rsid w:val="00042396"/>
    <w:rsid w:val="000456E0"/>
    <w:rsid w:val="00045D17"/>
    <w:rsid w:val="000505C8"/>
    <w:rsid w:val="00053B22"/>
    <w:rsid w:val="00061670"/>
    <w:rsid w:val="00066909"/>
    <w:rsid w:val="00070833"/>
    <w:rsid w:val="00074DA8"/>
    <w:rsid w:val="00075C33"/>
    <w:rsid w:val="00083084"/>
    <w:rsid w:val="000856D6"/>
    <w:rsid w:val="00090C5A"/>
    <w:rsid w:val="00092BDF"/>
    <w:rsid w:val="00094562"/>
    <w:rsid w:val="0009609E"/>
    <w:rsid w:val="00097A82"/>
    <w:rsid w:val="000A0D34"/>
    <w:rsid w:val="000A5186"/>
    <w:rsid w:val="000B30C9"/>
    <w:rsid w:val="000B70D8"/>
    <w:rsid w:val="000C1E0C"/>
    <w:rsid w:val="000C3654"/>
    <w:rsid w:val="000C452E"/>
    <w:rsid w:val="000D5A11"/>
    <w:rsid w:val="000E0141"/>
    <w:rsid w:val="000E2939"/>
    <w:rsid w:val="000E639E"/>
    <w:rsid w:val="000F03AF"/>
    <w:rsid w:val="000F2684"/>
    <w:rsid w:val="000F2688"/>
    <w:rsid w:val="0010052B"/>
    <w:rsid w:val="00100A04"/>
    <w:rsid w:val="00114CE0"/>
    <w:rsid w:val="00121074"/>
    <w:rsid w:val="001230EB"/>
    <w:rsid w:val="0012323D"/>
    <w:rsid w:val="001244F5"/>
    <w:rsid w:val="00127312"/>
    <w:rsid w:val="001355A4"/>
    <w:rsid w:val="001459EB"/>
    <w:rsid w:val="001501F0"/>
    <w:rsid w:val="001552C6"/>
    <w:rsid w:val="00160D2A"/>
    <w:rsid w:val="0016377A"/>
    <w:rsid w:val="00165E93"/>
    <w:rsid w:val="00166318"/>
    <w:rsid w:val="0016790E"/>
    <w:rsid w:val="00170403"/>
    <w:rsid w:val="00172CB0"/>
    <w:rsid w:val="00180C52"/>
    <w:rsid w:val="00183A2A"/>
    <w:rsid w:val="00186299"/>
    <w:rsid w:val="00187B8C"/>
    <w:rsid w:val="001910E2"/>
    <w:rsid w:val="00191E48"/>
    <w:rsid w:val="001948AD"/>
    <w:rsid w:val="001A12DC"/>
    <w:rsid w:val="001B306F"/>
    <w:rsid w:val="001B48A7"/>
    <w:rsid w:val="001B48AF"/>
    <w:rsid w:val="001C206E"/>
    <w:rsid w:val="001C692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4656D"/>
    <w:rsid w:val="0025092A"/>
    <w:rsid w:val="00252449"/>
    <w:rsid w:val="0026001C"/>
    <w:rsid w:val="00260B76"/>
    <w:rsid w:val="00262DEE"/>
    <w:rsid w:val="00265436"/>
    <w:rsid w:val="0026689B"/>
    <w:rsid w:val="0027094B"/>
    <w:rsid w:val="00271701"/>
    <w:rsid w:val="00272F0B"/>
    <w:rsid w:val="002756D8"/>
    <w:rsid w:val="002840E6"/>
    <w:rsid w:val="00284421"/>
    <w:rsid w:val="00284D8B"/>
    <w:rsid w:val="00285B53"/>
    <w:rsid w:val="00290E50"/>
    <w:rsid w:val="00290FAD"/>
    <w:rsid w:val="00291481"/>
    <w:rsid w:val="00295705"/>
    <w:rsid w:val="002A43D2"/>
    <w:rsid w:val="002A49EE"/>
    <w:rsid w:val="002B1194"/>
    <w:rsid w:val="002B128F"/>
    <w:rsid w:val="002B288B"/>
    <w:rsid w:val="002B297D"/>
    <w:rsid w:val="002B4DD4"/>
    <w:rsid w:val="002D07CD"/>
    <w:rsid w:val="002D2A0D"/>
    <w:rsid w:val="002D4533"/>
    <w:rsid w:val="002E2E94"/>
    <w:rsid w:val="002E6343"/>
    <w:rsid w:val="002E78B8"/>
    <w:rsid w:val="002F25EB"/>
    <w:rsid w:val="002F28CE"/>
    <w:rsid w:val="002F65E7"/>
    <w:rsid w:val="002F69C3"/>
    <w:rsid w:val="0030208D"/>
    <w:rsid w:val="003020B5"/>
    <w:rsid w:val="0030672F"/>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556"/>
    <w:rsid w:val="00394A89"/>
    <w:rsid w:val="003957D2"/>
    <w:rsid w:val="00395E36"/>
    <w:rsid w:val="003A3578"/>
    <w:rsid w:val="003B209A"/>
    <w:rsid w:val="003C0264"/>
    <w:rsid w:val="003C592D"/>
    <w:rsid w:val="003C6256"/>
    <w:rsid w:val="003C7C42"/>
    <w:rsid w:val="003D3A6F"/>
    <w:rsid w:val="003E0A45"/>
    <w:rsid w:val="003F128E"/>
    <w:rsid w:val="00402D13"/>
    <w:rsid w:val="004061F4"/>
    <w:rsid w:val="00410BF0"/>
    <w:rsid w:val="004121AA"/>
    <w:rsid w:val="004128B6"/>
    <w:rsid w:val="00420FBB"/>
    <w:rsid w:val="00422504"/>
    <w:rsid w:val="0042331E"/>
    <w:rsid w:val="0042637D"/>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2BEB"/>
    <w:rsid w:val="0048530A"/>
    <w:rsid w:val="00492EE9"/>
    <w:rsid w:val="00493773"/>
    <w:rsid w:val="00495B39"/>
    <w:rsid w:val="004A2C60"/>
    <w:rsid w:val="004A3822"/>
    <w:rsid w:val="004A5A47"/>
    <w:rsid w:val="004A5DB6"/>
    <w:rsid w:val="004A65C2"/>
    <w:rsid w:val="004A6F5D"/>
    <w:rsid w:val="004B3190"/>
    <w:rsid w:val="004B32D2"/>
    <w:rsid w:val="004B626C"/>
    <w:rsid w:val="004C1716"/>
    <w:rsid w:val="004C57F9"/>
    <w:rsid w:val="004F620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47B8"/>
    <w:rsid w:val="00576FB9"/>
    <w:rsid w:val="0058219D"/>
    <w:rsid w:val="00582A89"/>
    <w:rsid w:val="00584463"/>
    <w:rsid w:val="00591341"/>
    <w:rsid w:val="005916F8"/>
    <w:rsid w:val="00596258"/>
    <w:rsid w:val="005A0982"/>
    <w:rsid w:val="005A70F8"/>
    <w:rsid w:val="005B38C8"/>
    <w:rsid w:val="005B4335"/>
    <w:rsid w:val="005B4948"/>
    <w:rsid w:val="005B79F5"/>
    <w:rsid w:val="005C05EC"/>
    <w:rsid w:val="005C2940"/>
    <w:rsid w:val="005C2BFC"/>
    <w:rsid w:val="005C391C"/>
    <w:rsid w:val="005C5753"/>
    <w:rsid w:val="005D3F3C"/>
    <w:rsid w:val="005D4EDB"/>
    <w:rsid w:val="005D5063"/>
    <w:rsid w:val="005E0037"/>
    <w:rsid w:val="005E2EBD"/>
    <w:rsid w:val="005E59C1"/>
    <w:rsid w:val="005E5DDE"/>
    <w:rsid w:val="005F1480"/>
    <w:rsid w:val="005F14FC"/>
    <w:rsid w:val="005F1A2B"/>
    <w:rsid w:val="00601805"/>
    <w:rsid w:val="00604B5C"/>
    <w:rsid w:val="00626951"/>
    <w:rsid w:val="00626AEC"/>
    <w:rsid w:val="00630D4E"/>
    <w:rsid w:val="00634958"/>
    <w:rsid w:val="00634E13"/>
    <w:rsid w:val="00644415"/>
    <w:rsid w:val="00645D88"/>
    <w:rsid w:val="006616A2"/>
    <w:rsid w:val="00665693"/>
    <w:rsid w:val="00666990"/>
    <w:rsid w:val="00666999"/>
    <w:rsid w:val="00672C04"/>
    <w:rsid w:val="00676EE5"/>
    <w:rsid w:val="006822CC"/>
    <w:rsid w:val="00685107"/>
    <w:rsid w:val="006859E4"/>
    <w:rsid w:val="006873BA"/>
    <w:rsid w:val="00690959"/>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0929"/>
    <w:rsid w:val="007117A5"/>
    <w:rsid w:val="00712EF1"/>
    <w:rsid w:val="00715C75"/>
    <w:rsid w:val="00716314"/>
    <w:rsid w:val="00717968"/>
    <w:rsid w:val="0072498E"/>
    <w:rsid w:val="00725080"/>
    <w:rsid w:val="00727237"/>
    <w:rsid w:val="00730593"/>
    <w:rsid w:val="007471D6"/>
    <w:rsid w:val="00750B78"/>
    <w:rsid w:val="00753085"/>
    <w:rsid w:val="007774E5"/>
    <w:rsid w:val="00797339"/>
    <w:rsid w:val="007A3965"/>
    <w:rsid w:val="007C03C0"/>
    <w:rsid w:val="007C257B"/>
    <w:rsid w:val="007C40E2"/>
    <w:rsid w:val="007E0866"/>
    <w:rsid w:val="007E23ED"/>
    <w:rsid w:val="007E396F"/>
    <w:rsid w:val="007E3B64"/>
    <w:rsid w:val="007E4124"/>
    <w:rsid w:val="007F088F"/>
    <w:rsid w:val="007F332D"/>
    <w:rsid w:val="00801478"/>
    <w:rsid w:val="00801DAF"/>
    <w:rsid w:val="00802C7D"/>
    <w:rsid w:val="0080667F"/>
    <w:rsid w:val="00810089"/>
    <w:rsid w:val="0081518C"/>
    <w:rsid w:val="00820021"/>
    <w:rsid w:val="0082108F"/>
    <w:rsid w:val="00827843"/>
    <w:rsid w:val="008343E7"/>
    <w:rsid w:val="0083521F"/>
    <w:rsid w:val="00835809"/>
    <w:rsid w:val="00852AF0"/>
    <w:rsid w:val="0085512F"/>
    <w:rsid w:val="0085599C"/>
    <w:rsid w:val="008565FE"/>
    <w:rsid w:val="0085751D"/>
    <w:rsid w:val="008575E7"/>
    <w:rsid w:val="008707DA"/>
    <w:rsid w:val="008778EF"/>
    <w:rsid w:val="00887553"/>
    <w:rsid w:val="008A16C0"/>
    <w:rsid w:val="008A1B61"/>
    <w:rsid w:val="008A3ACA"/>
    <w:rsid w:val="008A3F27"/>
    <w:rsid w:val="008B22B1"/>
    <w:rsid w:val="008C255F"/>
    <w:rsid w:val="008C4982"/>
    <w:rsid w:val="008D343E"/>
    <w:rsid w:val="008E11A3"/>
    <w:rsid w:val="008E39C8"/>
    <w:rsid w:val="008E3ED7"/>
    <w:rsid w:val="008E4109"/>
    <w:rsid w:val="008E4326"/>
    <w:rsid w:val="008E704D"/>
    <w:rsid w:val="008F0135"/>
    <w:rsid w:val="008F53EF"/>
    <w:rsid w:val="008F78B3"/>
    <w:rsid w:val="009020BE"/>
    <w:rsid w:val="00910A68"/>
    <w:rsid w:val="00910CCB"/>
    <w:rsid w:val="009116C0"/>
    <w:rsid w:val="0091264C"/>
    <w:rsid w:val="00917A43"/>
    <w:rsid w:val="00917AED"/>
    <w:rsid w:val="00921435"/>
    <w:rsid w:val="00925D84"/>
    <w:rsid w:val="009304D0"/>
    <w:rsid w:val="00934C54"/>
    <w:rsid w:val="00935AEA"/>
    <w:rsid w:val="009468CB"/>
    <w:rsid w:val="00946FEA"/>
    <w:rsid w:val="00956054"/>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680C"/>
    <w:rsid w:val="00A4740F"/>
    <w:rsid w:val="00A669C3"/>
    <w:rsid w:val="00A67D9A"/>
    <w:rsid w:val="00A67FDF"/>
    <w:rsid w:val="00A70582"/>
    <w:rsid w:val="00A73EF3"/>
    <w:rsid w:val="00A75FA8"/>
    <w:rsid w:val="00A77E89"/>
    <w:rsid w:val="00A81E05"/>
    <w:rsid w:val="00A940E8"/>
    <w:rsid w:val="00A94984"/>
    <w:rsid w:val="00A97920"/>
    <w:rsid w:val="00AA6B2A"/>
    <w:rsid w:val="00AB5FAF"/>
    <w:rsid w:val="00AB6B4E"/>
    <w:rsid w:val="00AC191C"/>
    <w:rsid w:val="00AC1E3C"/>
    <w:rsid w:val="00AD2FB6"/>
    <w:rsid w:val="00AD698B"/>
    <w:rsid w:val="00AE293C"/>
    <w:rsid w:val="00AE3735"/>
    <w:rsid w:val="00AE5DB5"/>
    <w:rsid w:val="00AF006E"/>
    <w:rsid w:val="00AF1222"/>
    <w:rsid w:val="00B018F3"/>
    <w:rsid w:val="00B02EB8"/>
    <w:rsid w:val="00B10AE6"/>
    <w:rsid w:val="00B132EF"/>
    <w:rsid w:val="00B16D45"/>
    <w:rsid w:val="00B1764A"/>
    <w:rsid w:val="00B20D4F"/>
    <w:rsid w:val="00B2281B"/>
    <w:rsid w:val="00B255F3"/>
    <w:rsid w:val="00B30DD1"/>
    <w:rsid w:val="00B35396"/>
    <w:rsid w:val="00B353C9"/>
    <w:rsid w:val="00B35EEC"/>
    <w:rsid w:val="00B400BF"/>
    <w:rsid w:val="00B406B1"/>
    <w:rsid w:val="00B44F24"/>
    <w:rsid w:val="00B45C3A"/>
    <w:rsid w:val="00B52740"/>
    <w:rsid w:val="00B566EA"/>
    <w:rsid w:val="00B6117A"/>
    <w:rsid w:val="00B61FA7"/>
    <w:rsid w:val="00B66DAD"/>
    <w:rsid w:val="00B7075A"/>
    <w:rsid w:val="00B7183E"/>
    <w:rsid w:val="00B7588F"/>
    <w:rsid w:val="00B814CB"/>
    <w:rsid w:val="00B9177F"/>
    <w:rsid w:val="00B91A2E"/>
    <w:rsid w:val="00B97E2D"/>
    <w:rsid w:val="00BA7EBF"/>
    <w:rsid w:val="00BB439A"/>
    <w:rsid w:val="00BB6A5F"/>
    <w:rsid w:val="00BB7CA4"/>
    <w:rsid w:val="00BC022B"/>
    <w:rsid w:val="00BC79C7"/>
    <w:rsid w:val="00BC7B6D"/>
    <w:rsid w:val="00BD0795"/>
    <w:rsid w:val="00BE45BF"/>
    <w:rsid w:val="00BE7DC3"/>
    <w:rsid w:val="00BF3387"/>
    <w:rsid w:val="00BF50AE"/>
    <w:rsid w:val="00BF6527"/>
    <w:rsid w:val="00C03BA9"/>
    <w:rsid w:val="00C100B3"/>
    <w:rsid w:val="00C11089"/>
    <w:rsid w:val="00C133A3"/>
    <w:rsid w:val="00C14B96"/>
    <w:rsid w:val="00C330C7"/>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83565"/>
    <w:rsid w:val="00C91044"/>
    <w:rsid w:val="00C92D9E"/>
    <w:rsid w:val="00C93EC7"/>
    <w:rsid w:val="00C944C2"/>
    <w:rsid w:val="00C95F53"/>
    <w:rsid w:val="00CA0A2E"/>
    <w:rsid w:val="00CA1F62"/>
    <w:rsid w:val="00CA359C"/>
    <w:rsid w:val="00CB2FA2"/>
    <w:rsid w:val="00CB75CC"/>
    <w:rsid w:val="00CD06C5"/>
    <w:rsid w:val="00CD3133"/>
    <w:rsid w:val="00CD3EC0"/>
    <w:rsid w:val="00CD7115"/>
    <w:rsid w:val="00CE1AEA"/>
    <w:rsid w:val="00CE47FC"/>
    <w:rsid w:val="00CE4EF3"/>
    <w:rsid w:val="00CF5813"/>
    <w:rsid w:val="00D01554"/>
    <w:rsid w:val="00D0239B"/>
    <w:rsid w:val="00D10DDC"/>
    <w:rsid w:val="00D1138B"/>
    <w:rsid w:val="00D124FE"/>
    <w:rsid w:val="00D172F9"/>
    <w:rsid w:val="00D20F05"/>
    <w:rsid w:val="00D23188"/>
    <w:rsid w:val="00D318CA"/>
    <w:rsid w:val="00D35B31"/>
    <w:rsid w:val="00D43403"/>
    <w:rsid w:val="00D451A6"/>
    <w:rsid w:val="00D50DA6"/>
    <w:rsid w:val="00D541C2"/>
    <w:rsid w:val="00D544E9"/>
    <w:rsid w:val="00D56E65"/>
    <w:rsid w:val="00D60920"/>
    <w:rsid w:val="00D610BD"/>
    <w:rsid w:val="00D628E1"/>
    <w:rsid w:val="00D6348C"/>
    <w:rsid w:val="00D65D6F"/>
    <w:rsid w:val="00D66353"/>
    <w:rsid w:val="00D75169"/>
    <w:rsid w:val="00D85ACB"/>
    <w:rsid w:val="00D868F1"/>
    <w:rsid w:val="00D93FFB"/>
    <w:rsid w:val="00D96201"/>
    <w:rsid w:val="00D97AFF"/>
    <w:rsid w:val="00DA095B"/>
    <w:rsid w:val="00DA4E54"/>
    <w:rsid w:val="00DC2FF8"/>
    <w:rsid w:val="00DC3222"/>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3155A"/>
    <w:rsid w:val="00E437EE"/>
    <w:rsid w:val="00E53B26"/>
    <w:rsid w:val="00E57678"/>
    <w:rsid w:val="00E65843"/>
    <w:rsid w:val="00E662A3"/>
    <w:rsid w:val="00E709DC"/>
    <w:rsid w:val="00E75113"/>
    <w:rsid w:val="00E7588A"/>
    <w:rsid w:val="00E81F0F"/>
    <w:rsid w:val="00E873C4"/>
    <w:rsid w:val="00E87B6A"/>
    <w:rsid w:val="00E97A2C"/>
    <w:rsid w:val="00EA4DEE"/>
    <w:rsid w:val="00EA7ACC"/>
    <w:rsid w:val="00EB0DAE"/>
    <w:rsid w:val="00EB1248"/>
    <w:rsid w:val="00EB2558"/>
    <w:rsid w:val="00EB3BC0"/>
    <w:rsid w:val="00EB3F11"/>
    <w:rsid w:val="00EB5781"/>
    <w:rsid w:val="00EB6906"/>
    <w:rsid w:val="00EB777E"/>
    <w:rsid w:val="00EC4A22"/>
    <w:rsid w:val="00EC4EE5"/>
    <w:rsid w:val="00EC5BAD"/>
    <w:rsid w:val="00EC7B3B"/>
    <w:rsid w:val="00EC7F5A"/>
    <w:rsid w:val="00ED05B8"/>
    <w:rsid w:val="00ED156A"/>
    <w:rsid w:val="00ED638F"/>
    <w:rsid w:val="00ED798F"/>
    <w:rsid w:val="00EE338B"/>
    <w:rsid w:val="00EE4D83"/>
    <w:rsid w:val="00EF3267"/>
    <w:rsid w:val="00EF5AD5"/>
    <w:rsid w:val="00EF7D22"/>
    <w:rsid w:val="00F03B61"/>
    <w:rsid w:val="00F0692A"/>
    <w:rsid w:val="00F10165"/>
    <w:rsid w:val="00F10E6E"/>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56E3"/>
    <w:rsid w:val="00F66B23"/>
    <w:rsid w:val="00F6763F"/>
    <w:rsid w:val="00F720B0"/>
    <w:rsid w:val="00F75EDF"/>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E777C"/>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EA8EFED7-373B-49E0-9923-22957EFB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
      <w:docPartPr>
        <w:name w:val="F64C1B537672487AAD07A349B1FC4ADC"/>
        <w:category>
          <w:name w:val="General"/>
          <w:gallery w:val="placeholder"/>
        </w:category>
        <w:types>
          <w:type w:val="bbPlcHdr"/>
        </w:types>
        <w:behaviors>
          <w:behavior w:val="content"/>
        </w:behaviors>
        <w:guid w:val="{CE2A9895-CDE3-433E-B594-3A9386753EE0}"/>
      </w:docPartPr>
      <w:docPartBody>
        <w:p w:rsidR="00546858" w:rsidRDefault="00522439" w:rsidP="00522439">
          <w:pPr>
            <w:pStyle w:val="F64C1B537672487AAD07A349B1FC4ADC"/>
          </w:pPr>
          <w:r w:rsidRPr="0018742A">
            <w:rPr>
              <w:rStyle w:val="PlaceholderText"/>
            </w:rPr>
            <w:t>Click or tap here to enter text.</w:t>
          </w:r>
        </w:p>
      </w:docPartBody>
    </w:docPart>
    <w:docPart>
      <w:docPartPr>
        <w:name w:val="BE255EA7C2F84168BA2D5DD5F647F715"/>
        <w:category>
          <w:name w:val="General"/>
          <w:gallery w:val="placeholder"/>
        </w:category>
        <w:types>
          <w:type w:val="bbPlcHdr"/>
        </w:types>
        <w:behaviors>
          <w:behavior w:val="content"/>
        </w:behaviors>
        <w:guid w:val="{7F665507-3629-466B-B5EC-85D02F4A3BA8}"/>
      </w:docPartPr>
      <w:docPartBody>
        <w:p w:rsidR="00546858" w:rsidRDefault="00522439" w:rsidP="00522439">
          <w:pPr>
            <w:pStyle w:val="BE255EA7C2F84168BA2D5DD5F647F715"/>
          </w:pPr>
          <w:r w:rsidRPr="0018742A">
            <w:rPr>
              <w:rStyle w:val="PlaceholderText"/>
            </w:rPr>
            <w:t>Click or tap here to enter text.</w:t>
          </w:r>
        </w:p>
      </w:docPartBody>
    </w:docPart>
    <w:docPart>
      <w:docPartPr>
        <w:name w:val="9701BA83EE6544FDBCC3B7922E0A66A8"/>
        <w:category>
          <w:name w:val="General"/>
          <w:gallery w:val="placeholder"/>
        </w:category>
        <w:types>
          <w:type w:val="bbPlcHdr"/>
        </w:types>
        <w:behaviors>
          <w:behavior w:val="content"/>
        </w:behaviors>
        <w:guid w:val="{F6750455-7551-404D-8585-34643F5EA11D}"/>
      </w:docPartPr>
      <w:docPartBody>
        <w:p w:rsidR="00546858" w:rsidRDefault="00522439" w:rsidP="00522439">
          <w:pPr>
            <w:pStyle w:val="9701BA83EE6544FDBCC3B7922E0A66A8"/>
          </w:pPr>
          <w:r w:rsidRPr="0018742A">
            <w:rPr>
              <w:rStyle w:val="PlaceholderText"/>
            </w:rPr>
            <w:t>Click or tap here to enter text.</w:t>
          </w:r>
        </w:p>
      </w:docPartBody>
    </w:docPart>
    <w:docPart>
      <w:docPartPr>
        <w:name w:val="02BDBC13DDE14A5882F9BB09613ACFEC"/>
        <w:category>
          <w:name w:val="General"/>
          <w:gallery w:val="placeholder"/>
        </w:category>
        <w:types>
          <w:type w:val="bbPlcHdr"/>
        </w:types>
        <w:behaviors>
          <w:behavior w:val="content"/>
        </w:behaviors>
        <w:guid w:val="{F0F31055-A4DD-4EE0-9195-442C8C95CB9B}"/>
      </w:docPartPr>
      <w:docPartBody>
        <w:p w:rsidR="00546858" w:rsidRDefault="00522439" w:rsidP="00522439">
          <w:pPr>
            <w:pStyle w:val="02BDBC13DDE14A5882F9BB09613ACFEC"/>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244B26"/>
    <w:rsid w:val="0026689B"/>
    <w:rsid w:val="00284421"/>
    <w:rsid w:val="00291481"/>
    <w:rsid w:val="002D4533"/>
    <w:rsid w:val="00321863"/>
    <w:rsid w:val="003511D2"/>
    <w:rsid w:val="003957D2"/>
    <w:rsid w:val="003A737C"/>
    <w:rsid w:val="00401AFF"/>
    <w:rsid w:val="00435CA7"/>
    <w:rsid w:val="00436B75"/>
    <w:rsid w:val="00446BE1"/>
    <w:rsid w:val="0046078A"/>
    <w:rsid w:val="004A6B92"/>
    <w:rsid w:val="004B3190"/>
    <w:rsid w:val="004B6D71"/>
    <w:rsid w:val="00520533"/>
    <w:rsid w:val="00522439"/>
    <w:rsid w:val="00523305"/>
    <w:rsid w:val="00546858"/>
    <w:rsid w:val="00562F0B"/>
    <w:rsid w:val="005B4335"/>
    <w:rsid w:val="005F71F3"/>
    <w:rsid w:val="0060792E"/>
    <w:rsid w:val="006A4CED"/>
    <w:rsid w:val="006E6E58"/>
    <w:rsid w:val="00701A69"/>
    <w:rsid w:val="00724A4D"/>
    <w:rsid w:val="0076409F"/>
    <w:rsid w:val="007D1DCD"/>
    <w:rsid w:val="008051B5"/>
    <w:rsid w:val="008D269C"/>
    <w:rsid w:val="0096648C"/>
    <w:rsid w:val="00A723AA"/>
    <w:rsid w:val="00B35EEC"/>
    <w:rsid w:val="00B46817"/>
    <w:rsid w:val="00B7004C"/>
    <w:rsid w:val="00BB4808"/>
    <w:rsid w:val="00C2221A"/>
    <w:rsid w:val="00C330C7"/>
    <w:rsid w:val="00C34F4F"/>
    <w:rsid w:val="00D01C83"/>
    <w:rsid w:val="00D124FE"/>
    <w:rsid w:val="00DB0721"/>
    <w:rsid w:val="00E05648"/>
    <w:rsid w:val="00E169CE"/>
    <w:rsid w:val="00E307F5"/>
    <w:rsid w:val="00E34522"/>
    <w:rsid w:val="00EE338B"/>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22439"/>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 w:type="paragraph" w:customStyle="1" w:styleId="F64C1B537672487AAD07A349B1FC4ADC">
    <w:name w:val="F64C1B537672487AAD07A349B1FC4ADC"/>
    <w:rsid w:val="00522439"/>
    <w:pPr>
      <w:spacing w:after="160" w:line="278" w:lineRule="auto"/>
    </w:pPr>
    <w:rPr>
      <w:kern w:val="2"/>
      <w:sz w:val="24"/>
      <w:szCs w:val="24"/>
      <w14:ligatures w14:val="standardContextual"/>
    </w:rPr>
  </w:style>
  <w:style w:type="paragraph" w:customStyle="1" w:styleId="BE255EA7C2F84168BA2D5DD5F647F715">
    <w:name w:val="BE255EA7C2F84168BA2D5DD5F647F715"/>
    <w:rsid w:val="00522439"/>
    <w:pPr>
      <w:spacing w:after="160" w:line="278" w:lineRule="auto"/>
    </w:pPr>
    <w:rPr>
      <w:kern w:val="2"/>
      <w:sz w:val="24"/>
      <w:szCs w:val="24"/>
      <w14:ligatures w14:val="standardContextual"/>
    </w:rPr>
  </w:style>
  <w:style w:type="paragraph" w:customStyle="1" w:styleId="9701BA83EE6544FDBCC3B7922E0A66A8">
    <w:name w:val="9701BA83EE6544FDBCC3B7922E0A66A8"/>
    <w:rsid w:val="00522439"/>
    <w:pPr>
      <w:spacing w:after="160" w:line="278" w:lineRule="auto"/>
    </w:pPr>
    <w:rPr>
      <w:kern w:val="2"/>
      <w:sz w:val="24"/>
      <w:szCs w:val="24"/>
      <w14:ligatures w14:val="standardContextual"/>
    </w:rPr>
  </w:style>
  <w:style w:type="paragraph" w:customStyle="1" w:styleId="02BDBC13DDE14A5882F9BB09613ACFEC">
    <w:name w:val="02BDBC13DDE14A5882F9BB09613ACFEC"/>
    <w:rsid w:val="0052243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etadata xmlns="http://www.objective.com/ecm/document/metadata/4FEB93B0D38B3BDFE05400144FFB2061" version="1.0.0">
  <systemFields>
    <field name="Objective-Id">
      <value order="0">A54667171</value>
    </field>
    <field name="Objective-Title">
      <value order="0">CED Position Description Template</value>
    </field>
    <field name="Objective-Description">
      <value order="0"/>
    </field>
    <field name="Objective-CreationStamp">
      <value order="0">2025-07-01T23:41:05Z</value>
    </field>
    <field name="Objective-IsApproved">
      <value order="0">false</value>
    </field>
    <field name="Objective-IsPublished">
      <value order="0">false</value>
    </field>
    <field name="Objective-DatePublished">
      <value order="0"/>
    </field>
    <field name="Objective-ModificationStamp">
      <value order="0">2026-05-18T06:17:28Z</value>
    </field>
    <field name="Objective-Owner">
      <value order="0">Maddy Parkes</value>
    </field>
    <field name="Objective-Path">
      <value order="0">Whole of ACT Government:JACSD - Justice and Community Safety Directorate:CED - City and Environment Directorate:00. CED - Handbook (common resources):Common Resources:CED - Document Templates:CED - Document Templates</value>
    </field>
    <field name="Objective-Parent">
      <value order="0">CED - Document Templates</value>
    </field>
    <field name="Objective-State">
      <value order="0">Being Drafted</value>
    </field>
    <field name="Objective-VersionId">
      <value order="0">vA78625192</value>
    </field>
    <field name="Objective-Version">
      <value order="0">5.1</value>
    </field>
    <field name="Objective-VersionNumber">
      <value order="0">6</value>
    </field>
    <field name="Objective-VersionComment">
      <value order="0"/>
    </field>
    <field name="Objective-FileNumber">
      <value order="0">1-2026/0009847</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6.xml><?xml version="1.0" encoding="utf-8"?>
<LongProperties xmlns="http://schemas.microsoft.com/office/2006/metadata/longProperties"/>
</file>

<file path=customXml/item7.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7.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110</TotalTime>
  <Pages>5</Pages>
  <Words>1405</Words>
  <Characters>8015</Characters>
  <DocSecurity>0</DocSecurity>
  <Lines>66</Lines>
  <Paragraphs>18</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2017-11-28T17:33:00Z</cp:lastPrinted>
  <dcterms:created xsi:type="dcterms:W3CDTF">2026-06-16T17:19:00Z</dcterms:created>
  <dcterms:modified xsi:type="dcterms:W3CDTF">2026-07-31T03:27:00Z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Comment">
    <vt:lpwstr/>
  </property>
  <property fmtid="{D5CDD505-2E9C-101B-9397-08002B2CF9AE}" pid="7" name="Objective-Owner Agency [system]">
    <vt:lpwstr>EPD</vt:lpwstr>
  </property>
  <property fmtid="{D5CDD505-2E9C-101B-9397-08002B2CF9AE}" pid="8" name="Objective-Document Type [system]">
    <vt:lpwstr>0-Document</vt:lpwstr>
  </property>
  <property fmtid="{D5CDD505-2E9C-101B-9397-08002B2CF9AE}" pid="9" name="Objective-Language [system]">
    <vt:lpwstr>English (en)</vt:lpwstr>
  </property>
  <property fmtid="{D5CDD505-2E9C-101B-9397-08002B2CF9AE}" pid="10" name="Objective-Jurisdiction [system]">
    <vt:lpwstr>ACT</vt:lpwstr>
  </property>
  <property fmtid="{D5CDD505-2E9C-101B-9397-08002B2CF9AE}" pid="11" name="Objective-Customers [system]">
    <vt:lpwstr/>
  </property>
  <property fmtid="{D5CDD505-2E9C-101B-9397-08002B2CF9AE}" pid="12" name="Objective-Places [system]">
    <vt:lpwstr/>
  </property>
  <property fmtid="{D5CDD505-2E9C-101B-9397-08002B2CF9AE}" pid="13" name="Objective-Transaction Reference [system]">
    <vt:lpwstr/>
  </property>
  <property fmtid="{D5CDD505-2E9C-101B-9397-08002B2CF9AE}" pid="14" name="Objective-Document Created By [system]">
    <vt:lpwstr/>
  </property>
  <property fmtid="{D5CDD505-2E9C-101B-9397-08002B2CF9AE}" pid="15" name="Objective-Document Created On [system]">
    <vt:lpwstr/>
  </property>
  <property fmtid="{D5CDD505-2E9C-101B-9397-08002B2CF9AE}" pid="16" name="Objective-Covers Period From [system]">
    <vt:lpwstr/>
  </property>
  <property fmtid="{D5CDD505-2E9C-101B-9397-08002B2CF9AE}" pid="17" name="Objective-Covers Period To [system]">
    <vt:lpwstr/>
  </property>
  <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19" name="bjDocumentLabelXML-0">
    <vt:lpwstr>nternal/label"&gt;&lt;element uid="7c13fe2d-c7c1-4f6c-bb3a-8f72249e7201" value="" /&gt;&lt;/sisl&gt;</vt:lpwstr>
  </property>
  <property fmtid="{D5CDD505-2E9C-101B-9397-08002B2CF9AE}" pid="20" name="bjDocumentSecurityLabel">
    <vt:lpwstr>UNCLASSIFIED</vt:lpwstr>
  </property>
  <property fmtid="{D5CDD505-2E9C-101B-9397-08002B2CF9AE}" pid="21" name="bjDocumentLabelFieldCode">
    <vt:lpwstr>UNCLASSIFIED</vt:lpwstr>
  </property>
  <property fmtid="{D5CDD505-2E9C-101B-9397-08002B2CF9AE}" pid="22" name="bjDocumentLabelFieldCodeHeaderFooter">
    <vt:lpwstr>UNCLASSIFIED</vt:lpwstr>
  </property>
  <property fmtid="{D5CDD505-2E9C-101B-9397-08002B2CF9AE}" pid="23" name="bjHeaderBothDocProperty">
    <vt:lpwstr>UNCLASSIFIED_x000d__x000d__x000d__x000d__x000d__x000d__x000d__x000d__x000d__x000d_
  </vt:lpwstr>
  </property>
  <property fmtid="{D5CDD505-2E9C-101B-9397-08002B2CF9AE}" pid="24" name="bjHeaderFirstPageDocProperty">
    <vt:lpwstr>UNCLASSIFIED_x000d__x000d__x000d__x000d__x000d__x000d__x000d__x000d__x000d__x000d_
  </vt:lpwstr>
  </property>
  <property fmtid="{D5CDD505-2E9C-101B-9397-08002B2CF9AE}" pid="25" name="bjHeaderEvenPageDocProperty">
    <vt:lpwstr>UNCLASSIFIED_x000d__x000d__x000d__x000d__x000d__x000d__x000d__x000d__x000d__x000d_
  </vt:lpwstr>
  </property>
  <property fmtid="{D5CDD505-2E9C-101B-9397-08002B2CF9AE}" pid="26" name="bjFooterBothDocProperty">
    <vt:lpwstr>_x000d__x000d__x000d__x000d__x000d__x000d__x000d__x000d__x000d__x000d_
UNCLASSIFIED </vt:lpwstr>
  </property>
  <property fmtid="{D5CDD505-2E9C-101B-9397-08002B2CF9AE}" pid="27" name="bjFooterFirstPageDocProperty">
    <vt:lpwstr>_x000d__x000d__x000d__x000d__x000d__x000d__x000d__x000d__x000d__x000d_
UNCLASSIFIED </vt:lpwstr>
  </property>
  <property fmtid="{D5CDD505-2E9C-101B-9397-08002B2CF9AE}" pid="28" name="bjFooterEvenPageDocProperty">
    <vt:lpwstr>_x000d__x000d__x000d__x000d__x000d__x000d__x000d__x000d__x000d__x000d_
UNCLASSIFIED </vt:lpwstr>
  </property>
  <property fmtid="{D5CDD505-2E9C-101B-9397-08002B2CF9AE}" pid="29" name="MSIP_Label_69af8531-eb46-4968-8cb3-105d2f5ea87e_Enabled">
    <vt:lpwstr>true</vt:lpwstr>
  </property>
  <property fmtid="{D5CDD505-2E9C-101B-9397-08002B2CF9AE}" pid="30" name="MSIP_Label_69af8531-eb46-4968-8cb3-105d2f5ea87e_SetDate">
    <vt:lpwstr>2025-02-03T22:32:32Z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f278ea0d-9bc9-497a-8987-3dd5ed86b12a</vt:lpwstr>
  </property>
  <property fmtid="{D5CDD505-2E9C-101B-9397-08002B2CF9AE}" pid="35" name="MSIP_Label_69af8531-eb46-4968-8cb3-105d2f5ea87e_ContentBits">
    <vt:lpwstr>0</vt:lpwstr>
  </property>
  <property fmtid="{D5CDD505-2E9C-101B-9397-08002B2CF9AE}" pid="36" name="Customer-Id">
    <vt:lpwstr>4FEB93B0D38B3BDFE05400144FFB2061</vt:lpwstr>
  </property>
  <property fmtid="{D5CDD505-2E9C-101B-9397-08002B2CF9AE}" pid="37" name="Objective-Id">
    <vt:lpwstr>A54667171</vt:lpwstr>
  </property>
  <property fmtid="{D5CDD505-2E9C-101B-9397-08002B2CF9AE}" pid="38" name="Objective-Title">
    <vt:lpwstr>CED Position Description Template</vt:lpwstr>
  </property>
  <property fmtid="{D5CDD505-2E9C-101B-9397-08002B2CF9AE}" pid="39" name="Objective-Description">
    <vt:lpwstr/>
  </property>
  <property fmtid="{D5CDD505-2E9C-101B-9397-08002B2CF9AE}" pid="40" name="Objective-CreationStamp">
    <vt:filetime>2025-07-01T23:41:05Z</vt:filetime>
  </property>
  <property fmtid="{D5CDD505-2E9C-101B-9397-08002B2CF9AE}" pid="41" name="Objective-IsApproved">
    <vt:bool>false</vt:bool>
  </property>
  <property fmtid="{D5CDD505-2E9C-101B-9397-08002B2CF9AE}" pid="42" name="Objective-IsPublished">
    <vt:bool>false</vt:bool>
  </property>
  <property fmtid="{D5CDD505-2E9C-101B-9397-08002B2CF9AE}" pid="43" name="Objective-DatePublished">
    <vt:lpwstr/>
  </property>
  <property fmtid="{D5CDD505-2E9C-101B-9397-08002B2CF9AE}" pid="44" name="Objective-ModificationStamp">
    <vt:filetime>2026-05-18T06:17:28Z</vt:filetime>
  </property>
  <property fmtid="{D5CDD505-2E9C-101B-9397-08002B2CF9AE}" pid="45" name="Objective-Owner">
    <vt:lpwstr>Maddy Parkes</vt:lpwstr>
  </property>
  <property fmtid="{D5CDD505-2E9C-101B-9397-08002B2CF9AE}" pid="46" name="Objective-Path">
    <vt:lpwstr>Whole of ACT Government:JACSD - Justice and Community Safety Directorate:CED - City and Environment Directorate:00. CED - Handbook (common resources):Common Resources:CED - Document Templates:CED - Document Templates</vt:lpwstr>
  </property>
  <property fmtid="{D5CDD505-2E9C-101B-9397-08002B2CF9AE}" pid="47" name="Objective-Parent">
    <vt:lpwstr>CED - Document Templates</vt:lpwstr>
  </property>
  <property fmtid="{D5CDD505-2E9C-101B-9397-08002B2CF9AE}" pid="48" name="Objective-State">
    <vt:lpwstr>Being Drafted</vt:lpwstr>
  </property>
  <property fmtid="{D5CDD505-2E9C-101B-9397-08002B2CF9AE}" pid="49" name="Objective-VersionId">
    <vt:lpwstr>vA78625192</vt:lpwstr>
  </property>
  <property fmtid="{D5CDD505-2E9C-101B-9397-08002B2CF9AE}" pid="50" name="Objective-Version">
    <vt:lpwstr>5.1</vt:lpwstr>
  </property>
  <property fmtid="{D5CDD505-2E9C-101B-9397-08002B2CF9AE}" pid="51" name="Objective-VersionNumber">
    <vt:r8>6</vt:r8>
  </property>
  <property fmtid="{D5CDD505-2E9C-101B-9397-08002B2CF9AE}" pid="52" name="Objective-VersionComment">
    <vt:lpwstr/>
  </property>
  <property fmtid="{D5CDD505-2E9C-101B-9397-08002B2CF9AE}" pid="53" name="Objective-FileNumber">
    <vt:lpwstr>1-2026/0009847</vt:lpwstr>
  </property>
  <property fmtid="{D5CDD505-2E9C-101B-9397-08002B2CF9AE}" pid="54" name="Objective-Classification">
    <vt:lpwstr/>
  </property>
  <property fmtid="{D5CDD505-2E9C-101B-9397-08002B2CF9AE}" pid="55" name="Objective-Caveats">
    <vt:lpwstr/>
  </property>
  <property fmtid="{D5CDD505-2E9C-101B-9397-08002B2CF9AE}" pid="56" name="Objective-Owner Agency">
    <vt:lpwstr>TCCS</vt:lpwstr>
  </property>
  <property fmtid="{D5CDD505-2E9C-101B-9397-08002B2CF9AE}" pid="57" name="Objective-Document Type">
    <vt:lpwstr>0-Document</vt:lpwstr>
  </property>
  <property fmtid="{D5CDD505-2E9C-101B-9397-08002B2CF9AE}" pid="58" name="Objective-Language">
    <vt:lpwstr>English (en)</vt:lpwstr>
  </property>
  <property fmtid="{D5CDD505-2E9C-101B-9397-08002B2CF9AE}" pid="59" name="Objective-Jurisdiction">
    <vt:lpwstr>ACT</vt:lpwstr>
  </property>
  <property fmtid="{D5CDD505-2E9C-101B-9397-08002B2CF9AE}" pid="60" name="Objective-Customers">
    <vt:lpwstr/>
  </property>
  <property fmtid="{D5CDD505-2E9C-101B-9397-08002B2CF9AE}" pid="61" name="Objective-Places">
    <vt:lpwstr/>
  </property>
  <property fmtid="{D5CDD505-2E9C-101B-9397-08002B2CF9AE}" pid="62" name="Objective-Transaction Reference">
    <vt:lpwstr/>
  </property>
  <property fmtid="{D5CDD505-2E9C-101B-9397-08002B2CF9AE}" pid="63" name="Objective-Document Created By">
    <vt:lpwstr/>
  </property>
  <property fmtid="{D5CDD505-2E9C-101B-9397-08002B2CF9AE}" pid="64" name="Objective-Document Created On">
    <vt:lpwstr/>
  </property>
  <property fmtid="{D5CDD505-2E9C-101B-9397-08002B2CF9AE}" pid="65" name="Objective-Covers Period From">
    <vt:lpwstr/>
  </property>
  <property fmtid="{D5CDD505-2E9C-101B-9397-08002B2CF9AE}" pid="66" name="Objective-Covers Period To">
    <vt:lpwstr/>
  </property>
  <property fmtid="{D5CDD505-2E9C-101B-9397-08002B2CF9AE}" pid="67" name="Objective-Status">
    <vt:lpwstr/>
  </property>
  <property fmtid="{D5CDD505-2E9C-101B-9397-08002B2CF9AE}" pid="68" name="Objective-S28 Exemption Number">
    <vt:lpwstr/>
  </property>
  <property fmtid="{D5CDD505-2E9C-101B-9397-08002B2CF9AE}" pid="69" name="Objective-S28 Exemption">
    <vt:lpwstr/>
  </property>
  <property fmtid="{D5CDD505-2E9C-101B-9397-08002B2CF9AE}" pid="70" name="Objective-S28 Exemption Reason">
    <vt:lpwstr/>
  </property>
  <property fmtid="{D5CDD505-2E9C-101B-9397-08002B2CF9AE}" pid="71" name="Objective-S28 Comments if partial exemption">
    <vt:lpwstr/>
  </property>
  <property fmtid="{D5CDD505-2E9C-101B-9397-08002B2CF9AE}" pid="72" name="Objective-S28 Date Approved">
    <vt:lpwstr/>
  </property>
</Properties>
</file>